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0042a1a" w14:textId="0042a1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технологических документах, регламентирующих информационное взаимодействие при реализации средствами интегрированной информационной системы Евразийского экономического союза общего процесса "Обеспечение обмена между уполномоченными органами государств – членов Евразийского экономического союза сведениями при перемещении озоноразрушающих веществ и содержащей их продукции при осуществлении взаимной торговли в рамках Евразийского экономического союза"</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Решение Коллегии Евразийской экономической комиссии от 11 декабря 2018 года № 201. Утратило силу решением Коллегии Евразийской экономической комиссии от 11 апреля 2023 года № 48.</w:t>
      </w:r>
    </w:p>
    <w:p>
      <w:pPr>
        <w:spacing w:after="0"/>
        <w:ind w:left="0"/>
        <w:jc w:val="both"/>
      </w:pPr>
      <w:r>
        <w:rPr>
          <w:rFonts w:ascii="Times New Roman"/>
          <w:b w:val="false"/>
          <w:i w:val="false"/>
          <w:color w:val="ff0000"/>
          <w:sz w:val="28"/>
        </w:rPr>
        <w:t xml:space="preserve">
      Сноска. Утратил силу решением Коллегии Евразийской экономической комиссии от 11.04.2023 </w:t>
      </w:r>
      <w:r>
        <w:rPr>
          <w:rFonts w:ascii="Times New Roman"/>
          <w:b w:val="false"/>
          <w:i w:val="false"/>
          <w:color w:val="ff0000"/>
          <w:sz w:val="28"/>
        </w:rPr>
        <w:t>№ 48</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bookmarkStart w:name="z1" w:id="0"/>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пунктом 30</w:t>
      </w:r>
      <w:r>
        <w:rPr>
          <w:rFonts w:ascii="Times New Roman"/>
          <w:b w:val="false"/>
          <w:i w:val="false"/>
          <w:color w:val="000000"/>
          <w:sz w:val="28"/>
        </w:rPr>
        <w:t xml:space="preserve">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 и руководствуясь Решением Коллегии Евразийской экономической комиссии от 6 ноября 2014 г. № 200, Коллегия Евразийской экономической комиссии </w:t>
      </w:r>
      <w:r>
        <w:rPr>
          <w:rFonts w:ascii="Times New Roman"/>
          <w:b/>
          <w:i w:val="false"/>
          <w:color w:val="000000"/>
          <w:sz w:val="28"/>
        </w:rPr>
        <w:t>решил</w:t>
      </w:r>
      <w:r>
        <w:rPr>
          <w:rFonts w:ascii="Times New Roman"/>
          <w:b/>
          <w:i w:val="false"/>
          <w:color w:val="000000"/>
          <w:sz w:val="28"/>
        </w:rPr>
        <w:t>а:</w:t>
      </w:r>
    </w:p>
    <w:bookmarkEnd w:id="0"/>
    <w:bookmarkStart w:name="z2" w:id="1"/>
    <w:p>
      <w:pPr>
        <w:spacing w:after="0"/>
        <w:ind w:left="0"/>
        <w:jc w:val="both"/>
      </w:pPr>
      <w:r>
        <w:rPr>
          <w:rFonts w:ascii="Times New Roman"/>
          <w:b w:val="false"/>
          <w:i w:val="false"/>
          <w:color w:val="000000"/>
          <w:sz w:val="28"/>
        </w:rPr>
        <w:t>
      1. Утвердить прилагаемые:</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Правила</w:t>
      </w:r>
      <w:r>
        <w:rPr>
          <w:rFonts w:ascii="Times New Roman"/>
          <w:b w:val="false"/>
          <w:i w:val="false"/>
          <w:color w:val="000000"/>
          <w:sz w:val="28"/>
        </w:rPr>
        <w:t xml:space="preserve">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"Обеспечение обмена между уполномоченными органами государств – членов Евразийского экономического союза сведениями при перемещении озоноразрушающих веществ и содержащей их продукции при осуществлении взаимной торговли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"Обеспечение обмена между уполномоченными органами государств – членов Евразийского экономического союза сведениями при перемещении озоноразрушающих веществ и содержащей их продукции при осуществлении взаимной торговли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Описание</w:t>
      </w:r>
      <w:r>
        <w:rPr>
          <w:rFonts w:ascii="Times New Roman"/>
          <w:b w:val="false"/>
          <w:i w:val="false"/>
          <w:color w:val="000000"/>
          <w:sz w:val="28"/>
        </w:rPr>
        <w:t xml:space="preserve">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"Обеспечение обмена между уполномоченными органами государств – членов Евразийского экономического союза сведениями при перемещении озоноразрушающих веществ и содержащей их продукции при осуществлении взаимной торговли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Порядок</w:t>
      </w:r>
      <w:r>
        <w:rPr>
          <w:rFonts w:ascii="Times New Roman"/>
          <w:b w:val="false"/>
          <w:i w:val="false"/>
          <w:color w:val="000000"/>
          <w:sz w:val="28"/>
        </w:rPr>
        <w:t xml:space="preserve"> присоединения к общему процессу "Обеспечение обмена между уполномоченными органами государств – членов Евразийского экономического союза сведениями при перемещении озоноразрушающих веществ и содержащей их продукции при осуществлении взаимной торговли в рамках Евразийского экономического союза".</w:t>
      </w:r>
    </w:p>
    <w:bookmarkStart w:name="z7" w:id="2"/>
    <w:p>
      <w:pPr>
        <w:spacing w:after="0"/>
        <w:ind w:left="0"/>
        <w:jc w:val="both"/>
      </w:pPr>
      <w:r>
        <w:rPr>
          <w:rFonts w:ascii="Times New Roman"/>
          <w:b w:val="false"/>
          <w:i w:val="false"/>
          <w:color w:val="000000"/>
          <w:sz w:val="28"/>
        </w:rPr>
        <w:t>
      2. Настоящее Решение вступает в силу по истечении 30 календарных дней с даты его официального опубликования, но не ранее даты вступления в силу Соглашения о перемещении озоноразрушающих веществ и содержащей их продукции и учете озоноразрушающих веществ при осуществлении взаимной торговли государств - членов Евразийского экономического союза от 29 мая 2015 года.</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Председатель Коллегии</w:t>
            </w:r>
          </w:p>
          <w:p>
            <w:pPr>
              <w:spacing w:after="20"/>
              <w:ind w:left="20"/>
              <w:jc w:val="both"/>
            </w:pPr>
          </w:p>
          <w:p>
            <w:pPr>
              <w:spacing w:after="0"/>
              <w:ind w:left="0"/>
              <w:jc w:val="left"/>
            </w:pPr>
          </w:p>
          <w:p>
            <w:pPr>
              <w:spacing w:after="20"/>
              <w:ind w:left="20"/>
              <w:jc w:val="both"/>
            </w:pPr>
            <w:r>
              <w:rPr>
                <w:rFonts w:ascii="Times New Roman"/>
                <w:b w:val="false"/>
                <w:i/>
                <w:color w:val="000000"/>
                <w:sz w:val="20"/>
              </w:rPr>
              <w:t xml:space="preserve">Евразийской экономической комиссии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Т. Саркисян</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УТВЕРЖДЕНЫ</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11 декабря 2018 г. № 201</w:t>
            </w:r>
          </w:p>
        </w:tc>
      </w:tr>
    </w:tbl>
    <w:bookmarkStart w:name="z10" w:id="3"/>
    <w:p>
      <w:pPr>
        <w:spacing w:after="0"/>
        <w:ind w:left="0"/>
        <w:jc w:val="left"/>
      </w:pPr>
      <w:r>
        <w:rPr>
          <w:rFonts w:ascii="Times New Roman"/>
          <w:b/>
          <w:i w:val="false"/>
          <w:color w:val="000000"/>
        </w:rPr>
        <w:t xml:space="preserve"> Правила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"Обеспечение обмена между уполномоченными органами государств – членов Евразийского экономического союза сведениями при перемещении озоноразрушающих веществ и содержащей их продукции при осуществлении взаимной торговли в рамках Евразийского экономического союза"</w:t>
      </w:r>
    </w:p>
    <w:bookmarkEnd w:id="3"/>
    <w:bookmarkStart w:name="z11" w:id="4"/>
    <w:p>
      <w:pPr>
        <w:spacing w:after="0"/>
        <w:ind w:left="0"/>
        <w:jc w:val="left"/>
      </w:pPr>
      <w:r>
        <w:rPr>
          <w:rFonts w:ascii="Times New Roman"/>
          <w:b/>
          <w:i w:val="false"/>
          <w:color w:val="000000"/>
        </w:rPr>
        <w:t xml:space="preserve"> I. Общие положения</w:t>
      </w:r>
    </w:p>
    <w:bookmarkEnd w:id="4"/>
    <w:bookmarkStart w:name="z12" w:id="5"/>
    <w:p>
      <w:pPr>
        <w:spacing w:after="0"/>
        <w:ind w:left="0"/>
        <w:jc w:val="both"/>
      </w:pPr>
      <w:r>
        <w:rPr>
          <w:rFonts w:ascii="Times New Roman"/>
          <w:b w:val="false"/>
          <w:i w:val="false"/>
          <w:color w:val="000000"/>
          <w:sz w:val="28"/>
        </w:rPr>
        <w:t>
      1. Настоящие Правила разработаны в соответствии со следующими актами, входящими в право Евразийского экономического союза (далее – Союз):</w:t>
      </w:r>
    </w:p>
    <w:bookmarkEnd w:id="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bookmarkStart w:name="z14" w:id="6"/>
    <w:p>
      <w:pPr>
        <w:spacing w:after="0"/>
        <w:ind w:left="0"/>
        <w:jc w:val="both"/>
      </w:pPr>
      <w:r>
        <w:rPr>
          <w:rFonts w:ascii="Times New Roman"/>
          <w:b w:val="false"/>
          <w:i w:val="false"/>
          <w:color w:val="000000"/>
          <w:sz w:val="28"/>
        </w:rPr>
        <w:t>
      Соглашение о перемещении озоноразрушающих веществ и содержащей их продукции и учете озоноразрушающих веществ при осуществлении взаимной торговли государств – членов Евразийского экономического союза от 29 мая 2015 года;</w:t>
      </w:r>
    </w:p>
    <w:bookmarkEnd w:id="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16 августа 2012 г. № 134 "О нормативных правовых актах в области нетарифного регулирования";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Евразийской экономической комиссией".</w:t>
      </w:r>
    </w:p>
    <w:bookmarkStart w:name="z21" w:id="7"/>
    <w:p>
      <w:pPr>
        <w:spacing w:after="0"/>
        <w:ind w:left="0"/>
        <w:jc w:val="left"/>
      </w:pPr>
      <w:r>
        <w:rPr>
          <w:rFonts w:ascii="Times New Roman"/>
          <w:b/>
          <w:i w:val="false"/>
          <w:color w:val="000000"/>
        </w:rPr>
        <w:t xml:space="preserve"> II. Область применения</w:t>
      </w:r>
    </w:p>
    <w:bookmarkEnd w:id="7"/>
    <w:bookmarkStart w:name="z22" w:id="8"/>
    <w:p>
      <w:pPr>
        <w:spacing w:after="0"/>
        <w:ind w:left="0"/>
        <w:jc w:val="both"/>
      </w:pPr>
      <w:r>
        <w:rPr>
          <w:rFonts w:ascii="Times New Roman"/>
          <w:b w:val="false"/>
          <w:i w:val="false"/>
          <w:color w:val="000000"/>
          <w:sz w:val="28"/>
        </w:rPr>
        <w:t>
      2. Настоящие Правила разработаны в целях определения порядка и условий информационного взаимодействия между участниками общего процесса "Обеспечение обмена между уполномоченными органами государств – членов Евразийского экономического союза сведениями при перемещении озоноразрушающих веществ и содержащей их продукции при осуществлении взаимной торговли в рамках Евразийского экономического союза" (далее – общий процесс), включая описание процедур, выполняемых в рамках этого общего процесса.</w:t>
      </w:r>
    </w:p>
    <w:bookmarkEnd w:id="8"/>
    <w:bookmarkStart w:name="z23" w:id="9"/>
    <w:p>
      <w:pPr>
        <w:spacing w:after="0"/>
        <w:ind w:left="0"/>
        <w:jc w:val="both"/>
      </w:pPr>
      <w:r>
        <w:rPr>
          <w:rFonts w:ascii="Times New Roman"/>
          <w:b w:val="false"/>
          <w:i w:val="false"/>
          <w:color w:val="000000"/>
          <w:sz w:val="28"/>
        </w:rPr>
        <w:t>
      3. Настоящие Правила применяются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общего процесса.</w:t>
      </w:r>
    </w:p>
    <w:bookmarkEnd w:id="9"/>
    <w:bookmarkStart w:name="z24" w:id="10"/>
    <w:p>
      <w:pPr>
        <w:spacing w:after="0"/>
        <w:ind w:left="0"/>
        <w:jc w:val="left"/>
      </w:pPr>
      <w:r>
        <w:rPr>
          <w:rFonts w:ascii="Times New Roman"/>
          <w:b/>
          <w:i w:val="false"/>
          <w:color w:val="000000"/>
        </w:rPr>
        <w:t xml:space="preserve"> III. Основные понятия</w:t>
      </w:r>
    </w:p>
    <w:bookmarkEnd w:id="10"/>
    <w:bookmarkStart w:name="z25" w:id="11"/>
    <w:p>
      <w:pPr>
        <w:spacing w:after="0"/>
        <w:ind w:left="0"/>
        <w:jc w:val="both"/>
      </w:pPr>
      <w:r>
        <w:rPr>
          <w:rFonts w:ascii="Times New Roman"/>
          <w:b w:val="false"/>
          <w:i w:val="false"/>
          <w:color w:val="000000"/>
          <w:sz w:val="28"/>
        </w:rPr>
        <w:t>
      4. Для целей настоящих Правил используются понятия, которые означают следующее:</w:t>
      </w:r>
    </w:p>
    <w:bookmarkEnd w:id="11"/>
    <w:bookmarkStart w:name="z26" w:id="12"/>
    <w:p>
      <w:pPr>
        <w:spacing w:after="0"/>
        <w:ind w:left="0"/>
        <w:jc w:val="both"/>
      </w:pPr>
      <w:r>
        <w:rPr>
          <w:rFonts w:ascii="Times New Roman"/>
          <w:b w:val="false"/>
          <w:i w:val="false"/>
          <w:color w:val="000000"/>
          <w:sz w:val="28"/>
        </w:rPr>
        <w:t>
      "заключение (разрешительный документ)" – документ, подтверждающий право на перемещение озоноразрушающих веществ и содержащей их продукции;</w:t>
      </w:r>
    </w:p>
    <w:bookmarkEnd w:id="12"/>
    <w:bookmarkStart w:name="z27" w:id="13"/>
    <w:p>
      <w:pPr>
        <w:spacing w:after="0"/>
        <w:ind w:left="0"/>
        <w:jc w:val="both"/>
      </w:pPr>
      <w:r>
        <w:rPr>
          <w:rFonts w:ascii="Times New Roman"/>
          <w:b w:val="false"/>
          <w:i w:val="false"/>
          <w:color w:val="000000"/>
          <w:sz w:val="28"/>
        </w:rPr>
        <w:t>
      "состояние информационного объекта общего процесса" – свойство, которое характеризует информационный объект на определенном этапе выполнения процедуры общего процесса, и которое изменяется при выполнении операций общего процесса.</w:t>
      </w:r>
    </w:p>
    <w:bookmarkEnd w:id="13"/>
    <w:bookmarkStart w:name="z28" w:id="14"/>
    <w:p>
      <w:pPr>
        <w:spacing w:after="0"/>
        <w:ind w:left="0"/>
        <w:jc w:val="both"/>
      </w:pPr>
      <w:r>
        <w:rPr>
          <w:rFonts w:ascii="Times New Roman"/>
          <w:b w:val="false"/>
          <w:i w:val="false"/>
          <w:color w:val="000000"/>
          <w:sz w:val="28"/>
        </w:rPr>
        <w:t xml:space="preserve">
      Понятия "группа процедур общего процесса", "информационный объект общего процесса", "исполнитель", "операция общего процесса", "процедура общего процесса" и "участник общего процесса", используемые в настоящих Правилах, применяются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14"/>
    <w:bookmarkStart w:name="z29" w:id="15"/>
    <w:p>
      <w:pPr>
        <w:spacing w:after="0"/>
        <w:ind w:left="0"/>
        <w:jc w:val="left"/>
      </w:pPr>
      <w:r>
        <w:rPr>
          <w:rFonts w:ascii="Times New Roman"/>
          <w:b/>
          <w:i w:val="false"/>
          <w:color w:val="000000"/>
        </w:rPr>
        <w:t xml:space="preserve"> IV. Основные сведения об общем процессе</w:t>
      </w:r>
    </w:p>
    <w:bookmarkEnd w:id="15"/>
    <w:bookmarkStart w:name="z30" w:id="16"/>
    <w:p>
      <w:pPr>
        <w:spacing w:after="0"/>
        <w:ind w:left="0"/>
        <w:jc w:val="both"/>
      </w:pPr>
      <w:r>
        <w:rPr>
          <w:rFonts w:ascii="Times New Roman"/>
          <w:b w:val="false"/>
          <w:i w:val="false"/>
          <w:color w:val="000000"/>
          <w:sz w:val="28"/>
        </w:rPr>
        <w:t>
      5. Полное наименование общего процесса: "Обеспечение обмена между уполномоченными органами государств – членов Евразийского экономического союза сведениями при перемещении озоноразрушающих веществ и содержащей их продукции при осуществлении взаимной торговли в рамках Евразийского экономического союза".</w:t>
      </w:r>
    </w:p>
    <w:bookmarkEnd w:id="16"/>
    <w:bookmarkStart w:name="z31" w:id="17"/>
    <w:p>
      <w:pPr>
        <w:spacing w:after="0"/>
        <w:ind w:left="0"/>
        <w:jc w:val="both"/>
      </w:pPr>
      <w:r>
        <w:rPr>
          <w:rFonts w:ascii="Times New Roman"/>
          <w:b w:val="false"/>
          <w:i w:val="false"/>
          <w:color w:val="000000"/>
          <w:sz w:val="28"/>
        </w:rPr>
        <w:t>
      6. Кодовое обозначение общего процесса: P.LL.06, версия 1.0.0.</w:t>
      </w:r>
    </w:p>
    <w:bookmarkEnd w:id="17"/>
    <w:bookmarkStart w:name="z32" w:id="18"/>
    <w:p>
      <w:pPr>
        <w:spacing w:after="0"/>
        <w:ind w:left="0"/>
        <w:jc w:val="left"/>
      </w:pPr>
      <w:r>
        <w:rPr>
          <w:rFonts w:ascii="Times New Roman"/>
          <w:b/>
          <w:i w:val="false"/>
          <w:color w:val="000000"/>
        </w:rPr>
        <w:t xml:space="preserve"> 1. Цель и задачи общего процесса</w:t>
      </w:r>
    </w:p>
    <w:bookmarkEnd w:id="18"/>
    <w:bookmarkStart w:name="z33" w:id="19"/>
    <w:p>
      <w:pPr>
        <w:spacing w:after="0"/>
        <w:ind w:left="0"/>
        <w:jc w:val="both"/>
      </w:pPr>
      <w:r>
        <w:rPr>
          <w:rFonts w:ascii="Times New Roman"/>
          <w:b w:val="false"/>
          <w:i w:val="false"/>
          <w:color w:val="000000"/>
          <w:sz w:val="28"/>
        </w:rPr>
        <w:t>
      7. Целью общего процесса является повышение эффективности контроля в отношении ввоза и вывоза озоноразрушающих веществ и содержащей их продукции за счет совершенствования механизмов информационного взаимодействия между уполномоченными органами государств – членов Союза (далее – государства-члены).</w:t>
      </w:r>
    </w:p>
    <w:bookmarkEnd w:id="19"/>
    <w:bookmarkStart w:name="z34" w:id="20"/>
    <w:p>
      <w:pPr>
        <w:spacing w:after="0"/>
        <w:ind w:left="0"/>
        <w:jc w:val="both"/>
      </w:pPr>
      <w:r>
        <w:rPr>
          <w:rFonts w:ascii="Times New Roman"/>
          <w:b w:val="false"/>
          <w:i w:val="false"/>
          <w:color w:val="000000"/>
          <w:sz w:val="28"/>
        </w:rPr>
        <w:t>
      8. Для достижения цели общего процесса необходимо решить следующие задачи:</w:t>
      </w:r>
    </w:p>
    <w:bookmarkEnd w:id="20"/>
    <w:bookmarkStart w:name="z35" w:id="21"/>
    <w:p>
      <w:pPr>
        <w:spacing w:after="0"/>
        <w:ind w:left="0"/>
        <w:jc w:val="both"/>
      </w:pPr>
      <w:r>
        <w:rPr>
          <w:rFonts w:ascii="Times New Roman"/>
          <w:b w:val="false"/>
          <w:i w:val="false"/>
          <w:color w:val="000000"/>
          <w:sz w:val="28"/>
        </w:rPr>
        <w:t>
      а) обеспечить автоматизированный обмен сведениями, необходимыми для осуществления контроля ввоза и (или) вывоза озоноразрушающих веществ и содержащей их продукции, между уполномоченными органами государств-членов с использованием интегрированной информационной системы Евразийского экономического союза в соответствии с международными договорами и актами, составляющими право Союза;</w:t>
      </w:r>
    </w:p>
    <w:bookmarkEnd w:id="21"/>
    <w:bookmarkStart w:name="z36" w:id="22"/>
    <w:p>
      <w:pPr>
        <w:spacing w:after="0"/>
        <w:ind w:left="0"/>
        <w:jc w:val="both"/>
      </w:pPr>
      <w:r>
        <w:rPr>
          <w:rFonts w:ascii="Times New Roman"/>
          <w:b w:val="false"/>
          <w:i w:val="false"/>
          <w:color w:val="000000"/>
          <w:sz w:val="28"/>
        </w:rPr>
        <w:t>
      б) обеспечить применение унифицированных структур электронных документов и сведений, построенных на основе использования общей модели данных интегрированной информационной системы Евразийского экономического союза;</w:t>
      </w:r>
    </w:p>
    <w:bookmarkEnd w:id="22"/>
    <w:bookmarkStart w:name="z37" w:id="23"/>
    <w:p>
      <w:pPr>
        <w:spacing w:after="0"/>
        <w:ind w:left="0"/>
        <w:jc w:val="both"/>
      </w:pPr>
      <w:r>
        <w:rPr>
          <w:rFonts w:ascii="Times New Roman"/>
          <w:b w:val="false"/>
          <w:i w:val="false"/>
          <w:color w:val="000000"/>
          <w:sz w:val="28"/>
        </w:rPr>
        <w:t>
      в) обеспечить использование уполномоченными органами государств-членов единой системы нормативно-справочной информации Союза.</w:t>
      </w:r>
    </w:p>
    <w:bookmarkEnd w:id="23"/>
    <w:bookmarkStart w:name="z38" w:id="24"/>
    <w:p>
      <w:pPr>
        <w:spacing w:after="0"/>
        <w:ind w:left="0"/>
        <w:jc w:val="left"/>
      </w:pPr>
      <w:r>
        <w:rPr>
          <w:rFonts w:ascii="Times New Roman"/>
          <w:b/>
          <w:i w:val="false"/>
          <w:color w:val="000000"/>
        </w:rPr>
        <w:t xml:space="preserve"> 2. Участники общего процесса</w:t>
      </w:r>
    </w:p>
    <w:bookmarkEnd w:id="24"/>
    <w:bookmarkStart w:name="z39" w:id="25"/>
    <w:p>
      <w:pPr>
        <w:spacing w:after="0"/>
        <w:ind w:left="0"/>
        <w:jc w:val="both"/>
      </w:pPr>
      <w:r>
        <w:rPr>
          <w:rFonts w:ascii="Times New Roman"/>
          <w:b w:val="false"/>
          <w:i w:val="false"/>
          <w:color w:val="000000"/>
          <w:sz w:val="28"/>
        </w:rPr>
        <w:t>
      9. Перечень участников общего процесса приведен в таблице 1.</w:t>
      </w:r>
    </w:p>
    <w:bookmarkEnd w:id="25"/>
    <w:bookmarkStart w:name="z40" w:id="26"/>
    <w:p>
      <w:pPr>
        <w:spacing w:after="0"/>
        <w:ind w:left="0"/>
        <w:jc w:val="left"/>
      </w:pPr>
      <w:r>
        <w:rPr>
          <w:rFonts w:ascii="Times New Roman"/>
          <w:b/>
          <w:i w:val="false"/>
          <w:color w:val="000000"/>
        </w:rPr>
        <w:t xml:space="preserve"> Таблица 1</w:t>
      </w:r>
    </w:p>
    <w:bookmarkEnd w:id="26"/>
    <w:bookmarkStart w:name="z41" w:id="27"/>
    <w:p>
      <w:pPr>
        <w:spacing w:after="0"/>
        <w:ind w:left="0"/>
        <w:jc w:val="left"/>
      </w:pPr>
      <w:r>
        <w:rPr>
          <w:rFonts w:ascii="Times New Roman"/>
          <w:b/>
          <w:i w:val="false"/>
          <w:color w:val="000000"/>
        </w:rPr>
        <w:t xml:space="preserve"> Перечень участников общего процесса</w:t>
      </w:r>
    </w:p>
    <w:bookmarkEnd w:id="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P.LL.06.ACT.001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компетентный орган, представляющий сведения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 w:id="28"/>
          <w:p>
            <w:pPr>
              <w:spacing w:after="20"/>
              <w:ind w:left="20"/>
              <w:jc w:val="both"/>
            </w:pPr>
            <w:r>
              <w:rPr>
                <w:rFonts w:ascii="Times New Roman"/>
                <w:b w:val="false"/>
                <w:i w:val="false"/>
                <w:color w:val="000000"/>
                <w:sz w:val="20"/>
              </w:rPr>
              <w:t>
орган исполнительной власти государства-члена, ответственный за выдачу заключений (разрешительных документов) юридическим лицам и индивидуальным предпринимателям;</w:t>
            </w:r>
          </w:p>
          <w:bookmarkEnd w:id="28"/>
          <w:p>
            <w:pPr>
              <w:spacing w:after="20"/>
              <w:ind w:left="20"/>
              <w:jc w:val="both"/>
            </w:pPr>
            <w:r>
              <w:rPr>
                <w:rFonts w:ascii="Times New Roman"/>
                <w:b w:val="false"/>
                <w:i w:val="false"/>
                <w:color w:val="000000"/>
                <w:sz w:val="20"/>
              </w:rPr>
              <w:t>
</w:t>
            </w:r>
            <w:r>
              <w:rPr>
                <w:rFonts w:ascii="Times New Roman"/>
                <w:b w:val="false"/>
                <w:i w:val="false"/>
                <w:color w:val="000000"/>
                <w:sz w:val="20"/>
              </w:rPr>
              <w:t>осуществляет прием и обработку сведений о необходимости прекращения выдачи заключений (разрешительных документов);</w:t>
            </w:r>
          </w:p>
          <w:p>
            <w:pPr>
              <w:spacing w:after="20"/>
              <w:ind w:left="20"/>
              <w:jc w:val="both"/>
            </w:pPr>
            <w:r>
              <w:rPr>
                <w:rFonts w:ascii="Times New Roman"/>
                <w:b w:val="false"/>
                <w:i w:val="false"/>
                <w:color w:val="000000"/>
                <w:sz w:val="20"/>
              </w:rPr>
              <w:t>
формирует и направляет в компетентные органы, принимающие сведения, сведения о выданных заключениях (разрешительных документах), в том числе по запросу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P.LL.06.ACT.002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компетентный орган, принимающий сведения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 w:id="29"/>
          <w:p>
            <w:pPr>
              <w:spacing w:after="20"/>
              <w:ind w:left="20"/>
              <w:jc w:val="both"/>
            </w:pPr>
            <w:r>
              <w:rPr>
                <w:rFonts w:ascii="Times New Roman"/>
                <w:b w:val="false"/>
                <w:i w:val="false"/>
                <w:color w:val="000000"/>
                <w:sz w:val="20"/>
              </w:rPr>
              <w:t>
орган исполнительной власти государства-члена, ответственный за выдачу заключений (разрешительных документов);</w:t>
            </w:r>
          </w:p>
          <w:bookmarkEnd w:id="29"/>
          <w:p>
            <w:pPr>
              <w:spacing w:after="20"/>
              <w:ind w:left="20"/>
              <w:jc w:val="both"/>
            </w:pPr>
            <w:r>
              <w:rPr>
                <w:rFonts w:ascii="Times New Roman"/>
                <w:b w:val="false"/>
                <w:i w:val="false"/>
                <w:color w:val="000000"/>
                <w:sz w:val="20"/>
              </w:rPr>
              <w:t>
</w:t>
            </w:r>
            <w:r>
              <w:rPr>
                <w:rFonts w:ascii="Times New Roman"/>
                <w:b w:val="false"/>
                <w:i w:val="false"/>
                <w:color w:val="000000"/>
                <w:sz w:val="20"/>
              </w:rPr>
              <w:t>запрашивает сведения о выданных заключениях (разрешительных докуменах);</w:t>
            </w:r>
          </w:p>
          <w:p>
            <w:pPr>
              <w:spacing w:after="20"/>
              <w:ind w:left="20"/>
              <w:jc w:val="both"/>
            </w:pPr>
            <w:r>
              <w:rPr>
                <w:rFonts w:ascii="Times New Roman"/>
                <w:b w:val="false"/>
                <w:i w:val="false"/>
                <w:color w:val="000000"/>
                <w:sz w:val="20"/>
              </w:rPr>
              <w:t>
осуществляет прием и обработку сведений о выданных и аннулированных заключениях (разрешительных докуменах)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P.LL.06.ACT.003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представляющий сведения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 w:id="30"/>
          <w:p>
            <w:pPr>
              <w:spacing w:after="20"/>
              <w:ind w:left="20"/>
              <w:jc w:val="both"/>
            </w:pPr>
            <w:r>
              <w:rPr>
                <w:rFonts w:ascii="Times New Roman"/>
                <w:b w:val="false"/>
                <w:i w:val="false"/>
                <w:color w:val="000000"/>
                <w:sz w:val="20"/>
              </w:rPr>
              <w:t>
орган исполнительной власти государства-члена, ответственный за обобщение информации о производстве и перемещении озоноразрушающих веществ в государстве-члене;</w:t>
            </w:r>
          </w:p>
          <w:bookmarkEnd w:id="30"/>
          <w:p>
            <w:pPr>
              <w:spacing w:after="20"/>
              <w:ind w:left="20"/>
              <w:jc w:val="both"/>
            </w:pPr>
            <w:r>
              <w:rPr>
                <w:rFonts w:ascii="Times New Roman"/>
                <w:b w:val="false"/>
                <w:i w:val="false"/>
                <w:color w:val="000000"/>
                <w:sz w:val="20"/>
              </w:rPr>
              <w:t>
формирует и направляет в случае достижения в государстве-члене расчетного уровня потребления озоноразрушающих веществ в компетентный орган, представляющий сведения, другого государства-члена сведения о необходимости прекращения выдачи заключений (разрешительных докуменов) на вывоз озоноразрушающих веществ и содержащей их продукции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P.LL.06.ACT.004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заявитель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 w:id="31"/>
          <w:p>
            <w:pPr>
              <w:spacing w:after="20"/>
              <w:ind w:left="20"/>
              <w:jc w:val="both"/>
            </w:pPr>
            <w:r>
              <w:rPr>
                <w:rFonts w:ascii="Times New Roman"/>
                <w:b w:val="false"/>
                <w:i w:val="false"/>
                <w:color w:val="000000"/>
                <w:sz w:val="20"/>
              </w:rPr>
              <w:t>
юридическое лицо или индивидуальный предприниматель, направляющие заявление о получении заключения (разрешительного документа), а также юридическое лицо, осуществляющее производство озоноразрушающих веществ и содержащей их продукции;</w:t>
            </w:r>
          </w:p>
          <w:bookmarkEnd w:id="31"/>
          <w:p>
            <w:pPr>
              <w:spacing w:after="20"/>
              <w:ind w:left="20"/>
              <w:jc w:val="both"/>
            </w:pPr>
            <w:r>
              <w:rPr>
                <w:rFonts w:ascii="Times New Roman"/>
                <w:b w:val="false"/>
                <w:i w:val="false"/>
                <w:color w:val="000000"/>
                <w:sz w:val="20"/>
              </w:rPr>
              <w:t>
представляет отчет о перемещении, производстве и использовании озоноразрушающих веществ уполномоченному органу, представляющему сведения</w:t>
            </w:r>
          </w:p>
        </w:tc>
      </w:tr>
    </w:tbl>
    <w:bookmarkStart w:name="z48" w:id="32"/>
    <w:p>
      <w:pPr>
        <w:spacing w:after="0"/>
        <w:ind w:left="0"/>
        <w:jc w:val="left"/>
      </w:pPr>
      <w:r>
        <w:rPr>
          <w:rFonts w:ascii="Times New Roman"/>
          <w:b/>
          <w:i w:val="false"/>
          <w:color w:val="000000"/>
        </w:rPr>
        <w:t xml:space="preserve"> 3. Структура общего процесса</w:t>
      </w:r>
    </w:p>
    <w:bookmarkEnd w:id="32"/>
    <w:bookmarkStart w:name="z49" w:id="33"/>
    <w:p>
      <w:pPr>
        <w:spacing w:after="0"/>
        <w:ind w:left="0"/>
        <w:jc w:val="both"/>
      </w:pPr>
      <w:r>
        <w:rPr>
          <w:rFonts w:ascii="Times New Roman"/>
          <w:b w:val="false"/>
          <w:i w:val="false"/>
          <w:color w:val="000000"/>
          <w:sz w:val="28"/>
        </w:rPr>
        <w:t>
      10. Общий процесс представляет собой совокупность процедур, сгруппированных по своему назначению:</w:t>
      </w:r>
    </w:p>
    <w:bookmarkEnd w:id="33"/>
    <w:bookmarkStart w:name="z50" w:id="34"/>
    <w:p>
      <w:pPr>
        <w:spacing w:after="0"/>
        <w:ind w:left="0"/>
        <w:jc w:val="both"/>
      </w:pPr>
      <w:r>
        <w:rPr>
          <w:rFonts w:ascii="Times New Roman"/>
          <w:b w:val="false"/>
          <w:i w:val="false"/>
          <w:color w:val="000000"/>
          <w:sz w:val="28"/>
        </w:rPr>
        <w:t>
      а) процедуры информационного обеспечения контроля за выдачей заключений (разрешительных документов);</w:t>
      </w:r>
    </w:p>
    <w:bookmarkEnd w:id="34"/>
    <w:bookmarkStart w:name="z51" w:id="35"/>
    <w:p>
      <w:pPr>
        <w:spacing w:after="0"/>
        <w:ind w:left="0"/>
        <w:jc w:val="both"/>
      </w:pPr>
      <w:r>
        <w:rPr>
          <w:rFonts w:ascii="Times New Roman"/>
          <w:b w:val="false"/>
          <w:i w:val="false"/>
          <w:color w:val="000000"/>
          <w:sz w:val="28"/>
        </w:rPr>
        <w:t>
      б) процедуры представления сведений о необходимости прекращения выдачи заключений (разрешительных документов);</w:t>
      </w:r>
    </w:p>
    <w:bookmarkEnd w:id="35"/>
    <w:bookmarkStart w:name="z52" w:id="36"/>
    <w:p>
      <w:pPr>
        <w:spacing w:after="0"/>
        <w:ind w:left="0"/>
        <w:jc w:val="both"/>
      </w:pPr>
      <w:r>
        <w:rPr>
          <w:rFonts w:ascii="Times New Roman"/>
          <w:b w:val="false"/>
          <w:i w:val="false"/>
          <w:color w:val="000000"/>
          <w:sz w:val="28"/>
        </w:rPr>
        <w:t>
      в) процедуры представления сведений о выданных заключениях (разрешительных документах) по запросу;</w:t>
      </w:r>
    </w:p>
    <w:bookmarkEnd w:id="36"/>
    <w:bookmarkStart w:name="z53" w:id="37"/>
    <w:p>
      <w:pPr>
        <w:spacing w:after="0"/>
        <w:ind w:left="0"/>
        <w:jc w:val="both"/>
      </w:pPr>
      <w:r>
        <w:rPr>
          <w:rFonts w:ascii="Times New Roman"/>
          <w:b w:val="false"/>
          <w:i w:val="false"/>
          <w:color w:val="000000"/>
          <w:sz w:val="28"/>
        </w:rPr>
        <w:t>
      г) процедуры обеспечения контроля производства и перемещения озоноразрушающих веществ и содержащей их продукции.</w:t>
      </w:r>
    </w:p>
    <w:bookmarkEnd w:id="37"/>
    <w:bookmarkStart w:name="z54" w:id="38"/>
    <w:p>
      <w:pPr>
        <w:spacing w:after="0"/>
        <w:ind w:left="0"/>
        <w:jc w:val="both"/>
      </w:pPr>
      <w:r>
        <w:rPr>
          <w:rFonts w:ascii="Times New Roman"/>
          <w:b w:val="false"/>
          <w:i w:val="false"/>
          <w:color w:val="000000"/>
          <w:sz w:val="28"/>
        </w:rPr>
        <w:t>
      11. При выполнении процедур общего процесса, входящих в группу процедур информационного обеспечения контроля за выдачей заключений (разрешительных документов), осуществляется обмен сведениями, необходимыми для осуществления контроля ввоза и (или) вывоза озоноразрушающих веществ и содержащей их продукции.</w:t>
      </w:r>
    </w:p>
    <w:bookmarkEnd w:id="38"/>
    <w:bookmarkStart w:name="z55" w:id="39"/>
    <w:p>
      <w:pPr>
        <w:spacing w:after="0"/>
        <w:ind w:left="0"/>
        <w:jc w:val="both"/>
      </w:pPr>
      <w:r>
        <w:rPr>
          <w:rFonts w:ascii="Times New Roman"/>
          <w:b w:val="false"/>
          <w:i w:val="false"/>
          <w:color w:val="000000"/>
          <w:sz w:val="28"/>
        </w:rPr>
        <w:t>
      При выполнении указанных процедур осуществляются следующие действия:</w:t>
      </w:r>
    </w:p>
    <w:bookmarkEnd w:id="39"/>
    <w:bookmarkStart w:name="z56" w:id="40"/>
    <w:p>
      <w:pPr>
        <w:spacing w:after="0"/>
        <w:ind w:left="0"/>
        <w:jc w:val="both"/>
      </w:pPr>
      <w:r>
        <w:rPr>
          <w:rFonts w:ascii="Times New Roman"/>
          <w:b w:val="false"/>
          <w:i w:val="false"/>
          <w:color w:val="000000"/>
          <w:sz w:val="28"/>
        </w:rPr>
        <w:t>
      а) представление сведений о выданном заключении (разрешительном документе);</w:t>
      </w:r>
    </w:p>
    <w:bookmarkEnd w:id="40"/>
    <w:bookmarkStart w:name="z57" w:id="41"/>
    <w:p>
      <w:pPr>
        <w:spacing w:after="0"/>
        <w:ind w:left="0"/>
        <w:jc w:val="both"/>
      </w:pPr>
      <w:r>
        <w:rPr>
          <w:rFonts w:ascii="Times New Roman"/>
          <w:b w:val="false"/>
          <w:i w:val="false"/>
          <w:color w:val="000000"/>
          <w:sz w:val="28"/>
        </w:rPr>
        <w:t>
      б) представление сведений об аннулированном заключении (разрешительном документе).</w:t>
      </w:r>
    </w:p>
    <w:bookmarkEnd w:id="41"/>
    <w:bookmarkStart w:name="z58" w:id="42"/>
    <w:p>
      <w:pPr>
        <w:spacing w:after="0"/>
        <w:ind w:left="0"/>
        <w:jc w:val="both"/>
      </w:pPr>
      <w:r>
        <w:rPr>
          <w:rFonts w:ascii="Times New Roman"/>
          <w:b w:val="false"/>
          <w:i w:val="false"/>
          <w:color w:val="000000"/>
          <w:sz w:val="28"/>
        </w:rPr>
        <w:t>
      При выполнении процедур общего процесса, входящих в группу процедур представления сведений о необходимости прекращения выдачи заключений (разрешительных документов), уполномоченный орган, представляющий сведения, направляет в компетентный орган, принимающий сведения, другого государства-члена сведения о необходимости прекращения выдачи заключений (разрешительных документов).</w:t>
      </w:r>
    </w:p>
    <w:bookmarkEnd w:id="42"/>
    <w:bookmarkStart w:name="z59" w:id="43"/>
    <w:p>
      <w:pPr>
        <w:spacing w:after="0"/>
        <w:ind w:left="0"/>
        <w:jc w:val="both"/>
      </w:pPr>
      <w:r>
        <w:rPr>
          <w:rFonts w:ascii="Times New Roman"/>
          <w:b w:val="false"/>
          <w:i w:val="false"/>
          <w:color w:val="000000"/>
          <w:sz w:val="28"/>
        </w:rPr>
        <w:t>
      При выполнении процедур общего процесса, входящих в группу процедур представления сведений о выданных заключениях (разрешительных документах) по запросу, компетентным органом, представляющим сведения, представляются сведения о выданных заключениях (разрешительных документах) по запросу компетентного органа, принимающего сведения.</w:t>
      </w:r>
    </w:p>
    <w:bookmarkEnd w:id="43"/>
    <w:bookmarkStart w:name="z60" w:id="44"/>
    <w:p>
      <w:pPr>
        <w:spacing w:after="0"/>
        <w:ind w:left="0"/>
        <w:jc w:val="both"/>
      </w:pPr>
      <w:r>
        <w:rPr>
          <w:rFonts w:ascii="Times New Roman"/>
          <w:b w:val="false"/>
          <w:i w:val="false"/>
          <w:color w:val="000000"/>
          <w:sz w:val="28"/>
        </w:rPr>
        <w:t>
      При выполнении процедур общего процесса, входящих в группу процедур обеспечения контроля производства и перемещения озоноразрушающих веществ и содержащей их продукции, заявителем направляется в компетентный орган, представляющий сведения, запрос на получение заключения (разрешительного документа).</w:t>
      </w:r>
    </w:p>
    <w:bookmarkEnd w:id="44"/>
    <w:bookmarkStart w:name="z61" w:id="45"/>
    <w:p>
      <w:pPr>
        <w:spacing w:after="0"/>
        <w:ind w:left="0"/>
        <w:jc w:val="both"/>
      </w:pPr>
      <w:r>
        <w:rPr>
          <w:rFonts w:ascii="Times New Roman"/>
          <w:b w:val="false"/>
          <w:i w:val="false"/>
          <w:color w:val="000000"/>
          <w:sz w:val="28"/>
        </w:rPr>
        <w:t xml:space="preserve">
      Представление указанных сведений осуществляется в соответствии с </w:t>
      </w:r>
      <w:r>
        <w:rPr>
          <w:rFonts w:ascii="Times New Roman"/>
          <w:b w:val="false"/>
          <w:i w:val="false"/>
          <w:color w:val="000000"/>
          <w:sz w:val="28"/>
        </w:rPr>
        <w:t>Регламентом</w:t>
      </w:r>
      <w:r>
        <w:rPr>
          <w:rFonts w:ascii="Times New Roman"/>
          <w:b w:val="false"/>
          <w:i w:val="false"/>
          <w:color w:val="000000"/>
          <w:sz w:val="28"/>
        </w:rPr>
        <w:t xml:space="preserve"> 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"Обеспечение обмена между уполномоченными органами государств – членов Евразийского экономического союза сведениями при перемещении озоноразрушающих веществ и содержащей их продукции при осуществлении взаимной торговли в рамках Евразийского экономического союза", утвержденным Решением Коллегии Евразийской экономической комиссии от 11 декабря 2018 г. № 201 (далее – Регламент информационного взаимодействия). Формат и структура представляемых сведений должны соответствовать </w:t>
      </w:r>
      <w:r>
        <w:rPr>
          <w:rFonts w:ascii="Times New Roman"/>
          <w:b w:val="false"/>
          <w:i w:val="false"/>
          <w:color w:val="000000"/>
          <w:sz w:val="28"/>
        </w:rPr>
        <w:t>Описанию</w:t>
      </w:r>
      <w:r>
        <w:rPr>
          <w:rFonts w:ascii="Times New Roman"/>
          <w:b w:val="false"/>
          <w:i w:val="false"/>
          <w:color w:val="000000"/>
          <w:sz w:val="28"/>
        </w:rPr>
        <w:t xml:space="preserve">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"Обеспечение обмена между уполномоченными органами государств – членов Евразийского экономического союза сведениями при перемещении озоноразрушающих веществ и содержащей их продукции при осуществлении взаимной торговли в рамках Евразийского экономического союза", утвержденному Решением Коллегии Евразийской экономической комиссии от 11 декабря 2018 г. № 201 (далее – Описание форматов и структур электронных документов и сведений).</w:t>
      </w:r>
    </w:p>
    <w:bookmarkEnd w:id="45"/>
    <w:bookmarkStart w:name="z62" w:id="46"/>
    <w:p>
      <w:pPr>
        <w:spacing w:after="0"/>
        <w:ind w:left="0"/>
        <w:jc w:val="both"/>
      </w:pPr>
      <w:r>
        <w:rPr>
          <w:rFonts w:ascii="Times New Roman"/>
          <w:b w:val="false"/>
          <w:i w:val="false"/>
          <w:color w:val="000000"/>
          <w:sz w:val="28"/>
        </w:rPr>
        <w:t>
      12. Приведенное описание структуры общего процесса представлено на рисунке 1.</w:t>
      </w:r>
    </w:p>
    <w:bookmarkEnd w:id="46"/>
    <w:bookmarkStart w:name="z63" w:id="47"/>
    <w:p>
      <w:pPr>
        <w:spacing w:after="0"/>
        <w:ind w:left="0"/>
        <w:jc w:val="both"/>
      </w:pPr>
      <w:r>
        <w:rPr>
          <w:rFonts w:ascii="Times New Roman"/>
          <w:b w:val="false"/>
          <w:i w:val="false"/>
          <w:color w:val="000000"/>
          <w:sz w:val="28"/>
        </w:rPr>
        <w:t xml:space="preserve">
      </w:t>
      </w:r>
    </w:p>
    <w:bookmarkEnd w:id="47"/>
    <w:p>
      <w:pPr>
        <w:spacing w:after="0"/>
        <w:ind w:left="0"/>
        <w:jc w:val="both"/>
      </w:pPr>
      <w:r>
        <w:drawing>
          <wp:inline distT="0" distB="0" distL="0" distR="0">
            <wp:extent cx="7810500" cy="595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95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 w:id="48"/>
    <w:p>
      <w:pPr>
        <w:spacing w:after="0"/>
        <w:ind w:left="0"/>
        <w:jc w:val="left"/>
      </w:pPr>
      <w:r>
        <w:rPr>
          <w:rFonts w:ascii="Times New Roman"/>
          <w:b/>
          <w:i w:val="false"/>
          <w:color w:val="000000"/>
        </w:rPr>
        <w:t xml:space="preserve"> Рис. 1. Структура общего процесса</w:t>
      </w:r>
    </w:p>
    <w:bookmarkEnd w:id="48"/>
    <w:bookmarkStart w:name="z65" w:id="49"/>
    <w:p>
      <w:pPr>
        <w:spacing w:after="0"/>
        <w:ind w:left="0"/>
        <w:jc w:val="both"/>
      </w:pPr>
      <w:r>
        <w:rPr>
          <w:rFonts w:ascii="Times New Roman"/>
          <w:b w:val="false"/>
          <w:i w:val="false"/>
          <w:color w:val="000000"/>
          <w:sz w:val="28"/>
        </w:rPr>
        <w:t xml:space="preserve">
      13. Порядок выполнения процедур общего процесса, сгруппированных по своему назначению, включая детализированное описание операций, приведен в </w:t>
      </w:r>
      <w:r>
        <w:rPr>
          <w:rFonts w:ascii="Times New Roman"/>
          <w:b w:val="false"/>
          <w:i w:val="false"/>
          <w:color w:val="000000"/>
          <w:sz w:val="28"/>
        </w:rPr>
        <w:t>разделе VIII</w:t>
      </w:r>
      <w:r>
        <w:rPr>
          <w:rFonts w:ascii="Times New Roman"/>
          <w:b w:val="false"/>
          <w:i w:val="false"/>
          <w:color w:val="000000"/>
          <w:sz w:val="28"/>
        </w:rPr>
        <w:t xml:space="preserve"> настоящих Правил.</w:t>
      </w:r>
    </w:p>
    <w:bookmarkEnd w:id="49"/>
    <w:bookmarkStart w:name="z66" w:id="50"/>
    <w:p>
      <w:pPr>
        <w:spacing w:after="0"/>
        <w:ind w:left="0"/>
        <w:jc w:val="both"/>
      </w:pPr>
      <w:r>
        <w:rPr>
          <w:rFonts w:ascii="Times New Roman"/>
          <w:b w:val="false"/>
          <w:i w:val="false"/>
          <w:color w:val="000000"/>
          <w:sz w:val="28"/>
        </w:rPr>
        <w:t xml:space="preserve">
      14. Для каждой группы процедур приводится общая схема, демонстрирующая связи между процедурами общего процесса и порядок их выполнения. Общая схема процедур построена с использованием графической нотации UML (унифицированный язык моделирования – Unified Modeling Language) и снабжена текстовым описанием. </w:t>
      </w:r>
    </w:p>
    <w:bookmarkEnd w:id="50"/>
    <w:bookmarkStart w:name="z67" w:id="51"/>
    <w:p>
      <w:pPr>
        <w:spacing w:after="0"/>
        <w:ind w:left="0"/>
        <w:jc w:val="left"/>
      </w:pPr>
      <w:r>
        <w:rPr>
          <w:rFonts w:ascii="Times New Roman"/>
          <w:b/>
          <w:i w:val="false"/>
          <w:color w:val="000000"/>
        </w:rPr>
        <w:t xml:space="preserve"> 4. Группа процедур информационного обеспечения контроля за выдачей заключений (разрешительных документов)</w:t>
      </w:r>
    </w:p>
    <w:bookmarkEnd w:id="51"/>
    <w:bookmarkStart w:name="z68" w:id="52"/>
    <w:p>
      <w:pPr>
        <w:spacing w:after="0"/>
        <w:ind w:left="0"/>
        <w:jc w:val="both"/>
      </w:pPr>
      <w:r>
        <w:rPr>
          <w:rFonts w:ascii="Times New Roman"/>
          <w:b w:val="false"/>
          <w:i w:val="false"/>
          <w:color w:val="000000"/>
          <w:sz w:val="28"/>
        </w:rPr>
        <w:t>
      15. При осуществлении контроля за выдачей заключений (разрешительных документов) компетентный орган, представляющий сведения, формирует и направляет сведения о выданном заключении (разрешительном документе) в компетентный орган, принимающий сведения. При этом выполняется процедура "Представление сведений о выданном заключении (разрешительном документе)" (P.LL.06.PRC.001).</w:t>
      </w:r>
    </w:p>
    <w:bookmarkEnd w:id="52"/>
    <w:bookmarkStart w:name="z69" w:id="53"/>
    <w:p>
      <w:pPr>
        <w:spacing w:after="0"/>
        <w:ind w:left="0"/>
        <w:jc w:val="both"/>
      </w:pPr>
      <w:r>
        <w:rPr>
          <w:rFonts w:ascii="Times New Roman"/>
          <w:b w:val="false"/>
          <w:i w:val="false"/>
          <w:color w:val="000000"/>
          <w:sz w:val="28"/>
        </w:rPr>
        <w:t>
      При аннулировании сведений о выданном ранее заключении (разрешительном документе), компетентный орган, представляющий сведения, формирует и направляет сведения об аннулировании выданного ранее заключения (разрешительного документа) в компетентный орган, принимающий сведения. При этом выполняется процедура "Представление сведений об аннулированном заключении (разрешительном документе)" (P.LL.06.PRC.002).</w:t>
      </w:r>
    </w:p>
    <w:bookmarkEnd w:id="53"/>
    <w:bookmarkStart w:name="z70" w:id="54"/>
    <w:p>
      <w:pPr>
        <w:spacing w:after="0"/>
        <w:ind w:left="0"/>
        <w:jc w:val="both"/>
      </w:pPr>
      <w:r>
        <w:rPr>
          <w:rFonts w:ascii="Times New Roman"/>
          <w:b w:val="false"/>
          <w:i w:val="false"/>
          <w:color w:val="000000"/>
          <w:sz w:val="28"/>
        </w:rPr>
        <w:t>
      16. Приведенное описание группы процедур информационного обеспечения контроля за выдачей заключений (разрешительных документов) представлено на рисунке 2.</w:t>
      </w:r>
    </w:p>
    <w:bookmarkEnd w:id="54"/>
    <w:bookmarkStart w:name="z71" w:id="55"/>
    <w:p>
      <w:pPr>
        <w:spacing w:after="0"/>
        <w:ind w:left="0"/>
        <w:jc w:val="both"/>
      </w:pPr>
      <w:r>
        <w:rPr>
          <w:rFonts w:ascii="Times New Roman"/>
          <w:b w:val="false"/>
          <w:i w:val="false"/>
          <w:color w:val="000000"/>
          <w:sz w:val="28"/>
        </w:rPr>
        <w:t xml:space="preserve">
      </w:t>
      </w:r>
    </w:p>
    <w:bookmarkEnd w:id="55"/>
    <w:p>
      <w:pPr>
        <w:spacing w:after="0"/>
        <w:ind w:left="0"/>
        <w:jc w:val="both"/>
      </w:pPr>
      <w:r>
        <w:drawing>
          <wp:inline distT="0" distB="0" distL="0" distR="0">
            <wp:extent cx="78105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45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 w:id="56"/>
    <w:p>
      <w:pPr>
        <w:spacing w:after="0"/>
        <w:ind w:left="0"/>
        <w:jc w:val="left"/>
      </w:pPr>
      <w:r>
        <w:rPr>
          <w:rFonts w:ascii="Times New Roman"/>
          <w:b/>
          <w:i w:val="false"/>
          <w:color w:val="000000"/>
        </w:rPr>
        <w:t xml:space="preserve"> Рис. 2. Общая схема группы процедур информационного обеспечения контроля за выдачей заключений (разрешительных документов)</w:t>
      </w:r>
    </w:p>
    <w:bookmarkEnd w:id="56"/>
    <w:bookmarkStart w:name="z73" w:id="57"/>
    <w:p>
      <w:pPr>
        <w:spacing w:after="0"/>
        <w:ind w:left="0"/>
        <w:jc w:val="both"/>
      </w:pPr>
      <w:r>
        <w:rPr>
          <w:rFonts w:ascii="Times New Roman"/>
          <w:b w:val="false"/>
          <w:i w:val="false"/>
          <w:color w:val="000000"/>
          <w:sz w:val="28"/>
        </w:rPr>
        <w:t>
      17. Перечень процедур общего процесса, входящих в группу процедур информационного обеспечения контроля за выдачей заключений (разрешительных документов), приведен в таблице 2.</w:t>
      </w:r>
    </w:p>
    <w:bookmarkEnd w:id="57"/>
    <w:bookmarkStart w:name="z74" w:id="58"/>
    <w:p>
      <w:pPr>
        <w:spacing w:after="0"/>
        <w:ind w:left="0"/>
        <w:jc w:val="left"/>
      </w:pPr>
      <w:r>
        <w:rPr>
          <w:rFonts w:ascii="Times New Roman"/>
          <w:b/>
          <w:i w:val="false"/>
          <w:color w:val="000000"/>
        </w:rPr>
        <w:t xml:space="preserve"> Таблица 2 </w:t>
      </w:r>
    </w:p>
    <w:bookmarkEnd w:id="58"/>
    <w:bookmarkStart w:name="z75" w:id="59"/>
    <w:p>
      <w:pPr>
        <w:spacing w:after="0"/>
        <w:ind w:left="0"/>
        <w:jc w:val="left"/>
      </w:pPr>
      <w:r>
        <w:rPr>
          <w:rFonts w:ascii="Times New Roman"/>
          <w:b/>
          <w:i w:val="false"/>
          <w:color w:val="000000"/>
        </w:rPr>
        <w:t xml:space="preserve"> Перечень процедур общего процесса, входящих в группу процедур информационного обеспечения контроля за выдачей заключений (разрешительных документов)</w:t>
      </w:r>
    </w:p>
    <w:bookmarkEnd w:id="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P.LL.06.PRC.001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выданном заключении (разрешительном документе)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предназначена для передачи компетентным органом, представляющим сведения, в компетентный орган, принимающий сведения, сведений о выданном заключении (разрешительном документе)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P.LL.06.PRC.002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об аннулированном заключении (разрешительном документе)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передачи компетентным органом, представляющим сведения, в компетентный орган, принимающий сведения, сведений об аннулированном заключении (разрешительном документе)</w:t>
            </w:r>
          </w:p>
        </w:tc>
      </w:tr>
    </w:tbl>
    <w:bookmarkStart w:name="z76" w:id="60"/>
    <w:p>
      <w:pPr>
        <w:spacing w:after="0"/>
        <w:ind w:left="0"/>
        <w:jc w:val="left"/>
      </w:pPr>
      <w:r>
        <w:rPr>
          <w:rFonts w:ascii="Times New Roman"/>
          <w:b/>
          <w:i w:val="false"/>
          <w:color w:val="000000"/>
        </w:rPr>
        <w:t xml:space="preserve"> 5. Группа процедур представления сведений о необходимости прекращения выдачи заключений (разрешительных документов)</w:t>
      </w:r>
    </w:p>
    <w:bookmarkEnd w:id="60"/>
    <w:bookmarkStart w:name="z77" w:id="61"/>
    <w:p>
      <w:pPr>
        <w:spacing w:after="0"/>
        <w:ind w:left="0"/>
        <w:jc w:val="both"/>
      </w:pPr>
      <w:r>
        <w:rPr>
          <w:rFonts w:ascii="Times New Roman"/>
          <w:b w:val="false"/>
          <w:i w:val="false"/>
          <w:color w:val="000000"/>
          <w:sz w:val="28"/>
        </w:rPr>
        <w:t>
      18. При достижении в государстве-члене расчетного уровня потребления озоноразрушающих веществ, уполномоченный орган, представляющий сведения, формирует и направляет в компетентный орган, представляющий сведения, другого государства-члена сведения о необходимости прекращения выдачи заключений (разрешительных документов) на вывоз озоноразрушающих веществ и содержащей их продукции. При этом выполняется процедура "Представление сведений о необходимости прекращения выдачи заключений (разрешительных документов)" (P.LL.06.PRC.003).</w:t>
      </w:r>
    </w:p>
    <w:bookmarkEnd w:id="61"/>
    <w:bookmarkStart w:name="z78" w:id="62"/>
    <w:p>
      <w:pPr>
        <w:spacing w:after="0"/>
        <w:ind w:left="0"/>
        <w:jc w:val="both"/>
      </w:pPr>
      <w:r>
        <w:rPr>
          <w:rFonts w:ascii="Times New Roman"/>
          <w:b w:val="false"/>
          <w:i w:val="false"/>
          <w:color w:val="000000"/>
          <w:sz w:val="28"/>
        </w:rPr>
        <w:t>
      19. Приведенное описание группы процедур представления сведений о необходимости прекращения выдачи заключений (разрешительных документов) представлено на рисунке 3.</w:t>
      </w:r>
    </w:p>
    <w:bookmarkEnd w:id="62"/>
    <w:bookmarkStart w:name="z79" w:id="63"/>
    <w:p>
      <w:pPr>
        <w:spacing w:after="0"/>
        <w:ind w:left="0"/>
        <w:jc w:val="both"/>
      </w:pPr>
      <w:r>
        <w:rPr>
          <w:rFonts w:ascii="Times New Roman"/>
          <w:b w:val="false"/>
          <w:i w:val="false"/>
          <w:color w:val="000000"/>
          <w:sz w:val="28"/>
        </w:rPr>
        <w:t xml:space="preserve">
      </w:t>
      </w:r>
    </w:p>
    <w:bookmarkEnd w:id="63"/>
    <w:p>
      <w:pPr>
        <w:spacing w:after="0"/>
        <w:ind w:left="0"/>
        <w:jc w:val="both"/>
      </w:pPr>
      <w:r>
        <w:drawing>
          <wp:inline distT="0" distB="0" distL="0" distR="0">
            <wp:extent cx="7810500" cy="228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228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0" w:id="64"/>
    <w:p>
      <w:pPr>
        <w:spacing w:after="0"/>
        <w:ind w:left="0"/>
        <w:jc w:val="left"/>
      </w:pPr>
      <w:r>
        <w:rPr>
          <w:rFonts w:ascii="Times New Roman"/>
          <w:b/>
          <w:i w:val="false"/>
          <w:color w:val="000000"/>
        </w:rPr>
        <w:t xml:space="preserve"> Рис. 3. Общая схема группы процедур представления сведений о необходимости прекращения выдачи заключений (разрешительных документов)</w:t>
      </w:r>
    </w:p>
    <w:bookmarkEnd w:id="64"/>
    <w:bookmarkStart w:name="z81" w:id="65"/>
    <w:p>
      <w:pPr>
        <w:spacing w:after="0"/>
        <w:ind w:left="0"/>
        <w:jc w:val="both"/>
      </w:pPr>
      <w:r>
        <w:rPr>
          <w:rFonts w:ascii="Times New Roman"/>
          <w:b w:val="false"/>
          <w:i w:val="false"/>
          <w:color w:val="000000"/>
          <w:sz w:val="28"/>
        </w:rPr>
        <w:t>
      20. Перечень процедур общего процесса, входящих в группу процедур представления сведений о необходимости прекращения выдачи заключений (разрешительных документов), приведен в таблице 3.</w:t>
      </w:r>
    </w:p>
    <w:bookmarkEnd w:id="65"/>
    <w:bookmarkStart w:name="z82" w:id="66"/>
    <w:p>
      <w:pPr>
        <w:spacing w:after="0"/>
        <w:ind w:left="0"/>
        <w:jc w:val="left"/>
      </w:pPr>
      <w:r>
        <w:rPr>
          <w:rFonts w:ascii="Times New Roman"/>
          <w:b/>
          <w:i w:val="false"/>
          <w:color w:val="000000"/>
        </w:rPr>
        <w:t xml:space="preserve"> Таблица 3 </w:t>
      </w:r>
    </w:p>
    <w:bookmarkEnd w:id="66"/>
    <w:bookmarkStart w:name="z83" w:id="67"/>
    <w:p>
      <w:pPr>
        <w:spacing w:after="0"/>
        <w:ind w:left="0"/>
        <w:jc w:val="left"/>
      </w:pPr>
      <w:r>
        <w:rPr>
          <w:rFonts w:ascii="Times New Roman"/>
          <w:b/>
          <w:i w:val="false"/>
          <w:color w:val="000000"/>
        </w:rPr>
        <w:t xml:space="preserve"> Перечень процедур общего процесса, входящих в группу процедур представления сведений о необходимости прекращения выдачи заключений (разрешительных документов)</w:t>
      </w:r>
    </w:p>
    <w:bookmarkEnd w:id="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P.LL.06.PRC.003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необходимости прекращения выдачи заключений (разрешительных документов)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передачи уполномоченным органом, представляющим сведения, в компетентный орган, представляющий сведения, другого государства-члена сведений о необходимости прекращения выдачи заключений (разрешительных документов)</w:t>
            </w:r>
          </w:p>
        </w:tc>
      </w:tr>
    </w:tbl>
    <w:bookmarkStart w:name="z84" w:id="68"/>
    <w:p>
      <w:pPr>
        <w:spacing w:after="0"/>
        <w:ind w:left="0"/>
        <w:jc w:val="left"/>
      </w:pPr>
      <w:r>
        <w:rPr>
          <w:rFonts w:ascii="Times New Roman"/>
          <w:b/>
          <w:i w:val="false"/>
          <w:color w:val="000000"/>
        </w:rPr>
        <w:t xml:space="preserve"> 6. Группа процедур представления сведений о выданных заключениях (разрешительных документах) по запросу </w:t>
      </w:r>
    </w:p>
    <w:bookmarkEnd w:id="68"/>
    <w:bookmarkStart w:name="z85" w:id="69"/>
    <w:p>
      <w:pPr>
        <w:spacing w:after="0"/>
        <w:ind w:left="0"/>
        <w:jc w:val="both"/>
      </w:pPr>
      <w:r>
        <w:rPr>
          <w:rFonts w:ascii="Times New Roman"/>
          <w:b w:val="false"/>
          <w:i w:val="false"/>
          <w:color w:val="000000"/>
          <w:sz w:val="28"/>
        </w:rPr>
        <w:t>
      21. Выполнение процедуры представления сведений о выданных заключениях (разрешительных документах) по запросу компетентного органа, принимающего сведения, осуществляется при отсутствии в компетентном органе, принимающем сведения, сведений о выданных компетентным органом, представляющим сведения, заключениях (разрешительных документах).</w:t>
      </w:r>
    </w:p>
    <w:bookmarkEnd w:id="69"/>
    <w:bookmarkStart w:name="z86" w:id="70"/>
    <w:p>
      <w:pPr>
        <w:spacing w:after="0"/>
        <w:ind w:left="0"/>
        <w:jc w:val="both"/>
      </w:pPr>
      <w:r>
        <w:rPr>
          <w:rFonts w:ascii="Times New Roman"/>
          <w:b w:val="false"/>
          <w:i w:val="false"/>
          <w:color w:val="000000"/>
          <w:sz w:val="28"/>
        </w:rPr>
        <w:t>
      При возникновении необходимости получения сведений о выданных заключениях (разрешительных документах) компетентный орган, принимающий сведения, направляет в компетентный орган, представляющий сведения, запрос на представление сведений о выданных заключениях (разрешительных документах). При этом выполняется процедура "Запрос сведений о выданных заключениях (разрешительных документах)" (P.LL.06.PRC.004).</w:t>
      </w:r>
    </w:p>
    <w:bookmarkEnd w:id="70"/>
    <w:bookmarkStart w:name="z87" w:id="71"/>
    <w:p>
      <w:pPr>
        <w:spacing w:after="0"/>
        <w:ind w:left="0"/>
        <w:jc w:val="both"/>
      </w:pPr>
      <w:r>
        <w:rPr>
          <w:rFonts w:ascii="Times New Roman"/>
          <w:b w:val="false"/>
          <w:i w:val="false"/>
          <w:color w:val="000000"/>
          <w:sz w:val="28"/>
        </w:rPr>
        <w:t>
      22. Приведенное описание группы процедур представления сведений о выданных заключениях (разрешительных документах) по запросу представлено на рисунке 4.</w:t>
      </w:r>
    </w:p>
    <w:bookmarkEnd w:id="71"/>
    <w:bookmarkStart w:name="z88" w:id="72"/>
    <w:p>
      <w:pPr>
        <w:spacing w:after="0"/>
        <w:ind w:left="0"/>
        <w:jc w:val="both"/>
      </w:pPr>
      <w:r>
        <w:rPr>
          <w:rFonts w:ascii="Times New Roman"/>
          <w:b w:val="false"/>
          <w:i w:val="false"/>
          <w:color w:val="000000"/>
          <w:sz w:val="28"/>
        </w:rPr>
        <w:t xml:space="preserve">
      </w:t>
      </w:r>
    </w:p>
    <w:bookmarkEnd w:id="72"/>
    <w:p>
      <w:pPr>
        <w:spacing w:after="0"/>
        <w:ind w:left="0"/>
        <w:jc w:val="both"/>
      </w:pPr>
      <w:r>
        <w:drawing>
          <wp:inline distT="0" distB="0" distL="0" distR="0">
            <wp:extent cx="7810500" cy="226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226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9" w:id="73"/>
    <w:p>
      <w:pPr>
        <w:spacing w:after="0"/>
        <w:ind w:left="0"/>
        <w:jc w:val="left"/>
      </w:pPr>
      <w:r>
        <w:rPr>
          <w:rFonts w:ascii="Times New Roman"/>
          <w:b/>
          <w:i w:val="false"/>
          <w:color w:val="000000"/>
        </w:rPr>
        <w:t xml:space="preserve"> Рис. 4. Общая схема группы процедур представления сведений о выданных заключениях (разрешительных документах) по запросу</w:t>
      </w:r>
    </w:p>
    <w:bookmarkEnd w:id="73"/>
    <w:bookmarkStart w:name="z90" w:id="74"/>
    <w:p>
      <w:pPr>
        <w:spacing w:after="0"/>
        <w:ind w:left="0"/>
        <w:jc w:val="both"/>
      </w:pPr>
      <w:r>
        <w:rPr>
          <w:rFonts w:ascii="Times New Roman"/>
          <w:b w:val="false"/>
          <w:i w:val="false"/>
          <w:color w:val="000000"/>
          <w:sz w:val="28"/>
        </w:rPr>
        <w:t>
      23. Перечень процедур общего процесса, входящих в группу процедур представления сведений о выданных заключениях (разрешительных документах) по запросу, приведен в таблице 4.</w:t>
      </w:r>
    </w:p>
    <w:bookmarkEnd w:id="74"/>
    <w:bookmarkStart w:name="z91" w:id="75"/>
    <w:p>
      <w:pPr>
        <w:spacing w:after="0"/>
        <w:ind w:left="0"/>
        <w:jc w:val="left"/>
      </w:pPr>
      <w:r>
        <w:rPr>
          <w:rFonts w:ascii="Times New Roman"/>
          <w:b/>
          <w:i w:val="false"/>
          <w:color w:val="000000"/>
        </w:rPr>
        <w:t xml:space="preserve"> Таблица 4 </w:t>
      </w:r>
    </w:p>
    <w:bookmarkEnd w:id="75"/>
    <w:bookmarkStart w:name="z92" w:id="76"/>
    <w:p>
      <w:pPr>
        <w:spacing w:after="0"/>
        <w:ind w:left="0"/>
        <w:jc w:val="left"/>
      </w:pPr>
      <w:r>
        <w:rPr>
          <w:rFonts w:ascii="Times New Roman"/>
          <w:b/>
          <w:i w:val="false"/>
          <w:color w:val="000000"/>
        </w:rPr>
        <w:t xml:space="preserve"> Перечень процедур общего процесса, входящих в группу процедур представления сведений о выданных заключениях (разрешительных документах) по запросу</w:t>
      </w:r>
    </w:p>
    <w:bookmarkEnd w:id="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P.LL.06.PRC.004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выданных заключениях (разрешительных документах)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передачи компетентным органом, представляющим сведения, сведений о выданных заключениях (разрешительных документах) по запросу компетентного органа, принимающего сведения</w:t>
            </w:r>
          </w:p>
        </w:tc>
      </w:tr>
    </w:tbl>
    <w:bookmarkStart w:name="z93" w:id="77"/>
    <w:p>
      <w:pPr>
        <w:spacing w:after="0"/>
        <w:ind w:left="0"/>
        <w:jc w:val="left"/>
      </w:pPr>
      <w:r>
        <w:rPr>
          <w:rFonts w:ascii="Times New Roman"/>
          <w:b/>
          <w:i w:val="false"/>
          <w:color w:val="000000"/>
        </w:rPr>
        <w:t xml:space="preserve"> 7. Группа процедур обеспечения контроля производства и перемещения озоноразрушающих веществ и содержащей их продукции </w:t>
      </w:r>
    </w:p>
    <w:bookmarkEnd w:id="77"/>
    <w:bookmarkStart w:name="z94" w:id="78"/>
    <w:p>
      <w:pPr>
        <w:spacing w:after="0"/>
        <w:ind w:left="0"/>
        <w:jc w:val="both"/>
      </w:pPr>
      <w:r>
        <w:rPr>
          <w:rFonts w:ascii="Times New Roman"/>
          <w:b w:val="false"/>
          <w:i w:val="false"/>
          <w:color w:val="000000"/>
          <w:sz w:val="28"/>
        </w:rPr>
        <w:t>
      24. При получении компетентным органом, представляющим сведения, сведений для получения заключения (разрешительного документа) от заявителя выполняется процедура "Представление сведений для получения заключения (разрешительного документа)" (P.LL.06.PRC.005).</w:t>
      </w:r>
    </w:p>
    <w:bookmarkEnd w:id="78"/>
    <w:bookmarkStart w:name="z95" w:id="79"/>
    <w:p>
      <w:pPr>
        <w:spacing w:after="0"/>
        <w:ind w:left="0"/>
        <w:jc w:val="both"/>
      </w:pPr>
      <w:r>
        <w:rPr>
          <w:rFonts w:ascii="Times New Roman"/>
          <w:b w:val="false"/>
          <w:i w:val="false"/>
          <w:color w:val="000000"/>
          <w:sz w:val="28"/>
        </w:rPr>
        <w:t>
      25. Приведенное описание группы процедур обеспечения контроля производства и перемещения озоноразрушающих веществ и содержащей их продукции представлено на рисунке 5.</w:t>
      </w:r>
    </w:p>
    <w:bookmarkEnd w:id="79"/>
    <w:bookmarkStart w:name="z96" w:id="80"/>
    <w:p>
      <w:pPr>
        <w:spacing w:after="0"/>
        <w:ind w:left="0"/>
        <w:jc w:val="both"/>
      </w:pPr>
      <w:r>
        <w:rPr>
          <w:rFonts w:ascii="Times New Roman"/>
          <w:b w:val="false"/>
          <w:i w:val="false"/>
          <w:color w:val="000000"/>
          <w:sz w:val="28"/>
        </w:rPr>
        <w:t xml:space="preserve">
      </w:t>
      </w:r>
    </w:p>
    <w:bookmarkEnd w:id="80"/>
    <w:p>
      <w:pPr>
        <w:spacing w:after="0"/>
        <w:ind w:left="0"/>
        <w:jc w:val="both"/>
      </w:pPr>
      <w:r>
        <w:drawing>
          <wp:inline distT="0" distB="0" distL="0" distR="0">
            <wp:extent cx="7810500" cy="237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237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 w:id="81"/>
    <w:p>
      <w:pPr>
        <w:spacing w:after="0"/>
        <w:ind w:left="0"/>
        <w:jc w:val="left"/>
      </w:pPr>
      <w:r>
        <w:rPr>
          <w:rFonts w:ascii="Times New Roman"/>
          <w:b/>
          <w:i w:val="false"/>
          <w:color w:val="000000"/>
        </w:rPr>
        <w:t xml:space="preserve"> Рис. 5. Общая схема группы процедур обеспечения контроля производства и перемещения озоноразрушающих веществ и содержащей их продукции</w:t>
      </w:r>
    </w:p>
    <w:bookmarkEnd w:id="81"/>
    <w:bookmarkStart w:name="z98" w:id="82"/>
    <w:p>
      <w:pPr>
        <w:spacing w:after="0"/>
        <w:ind w:left="0"/>
        <w:jc w:val="both"/>
      </w:pPr>
      <w:r>
        <w:rPr>
          <w:rFonts w:ascii="Times New Roman"/>
          <w:b w:val="false"/>
          <w:i w:val="false"/>
          <w:color w:val="000000"/>
          <w:sz w:val="28"/>
        </w:rPr>
        <w:t>
      26. Перечень процедур общего процесса, входящих в группу процедур обеспечения контроля производства и перемещения озоноразрушающих веществ и содержащей их продукции, приведен в таблице 5.</w:t>
      </w:r>
    </w:p>
    <w:bookmarkEnd w:id="82"/>
    <w:bookmarkStart w:name="z99" w:id="83"/>
    <w:p>
      <w:pPr>
        <w:spacing w:after="0"/>
        <w:ind w:left="0"/>
        <w:jc w:val="left"/>
      </w:pPr>
      <w:r>
        <w:rPr>
          <w:rFonts w:ascii="Times New Roman"/>
          <w:b/>
          <w:i w:val="false"/>
          <w:color w:val="000000"/>
        </w:rPr>
        <w:t xml:space="preserve"> Таблица 5 </w:t>
      </w:r>
    </w:p>
    <w:bookmarkEnd w:id="83"/>
    <w:bookmarkStart w:name="z100" w:id="84"/>
    <w:p>
      <w:pPr>
        <w:spacing w:after="0"/>
        <w:ind w:left="0"/>
        <w:jc w:val="left"/>
      </w:pPr>
      <w:r>
        <w:rPr>
          <w:rFonts w:ascii="Times New Roman"/>
          <w:b/>
          <w:i w:val="false"/>
          <w:color w:val="000000"/>
        </w:rPr>
        <w:t xml:space="preserve"> Перечень процедур общего процесса, входящих в группу процедур обеспечения контроля производства и перемещения озоноразрушающих веществ и содержащей их продукции</w:t>
      </w:r>
    </w:p>
    <w:bookmarkEnd w:id="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P.LL.06.PRC.005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получения заключения (разрешительного 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предназначена для передачи заявителем сведений для получения заключения </w:t>
            </w:r>
          </w:p>
          <w:p>
            <w:pPr>
              <w:spacing w:after="20"/>
              <w:ind w:left="20"/>
              <w:jc w:val="both"/>
            </w:pPr>
            <w:r>
              <w:rPr>
                <w:rFonts w:ascii="Times New Roman"/>
                <w:b w:val="false"/>
                <w:i w:val="false"/>
                <w:color w:val="000000"/>
                <w:sz w:val="20"/>
              </w:rPr>
              <w:t>в компетентный орган, представляющий сведения</w:t>
            </w:r>
          </w:p>
        </w:tc>
      </w:tr>
    </w:tbl>
    <w:bookmarkStart w:name="z101" w:id="85"/>
    <w:p>
      <w:pPr>
        <w:spacing w:after="0"/>
        <w:ind w:left="0"/>
        <w:jc w:val="left"/>
      </w:pPr>
      <w:r>
        <w:rPr>
          <w:rFonts w:ascii="Times New Roman"/>
          <w:b/>
          <w:i w:val="false"/>
          <w:color w:val="000000"/>
        </w:rPr>
        <w:t xml:space="preserve"> V. Информационные объекты общего процесса</w:t>
      </w:r>
    </w:p>
    <w:bookmarkEnd w:id="85"/>
    <w:bookmarkStart w:name="z102" w:id="86"/>
    <w:p>
      <w:pPr>
        <w:spacing w:after="0"/>
        <w:ind w:left="0"/>
        <w:jc w:val="both"/>
      </w:pPr>
      <w:r>
        <w:rPr>
          <w:rFonts w:ascii="Times New Roman"/>
          <w:b w:val="false"/>
          <w:i w:val="false"/>
          <w:color w:val="000000"/>
          <w:sz w:val="28"/>
        </w:rPr>
        <w:t>
      27. Перечень информационных объектов, сведения о которых или из которых передаются в процессе информационного взаимодействия между участниками общего процесса, приведен в таблице 6.</w:t>
      </w:r>
    </w:p>
    <w:bookmarkEnd w:id="86"/>
    <w:bookmarkStart w:name="z103" w:id="87"/>
    <w:p>
      <w:pPr>
        <w:spacing w:after="0"/>
        <w:ind w:left="0"/>
        <w:jc w:val="left"/>
      </w:pPr>
      <w:r>
        <w:rPr>
          <w:rFonts w:ascii="Times New Roman"/>
          <w:b/>
          <w:i w:val="false"/>
          <w:color w:val="000000"/>
        </w:rPr>
        <w:t xml:space="preserve"> Таблица 6 </w:t>
      </w:r>
    </w:p>
    <w:bookmarkEnd w:id="87"/>
    <w:bookmarkStart w:name="z104" w:id="88"/>
    <w:p>
      <w:pPr>
        <w:spacing w:after="0"/>
        <w:ind w:left="0"/>
        <w:jc w:val="left"/>
      </w:pPr>
      <w:r>
        <w:rPr>
          <w:rFonts w:ascii="Times New Roman"/>
          <w:b/>
          <w:i w:val="false"/>
          <w:color w:val="000000"/>
        </w:rPr>
        <w:t xml:space="preserve"> Перечень информационных объектов</w:t>
      </w:r>
    </w:p>
    <w:bookmarkEnd w:id="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P.LL.06.BEN.001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заключении (разрешительном документе)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сведения о выданном или аннулированном заключении (разрешительном документе)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P.LL.06.BEN.002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необходимости прекращении выдачи заключений (разрешительных документов)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сведения </w:t>
            </w:r>
          </w:p>
          <w:p>
            <w:pPr>
              <w:spacing w:after="20"/>
              <w:ind w:left="20"/>
              <w:jc w:val="both"/>
            </w:pPr>
            <w:r>
              <w:rPr>
                <w:rFonts w:ascii="Times New Roman"/>
                <w:b w:val="false"/>
                <w:i w:val="false"/>
                <w:color w:val="000000"/>
                <w:sz w:val="20"/>
              </w:rPr>
              <w:t xml:space="preserve">о достижении </w:t>
            </w:r>
          </w:p>
          <w:p>
            <w:pPr>
              <w:spacing w:after="20"/>
              <w:ind w:left="20"/>
              <w:jc w:val="both"/>
            </w:pPr>
            <w:r>
              <w:rPr>
                <w:rFonts w:ascii="Times New Roman"/>
                <w:b w:val="false"/>
                <w:i w:val="false"/>
                <w:color w:val="000000"/>
                <w:sz w:val="20"/>
              </w:rPr>
              <w:t>в государстве-члене расчетного уровня потребления озоноразрушающих веществ</w:t>
            </w:r>
          </w:p>
        </w:tc>
      </w:tr>
    </w:tbl>
    <w:bookmarkStart w:name="z105" w:id="89"/>
    <w:p>
      <w:pPr>
        <w:spacing w:after="0"/>
        <w:ind w:left="0"/>
        <w:jc w:val="left"/>
      </w:pPr>
      <w:r>
        <w:rPr>
          <w:rFonts w:ascii="Times New Roman"/>
          <w:b/>
          <w:i w:val="false"/>
          <w:color w:val="000000"/>
        </w:rPr>
        <w:t xml:space="preserve"> VI. Ответственность участников общего процесса</w:t>
      </w:r>
    </w:p>
    <w:bookmarkEnd w:id="89"/>
    <w:bookmarkStart w:name="z106" w:id="90"/>
    <w:p>
      <w:pPr>
        <w:spacing w:after="0"/>
        <w:ind w:left="0"/>
        <w:jc w:val="both"/>
      </w:pPr>
      <w:r>
        <w:rPr>
          <w:rFonts w:ascii="Times New Roman"/>
          <w:b w:val="false"/>
          <w:i w:val="false"/>
          <w:color w:val="000000"/>
          <w:sz w:val="28"/>
        </w:rPr>
        <w:t>
      28. Привлечение к дисциплинарной ответственности за несоблюдение требований, направленных на обеспечение своевременности и полноты передачи сведений, участвующих в информационном взаимодействии должностных лиц и сотрудников уполномоченных органов государств-членов, осуществляется в соответствии с законодательством государств-членов.</w:t>
      </w:r>
    </w:p>
    <w:bookmarkEnd w:id="90"/>
    <w:bookmarkStart w:name="z107" w:id="91"/>
    <w:p>
      <w:pPr>
        <w:spacing w:after="0"/>
        <w:ind w:left="0"/>
        <w:jc w:val="left"/>
      </w:pPr>
      <w:r>
        <w:rPr>
          <w:rFonts w:ascii="Times New Roman"/>
          <w:b/>
          <w:i w:val="false"/>
          <w:color w:val="000000"/>
        </w:rPr>
        <w:t xml:space="preserve"> VII. Справочники и классификаторы общего процесса</w:t>
      </w:r>
    </w:p>
    <w:bookmarkEnd w:id="91"/>
    <w:bookmarkStart w:name="z108" w:id="92"/>
    <w:p>
      <w:pPr>
        <w:spacing w:after="0"/>
        <w:ind w:left="0"/>
        <w:jc w:val="both"/>
      </w:pPr>
      <w:r>
        <w:rPr>
          <w:rFonts w:ascii="Times New Roman"/>
          <w:b w:val="false"/>
          <w:i w:val="false"/>
          <w:color w:val="000000"/>
          <w:sz w:val="28"/>
        </w:rPr>
        <w:t>
      29. Перечень справочников и классификаторов общего процесса приведен в таблице 7.</w:t>
      </w:r>
    </w:p>
    <w:bookmarkEnd w:id="92"/>
    <w:bookmarkStart w:name="z109" w:id="93"/>
    <w:p>
      <w:pPr>
        <w:spacing w:after="0"/>
        <w:ind w:left="0"/>
        <w:jc w:val="left"/>
      </w:pPr>
      <w:r>
        <w:rPr>
          <w:rFonts w:ascii="Times New Roman"/>
          <w:b/>
          <w:i w:val="false"/>
          <w:color w:val="000000"/>
        </w:rPr>
        <w:t xml:space="preserve"> Таблица 7 </w:t>
      </w:r>
    </w:p>
    <w:bookmarkEnd w:id="93"/>
    <w:bookmarkStart w:name="z110" w:id="94"/>
    <w:p>
      <w:pPr>
        <w:spacing w:after="0"/>
        <w:ind w:left="0"/>
        <w:jc w:val="left"/>
      </w:pPr>
      <w:r>
        <w:rPr>
          <w:rFonts w:ascii="Times New Roman"/>
          <w:b/>
          <w:i w:val="false"/>
          <w:color w:val="000000"/>
        </w:rPr>
        <w:t xml:space="preserve"> Перечень справочников и классификаторов общего процесса</w:t>
      </w:r>
    </w:p>
    <w:bookmarkEnd w:id="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P.CLS.001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стран мира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наименований стран и соответствующие им коды (применяется в соответствии с Решением Комиссии Таможенного союза от 20 сентября 2010 г. № 378)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P.CLS.002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валют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валют (применяется в соответствии с Решением Комиссии Таможенного союза от 20 сентября 2010 г. № 378)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P.CLS.003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единая Товарная номенклатура внешнеэкономической деятельности Евразийского экономического союза (ТН ВЭД ЕАЭС)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товаров, основанный на Гармонизированной системе описания и кодирования товаров Всемирной таможенной организации и единой Товарной номенклатуре внешнеэкономической деятельности Содружества Независимых Государств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P.CLS.023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единиц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условных обозначений и наименований единиц измерения (применяется в соответствии с Решением Комиссии Таможенного союза от 20 сентября 2010 г. № 378)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P.CLS.024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языков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наименований языков и их коды в соответствии со стандартом ISO 639-1</w:t>
            </w:r>
          </w:p>
        </w:tc>
      </w:tr>
    </w:tbl>
    <w:bookmarkStart w:name="z111" w:id="95"/>
    <w:p>
      <w:pPr>
        <w:spacing w:after="0"/>
        <w:ind w:left="0"/>
        <w:jc w:val="left"/>
      </w:pPr>
      <w:r>
        <w:rPr>
          <w:rFonts w:ascii="Times New Roman"/>
          <w:b/>
          <w:i w:val="false"/>
          <w:color w:val="000000"/>
        </w:rPr>
        <w:t xml:space="preserve"> VIII. Процедуры общего процесса</w:t>
      </w:r>
    </w:p>
    <w:bookmarkEnd w:id="95"/>
    <w:bookmarkStart w:name="z112" w:id="96"/>
    <w:p>
      <w:pPr>
        <w:spacing w:after="0"/>
        <w:ind w:left="0"/>
        <w:jc w:val="left"/>
      </w:pPr>
      <w:r>
        <w:rPr>
          <w:rFonts w:ascii="Times New Roman"/>
          <w:b/>
          <w:i w:val="false"/>
          <w:color w:val="000000"/>
        </w:rPr>
        <w:t xml:space="preserve"> 1. Процедуры информационного обеспечения контроля за выдачей заключений (разрешительных документов)</w:t>
      </w:r>
    </w:p>
    <w:bookmarkEnd w:id="96"/>
    <w:bookmarkStart w:name="z113" w:id="97"/>
    <w:p>
      <w:pPr>
        <w:spacing w:after="0"/>
        <w:ind w:left="0"/>
        <w:jc w:val="left"/>
      </w:pPr>
      <w:r>
        <w:rPr>
          <w:rFonts w:ascii="Times New Roman"/>
          <w:b/>
          <w:i w:val="false"/>
          <w:color w:val="000000"/>
        </w:rPr>
        <w:t xml:space="preserve"> Процедура "Представление сведений о выданном заключении (разрешительном документе)" (P.LL.06.PRC.001)</w:t>
      </w:r>
    </w:p>
    <w:bookmarkEnd w:id="97"/>
    <w:bookmarkStart w:name="z114" w:id="98"/>
    <w:p>
      <w:pPr>
        <w:spacing w:after="0"/>
        <w:ind w:left="0"/>
        <w:jc w:val="both"/>
      </w:pPr>
      <w:r>
        <w:rPr>
          <w:rFonts w:ascii="Times New Roman"/>
          <w:b w:val="false"/>
          <w:i w:val="false"/>
          <w:color w:val="000000"/>
          <w:sz w:val="28"/>
        </w:rPr>
        <w:t>
      30. Схема выполнения процедуры "Представление сведений о выданном заключении (разрешительном документе)" (P.LL.06.PRC.001) представлена на рисунке 6.</w:t>
      </w:r>
    </w:p>
    <w:bookmarkEnd w:id="98"/>
    <w:bookmarkStart w:name="z115" w:id="99"/>
    <w:p>
      <w:pPr>
        <w:spacing w:after="0"/>
        <w:ind w:left="0"/>
        <w:jc w:val="both"/>
      </w:pPr>
      <w:r>
        <w:rPr>
          <w:rFonts w:ascii="Times New Roman"/>
          <w:b w:val="false"/>
          <w:i w:val="false"/>
          <w:color w:val="000000"/>
          <w:sz w:val="28"/>
        </w:rPr>
        <w:t xml:space="preserve">
      </w:t>
      </w:r>
    </w:p>
    <w:bookmarkEnd w:id="99"/>
    <w:p>
      <w:pPr>
        <w:spacing w:after="0"/>
        <w:ind w:left="0"/>
        <w:jc w:val="both"/>
      </w:pPr>
      <w:r>
        <w:drawing>
          <wp:inline distT="0" distB="0" distL="0" distR="0">
            <wp:extent cx="78105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19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 w:id="100"/>
    <w:p>
      <w:pPr>
        <w:spacing w:after="0"/>
        <w:ind w:left="0"/>
        <w:jc w:val="left"/>
      </w:pPr>
      <w:r>
        <w:rPr>
          <w:rFonts w:ascii="Times New Roman"/>
          <w:b/>
          <w:i w:val="false"/>
          <w:color w:val="000000"/>
        </w:rPr>
        <w:t xml:space="preserve"> Рис. 6. Схема выполнения процедуры "Представление сведений о выданном </w:t>
      </w:r>
      <w:r>
        <w:br/>
      </w:r>
      <w:r>
        <w:rPr>
          <w:rFonts w:ascii="Times New Roman"/>
          <w:b/>
          <w:i w:val="false"/>
          <w:color w:val="000000"/>
        </w:rPr>
        <w:t>заключении (разрешительном документе)" (P.LL.06.PRC.001)</w:t>
      </w:r>
    </w:p>
    <w:bookmarkEnd w:id="100"/>
    <w:bookmarkStart w:name="z117" w:id="101"/>
    <w:p>
      <w:pPr>
        <w:spacing w:after="0"/>
        <w:ind w:left="0"/>
        <w:jc w:val="both"/>
      </w:pPr>
      <w:r>
        <w:rPr>
          <w:rFonts w:ascii="Times New Roman"/>
          <w:b w:val="false"/>
          <w:i w:val="false"/>
          <w:color w:val="000000"/>
          <w:sz w:val="28"/>
        </w:rPr>
        <w:t>
      31. Процедура "Представление сведений о выданном заключении (разрешительном документе)" (P.LL.06.PRC.001) выполняется после выдачи компетентным органом, представляющим сведения, заключения (разрешительного документа).</w:t>
      </w:r>
    </w:p>
    <w:bookmarkEnd w:id="101"/>
    <w:p>
      <w:pPr>
        <w:spacing w:after="0"/>
        <w:ind w:left="0"/>
        <w:jc w:val="both"/>
      </w:pPr>
      <w:bookmarkStart w:name="z118" w:id="102"/>
      <w:r>
        <w:rPr>
          <w:rFonts w:ascii="Times New Roman"/>
          <w:b w:val="false"/>
          <w:i w:val="false"/>
          <w:color w:val="000000"/>
          <w:sz w:val="28"/>
        </w:rPr>
        <w:t xml:space="preserve">
      32. Первой выполняется операция "Представление сведений о выданном заключении (разрешительном документе)" (P.LL.06.OPR.001), по результатам выполнения которой компетентным органом, представляющим сведения, формируются и представляются </w:t>
      </w:r>
    </w:p>
    <w:bookmarkEnd w:id="102"/>
    <w:p>
      <w:pPr>
        <w:spacing w:after="0"/>
        <w:ind w:left="0"/>
        <w:jc w:val="both"/>
      </w:pPr>
      <w:r>
        <w:rPr>
          <w:rFonts w:ascii="Times New Roman"/>
          <w:b w:val="false"/>
          <w:i w:val="false"/>
          <w:color w:val="000000"/>
          <w:sz w:val="28"/>
        </w:rPr>
        <w:t>в компетентный орган, принимающий сведения, сведения о выданном заключении (разрешительном документе).</w:t>
      </w:r>
    </w:p>
    <w:bookmarkStart w:name="z119" w:id="103"/>
    <w:p>
      <w:pPr>
        <w:spacing w:after="0"/>
        <w:ind w:left="0"/>
        <w:jc w:val="both"/>
      </w:pPr>
      <w:r>
        <w:rPr>
          <w:rFonts w:ascii="Times New Roman"/>
          <w:b w:val="false"/>
          <w:i w:val="false"/>
          <w:color w:val="000000"/>
          <w:sz w:val="28"/>
        </w:rPr>
        <w:t>
      33. При получении компетентным органом, принимающим сведения, сведений о выданном заключении (разрешительном документе) выполняется операция "Прием и обработка сведений о выданном заключении (разрешительном документе)" (P.LL.06.OPR.002), по результатам выполнения которой осуществляется прием и обработка указанных сведений. В компетентный орган, представляющий сведения, направляется уведомление об обработке сведений о выданном заключении (разрешительном документе).</w:t>
      </w:r>
    </w:p>
    <w:bookmarkEnd w:id="103"/>
    <w:bookmarkStart w:name="z120" w:id="104"/>
    <w:p>
      <w:pPr>
        <w:spacing w:after="0"/>
        <w:ind w:left="0"/>
        <w:jc w:val="both"/>
      </w:pPr>
      <w:r>
        <w:rPr>
          <w:rFonts w:ascii="Times New Roman"/>
          <w:b w:val="false"/>
          <w:i w:val="false"/>
          <w:color w:val="000000"/>
          <w:sz w:val="28"/>
        </w:rPr>
        <w:t>
      34. При получении компетентным органом, представляющим сведения, уведомления об обработке сведений о выданном заключении (разрешительном документе) выполняется операция "Получение уведомления об обработке сведений о выданном заключении (разрешительном документе)" (P.LL.06.OPR.003), по результатам выполнения которой осуществляются прием и обработка указанного уведомления.</w:t>
      </w:r>
    </w:p>
    <w:bookmarkEnd w:id="104"/>
    <w:bookmarkStart w:name="z121" w:id="105"/>
    <w:p>
      <w:pPr>
        <w:spacing w:after="0"/>
        <w:ind w:left="0"/>
        <w:jc w:val="both"/>
      </w:pPr>
      <w:r>
        <w:rPr>
          <w:rFonts w:ascii="Times New Roman"/>
          <w:b w:val="false"/>
          <w:i w:val="false"/>
          <w:color w:val="000000"/>
          <w:sz w:val="28"/>
        </w:rPr>
        <w:t>
      35. Результатом выполнения процедуры "Представление сведений о выданном заключении (разрешительном документе)" (P.LL.06.PRC.001) является получение компетентным органом, принимающим сведения, сведений о выданном заключении (разрешительном документе).</w:t>
      </w:r>
    </w:p>
    <w:bookmarkEnd w:id="105"/>
    <w:bookmarkStart w:name="z122" w:id="106"/>
    <w:p>
      <w:pPr>
        <w:spacing w:after="0"/>
        <w:ind w:left="0"/>
        <w:jc w:val="both"/>
      </w:pPr>
      <w:r>
        <w:rPr>
          <w:rFonts w:ascii="Times New Roman"/>
          <w:b w:val="false"/>
          <w:i w:val="false"/>
          <w:color w:val="000000"/>
          <w:sz w:val="28"/>
        </w:rPr>
        <w:t>
      36. Перечень операций общего процесса, выполняемых в рамках процедуры "Представление сведений о выданном заключении (разрешительном документе)" (P.LL.06.PRC.001), приведен в таблице 8.</w:t>
      </w:r>
    </w:p>
    <w:bookmarkEnd w:id="106"/>
    <w:bookmarkStart w:name="z123" w:id="107"/>
    <w:p>
      <w:pPr>
        <w:spacing w:after="0"/>
        <w:ind w:left="0"/>
        <w:jc w:val="left"/>
      </w:pPr>
      <w:r>
        <w:rPr>
          <w:rFonts w:ascii="Times New Roman"/>
          <w:b/>
          <w:i w:val="false"/>
          <w:color w:val="000000"/>
        </w:rPr>
        <w:t xml:space="preserve"> Таблица 8</w:t>
      </w:r>
    </w:p>
    <w:bookmarkEnd w:id="107"/>
    <w:bookmarkStart w:name="z124" w:id="108"/>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сведений о выданном заключении (разрешительном документе)" (P.LL.06.PRC.001)</w:t>
      </w:r>
    </w:p>
    <w:bookmarkEnd w:id="1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P.LL.06.OPR.001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выданном заключении (разрешительном документе)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P.LL.06.OPR.002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выданном заключении (разрешительном документе)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P.LL.06.OPR.003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сведений о выданном заключении (разрешительном документе)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11 настоящих Правил</w:t>
            </w:r>
          </w:p>
        </w:tc>
      </w:tr>
    </w:tbl>
    <w:bookmarkStart w:name="z125" w:id="109"/>
    <w:p>
      <w:pPr>
        <w:spacing w:after="0"/>
        <w:ind w:left="0"/>
        <w:jc w:val="left"/>
      </w:pPr>
      <w:r>
        <w:rPr>
          <w:rFonts w:ascii="Times New Roman"/>
          <w:b/>
          <w:i w:val="false"/>
          <w:color w:val="000000"/>
        </w:rPr>
        <w:t xml:space="preserve"> Таблица 9</w:t>
      </w:r>
    </w:p>
    <w:bookmarkEnd w:id="109"/>
    <w:bookmarkStart w:name="z126" w:id="110"/>
    <w:p>
      <w:pPr>
        <w:spacing w:after="0"/>
        <w:ind w:left="0"/>
        <w:jc w:val="left"/>
      </w:pPr>
      <w:r>
        <w:rPr>
          <w:rFonts w:ascii="Times New Roman"/>
          <w:b/>
          <w:i w:val="false"/>
          <w:color w:val="000000"/>
        </w:rPr>
        <w:t xml:space="preserve"> Описание операции "Представление сведений о выданном заключении (разрешительном документе)" (P.LL.06.OPR.001)</w:t>
      </w:r>
    </w:p>
    <w:bookmarkEnd w:id="1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P.LL.06.OPR.001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выданном заключении (разрешительном документе)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компетентный орган, представляющий сведения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после выдачи заключения (разрешительного документа)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представляет сведения о выданном заключении (разрешительном документе) в компетентный орган, принимающий сведения,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выданном заключении (разрешительном документе) представлены в компетентный орган, принимающий сведения</w:t>
            </w:r>
          </w:p>
        </w:tc>
      </w:tr>
    </w:tbl>
    <w:bookmarkStart w:name="z127" w:id="111"/>
    <w:p>
      <w:pPr>
        <w:spacing w:after="0"/>
        <w:ind w:left="0"/>
        <w:jc w:val="left"/>
      </w:pPr>
      <w:r>
        <w:rPr>
          <w:rFonts w:ascii="Times New Roman"/>
          <w:b/>
          <w:i w:val="false"/>
          <w:color w:val="000000"/>
        </w:rPr>
        <w:t xml:space="preserve"> Таблица 10</w:t>
      </w:r>
    </w:p>
    <w:bookmarkEnd w:id="111"/>
    <w:bookmarkStart w:name="z128" w:id="112"/>
    <w:p>
      <w:pPr>
        <w:spacing w:after="0"/>
        <w:ind w:left="0"/>
        <w:jc w:val="left"/>
      </w:pPr>
      <w:r>
        <w:rPr>
          <w:rFonts w:ascii="Times New Roman"/>
          <w:b/>
          <w:i w:val="false"/>
          <w:color w:val="000000"/>
        </w:rPr>
        <w:t xml:space="preserve"> Описание операции "Прием и обработка сведений о выданном заключении (разрешительном документе)" (P.LL.06.OPR.002)</w:t>
      </w:r>
    </w:p>
    <w:bookmarkEnd w:id="1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P.LL.06.OPR.002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выданном заключении (разрешительном документе)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компетентный орган, принимающий сведения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 выданном заключении (разрешительном документе) (операция "Представление сведений о выданном заключении (разрешительном документе)" (P.LL.06.OPR.001))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сведений о выданном заключении (разрешительном документе) и направляет в компетентный орган, представляющий сведения, уведомление об обработке сведений о выданном заключении (разрешительном документе)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выданном заключении (разрешительном документе) обработаны, уведомление об обработке сведений о выданном заключении (разрешительном документе) направлено в компетентный орган, представляющий сведения</w:t>
            </w:r>
          </w:p>
        </w:tc>
      </w:tr>
    </w:tbl>
    <w:bookmarkStart w:name="z129" w:id="113"/>
    <w:p>
      <w:pPr>
        <w:spacing w:after="0"/>
        <w:ind w:left="0"/>
        <w:jc w:val="left"/>
      </w:pPr>
      <w:r>
        <w:rPr>
          <w:rFonts w:ascii="Times New Roman"/>
          <w:b/>
          <w:i w:val="false"/>
          <w:color w:val="000000"/>
        </w:rPr>
        <w:t xml:space="preserve"> Таблица 11</w:t>
      </w:r>
    </w:p>
    <w:bookmarkEnd w:id="113"/>
    <w:bookmarkStart w:name="z130" w:id="114"/>
    <w:p>
      <w:pPr>
        <w:spacing w:after="0"/>
        <w:ind w:left="0"/>
        <w:jc w:val="left"/>
      </w:pPr>
      <w:r>
        <w:rPr>
          <w:rFonts w:ascii="Times New Roman"/>
          <w:b/>
          <w:i w:val="false"/>
          <w:color w:val="000000"/>
        </w:rPr>
        <w:t xml:space="preserve"> Описание операции "Получение уведомления об обработке сведений о выданном заключении (разрешительном документе)" (P.LL.06.OPR.003)</w:t>
      </w:r>
    </w:p>
    <w:bookmarkEnd w:id="1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P.LL.06.OPR.003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сведений о выданном заключении (разрешительном документе)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компетентный орган, представляющий сведения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об обработке сведений о заключении (разрешительном документе) (операция "Прием и обработка сведений о выданном заключении (разрешительном документе)" (P.LL.06.OPR.002))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о выданном заключении (разрешительном документе) обработано</w:t>
            </w:r>
          </w:p>
        </w:tc>
      </w:tr>
    </w:tbl>
    <w:bookmarkStart w:name="z131" w:id="115"/>
    <w:p>
      <w:pPr>
        <w:spacing w:after="0"/>
        <w:ind w:left="0"/>
        <w:jc w:val="left"/>
      </w:pPr>
      <w:r>
        <w:rPr>
          <w:rFonts w:ascii="Times New Roman"/>
          <w:b/>
          <w:i w:val="false"/>
          <w:color w:val="000000"/>
        </w:rPr>
        <w:t xml:space="preserve"> Процедура "Представление сведений об аннулированном </w:t>
      </w:r>
      <w:r>
        <w:br/>
      </w:r>
      <w:r>
        <w:rPr>
          <w:rFonts w:ascii="Times New Roman"/>
          <w:b/>
          <w:i w:val="false"/>
          <w:color w:val="000000"/>
        </w:rPr>
        <w:t>заключении (разрешительном документе)" (P.LL.06.PRC.002)</w:t>
      </w:r>
    </w:p>
    <w:bookmarkEnd w:id="115"/>
    <w:bookmarkStart w:name="z132" w:id="116"/>
    <w:p>
      <w:pPr>
        <w:spacing w:after="0"/>
        <w:ind w:left="0"/>
        <w:jc w:val="both"/>
      </w:pPr>
      <w:r>
        <w:rPr>
          <w:rFonts w:ascii="Times New Roman"/>
          <w:b w:val="false"/>
          <w:i w:val="false"/>
          <w:color w:val="000000"/>
          <w:sz w:val="28"/>
        </w:rPr>
        <w:t>
      37. Схема выполнения процедуры "Представление сведений об аннулированном заключении (разрешительном документе)" (P.LL.06.PRC.002) представлена на рисунке 7.</w:t>
      </w:r>
    </w:p>
    <w:bookmarkEnd w:id="116"/>
    <w:bookmarkStart w:name="z133" w:id="117"/>
    <w:p>
      <w:pPr>
        <w:spacing w:after="0"/>
        <w:ind w:left="0"/>
        <w:jc w:val="both"/>
      </w:pPr>
      <w:r>
        <w:rPr>
          <w:rFonts w:ascii="Times New Roman"/>
          <w:b w:val="false"/>
          <w:i w:val="false"/>
          <w:color w:val="000000"/>
          <w:sz w:val="28"/>
        </w:rPr>
        <w:t xml:space="preserve">
      </w:t>
      </w:r>
    </w:p>
    <w:bookmarkEnd w:id="117"/>
    <w:p>
      <w:pPr>
        <w:spacing w:after="0"/>
        <w:ind w:left="0"/>
        <w:jc w:val="both"/>
      </w:pPr>
      <w:r>
        <w:drawing>
          <wp:inline distT="0" distB="0" distL="0" distR="0">
            <wp:extent cx="78105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17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4" w:id="118"/>
    <w:p>
      <w:pPr>
        <w:spacing w:after="0"/>
        <w:ind w:left="0"/>
        <w:jc w:val="left"/>
      </w:pPr>
      <w:r>
        <w:rPr>
          <w:rFonts w:ascii="Times New Roman"/>
          <w:b/>
          <w:i w:val="false"/>
          <w:color w:val="000000"/>
        </w:rPr>
        <w:t xml:space="preserve"> Рис. 7. Схема выполнения процедуры "Представление сведений об аннулированном заключении (разрешительном документе)" (P.LL.06.PRC.002)</w:t>
      </w:r>
    </w:p>
    <w:bookmarkEnd w:id="118"/>
    <w:bookmarkStart w:name="z135" w:id="119"/>
    <w:p>
      <w:pPr>
        <w:spacing w:after="0"/>
        <w:ind w:left="0"/>
        <w:jc w:val="both"/>
      </w:pPr>
      <w:r>
        <w:rPr>
          <w:rFonts w:ascii="Times New Roman"/>
          <w:b w:val="false"/>
          <w:i w:val="false"/>
          <w:color w:val="000000"/>
          <w:sz w:val="28"/>
        </w:rPr>
        <w:t>
      38. Процедура "Представление сведений об аннулированном заключении (разрешительном документе)" (P.LL.06.PRC.002) выполняется при аннулировании сведений о выданном ранее заключении (разрешительном документе).</w:t>
      </w:r>
    </w:p>
    <w:bookmarkEnd w:id="119"/>
    <w:bookmarkStart w:name="z136" w:id="120"/>
    <w:p>
      <w:pPr>
        <w:spacing w:after="0"/>
        <w:ind w:left="0"/>
        <w:jc w:val="both"/>
      </w:pPr>
      <w:r>
        <w:rPr>
          <w:rFonts w:ascii="Times New Roman"/>
          <w:b w:val="false"/>
          <w:i w:val="false"/>
          <w:color w:val="000000"/>
          <w:sz w:val="28"/>
        </w:rPr>
        <w:t>
      39. Первой выполняется операция "Представление сведений об аннулированном заключении (разрешительном документе)" (P.LL.06.OPR.004), по результатам выполнения которой компетентным органом, представляющим сведения, формируются и представляются в компетентный орган, принимающий сведения, сведения об аннулированном заключении (разрешительном документе).</w:t>
      </w:r>
    </w:p>
    <w:bookmarkEnd w:id="120"/>
    <w:bookmarkStart w:name="z137" w:id="121"/>
    <w:p>
      <w:pPr>
        <w:spacing w:after="0"/>
        <w:ind w:left="0"/>
        <w:jc w:val="both"/>
      </w:pPr>
      <w:r>
        <w:rPr>
          <w:rFonts w:ascii="Times New Roman"/>
          <w:b w:val="false"/>
          <w:i w:val="false"/>
          <w:color w:val="000000"/>
          <w:sz w:val="28"/>
        </w:rPr>
        <w:t>
      40. При получении компетентным органом, принимающим сведения, сведений об аннулированном заключении (разрешительном документе) выполняется операция "Прием и обработка сведений об аннулированном заключении (разрешительном документе)" (P.LL.06.OPR.005), по результатам выполнения которой осуществляются прием и обработка указанных сведений. В компетентный орган, представляющий сведения, направляется уведомление об обработке сведений об аннулированном заключении (разрешительном документе).</w:t>
      </w:r>
    </w:p>
    <w:bookmarkEnd w:id="121"/>
    <w:bookmarkStart w:name="z138" w:id="122"/>
    <w:p>
      <w:pPr>
        <w:spacing w:after="0"/>
        <w:ind w:left="0"/>
        <w:jc w:val="both"/>
      </w:pPr>
      <w:r>
        <w:rPr>
          <w:rFonts w:ascii="Times New Roman"/>
          <w:b w:val="false"/>
          <w:i w:val="false"/>
          <w:color w:val="000000"/>
          <w:sz w:val="28"/>
        </w:rPr>
        <w:t>
      41. При получении компетентным органом, представляющим сведения, уведомления об обработке сведений об аннулированном заключении (разрешительном документе) выполняется операция "Получение уведомления об обработке сведений об аннулированном заключении (разрешительном документе)" (P.LL.06.OPR.006), по результатам выполнения которой осуществляются прием и обработка указанного уведомления.</w:t>
      </w:r>
    </w:p>
    <w:bookmarkEnd w:id="122"/>
    <w:bookmarkStart w:name="z139" w:id="123"/>
    <w:p>
      <w:pPr>
        <w:spacing w:after="0"/>
        <w:ind w:left="0"/>
        <w:jc w:val="both"/>
      </w:pPr>
      <w:r>
        <w:rPr>
          <w:rFonts w:ascii="Times New Roman"/>
          <w:b w:val="false"/>
          <w:i w:val="false"/>
          <w:color w:val="000000"/>
          <w:sz w:val="28"/>
        </w:rPr>
        <w:t>
      42. Результатом выполнения процедуры "Представление сведений об аннулированном заключении (разрешительном документе)" (P.LL.06.PRC.002) является получение компетентным органом, принимающим сведения, сведений об аннулированном заключении (разрешительном документе).</w:t>
      </w:r>
    </w:p>
    <w:bookmarkEnd w:id="123"/>
    <w:bookmarkStart w:name="z140" w:id="124"/>
    <w:p>
      <w:pPr>
        <w:spacing w:after="0"/>
        <w:ind w:left="0"/>
        <w:jc w:val="both"/>
      </w:pPr>
      <w:r>
        <w:rPr>
          <w:rFonts w:ascii="Times New Roman"/>
          <w:b w:val="false"/>
          <w:i w:val="false"/>
          <w:color w:val="000000"/>
          <w:sz w:val="28"/>
        </w:rPr>
        <w:t>
      43. Перечень операций общего процесса, выполняемых в рамках процедуры "Представление сведений об аннулированном заключении (разрешительном документе)" (P.LL.06.PRC.002), приведен в таблице 12.</w:t>
      </w:r>
    </w:p>
    <w:bookmarkEnd w:id="124"/>
    <w:bookmarkStart w:name="z141" w:id="125"/>
    <w:p>
      <w:pPr>
        <w:spacing w:after="0"/>
        <w:ind w:left="0"/>
        <w:jc w:val="left"/>
      </w:pPr>
      <w:r>
        <w:rPr>
          <w:rFonts w:ascii="Times New Roman"/>
          <w:b/>
          <w:i w:val="false"/>
          <w:color w:val="000000"/>
        </w:rPr>
        <w:t xml:space="preserve"> Таблица 12</w:t>
      </w:r>
    </w:p>
    <w:bookmarkEnd w:id="125"/>
    <w:bookmarkStart w:name="z142" w:id="126"/>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сведений об аннулированном заключении (разрешительном документе)" (P.LL.06.PRC.002)</w:t>
      </w:r>
    </w:p>
    <w:bookmarkEnd w:id="1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P.LL.06.OPR.004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об аннулированном заключении (разрешительном документе)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13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P.LL.06.OPR.005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об аннулированном заключении (разрешительном документе)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14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P.LL.06.OPR.006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сведений об аннулированном заключении (разрешительном документе)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15 настоящих Правил</w:t>
            </w:r>
          </w:p>
        </w:tc>
      </w:tr>
    </w:tbl>
    <w:bookmarkStart w:name="z143" w:id="127"/>
    <w:p>
      <w:pPr>
        <w:spacing w:after="0"/>
        <w:ind w:left="0"/>
        <w:jc w:val="left"/>
      </w:pPr>
      <w:r>
        <w:rPr>
          <w:rFonts w:ascii="Times New Roman"/>
          <w:b/>
          <w:i w:val="false"/>
          <w:color w:val="000000"/>
        </w:rPr>
        <w:t xml:space="preserve"> Таблица 13</w:t>
      </w:r>
    </w:p>
    <w:bookmarkEnd w:id="127"/>
    <w:bookmarkStart w:name="z144" w:id="128"/>
    <w:p>
      <w:pPr>
        <w:spacing w:after="0"/>
        <w:ind w:left="0"/>
        <w:jc w:val="left"/>
      </w:pPr>
      <w:r>
        <w:rPr>
          <w:rFonts w:ascii="Times New Roman"/>
          <w:b/>
          <w:i w:val="false"/>
          <w:color w:val="000000"/>
        </w:rPr>
        <w:t xml:space="preserve"> Описание операции "Представление сведений об аннулированном заключении (разрешительном документе)" (P.LL.06.OPR.004)</w:t>
      </w:r>
    </w:p>
    <w:bookmarkEnd w:id="1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P.LL.06.OPR.004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об аннулированном заключении (разрешительном документе)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компетентный орган, представляющий сведения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аннулировании сведений о выданном заключении (разрешительном документе)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представляет сведения об аннулированном заключении (разрешительном документе) в компетентный орган, принимающий сведения,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аннулированном заключении (разрешительном документе) представлены в компетентный орган, принимающий сведения</w:t>
            </w:r>
          </w:p>
        </w:tc>
      </w:tr>
    </w:tbl>
    <w:bookmarkStart w:name="z145" w:id="129"/>
    <w:p>
      <w:pPr>
        <w:spacing w:after="0"/>
        <w:ind w:left="0"/>
        <w:jc w:val="left"/>
      </w:pPr>
      <w:r>
        <w:rPr>
          <w:rFonts w:ascii="Times New Roman"/>
          <w:b/>
          <w:i w:val="false"/>
          <w:color w:val="000000"/>
        </w:rPr>
        <w:t xml:space="preserve"> Таблица 14</w:t>
      </w:r>
    </w:p>
    <w:bookmarkEnd w:id="129"/>
    <w:bookmarkStart w:name="z146" w:id="130"/>
    <w:p>
      <w:pPr>
        <w:spacing w:after="0"/>
        <w:ind w:left="0"/>
        <w:jc w:val="left"/>
      </w:pPr>
      <w:r>
        <w:rPr>
          <w:rFonts w:ascii="Times New Roman"/>
          <w:b/>
          <w:i w:val="false"/>
          <w:color w:val="000000"/>
        </w:rPr>
        <w:t xml:space="preserve"> Описание операции "Прием и обработка сведений об аннулированном заключении (разрешительном документе)" (P.LL.06.OPR.005)</w:t>
      </w:r>
    </w:p>
    <w:bookmarkEnd w:id="1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P.LL.06.OPR.005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об аннулированном заключении (разрешительном документе)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компетентный орган, принимающий сведения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об аннулированном заключении (разрешительном документе) (операция "Представление сведений об аннулированном заключении (разрешительном документе)" (P.LL.06.OPR.004))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сведений об аннулированном заключении (разрешительном документе) и направляет в компетентный орган, представляющий сведения, уведомление об обработке сведений об аннулированном заключении (разрешительном документе)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аннулированном заключении (разрешительном документе) обработаны, уведомление об обработке сведений об аннулированном заключении (разрешительном документе) направлено в компетентный орган, представляющий сведения</w:t>
            </w:r>
          </w:p>
        </w:tc>
      </w:tr>
    </w:tbl>
    <w:bookmarkStart w:name="z147" w:id="131"/>
    <w:p>
      <w:pPr>
        <w:spacing w:after="0"/>
        <w:ind w:left="0"/>
        <w:jc w:val="left"/>
      </w:pPr>
      <w:r>
        <w:rPr>
          <w:rFonts w:ascii="Times New Roman"/>
          <w:b/>
          <w:i w:val="false"/>
          <w:color w:val="000000"/>
        </w:rPr>
        <w:t xml:space="preserve"> Таблица 15</w:t>
      </w:r>
    </w:p>
    <w:bookmarkEnd w:id="131"/>
    <w:bookmarkStart w:name="z148" w:id="132"/>
    <w:p>
      <w:pPr>
        <w:spacing w:after="0"/>
        <w:ind w:left="0"/>
        <w:jc w:val="left"/>
      </w:pPr>
      <w:r>
        <w:rPr>
          <w:rFonts w:ascii="Times New Roman"/>
          <w:b/>
          <w:i w:val="false"/>
          <w:color w:val="000000"/>
        </w:rPr>
        <w:t xml:space="preserve"> Описание операции "Получение уведомления об обработке сведений об аннулированном заключении (разрешительном документе)" (P.LL.06.OPR.006)</w:t>
      </w:r>
    </w:p>
    <w:bookmarkEnd w:id="1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P.LL.06.OPR.006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сведений об аннулированном заключении (разрешительном документе)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компетентный орган, представляющий сведения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об обработке сведений об аннулированном заключении (разрешительном документе) (операция "Прием и обработка сведений об аннулированном заключении (разрешительном документе)" (P.LL.06.OPR.005))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об аннулированном заключении (разрешительном документе) обработано</w:t>
            </w:r>
          </w:p>
        </w:tc>
      </w:tr>
    </w:tbl>
    <w:bookmarkStart w:name="z149" w:id="133"/>
    <w:p>
      <w:pPr>
        <w:spacing w:after="0"/>
        <w:ind w:left="0"/>
        <w:jc w:val="left"/>
      </w:pPr>
      <w:r>
        <w:rPr>
          <w:rFonts w:ascii="Times New Roman"/>
          <w:b/>
          <w:i w:val="false"/>
          <w:color w:val="000000"/>
        </w:rPr>
        <w:t xml:space="preserve"> 2. Процедуры представления сведений о необходимости прекращения выдачи заключений (разрешительных документов)</w:t>
      </w:r>
    </w:p>
    <w:bookmarkEnd w:id="133"/>
    <w:bookmarkStart w:name="z150" w:id="134"/>
    <w:p>
      <w:pPr>
        <w:spacing w:after="0"/>
        <w:ind w:left="0"/>
        <w:jc w:val="left"/>
      </w:pPr>
      <w:r>
        <w:rPr>
          <w:rFonts w:ascii="Times New Roman"/>
          <w:b/>
          <w:i w:val="false"/>
          <w:color w:val="000000"/>
        </w:rPr>
        <w:t xml:space="preserve"> Процедура "Представление сведений о необходимости прекращения выдачи заключений (разрешительных документов)" (P.LL.06.PRC.003)</w:t>
      </w:r>
    </w:p>
    <w:bookmarkEnd w:id="134"/>
    <w:bookmarkStart w:name="z151" w:id="135"/>
    <w:p>
      <w:pPr>
        <w:spacing w:after="0"/>
        <w:ind w:left="0"/>
        <w:jc w:val="both"/>
      </w:pPr>
      <w:r>
        <w:rPr>
          <w:rFonts w:ascii="Times New Roman"/>
          <w:b w:val="false"/>
          <w:i w:val="false"/>
          <w:color w:val="000000"/>
          <w:sz w:val="28"/>
        </w:rPr>
        <w:t>
      44. Схема выполнения процедуры "Представление сведений о необходимости прекращения выдачи заключений (разрешительных документов)" (P.LL.06.PRC.003) представлена на рисунке 8.</w:t>
      </w:r>
    </w:p>
    <w:bookmarkEnd w:id="135"/>
    <w:bookmarkStart w:name="z152" w:id="136"/>
    <w:p>
      <w:pPr>
        <w:spacing w:after="0"/>
        <w:ind w:left="0"/>
        <w:jc w:val="both"/>
      </w:pPr>
      <w:r>
        <w:rPr>
          <w:rFonts w:ascii="Times New Roman"/>
          <w:b w:val="false"/>
          <w:i w:val="false"/>
          <w:color w:val="000000"/>
          <w:sz w:val="28"/>
        </w:rPr>
        <w:t xml:space="preserve">
      </w:t>
      </w:r>
    </w:p>
    <w:bookmarkEnd w:id="136"/>
    <w:p>
      <w:pPr>
        <w:spacing w:after="0"/>
        <w:ind w:left="0"/>
        <w:jc w:val="both"/>
      </w:pPr>
      <w:r>
        <w:drawing>
          <wp:inline distT="0" distB="0" distL="0" distR="0">
            <wp:extent cx="78105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97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3" w:id="137"/>
    <w:p>
      <w:pPr>
        <w:spacing w:after="0"/>
        <w:ind w:left="0"/>
        <w:jc w:val="left"/>
      </w:pPr>
      <w:r>
        <w:rPr>
          <w:rFonts w:ascii="Times New Roman"/>
          <w:b/>
          <w:i w:val="false"/>
          <w:color w:val="000000"/>
        </w:rPr>
        <w:t xml:space="preserve"> Рис. 8. Схема выполнения процедуры "Представление сведений о необходимости прекращения выдачи заключений (разрешительных документов)" (P.LL.06.PRC.003)</w:t>
      </w:r>
    </w:p>
    <w:bookmarkEnd w:id="137"/>
    <w:p>
      <w:pPr>
        <w:spacing w:after="0"/>
        <w:ind w:left="0"/>
        <w:jc w:val="both"/>
      </w:pPr>
      <w:bookmarkStart w:name="z154" w:id="138"/>
      <w:r>
        <w:rPr>
          <w:rFonts w:ascii="Times New Roman"/>
          <w:b w:val="false"/>
          <w:i w:val="false"/>
          <w:color w:val="000000"/>
          <w:sz w:val="28"/>
        </w:rPr>
        <w:t>
      45. Процедура "Представление сведений о необходимости прекращения выдачи заключений (разрешительных документов)" (P.LL.06.PRC.003) выполняется в случае достижения</w:t>
      </w:r>
    </w:p>
    <w:bookmarkEnd w:id="138"/>
    <w:p>
      <w:pPr>
        <w:spacing w:after="0"/>
        <w:ind w:left="0"/>
        <w:jc w:val="both"/>
      </w:pPr>
      <w:r>
        <w:rPr>
          <w:rFonts w:ascii="Times New Roman"/>
          <w:b w:val="false"/>
          <w:i w:val="false"/>
          <w:color w:val="000000"/>
          <w:sz w:val="28"/>
        </w:rPr>
        <w:t xml:space="preserve"> в государстве-члене расчетного уровня потребления озоноразрушающих веществ.</w:t>
      </w:r>
    </w:p>
    <w:bookmarkStart w:name="z155" w:id="139"/>
    <w:p>
      <w:pPr>
        <w:spacing w:after="0"/>
        <w:ind w:left="0"/>
        <w:jc w:val="both"/>
      </w:pPr>
      <w:r>
        <w:rPr>
          <w:rFonts w:ascii="Times New Roman"/>
          <w:b w:val="false"/>
          <w:i w:val="false"/>
          <w:color w:val="000000"/>
          <w:sz w:val="28"/>
        </w:rPr>
        <w:t>
      46. Первой выполняется операция "Представление сведений о необходимости прекращения выдачи заключений (разрешительных документов)" (P.LL.06.OPR.007), по результатам выполнения которой уполномоченный орган, представляющий сведения, формирует и представляет в компетентный орган, представляющий сведения, сведения о необходимости прекращения выдачи заключений (разрешительных документов) на вывоз озоноразрушающих веществ и содержащей их продукции. Указанные сведения представляются в компетентные органы, представляющие сведения, всех государств-членов.</w:t>
      </w:r>
    </w:p>
    <w:bookmarkEnd w:id="139"/>
    <w:bookmarkStart w:name="z156" w:id="140"/>
    <w:p>
      <w:pPr>
        <w:spacing w:after="0"/>
        <w:ind w:left="0"/>
        <w:jc w:val="both"/>
      </w:pPr>
      <w:r>
        <w:rPr>
          <w:rFonts w:ascii="Times New Roman"/>
          <w:b w:val="false"/>
          <w:i w:val="false"/>
          <w:color w:val="000000"/>
          <w:sz w:val="28"/>
        </w:rPr>
        <w:t>
      47. При получении сведений о необходимости прекращения выдачи заключений (разрешительных документов) компетентным органом, представляющим сведения, выполняется операция "Прием и обработка сведений о необходимости прекращения выдачи заключений (разрешительных документов)" (P.LL.06.OPR.008), по результатам выполнения которой осуществляются прием и обработка указанных сведений. В уполномоченный орган, представляющий сведения, направляется уведомление об обработке сведений о необходимости прекращения выдачи заключений (разрешительных документов).</w:t>
      </w:r>
    </w:p>
    <w:bookmarkEnd w:id="140"/>
    <w:bookmarkStart w:name="z157" w:id="141"/>
    <w:p>
      <w:pPr>
        <w:spacing w:after="0"/>
        <w:ind w:left="0"/>
        <w:jc w:val="both"/>
      </w:pPr>
      <w:r>
        <w:rPr>
          <w:rFonts w:ascii="Times New Roman"/>
          <w:b w:val="false"/>
          <w:i w:val="false"/>
          <w:color w:val="000000"/>
          <w:sz w:val="28"/>
        </w:rPr>
        <w:t>
      48. При получении уполномоченным органом, представляющим сведения, уведомления об обработке сведений о необходимости прекращения выдачи заключений (разрешительных документов) выполняется операция "Получение уведомления об обработке сведений о необходимости прекращения выдачи заключений (разрешительных документов)" (P.LL.06.OPR.009), по результатам выполнения которой осуществляются прием и обработка указанного уведомления.</w:t>
      </w:r>
    </w:p>
    <w:bookmarkEnd w:id="141"/>
    <w:bookmarkStart w:name="z158" w:id="142"/>
    <w:p>
      <w:pPr>
        <w:spacing w:after="0"/>
        <w:ind w:left="0"/>
        <w:jc w:val="both"/>
      </w:pPr>
      <w:r>
        <w:rPr>
          <w:rFonts w:ascii="Times New Roman"/>
          <w:b w:val="false"/>
          <w:i w:val="false"/>
          <w:color w:val="000000"/>
          <w:sz w:val="28"/>
        </w:rPr>
        <w:t>
      49. Результатом выполнения процедуры "Представление сведений о необходимости прекращения выдачи заключений (разрешительных документов)" (P.LL.06.PRC.003) является получение компетентным органом, представляющим сведения, сведений о необходимости прекращения выдачи заключений (разрешительных документов).</w:t>
      </w:r>
    </w:p>
    <w:bookmarkEnd w:id="142"/>
    <w:bookmarkStart w:name="z159" w:id="143"/>
    <w:p>
      <w:pPr>
        <w:spacing w:after="0"/>
        <w:ind w:left="0"/>
        <w:jc w:val="both"/>
      </w:pPr>
      <w:r>
        <w:rPr>
          <w:rFonts w:ascii="Times New Roman"/>
          <w:b w:val="false"/>
          <w:i w:val="false"/>
          <w:color w:val="000000"/>
          <w:sz w:val="28"/>
        </w:rPr>
        <w:t>
      50. Перечень операций общего процесса, выполняемых в рамках процедуры "Представление сведений о необходимости прекращения выдачи заключений (разрешительных документов)" (P.LL.06.PRC.003), приведен в таблице 16.</w:t>
      </w:r>
    </w:p>
    <w:bookmarkEnd w:id="143"/>
    <w:bookmarkStart w:name="z160" w:id="144"/>
    <w:p>
      <w:pPr>
        <w:spacing w:after="0"/>
        <w:ind w:left="0"/>
        <w:jc w:val="left"/>
      </w:pPr>
      <w:r>
        <w:rPr>
          <w:rFonts w:ascii="Times New Roman"/>
          <w:b/>
          <w:i w:val="false"/>
          <w:color w:val="000000"/>
        </w:rPr>
        <w:t xml:space="preserve"> Таблица 16</w:t>
      </w:r>
    </w:p>
    <w:bookmarkEnd w:id="144"/>
    <w:bookmarkStart w:name="z161" w:id="145"/>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сведений о необходимости прекращения выдачи заключений (разрешительных документов)" (P.LL.06.PRC.003)</w:t>
      </w:r>
    </w:p>
    <w:bookmarkEnd w:id="1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P.LL.06.OPR.007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необходимости прекращения выдачи заключений (разрешительных документов)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17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P.LL.06.OPR.008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необходимости прекращения выдачи заключений (разрешительных документов)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P.LL.06.OPR.009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сведений о необходимости прекращения выдачи заключений (разрешительных документов)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19 настоящих Правил</w:t>
            </w:r>
          </w:p>
        </w:tc>
      </w:tr>
    </w:tbl>
    <w:bookmarkStart w:name="z162" w:id="146"/>
    <w:p>
      <w:pPr>
        <w:spacing w:after="0"/>
        <w:ind w:left="0"/>
        <w:jc w:val="left"/>
      </w:pPr>
      <w:r>
        <w:rPr>
          <w:rFonts w:ascii="Times New Roman"/>
          <w:b/>
          <w:i w:val="false"/>
          <w:color w:val="000000"/>
        </w:rPr>
        <w:t xml:space="preserve"> Таблица 17</w:t>
      </w:r>
    </w:p>
    <w:bookmarkEnd w:id="146"/>
    <w:bookmarkStart w:name="z163" w:id="147"/>
    <w:p>
      <w:pPr>
        <w:spacing w:after="0"/>
        <w:ind w:left="0"/>
        <w:jc w:val="left"/>
      </w:pPr>
      <w:r>
        <w:rPr>
          <w:rFonts w:ascii="Times New Roman"/>
          <w:b/>
          <w:i w:val="false"/>
          <w:color w:val="000000"/>
        </w:rPr>
        <w:t xml:space="preserve"> Описание операции "Представление сведений о необходимости прекращения выдачи заключений (разрешительных документов)" (P.LL.06.OPR.007)</w:t>
      </w:r>
    </w:p>
    <w:bookmarkEnd w:id="1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P.LL.06.OPR.007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необходимости прекращения выдачи заключений (разрешительных документов)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представляющий сведения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случае достижения в государстве-члене расчетного уровня потребления озоноразрушающих веществ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представляет в компетентный орган, представляющий сведения, сведения о необходимости прекращения выдачи заключений (разрешительных документов)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необходимости прекращения выдачи заключений (разрешительных документов) представлены в компетентный орган, представляющий сведения</w:t>
            </w:r>
          </w:p>
        </w:tc>
      </w:tr>
    </w:tbl>
    <w:bookmarkStart w:name="z164" w:id="148"/>
    <w:p>
      <w:pPr>
        <w:spacing w:after="0"/>
        <w:ind w:left="0"/>
        <w:jc w:val="left"/>
      </w:pPr>
      <w:r>
        <w:rPr>
          <w:rFonts w:ascii="Times New Roman"/>
          <w:b/>
          <w:i w:val="false"/>
          <w:color w:val="000000"/>
        </w:rPr>
        <w:t xml:space="preserve"> Таблица 18</w:t>
      </w:r>
    </w:p>
    <w:bookmarkEnd w:id="148"/>
    <w:bookmarkStart w:name="z165" w:id="149"/>
    <w:p>
      <w:pPr>
        <w:spacing w:after="0"/>
        <w:ind w:left="0"/>
        <w:jc w:val="left"/>
      </w:pPr>
      <w:r>
        <w:rPr>
          <w:rFonts w:ascii="Times New Roman"/>
          <w:b/>
          <w:i w:val="false"/>
          <w:color w:val="000000"/>
        </w:rPr>
        <w:t xml:space="preserve"> Описание операции "Прием и обработка сведений о необходимости прекращения выдачи заключений (разрешительных документов)" (P.LL.06.OPR.008)</w:t>
      </w:r>
    </w:p>
    <w:bookmarkEnd w:id="1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P.LL.06.OPR.008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необходимости прекращения выдачи заключений (разрешительных документов)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компетентный орган, представляющий сведения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 необходимости прекращения выдачи заключений (разрешительных документов) (операция "Представление сведений о необходимости прекращения выдачи заключений (разрешительных документов)" (P.LL.06.OPR.007))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сведений о необходимости прекращения выдачи заключений (разрешительных документов) и направляет в уполномоченный орган, представляющий сведения, уведомление об обработке сведений о необходимости прекращения выдачи заключений (разрешительных документов)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необходимости прекращения выдачи заключений (разрешительных документов) обработаны, уведомление об обработке сведений о необходимости прекращения выдачи заключений (разрешительных документов) направлено в уполномоченный орган, представляющий сведения</w:t>
            </w:r>
          </w:p>
        </w:tc>
      </w:tr>
    </w:tbl>
    <w:bookmarkStart w:name="z166" w:id="150"/>
    <w:p>
      <w:pPr>
        <w:spacing w:after="0"/>
        <w:ind w:left="0"/>
        <w:jc w:val="left"/>
      </w:pPr>
      <w:r>
        <w:rPr>
          <w:rFonts w:ascii="Times New Roman"/>
          <w:b/>
          <w:i w:val="false"/>
          <w:color w:val="000000"/>
        </w:rPr>
        <w:t xml:space="preserve"> Таблица 19</w:t>
      </w:r>
    </w:p>
    <w:bookmarkEnd w:id="150"/>
    <w:bookmarkStart w:name="z167" w:id="151"/>
    <w:p>
      <w:pPr>
        <w:spacing w:after="0"/>
        <w:ind w:left="0"/>
        <w:jc w:val="left"/>
      </w:pPr>
      <w:r>
        <w:rPr>
          <w:rFonts w:ascii="Times New Roman"/>
          <w:b/>
          <w:i w:val="false"/>
          <w:color w:val="000000"/>
        </w:rPr>
        <w:t xml:space="preserve"> Описание операции "Получение уведомления об обработке сведений о необходимости прекращения выдачи заключений (разрешительных документов)" (P.LL.06.OPR.009)</w:t>
      </w:r>
    </w:p>
    <w:bookmarkEnd w:id="1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P.LL.06.OPR.009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сведений о необходимости прекращения выдачи заключений (разрешительных документов)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представляющий сведения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об обработке сведений о необходимости прекращения выдачи заключений (разрешительных документов) (операция "Прием и обработка сведений о необходимости прекращения выдачи заключений (разрешительных документов)" (P.LL.06.OPR.008))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уведомления об обработке сведений о необходимости прекращения выдачи заключений (разрешительных документов) обработано</w:t>
            </w:r>
          </w:p>
        </w:tc>
      </w:tr>
    </w:tbl>
    <w:bookmarkStart w:name="z168" w:id="152"/>
    <w:p>
      <w:pPr>
        <w:spacing w:after="0"/>
        <w:ind w:left="0"/>
        <w:jc w:val="left"/>
      </w:pPr>
      <w:r>
        <w:rPr>
          <w:rFonts w:ascii="Times New Roman"/>
          <w:b/>
          <w:i w:val="false"/>
          <w:color w:val="000000"/>
        </w:rPr>
        <w:t xml:space="preserve"> 3. Процедуры представления сведений о выданных заключениях (разрешительных документах) по запросу</w:t>
      </w:r>
    </w:p>
    <w:bookmarkEnd w:id="152"/>
    <w:bookmarkStart w:name="z169" w:id="153"/>
    <w:p>
      <w:pPr>
        <w:spacing w:after="0"/>
        <w:ind w:left="0"/>
        <w:jc w:val="left"/>
      </w:pPr>
      <w:r>
        <w:rPr>
          <w:rFonts w:ascii="Times New Roman"/>
          <w:b/>
          <w:i w:val="false"/>
          <w:color w:val="000000"/>
        </w:rPr>
        <w:t xml:space="preserve"> Процедура "Запрос сведений о выданных заключениях (разрешительных документах)" (P.LL.06.PRC.004)</w:t>
      </w:r>
    </w:p>
    <w:bookmarkEnd w:id="153"/>
    <w:bookmarkStart w:name="z170" w:id="154"/>
    <w:p>
      <w:pPr>
        <w:spacing w:after="0"/>
        <w:ind w:left="0"/>
        <w:jc w:val="both"/>
      </w:pPr>
      <w:r>
        <w:rPr>
          <w:rFonts w:ascii="Times New Roman"/>
          <w:b w:val="false"/>
          <w:i w:val="false"/>
          <w:color w:val="000000"/>
          <w:sz w:val="28"/>
        </w:rPr>
        <w:t>
      51. Схема выполнения процедуры "Запрос сведений о выданных заключениях (разрешительных документах)" (P.LL.06.PRC.004) представлена на рисунке 9.</w:t>
      </w:r>
    </w:p>
    <w:bookmarkEnd w:id="154"/>
    <w:bookmarkStart w:name="z171" w:id="155"/>
    <w:p>
      <w:pPr>
        <w:spacing w:after="0"/>
        <w:ind w:left="0"/>
        <w:jc w:val="both"/>
      </w:pPr>
      <w:r>
        <w:rPr>
          <w:rFonts w:ascii="Times New Roman"/>
          <w:b w:val="false"/>
          <w:i w:val="false"/>
          <w:color w:val="000000"/>
          <w:sz w:val="28"/>
        </w:rPr>
        <w:t xml:space="preserve">
      </w:t>
      </w:r>
    </w:p>
    <w:bookmarkEnd w:id="155"/>
    <w:p>
      <w:pPr>
        <w:spacing w:after="0"/>
        <w:ind w:left="0"/>
        <w:jc w:val="both"/>
      </w:pPr>
      <w:r>
        <w:drawing>
          <wp:inline distT="0" distB="0" distL="0" distR="0">
            <wp:extent cx="78105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74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2" w:id="156"/>
    <w:p>
      <w:pPr>
        <w:spacing w:after="0"/>
        <w:ind w:left="0"/>
        <w:jc w:val="left"/>
      </w:pPr>
      <w:r>
        <w:rPr>
          <w:rFonts w:ascii="Times New Roman"/>
          <w:b/>
          <w:i w:val="false"/>
          <w:color w:val="000000"/>
        </w:rPr>
        <w:t xml:space="preserve"> Рис. 9. Схема выполнения процедуры "Запрос сведений о выданных заключениях (разрешительных документах)" (P.LL.06.PRC.004)</w:t>
      </w:r>
    </w:p>
    <w:bookmarkEnd w:id="156"/>
    <w:bookmarkStart w:name="z173" w:id="157"/>
    <w:p>
      <w:pPr>
        <w:spacing w:after="0"/>
        <w:ind w:left="0"/>
        <w:jc w:val="both"/>
      </w:pPr>
      <w:r>
        <w:rPr>
          <w:rFonts w:ascii="Times New Roman"/>
          <w:b w:val="false"/>
          <w:i w:val="false"/>
          <w:color w:val="000000"/>
          <w:sz w:val="28"/>
        </w:rPr>
        <w:t>
      52. Процедура "Запрос сведений о выданных заключениях (разрешительных документах)" (P.LL.06.PRC.004) выполняется в целях получения сведений о выданных заключениях (разрешительных документах).</w:t>
      </w:r>
    </w:p>
    <w:bookmarkEnd w:id="157"/>
    <w:bookmarkStart w:name="z174" w:id="158"/>
    <w:p>
      <w:pPr>
        <w:spacing w:after="0"/>
        <w:ind w:left="0"/>
        <w:jc w:val="both"/>
      </w:pPr>
      <w:r>
        <w:rPr>
          <w:rFonts w:ascii="Times New Roman"/>
          <w:b w:val="false"/>
          <w:i w:val="false"/>
          <w:color w:val="000000"/>
          <w:sz w:val="28"/>
        </w:rPr>
        <w:t>
      53. Первой выполняется операция "Запрос сведений о выданных заключениях (разрешительных документах)" (P.LL.06.OPR.010), по результатам выполнения которой компетентным органом, принимающим сведения, формируется и представляется в компетентный орган, представляющий сведения, запрос на представление сведений о выданных заключениях (разрешительных документах).</w:t>
      </w:r>
    </w:p>
    <w:bookmarkEnd w:id="158"/>
    <w:bookmarkStart w:name="z175" w:id="159"/>
    <w:p>
      <w:pPr>
        <w:spacing w:after="0"/>
        <w:ind w:left="0"/>
        <w:jc w:val="both"/>
      </w:pPr>
      <w:r>
        <w:rPr>
          <w:rFonts w:ascii="Times New Roman"/>
          <w:b w:val="false"/>
          <w:i w:val="false"/>
          <w:color w:val="000000"/>
          <w:sz w:val="28"/>
        </w:rPr>
        <w:t>
      В зависимости от заданных параметров возможно формирование следующих запросов:</w:t>
      </w:r>
    </w:p>
    <w:bookmarkEnd w:id="159"/>
    <w:bookmarkStart w:name="z176" w:id="160"/>
    <w:p>
      <w:pPr>
        <w:spacing w:after="0"/>
        <w:ind w:left="0"/>
        <w:jc w:val="both"/>
      </w:pPr>
      <w:r>
        <w:rPr>
          <w:rFonts w:ascii="Times New Roman"/>
          <w:b w:val="false"/>
          <w:i w:val="false"/>
          <w:color w:val="000000"/>
          <w:sz w:val="28"/>
        </w:rPr>
        <w:t>
      а) запрос на представление сведений о выданных заключениях (разрешительных документах) по юридическому лицу (индивидуальному предпринимателю), получившему заключение (разрешительных документах);</w:t>
      </w:r>
    </w:p>
    <w:bookmarkEnd w:id="160"/>
    <w:bookmarkStart w:name="z177" w:id="161"/>
    <w:p>
      <w:pPr>
        <w:spacing w:after="0"/>
        <w:ind w:left="0"/>
        <w:jc w:val="both"/>
      </w:pPr>
      <w:r>
        <w:rPr>
          <w:rFonts w:ascii="Times New Roman"/>
          <w:b w:val="false"/>
          <w:i w:val="false"/>
          <w:color w:val="000000"/>
          <w:sz w:val="28"/>
        </w:rPr>
        <w:t>
      б) запрос на представление сведений о выданном заключении (разрешительном документе) по номеру заключения (разрешительного документа);</w:t>
      </w:r>
    </w:p>
    <w:bookmarkEnd w:id="161"/>
    <w:bookmarkStart w:name="z178" w:id="162"/>
    <w:p>
      <w:pPr>
        <w:spacing w:after="0"/>
        <w:ind w:left="0"/>
        <w:jc w:val="both"/>
      </w:pPr>
      <w:r>
        <w:rPr>
          <w:rFonts w:ascii="Times New Roman"/>
          <w:b w:val="false"/>
          <w:i w:val="false"/>
          <w:color w:val="000000"/>
          <w:sz w:val="28"/>
        </w:rPr>
        <w:t>
      в) запрос на представление сведений о выданных заключениях (разрешительных документах) за период.</w:t>
      </w:r>
    </w:p>
    <w:bookmarkEnd w:id="162"/>
    <w:bookmarkStart w:name="z179" w:id="163"/>
    <w:p>
      <w:pPr>
        <w:spacing w:after="0"/>
        <w:ind w:left="0"/>
        <w:jc w:val="both"/>
      </w:pPr>
      <w:r>
        <w:rPr>
          <w:rFonts w:ascii="Times New Roman"/>
          <w:b w:val="false"/>
          <w:i w:val="false"/>
          <w:color w:val="000000"/>
          <w:sz w:val="28"/>
        </w:rPr>
        <w:t>
      54. При получении компетентным органом, представляющим сведения, запроса на представление сведений о выданных заключениях (разрешительных документах) выполняется операция "Представление сведений о выданных заключениях (разрешительных документах)" (P.LL.06.OPR.011), по результатам выполнения которой формируются и представляются в компетентный орган, принимающий сведения, сведения о выданных заключениях (разрешительных документах) или направляется уведомление об отсутствии сведений, удовлетворяющих параметрам запроса.</w:t>
      </w:r>
    </w:p>
    <w:bookmarkEnd w:id="163"/>
    <w:bookmarkStart w:name="z180" w:id="164"/>
    <w:p>
      <w:pPr>
        <w:spacing w:after="0"/>
        <w:ind w:left="0"/>
        <w:jc w:val="both"/>
      </w:pPr>
      <w:r>
        <w:rPr>
          <w:rFonts w:ascii="Times New Roman"/>
          <w:b w:val="false"/>
          <w:i w:val="false"/>
          <w:color w:val="000000"/>
          <w:sz w:val="28"/>
        </w:rPr>
        <w:t>
      55. При получении компетентным органом, принимающим сведения, сведений о выданных заключениях (разрешительных документах) или уведомления об отсутствии сведений, удовлетворяющих параметрам запроса, выполняется операция "Прием и обработка сведений о выданных заключениях (разрешительных документах)" (P.LL.04.OPR.012).</w:t>
      </w:r>
    </w:p>
    <w:bookmarkEnd w:id="164"/>
    <w:bookmarkStart w:name="z181" w:id="165"/>
    <w:p>
      <w:pPr>
        <w:spacing w:after="0"/>
        <w:ind w:left="0"/>
        <w:jc w:val="both"/>
      </w:pPr>
      <w:r>
        <w:rPr>
          <w:rFonts w:ascii="Times New Roman"/>
          <w:b w:val="false"/>
          <w:i w:val="false"/>
          <w:color w:val="000000"/>
          <w:sz w:val="28"/>
        </w:rPr>
        <w:t>
      56. Результатом выполнения процедуры "Запрос сведений о выданных заключениях (разрешительных документах)" (P.LL.06.PRC.004) является получение компетентным органом, принимающим сведения, сведений о выданных заключениях (разрешительных документах) или уведомления об отсутствии сведений, удовлетворяющих параметрам запроса.</w:t>
      </w:r>
    </w:p>
    <w:bookmarkEnd w:id="165"/>
    <w:bookmarkStart w:name="z182" w:id="166"/>
    <w:p>
      <w:pPr>
        <w:spacing w:after="0"/>
        <w:ind w:left="0"/>
        <w:jc w:val="both"/>
      </w:pPr>
      <w:r>
        <w:rPr>
          <w:rFonts w:ascii="Times New Roman"/>
          <w:b w:val="false"/>
          <w:i w:val="false"/>
          <w:color w:val="000000"/>
          <w:sz w:val="28"/>
        </w:rPr>
        <w:t>
      57. Перечень операций общего процесса, выполняемых в рамках процедуры "Запрос сведений о выданных заключениях (разрешительных документах)" (P.LL.06.PRC.004), приведен в таблице 20.</w:t>
      </w:r>
    </w:p>
    <w:bookmarkEnd w:id="166"/>
    <w:bookmarkStart w:name="z183" w:id="167"/>
    <w:p>
      <w:pPr>
        <w:spacing w:after="0"/>
        <w:ind w:left="0"/>
        <w:jc w:val="both"/>
      </w:pPr>
      <w:r>
        <w:rPr>
          <w:rFonts w:ascii="Times New Roman"/>
          <w:b w:val="false"/>
          <w:i w:val="false"/>
          <w:color w:val="000000"/>
          <w:sz w:val="28"/>
        </w:rPr>
        <w:t>
      Таблица 20</w:t>
      </w:r>
    </w:p>
    <w:bookmarkEnd w:id="167"/>
    <w:bookmarkStart w:name="z184" w:id="168"/>
    <w:p>
      <w:pPr>
        <w:spacing w:after="0"/>
        <w:ind w:left="0"/>
        <w:jc w:val="left"/>
      </w:pPr>
      <w:r>
        <w:rPr>
          <w:rFonts w:ascii="Times New Roman"/>
          <w:b/>
          <w:i w:val="false"/>
          <w:color w:val="000000"/>
        </w:rPr>
        <w:t xml:space="preserve"> Перечень операций общего процесса, выполняемых в рамках процедуры "Запрос сведений о выданных заключениях (разрешительных документах)" (P.LL.06.PRC.004)</w:t>
      </w:r>
    </w:p>
    <w:bookmarkEnd w:id="1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P.LL.06.OPR.010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выданных заключениях (разрешительных документах)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21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P.LL.06.OPR.011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выданных заключениях (разрешительных документах)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22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P.LL.06.OPR.012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выданных заключениях (разрешительных документах)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23 настоящих Правил</w:t>
            </w:r>
          </w:p>
        </w:tc>
      </w:tr>
    </w:tbl>
    <w:bookmarkStart w:name="z185" w:id="169"/>
    <w:p>
      <w:pPr>
        <w:spacing w:after="0"/>
        <w:ind w:left="0"/>
        <w:jc w:val="left"/>
      </w:pPr>
      <w:r>
        <w:rPr>
          <w:rFonts w:ascii="Times New Roman"/>
          <w:b/>
          <w:i w:val="false"/>
          <w:color w:val="000000"/>
        </w:rPr>
        <w:t xml:space="preserve"> Таблица 21</w:t>
      </w:r>
    </w:p>
    <w:bookmarkEnd w:id="169"/>
    <w:bookmarkStart w:name="z186" w:id="170"/>
    <w:p>
      <w:pPr>
        <w:spacing w:after="0"/>
        <w:ind w:left="0"/>
        <w:jc w:val="left"/>
      </w:pPr>
      <w:r>
        <w:rPr>
          <w:rFonts w:ascii="Times New Roman"/>
          <w:b/>
          <w:i w:val="false"/>
          <w:color w:val="000000"/>
        </w:rPr>
        <w:t xml:space="preserve"> Описание операции "Запрос сведений о выданных заключениях (разрешительных документах)" (P.LL.06.OPR.010)</w:t>
      </w:r>
    </w:p>
    <w:bookmarkEnd w:id="1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P.LL.06.OPR.010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выданных заключениях (разрешительных документах)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компетентный орган, принимающий сведения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сведений о выданных заключениях (разрешительных документах)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 w:id="171"/>
          <w:p>
            <w:pPr>
              <w:spacing w:after="20"/>
              <w:ind w:left="20"/>
              <w:jc w:val="both"/>
            </w:pPr>
            <w:r>
              <w:rPr>
                <w:rFonts w:ascii="Times New Roman"/>
                <w:b w:val="false"/>
                <w:i w:val="false"/>
                <w:color w:val="000000"/>
                <w:sz w:val="20"/>
              </w:rPr>
              <w:t xml:space="preserve">
исполнитель формирует и направляет в компетентный орган, представляющий сведения, запрос на представление сведений о выданных заключениях (разрешительных документах) в соответствии </w:t>
            </w:r>
          </w:p>
          <w:bookmarkEnd w:id="171"/>
          <w:p>
            <w:pPr>
              <w:spacing w:after="20"/>
              <w:ind w:left="20"/>
              <w:jc w:val="both"/>
            </w:pPr>
            <w:r>
              <w:rPr>
                <w:rFonts w:ascii="Times New Roman"/>
                <w:b w:val="false"/>
                <w:i w:val="false"/>
                <w:color w:val="000000"/>
                <w:sz w:val="20"/>
              </w:rPr>
              <w:t>с Регламентом информационного взаимодействия.</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возникновении необходимости получения сведений о выданных заключениях (разрешительных документах) по определенному юридическому лицу либо по определенному индивидуальному предпринимателю в сообщении должны быть заполнены сведения о заявителе.</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возникновении необходимости получения сведений о выданном заключении (разрешительном документе) по номеру заключения (разрешительного документа) в сообщении должен быть указан номер заключения (разрешительного документа).</w:t>
            </w:r>
          </w:p>
          <w:p>
            <w:pPr>
              <w:spacing w:after="20"/>
              <w:ind w:left="20"/>
              <w:jc w:val="both"/>
            </w:pPr>
            <w:r>
              <w:rPr>
                <w:rFonts w:ascii="Times New Roman"/>
                <w:b w:val="false"/>
                <w:i w:val="false"/>
                <w:color w:val="000000"/>
                <w:sz w:val="20"/>
              </w:rPr>
              <w:t>
При возникновении необходимости получения сведений о выданных заключениях (разрешительных документах) за период в сообщении должен быть указан временной период, за который необходимо представить сведения о выданных заключениях (разрешительных документах)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выданных заключениях (разрешительных документах) направлен в компетентный орган, представляющий сведения</w:t>
            </w:r>
          </w:p>
        </w:tc>
      </w:tr>
    </w:tbl>
    <w:bookmarkStart w:name="z190" w:id="172"/>
    <w:p>
      <w:pPr>
        <w:spacing w:after="0"/>
        <w:ind w:left="0"/>
        <w:jc w:val="left"/>
      </w:pPr>
      <w:r>
        <w:rPr>
          <w:rFonts w:ascii="Times New Roman"/>
          <w:b/>
          <w:i w:val="false"/>
          <w:color w:val="000000"/>
        </w:rPr>
        <w:t xml:space="preserve"> Таблица 22</w:t>
      </w:r>
    </w:p>
    <w:bookmarkEnd w:id="172"/>
    <w:bookmarkStart w:name="z191" w:id="173"/>
    <w:p>
      <w:pPr>
        <w:spacing w:after="0"/>
        <w:ind w:left="0"/>
        <w:jc w:val="left"/>
      </w:pPr>
      <w:r>
        <w:rPr>
          <w:rFonts w:ascii="Times New Roman"/>
          <w:b/>
          <w:i w:val="false"/>
          <w:color w:val="000000"/>
        </w:rPr>
        <w:t xml:space="preserve"> Описание операции "Представление сведений о выданных заключениях (разрешительных документах)" (P.LL.06.OPR.011)</w:t>
      </w:r>
    </w:p>
    <w:bookmarkEnd w:id="1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P.LL.06.OPR.011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выданных заключениях (разрешительных документах)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компетентный орган, представляющий сведения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сведений о выданных заключениях (разрешительных документах) (операция "Запрос сведений о выданных заключениях (разрешительных документах)" (P.LL.06.OPR.010))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 w:id="174"/>
          <w:p>
            <w:pPr>
              <w:spacing w:after="20"/>
              <w:ind w:left="20"/>
              <w:jc w:val="both"/>
            </w:pPr>
            <w:r>
              <w:rPr>
                <w:rFonts w:ascii="Times New Roman"/>
                <w:b w:val="false"/>
                <w:i w:val="false"/>
                <w:color w:val="000000"/>
                <w:sz w:val="20"/>
              </w:rPr>
              <w:t xml:space="preserve">
исполнитель осуществляет прием и обработку запроса в соответствии с Регламентом информационного взаимодействия, формирует и представляет в компетентный орган, принимающий сведения, сведения о выданных заключениях (разрешительных документах), удовлетворяющих параметрам запроса, либо </w:t>
            </w:r>
          </w:p>
          <w:bookmarkEnd w:id="174"/>
          <w:p>
            <w:pPr>
              <w:spacing w:after="20"/>
              <w:ind w:left="20"/>
              <w:jc w:val="both"/>
            </w:pPr>
            <w:r>
              <w:rPr>
                <w:rFonts w:ascii="Times New Roman"/>
                <w:b w:val="false"/>
                <w:i w:val="false"/>
                <w:color w:val="000000"/>
                <w:sz w:val="20"/>
              </w:rPr>
              <w:t>
</w:t>
            </w:r>
            <w:r>
              <w:rPr>
                <w:rFonts w:ascii="Times New Roman"/>
                <w:b w:val="false"/>
                <w:i w:val="false"/>
                <w:color w:val="000000"/>
                <w:sz w:val="20"/>
              </w:rPr>
              <w:t>уведомление об отсутствии сведений, удовлетворяющих параметрам запроса.</w:t>
            </w:r>
          </w:p>
          <w:p>
            <w:pPr>
              <w:spacing w:after="20"/>
              <w:ind w:left="20"/>
              <w:jc w:val="both"/>
            </w:pPr>
            <w:r>
              <w:rPr>
                <w:rFonts w:ascii="Times New Roman"/>
                <w:b w:val="false"/>
                <w:i w:val="false"/>
                <w:color w:val="000000"/>
                <w:sz w:val="20"/>
              </w:rPr>
              <w:t>
В случае если более 100 заключений (разрешительных документов), удовлетворяет параметрам запроса, в ответе представляются сведения о 100 последних выданных заключениях (разрешительных документах)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выданных заключениях (разрешительных документах) или уведомление об отсутствии сведений, удовлетворяющих параметрам запроса, представлены в компетентный орган, принимающий сведения</w:t>
            </w:r>
          </w:p>
        </w:tc>
      </w:tr>
    </w:tbl>
    <w:bookmarkStart w:name="z194" w:id="175"/>
    <w:p>
      <w:pPr>
        <w:spacing w:after="0"/>
        <w:ind w:left="0"/>
        <w:jc w:val="left"/>
      </w:pPr>
      <w:r>
        <w:rPr>
          <w:rFonts w:ascii="Times New Roman"/>
          <w:b/>
          <w:i w:val="false"/>
          <w:color w:val="000000"/>
        </w:rPr>
        <w:t xml:space="preserve"> Таблица 23</w:t>
      </w:r>
    </w:p>
    <w:bookmarkEnd w:id="175"/>
    <w:bookmarkStart w:name="z195" w:id="176"/>
    <w:p>
      <w:pPr>
        <w:spacing w:after="0"/>
        <w:ind w:left="0"/>
        <w:jc w:val="left"/>
      </w:pPr>
      <w:r>
        <w:rPr>
          <w:rFonts w:ascii="Times New Roman"/>
          <w:b/>
          <w:i w:val="false"/>
          <w:color w:val="000000"/>
        </w:rPr>
        <w:t xml:space="preserve"> Описание операции "Прием и обработка сведений о выданных заключениях (разрешительных документах)" (P.LL.06.OPR.012)</w:t>
      </w:r>
    </w:p>
    <w:bookmarkEnd w:id="1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P.LL.06.OPR.012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выданных заключениях (разрешительных документах)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компетентный орган, принимающий сведения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сведений </w:t>
            </w:r>
          </w:p>
          <w:p>
            <w:pPr>
              <w:spacing w:after="20"/>
              <w:ind w:left="20"/>
              <w:jc w:val="both"/>
            </w:pPr>
            <w:r>
              <w:rPr>
                <w:rFonts w:ascii="Times New Roman"/>
                <w:b w:val="false"/>
                <w:i w:val="false"/>
                <w:color w:val="000000"/>
                <w:sz w:val="20"/>
              </w:rPr>
              <w:t>о выданных заключениях (разрешительных документах) или уведомления об отсутствии сведений, удовлетворяющих параметрам запроса (операция "Представление сведений о выданных заключениях (разрешительных документах)" (P.LL.06.OPR.011))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сведения о выданных заключениях (разрешительных документах) либо уведомление об отсутствии сведений, удовлетворяющих параметрам запроса, и осуществляет их обработку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выданных заключениях (разрешительных документах) либо уведомление об отсутствии сведений, удовлетворяющих параметрам запроса, обработаны</w:t>
            </w:r>
          </w:p>
        </w:tc>
      </w:tr>
    </w:tbl>
    <w:bookmarkStart w:name="z196" w:id="177"/>
    <w:p>
      <w:pPr>
        <w:spacing w:after="0"/>
        <w:ind w:left="0"/>
        <w:jc w:val="left"/>
      </w:pPr>
      <w:r>
        <w:rPr>
          <w:rFonts w:ascii="Times New Roman"/>
          <w:b/>
          <w:i w:val="false"/>
          <w:color w:val="000000"/>
        </w:rPr>
        <w:t xml:space="preserve"> IX. Порядок действий в нештатных ситуациях</w:t>
      </w:r>
    </w:p>
    <w:bookmarkEnd w:id="177"/>
    <w:bookmarkStart w:name="z197" w:id="178"/>
    <w:p>
      <w:pPr>
        <w:spacing w:after="0"/>
        <w:ind w:left="0"/>
        <w:jc w:val="both"/>
      </w:pPr>
      <w:r>
        <w:rPr>
          <w:rFonts w:ascii="Times New Roman"/>
          <w:b w:val="false"/>
          <w:i w:val="false"/>
          <w:color w:val="000000"/>
          <w:sz w:val="28"/>
        </w:rPr>
        <w:t>
      58. При выполнении процедур общего процесса возможны исключительные ситуации, при которых обработка данных не может быть произведена в обычном режиме. Это может произойти при возникновении технических сбоев, ошибок структурного и форматно-логического контроля и в иных случаях.</w:t>
      </w:r>
    </w:p>
    <w:bookmarkEnd w:id="178"/>
    <w:bookmarkStart w:name="z198" w:id="179"/>
    <w:p>
      <w:pPr>
        <w:spacing w:after="0"/>
        <w:ind w:left="0"/>
        <w:jc w:val="both"/>
      </w:pPr>
      <w:r>
        <w:rPr>
          <w:rFonts w:ascii="Times New Roman"/>
          <w:b w:val="false"/>
          <w:i w:val="false"/>
          <w:color w:val="000000"/>
          <w:sz w:val="28"/>
        </w:rPr>
        <w:t xml:space="preserve">
      59. В случае возникновения ошибок структурного и форматно-логического контроля уполномоченный орган государства-члена осуществляет проверку сообщения, относительно которого получено уведомление об ошибке, на соответствие Описанию форматов и структур электронных документов и сведений и требованиям к заполнению электронных документов и сведений в соответствии с Регламентом информационного взаимодействия. </w:t>
      </w:r>
    </w:p>
    <w:bookmarkEnd w:id="179"/>
    <w:bookmarkStart w:name="z199" w:id="180"/>
    <w:p>
      <w:pPr>
        <w:spacing w:after="0"/>
        <w:ind w:left="0"/>
        <w:jc w:val="both"/>
      </w:pPr>
      <w:r>
        <w:rPr>
          <w:rFonts w:ascii="Times New Roman"/>
          <w:b w:val="false"/>
          <w:i w:val="false"/>
          <w:color w:val="000000"/>
          <w:sz w:val="28"/>
        </w:rPr>
        <w:t>
      В случае выявления несоответствия сведений требованиям указанных документов уполномоченный орган государства-члена принимает необходимые меры для устранения выявленной ошибки в установленном порядке.</w:t>
      </w:r>
    </w:p>
    <w:bookmarkEnd w:id="180"/>
    <w:bookmarkStart w:name="z200" w:id="181"/>
    <w:p>
      <w:pPr>
        <w:spacing w:after="0"/>
        <w:ind w:left="0"/>
        <w:jc w:val="both"/>
      </w:pPr>
      <w:r>
        <w:rPr>
          <w:rFonts w:ascii="Times New Roman"/>
          <w:b w:val="false"/>
          <w:i w:val="false"/>
          <w:color w:val="000000"/>
          <w:sz w:val="28"/>
        </w:rPr>
        <w:t>
      60. В целях разрешения нештатных ситуаций государства-члены информируют друг друга и Евразийскую экономическую комиссию об уполномоченных органах государств-членов, к компетенции которых относится выполнение требований, предусмотренных настоящими Правилами, а также представляют сведения о лицах, ответственных за обеспечение технической поддержки при реализации общего процесса.</w:t>
      </w:r>
    </w:p>
    <w:bookmarkEnd w:id="1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11 декабря 2018 г. № 201</w:t>
            </w:r>
          </w:p>
        </w:tc>
      </w:tr>
    </w:tbl>
    <w:bookmarkStart w:name="z202" w:id="182"/>
    <w:p>
      <w:pPr>
        <w:spacing w:after="0"/>
        <w:ind w:left="0"/>
        <w:jc w:val="left"/>
      </w:pPr>
      <w:r>
        <w:rPr>
          <w:rFonts w:ascii="Times New Roman"/>
          <w:b/>
          <w:i w:val="false"/>
          <w:color w:val="000000"/>
        </w:rPr>
        <w:t xml:space="preserve"> Регламент 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"Обеспечение обмена между уполномоченными органами государств – членов Евразийского экономического союза сведениями при перемещении озоноразрушающих веществ и содержащей их продукции при осуществлении взаимной торговли в рамках Евразийского экономического союза"</w:t>
      </w:r>
    </w:p>
    <w:bookmarkEnd w:id="182"/>
    <w:bookmarkStart w:name="z203" w:id="183"/>
    <w:p>
      <w:pPr>
        <w:spacing w:after="0"/>
        <w:ind w:left="0"/>
        <w:jc w:val="left"/>
      </w:pPr>
      <w:r>
        <w:rPr>
          <w:rFonts w:ascii="Times New Roman"/>
          <w:b/>
          <w:i w:val="false"/>
          <w:color w:val="000000"/>
        </w:rPr>
        <w:t xml:space="preserve"> I. Общие положения</w:t>
      </w:r>
    </w:p>
    <w:bookmarkEnd w:id="183"/>
    <w:bookmarkStart w:name="z204" w:id="184"/>
    <w:p>
      <w:pPr>
        <w:spacing w:after="0"/>
        <w:ind w:left="0"/>
        <w:jc w:val="both"/>
      </w:pPr>
      <w:r>
        <w:rPr>
          <w:rFonts w:ascii="Times New Roman"/>
          <w:b w:val="false"/>
          <w:i w:val="false"/>
          <w:color w:val="000000"/>
          <w:sz w:val="28"/>
        </w:rPr>
        <w:t>
      1. Настоящий Регламент разработан в соответствии со следующими актами, входящими в право Евразийского экономического союза (далее – Союз):</w:t>
      </w:r>
    </w:p>
    <w:bookmarkEnd w:id="18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Соглашение</w:t>
      </w:r>
      <w:r>
        <w:rPr>
          <w:rFonts w:ascii="Times New Roman"/>
          <w:b w:val="false"/>
          <w:i w:val="false"/>
          <w:color w:val="000000"/>
          <w:sz w:val="28"/>
        </w:rPr>
        <w:t xml:space="preserve"> о перемещении озоноразрушающих веществ и содержащей их продукции и учете озоноразрушающих веществ при осуществлении взаимной торговли государств – членов Евразийского экономического союза от 29 мая 2015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16 августа 2012 г. № 134 "О нормативных правовых актах в области нетарифного регулирования";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Евразийской экономической комиссией".</w:t>
      </w:r>
    </w:p>
    <w:bookmarkStart w:name="z213" w:id="185"/>
    <w:p>
      <w:pPr>
        <w:spacing w:after="0"/>
        <w:ind w:left="0"/>
        <w:jc w:val="left"/>
      </w:pPr>
      <w:r>
        <w:rPr>
          <w:rFonts w:ascii="Times New Roman"/>
          <w:b/>
          <w:i w:val="false"/>
          <w:color w:val="000000"/>
        </w:rPr>
        <w:t xml:space="preserve"> II. Область применения</w:t>
      </w:r>
    </w:p>
    <w:bookmarkEnd w:id="185"/>
    <w:bookmarkStart w:name="z214" w:id="186"/>
    <w:p>
      <w:pPr>
        <w:spacing w:after="0"/>
        <w:ind w:left="0"/>
        <w:jc w:val="both"/>
      </w:pPr>
      <w:r>
        <w:rPr>
          <w:rFonts w:ascii="Times New Roman"/>
          <w:b w:val="false"/>
          <w:i w:val="false"/>
          <w:color w:val="000000"/>
          <w:sz w:val="28"/>
        </w:rPr>
        <w:t>
      2. Настоящий Регламент разработан в целях обеспечения единообразного понимания участниками общего процесса порядка и условий выполнения транзакций общего процесса "Обеспечение обмена между уполномоченными органами государств – членов Евразийского экономического союза сведениями при перемещении озоноразрушающих веществ и содержащей их продукции при осуществлении взаимной торговли в рамках Евразийского экономического союза" (далее – общий процесс), а также своей роли при их выполнении.</w:t>
      </w:r>
    </w:p>
    <w:bookmarkEnd w:id="186"/>
    <w:bookmarkStart w:name="z215" w:id="187"/>
    <w:p>
      <w:pPr>
        <w:spacing w:after="0"/>
        <w:ind w:left="0"/>
        <w:jc w:val="both"/>
      </w:pPr>
      <w:r>
        <w:rPr>
          <w:rFonts w:ascii="Times New Roman"/>
          <w:b w:val="false"/>
          <w:i w:val="false"/>
          <w:color w:val="000000"/>
          <w:sz w:val="28"/>
        </w:rPr>
        <w:t>
      3. Настоящий Регламент определяет требования к порядку и условиям выполнения операций общего процесса, непосредственно направленных на реализацию информационного взаимодействия между участниками общего процесса.</w:t>
      </w:r>
    </w:p>
    <w:bookmarkEnd w:id="187"/>
    <w:bookmarkStart w:name="z216" w:id="188"/>
    <w:p>
      <w:pPr>
        <w:spacing w:after="0"/>
        <w:ind w:left="0"/>
        <w:jc w:val="both"/>
      </w:pPr>
      <w:r>
        <w:rPr>
          <w:rFonts w:ascii="Times New Roman"/>
          <w:b w:val="false"/>
          <w:i w:val="false"/>
          <w:color w:val="000000"/>
          <w:sz w:val="28"/>
        </w:rPr>
        <w:t>
      4. Настоящий Регламент применяется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этого общего процесса.</w:t>
      </w:r>
    </w:p>
    <w:bookmarkEnd w:id="188"/>
    <w:bookmarkStart w:name="z217" w:id="189"/>
    <w:p>
      <w:pPr>
        <w:spacing w:after="0"/>
        <w:ind w:left="0"/>
        <w:jc w:val="left"/>
      </w:pPr>
      <w:r>
        <w:rPr>
          <w:rFonts w:ascii="Times New Roman"/>
          <w:b/>
          <w:i w:val="false"/>
          <w:color w:val="000000"/>
        </w:rPr>
        <w:t xml:space="preserve"> III. Основные понятия</w:t>
      </w:r>
    </w:p>
    <w:bookmarkEnd w:id="189"/>
    <w:bookmarkStart w:name="z218" w:id="190"/>
    <w:p>
      <w:pPr>
        <w:spacing w:after="0"/>
        <w:ind w:left="0"/>
        <w:jc w:val="both"/>
      </w:pPr>
      <w:r>
        <w:rPr>
          <w:rFonts w:ascii="Times New Roman"/>
          <w:b w:val="false"/>
          <w:i w:val="false"/>
          <w:color w:val="000000"/>
          <w:sz w:val="28"/>
        </w:rPr>
        <w:t>
      5. Для целей настоящего Регламента используются понятия, которые означают следующее:</w:t>
      </w:r>
    </w:p>
    <w:bookmarkEnd w:id="190"/>
    <w:bookmarkStart w:name="z219" w:id="191"/>
    <w:p>
      <w:pPr>
        <w:spacing w:after="0"/>
        <w:ind w:left="0"/>
        <w:jc w:val="both"/>
      </w:pPr>
      <w:r>
        <w:rPr>
          <w:rFonts w:ascii="Times New Roman"/>
          <w:b w:val="false"/>
          <w:i w:val="false"/>
          <w:color w:val="000000"/>
          <w:sz w:val="28"/>
        </w:rPr>
        <w:t>
      "авторизация" – предоставление определенному участнику общего процесса прав на выполнение определенных действий;</w:t>
      </w:r>
    </w:p>
    <w:bookmarkEnd w:id="191"/>
    <w:bookmarkStart w:name="z220" w:id="192"/>
    <w:p>
      <w:pPr>
        <w:spacing w:after="0"/>
        <w:ind w:left="0"/>
        <w:jc w:val="both"/>
      </w:pPr>
      <w:r>
        <w:rPr>
          <w:rFonts w:ascii="Times New Roman"/>
          <w:b w:val="false"/>
          <w:i w:val="false"/>
          <w:color w:val="000000"/>
          <w:sz w:val="28"/>
        </w:rPr>
        <w:t>
      "заключение (разрешительный документ)" – документ, подтверждающий право на перемещение озоноразрушающих веществ и содержащей их продукции;</w:t>
      </w:r>
    </w:p>
    <w:bookmarkEnd w:id="192"/>
    <w:bookmarkStart w:name="z221" w:id="193"/>
    <w:p>
      <w:pPr>
        <w:spacing w:after="0"/>
        <w:ind w:left="0"/>
        <w:jc w:val="both"/>
      </w:pPr>
      <w:r>
        <w:rPr>
          <w:rFonts w:ascii="Times New Roman"/>
          <w:b w:val="false"/>
          <w:i w:val="false"/>
          <w:color w:val="000000"/>
          <w:sz w:val="28"/>
        </w:rPr>
        <w:t>
      "реквизит электронного документа (сведений)" – единица данных электронного документа (сведений), которая в определенном контексте считается неразделимой.</w:t>
      </w:r>
    </w:p>
    <w:bookmarkEnd w:id="193"/>
    <w:bookmarkStart w:name="z222" w:id="194"/>
    <w:p>
      <w:pPr>
        <w:spacing w:after="0"/>
        <w:ind w:left="0"/>
        <w:jc w:val="both"/>
      </w:pPr>
      <w:r>
        <w:rPr>
          <w:rFonts w:ascii="Times New Roman"/>
          <w:b w:val="false"/>
          <w:i w:val="false"/>
          <w:color w:val="000000"/>
          <w:sz w:val="28"/>
        </w:rPr>
        <w:t xml:space="preserve">
      Понятия "инициатор", "инициирующая операция", "принимающая операция", "респондент", "сообщение общего процесса" и "транзакция общего процесса", используемые в настоящем Регламенте, применяются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194"/>
    <w:bookmarkStart w:name="z223" w:id="195"/>
    <w:p>
      <w:pPr>
        <w:spacing w:after="0"/>
        <w:ind w:left="0"/>
        <w:jc w:val="both"/>
      </w:pPr>
      <w:r>
        <w:rPr>
          <w:rFonts w:ascii="Times New Roman"/>
          <w:b w:val="false"/>
          <w:i w:val="false"/>
          <w:color w:val="000000"/>
          <w:sz w:val="28"/>
        </w:rPr>
        <w:t xml:space="preserve">
      Иные понятия, используемые в настоящем Регламенте, применяются в значениях, определенных в пункте 4 </w:t>
      </w:r>
      <w:r>
        <w:rPr>
          <w:rFonts w:ascii="Times New Roman"/>
          <w:b w:val="false"/>
          <w:i w:val="false"/>
          <w:color w:val="000000"/>
          <w:sz w:val="28"/>
        </w:rPr>
        <w:t>Правил</w:t>
      </w:r>
      <w:r>
        <w:rPr>
          <w:rFonts w:ascii="Times New Roman"/>
          <w:b w:val="false"/>
          <w:i w:val="false"/>
          <w:color w:val="000000"/>
          <w:sz w:val="28"/>
        </w:rPr>
        <w:t xml:space="preserve">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"Обеспечение обмена между уполномоченными органами государств – членов Евразийского экономического союза сведениями при перемещении озоноразрушающих веществ и содержащей их продукции при осуществлении взаимной торговли в рамках Евразийского экономического союза", утвержденных Решением Коллегии Евразийской экономической комиссии от 11 декабря 2018 г. № 201 (далее – Правила информационного взаимодействия).</w:t>
      </w:r>
    </w:p>
    <w:bookmarkEnd w:id="195"/>
    <w:bookmarkStart w:name="z224" w:id="196"/>
    <w:p>
      <w:pPr>
        <w:spacing w:after="0"/>
        <w:ind w:left="0"/>
        <w:jc w:val="left"/>
      </w:pPr>
      <w:r>
        <w:rPr>
          <w:rFonts w:ascii="Times New Roman"/>
          <w:b/>
          <w:i w:val="false"/>
          <w:color w:val="000000"/>
        </w:rPr>
        <w:t xml:space="preserve"> IV. Основные сведения об информационном взаимодействии в рамках общего процесса</w:t>
      </w:r>
    </w:p>
    <w:bookmarkEnd w:id="196"/>
    <w:p>
      <w:pPr>
        <w:spacing w:after="0"/>
        <w:ind w:left="0"/>
        <w:jc w:val="both"/>
      </w:pPr>
      <w:r>
        <w:rPr>
          <w:rFonts w:ascii="Times New Roman"/>
          <w:b/>
          <w:i w:val="false"/>
          <w:color w:val="000000"/>
          <w:sz w:val="28"/>
        </w:rPr>
        <w:t>1. Участники информационного взаимодействия</w:t>
      </w:r>
    </w:p>
    <w:bookmarkStart w:name="z226" w:id="197"/>
    <w:p>
      <w:pPr>
        <w:spacing w:after="0"/>
        <w:ind w:left="0"/>
        <w:jc w:val="both"/>
      </w:pPr>
      <w:r>
        <w:rPr>
          <w:rFonts w:ascii="Times New Roman"/>
          <w:b w:val="false"/>
          <w:i w:val="false"/>
          <w:color w:val="000000"/>
          <w:sz w:val="28"/>
        </w:rPr>
        <w:t>
      6. Перечень ролей участников информационного взаимодействия в рамках общего процесса приведен в таблице 1.</w:t>
      </w:r>
    </w:p>
    <w:bookmarkEnd w:id="197"/>
    <w:bookmarkStart w:name="z227" w:id="198"/>
    <w:p>
      <w:pPr>
        <w:spacing w:after="0"/>
        <w:ind w:left="0"/>
        <w:jc w:val="left"/>
      </w:pPr>
      <w:r>
        <w:rPr>
          <w:rFonts w:ascii="Times New Roman"/>
          <w:b/>
          <w:i w:val="false"/>
          <w:color w:val="000000"/>
        </w:rPr>
        <w:t xml:space="preserve"> Таблица 1</w:t>
      </w:r>
    </w:p>
    <w:bookmarkEnd w:id="198"/>
    <w:bookmarkStart w:name="z228" w:id="199"/>
    <w:p>
      <w:pPr>
        <w:spacing w:after="0"/>
        <w:ind w:left="0"/>
        <w:jc w:val="left"/>
      </w:pPr>
      <w:r>
        <w:rPr>
          <w:rFonts w:ascii="Times New Roman"/>
          <w:b/>
          <w:i w:val="false"/>
          <w:color w:val="000000"/>
        </w:rPr>
        <w:t xml:space="preserve"> Перечень ролей участников информационного взаимодействия</w:t>
      </w:r>
    </w:p>
    <w:bookmarkEnd w:id="1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Владелец сведений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осуществляет представление сведений о выданных (аннулированных) заключениях (разрешительных документах), в том числе по запросу, а также прием сведений о необходимости прекращения выдачи заключений (разрешительных документов)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компетентный орган, представляющий сведения (P.LL.06.ACT.001)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Получатель сведений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осуществляет запрос сведений о выданных заключениях (разрешительных документах)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компетентный орган, принимающий сведения (P.LL.06.ACT.002)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Регистратор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осуществляет представление сведений о необходимости прекращения выдачи заключений (разрешительных документов) в случае достижения в государстве – члене Союза расчетного уровня потребления озоноразрушающих веществ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представляющий сведения (P.LL.06.ACT.003)</w:t>
            </w:r>
          </w:p>
        </w:tc>
      </w:tr>
    </w:tbl>
    <w:bookmarkStart w:name="z229" w:id="200"/>
    <w:p>
      <w:pPr>
        <w:spacing w:after="0"/>
        <w:ind w:left="0"/>
        <w:jc w:val="left"/>
      </w:pPr>
      <w:r>
        <w:rPr>
          <w:rFonts w:ascii="Times New Roman"/>
          <w:b/>
          <w:i w:val="false"/>
          <w:color w:val="000000"/>
        </w:rPr>
        <w:t xml:space="preserve"> 2. Структура информационного взаимодействия</w:t>
      </w:r>
    </w:p>
    <w:bookmarkEnd w:id="200"/>
    <w:bookmarkStart w:name="z230" w:id="201"/>
    <w:p>
      <w:pPr>
        <w:spacing w:after="0"/>
        <w:ind w:left="0"/>
        <w:jc w:val="both"/>
      </w:pPr>
      <w:r>
        <w:rPr>
          <w:rFonts w:ascii="Times New Roman"/>
          <w:b w:val="false"/>
          <w:i w:val="false"/>
          <w:color w:val="000000"/>
          <w:sz w:val="28"/>
        </w:rPr>
        <w:t>
      7. Информационное взаимодействие в рамках общего процесса осуществляется между уполномоченными органами государств – членов Союза (далее – уполномоченные органы государств – членов) в соответствии с процедурами общего процесса:</w:t>
      </w:r>
    </w:p>
    <w:bookmarkEnd w:id="201"/>
    <w:bookmarkStart w:name="z231" w:id="202"/>
    <w:p>
      <w:pPr>
        <w:spacing w:after="0"/>
        <w:ind w:left="0"/>
        <w:jc w:val="both"/>
      </w:pPr>
      <w:r>
        <w:rPr>
          <w:rFonts w:ascii="Times New Roman"/>
          <w:b w:val="false"/>
          <w:i w:val="false"/>
          <w:color w:val="000000"/>
          <w:sz w:val="28"/>
        </w:rPr>
        <w:t>
      а) информационное взаимодействие при обеспечении контроля перемещения озоноразрушающих веществ и содержащей их продукции;</w:t>
      </w:r>
    </w:p>
    <w:bookmarkEnd w:id="202"/>
    <w:bookmarkStart w:name="z232" w:id="203"/>
    <w:p>
      <w:pPr>
        <w:spacing w:after="0"/>
        <w:ind w:left="0"/>
        <w:jc w:val="both"/>
      </w:pPr>
      <w:r>
        <w:rPr>
          <w:rFonts w:ascii="Times New Roman"/>
          <w:b w:val="false"/>
          <w:i w:val="false"/>
          <w:color w:val="000000"/>
          <w:sz w:val="28"/>
        </w:rPr>
        <w:t>
      б) информационное взаимодействие при необходимости прекращения выдачи заключений (разрешительных документов);</w:t>
      </w:r>
    </w:p>
    <w:bookmarkEnd w:id="203"/>
    <w:bookmarkStart w:name="z233" w:id="204"/>
    <w:p>
      <w:pPr>
        <w:spacing w:after="0"/>
        <w:ind w:left="0"/>
        <w:jc w:val="both"/>
      </w:pPr>
      <w:r>
        <w:rPr>
          <w:rFonts w:ascii="Times New Roman"/>
          <w:b w:val="false"/>
          <w:i w:val="false"/>
          <w:color w:val="000000"/>
          <w:sz w:val="28"/>
        </w:rPr>
        <w:t>
      в) информационное взаимодействие при представлении сведений о выданных заключениях (разрешительных документах) по запросу.</w:t>
      </w:r>
    </w:p>
    <w:bookmarkEnd w:id="204"/>
    <w:bookmarkStart w:name="z234" w:id="205"/>
    <w:p>
      <w:pPr>
        <w:spacing w:after="0"/>
        <w:ind w:left="0"/>
        <w:jc w:val="both"/>
      </w:pPr>
      <w:r>
        <w:rPr>
          <w:rFonts w:ascii="Times New Roman"/>
          <w:b w:val="false"/>
          <w:i w:val="false"/>
          <w:color w:val="000000"/>
          <w:sz w:val="28"/>
        </w:rPr>
        <w:t>
      Структура информационного взаимодействия между уполномоченными органами государств – членов представлена на рисунке 1.</w:t>
      </w:r>
    </w:p>
    <w:bookmarkEnd w:id="205"/>
    <w:bookmarkStart w:name="z235" w:id="206"/>
    <w:p>
      <w:pPr>
        <w:spacing w:after="0"/>
        <w:ind w:left="0"/>
        <w:jc w:val="both"/>
      </w:pPr>
      <w:r>
        <w:rPr>
          <w:rFonts w:ascii="Times New Roman"/>
          <w:b w:val="false"/>
          <w:i w:val="false"/>
          <w:color w:val="000000"/>
          <w:sz w:val="28"/>
        </w:rPr>
        <w:t xml:space="preserve">
      </w:t>
      </w:r>
    </w:p>
    <w:bookmarkEnd w:id="206"/>
    <w:p>
      <w:pPr>
        <w:spacing w:after="0"/>
        <w:ind w:left="0"/>
        <w:jc w:val="both"/>
      </w:pPr>
      <w:r>
        <w:drawing>
          <wp:inline distT="0" distB="0" distL="0" distR="0">
            <wp:extent cx="78105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671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6" w:id="207"/>
    <w:p>
      <w:pPr>
        <w:spacing w:after="0"/>
        <w:ind w:left="0"/>
        <w:jc w:val="left"/>
      </w:pPr>
      <w:r>
        <w:rPr>
          <w:rFonts w:ascii="Times New Roman"/>
          <w:b/>
          <w:i w:val="false"/>
          <w:color w:val="000000"/>
        </w:rPr>
        <w:t xml:space="preserve"> Рис. 1. Структура информационного взаимодействия между уполномоченными органами государств – членов</w:t>
      </w:r>
    </w:p>
    <w:bookmarkEnd w:id="207"/>
    <w:bookmarkStart w:name="z237" w:id="208"/>
    <w:p>
      <w:pPr>
        <w:spacing w:after="0"/>
        <w:ind w:left="0"/>
        <w:jc w:val="both"/>
      </w:pPr>
      <w:r>
        <w:rPr>
          <w:rFonts w:ascii="Times New Roman"/>
          <w:b w:val="false"/>
          <w:i w:val="false"/>
          <w:color w:val="000000"/>
          <w:sz w:val="28"/>
        </w:rPr>
        <w:t>
      8. Информационное взаимодействие между уполномоченными органами государств – членов реализуется в рамках общего процесса. Структура общего процесса определена в Правилах информационного взаимодействия.</w:t>
      </w:r>
    </w:p>
    <w:bookmarkEnd w:id="208"/>
    <w:bookmarkStart w:name="z238" w:id="209"/>
    <w:p>
      <w:pPr>
        <w:spacing w:after="0"/>
        <w:ind w:left="0"/>
        <w:jc w:val="both"/>
      </w:pPr>
      <w:r>
        <w:rPr>
          <w:rFonts w:ascii="Times New Roman"/>
          <w:b w:val="false"/>
          <w:i w:val="false"/>
          <w:color w:val="000000"/>
          <w:sz w:val="28"/>
        </w:rPr>
        <w:t>
      9. Информационное взаимодействие определяет порядок выполнения транзакций общего процесса,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 Для каждого информационного взаимодействия определены взаимосвязи между операциями и соответствующими таким операциям транзакциями общего процесса.</w:t>
      </w:r>
    </w:p>
    <w:bookmarkEnd w:id="209"/>
    <w:bookmarkStart w:name="z239" w:id="210"/>
    <w:p>
      <w:pPr>
        <w:spacing w:after="0"/>
        <w:ind w:left="0"/>
        <w:jc w:val="both"/>
      </w:pPr>
      <w:r>
        <w:rPr>
          <w:rFonts w:ascii="Times New Roman"/>
          <w:b w:val="false"/>
          <w:i w:val="false"/>
          <w:color w:val="000000"/>
          <w:sz w:val="28"/>
        </w:rPr>
        <w:t xml:space="preserve">
      10. При выполнении транзакции общего процесса инициатор в рамках осуществляемой им операции (инициирующей операции) направляет респонденту сообщение-запрос, в ответ на которое респондент в рамках осуществляемой им операции (принимающей операции) может направить или не направить сообщение-ответ в зависимости от шаблона транзакции общего процесса. Структура данных в составе сообщения должна соответствовать </w:t>
      </w:r>
      <w:r>
        <w:rPr>
          <w:rFonts w:ascii="Times New Roman"/>
          <w:b w:val="false"/>
          <w:i w:val="false"/>
          <w:color w:val="000000"/>
          <w:sz w:val="28"/>
        </w:rPr>
        <w:t>Описанию</w:t>
      </w:r>
      <w:r>
        <w:rPr>
          <w:rFonts w:ascii="Times New Roman"/>
          <w:b w:val="false"/>
          <w:i w:val="false"/>
          <w:color w:val="000000"/>
          <w:sz w:val="28"/>
        </w:rPr>
        <w:t xml:space="preserve">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"Обеспечение обмена между уполномоченными органами государств – членов Евразийского экономического союза сведениями при перемещении озоноразрушающих веществ и содержащей их продукции при осуществлении взаимной торговли в рамках Евразийского экономического союза", утвержденному Решением Коллегии Евразийской экономической комиссии от 11 декабря 2018 г. № 201 (далее – Описание форматов и структур электронных документов и сведений).</w:t>
      </w:r>
    </w:p>
    <w:bookmarkEnd w:id="210"/>
    <w:bookmarkStart w:name="z240" w:id="211"/>
    <w:p>
      <w:pPr>
        <w:spacing w:after="0"/>
        <w:ind w:left="0"/>
        <w:jc w:val="both"/>
      </w:pPr>
      <w:r>
        <w:rPr>
          <w:rFonts w:ascii="Times New Roman"/>
          <w:b w:val="false"/>
          <w:i w:val="false"/>
          <w:color w:val="000000"/>
          <w:sz w:val="28"/>
        </w:rPr>
        <w:t>
      11. Транзакции общего процесса выполняются в соответствии с заданными параметрами транзакций общего процесса, как это определено настоящим Регламентом.</w:t>
      </w:r>
    </w:p>
    <w:bookmarkEnd w:id="211"/>
    <w:bookmarkStart w:name="z241" w:id="212"/>
    <w:p>
      <w:pPr>
        <w:spacing w:after="0"/>
        <w:ind w:left="0"/>
        <w:jc w:val="left"/>
      </w:pPr>
      <w:r>
        <w:rPr>
          <w:rFonts w:ascii="Times New Roman"/>
          <w:b/>
          <w:i w:val="false"/>
          <w:color w:val="000000"/>
        </w:rPr>
        <w:t xml:space="preserve"> V. Информационное взаимодействие в рамках групп процедур</w:t>
      </w:r>
    </w:p>
    <w:bookmarkEnd w:id="212"/>
    <w:bookmarkStart w:name="z242" w:id="213"/>
    <w:p>
      <w:pPr>
        <w:spacing w:after="0"/>
        <w:ind w:left="0"/>
        <w:jc w:val="left"/>
      </w:pPr>
      <w:r>
        <w:rPr>
          <w:rFonts w:ascii="Times New Roman"/>
          <w:b/>
          <w:i w:val="false"/>
          <w:color w:val="000000"/>
        </w:rPr>
        <w:t xml:space="preserve"> 1. Информационное взаимодействие при обеспечении контроля перемещения озоноразрушающих веществ и содержащей их продукции</w:t>
      </w:r>
    </w:p>
    <w:bookmarkEnd w:id="213"/>
    <w:bookmarkStart w:name="z243" w:id="214"/>
    <w:p>
      <w:pPr>
        <w:spacing w:after="0"/>
        <w:ind w:left="0"/>
        <w:jc w:val="both"/>
      </w:pPr>
      <w:r>
        <w:rPr>
          <w:rFonts w:ascii="Times New Roman"/>
          <w:b w:val="false"/>
          <w:i w:val="false"/>
          <w:color w:val="000000"/>
          <w:sz w:val="28"/>
        </w:rPr>
        <w:t>
      12. Схема выполнения транзакций общего процесса при обеспечении контроля перемещения озоноразрушающих веществ и содержащей их продукции представлена на рисунке 2. Для каждой процедуры общего процесса в таблице 2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214"/>
    <w:bookmarkStart w:name="z244" w:id="215"/>
    <w:p>
      <w:pPr>
        <w:spacing w:after="0"/>
        <w:ind w:left="0"/>
        <w:jc w:val="both"/>
      </w:pPr>
      <w:r>
        <w:rPr>
          <w:rFonts w:ascii="Times New Roman"/>
          <w:b w:val="false"/>
          <w:i w:val="false"/>
          <w:color w:val="000000"/>
          <w:sz w:val="28"/>
        </w:rPr>
        <w:t xml:space="preserve">
      </w:t>
      </w:r>
    </w:p>
    <w:bookmarkEnd w:id="215"/>
    <w:p>
      <w:pPr>
        <w:spacing w:after="0"/>
        <w:ind w:left="0"/>
        <w:jc w:val="both"/>
      </w:pPr>
      <w:r>
        <w:drawing>
          <wp:inline distT="0" distB="0" distL="0" distR="0">
            <wp:extent cx="7810500" cy="518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18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5" w:id="216"/>
    <w:p>
      <w:pPr>
        <w:spacing w:after="0"/>
        <w:ind w:left="0"/>
        <w:jc w:val="left"/>
      </w:pPr>
      <w:r>
        <w:rPr>
          <w:rFonts w:ascii="Times New Roman"/>
          <w:b/>
          <w:i w:val="false"/>
          <w:color w:val="000000"/>
        </w:rPr>
        <w:t xml:space="preserve"> Рис. 2. Схема выполнения транзакций общего процесса при обеспечении контроля перемещения озоноразрушающих веществ и содержащей их продукции</w:t>
      </w:r>
    </w:p>
    <w:bookmarkEnd w:id="216"/>
    <w:bookmarkStart w:name="z246" w:id="217"/>
    <w:p>
      <w:pPr>
        <w:spacing w:after="0"/>
        <w:ind w:left="0"/>
        <w:jc w:val="left"/>
      </w:pPr>
      <w:r>
        <w:rPr>
          <w:rFonts w:ascii="Times New Roman"/>
          <w:b/>
          <w:i w:val="false"/>
          <w:color w:val="000000"/>
        </w:rPr>
        <w:t xml:space="preserve"> Таблица 2</w:t>
      </w:r>
    </w:p>
    <w:bookmarkEnd w:id="217"/>
    <w:bookmarkStart w:name="z247" w:id="218"/>
    <w:p>
      <w:pPr>
        <w:spacing w:after="0"/>
        <w:ind w:left="0"/>
        <w:jc w:val="left"/>
      </w:pPr>
      <w:r>
        <w:rPr>
          <w:rFonts w:ascii="Times New Roman"/>
          <w:b/>
          <w:i w:val="false"/>
          <w:color w:val="000000"/>
        </w:rPr>
        <w:t xml:space="preserve"> Перечень транзакций общего процесса при обеспечении контроля перемещения озоноразрушающих веществ и содержащей их продукции</w:t>
      </w:r>
    </w:p>
    <w:bookmarkEnd w:id="2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выданном заключении (разрешительном документе) (P.LL.06.PRC.001)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 w:id="219"/>
          <w:p>
            <w:pPr>
              <w:spacing w:after="20"/>
              <w:ind w:left="20"/>
              <w:jc w:val="both"/>
            </w:pPr>
            <w:r>
              <w:rPr>
                <w:rFonts w:ascii="Times New Roman"/>
                <w:b w:val="false"/>
                <w:i w:val="false"/>
                <w:color w:val="000000"/>
                <w:sz w:val="20"/>
              </w:rPr>
              <w:t>
Представление сведений о выданном заключении (разрешительном документе) (P.LL.06.OPR.001).</w:t>
            </w:r>
          </w:p>
          <w:bookmarkEnd w:id="219"/>
          <w:p>
            <w:pPr>
              <w:spacing w:after="20"/>
              <w:ind w:left="20"/>
              <w:jc w:val="both"/>
            </w:pPr>
            <w:r>
              <w:rPr>
                <w:rFonts w:ascii="Times New Roman"/>
                <w:b w:val="false"/>
                <w:i w:val="false"/>
                <w:color w:val="000000"/>
                <w:sz w:val="20"/>
              </w:rPr>
              <w:t>
Получение уведомления об обработке сведений о выданном заключении (разрешительном документе) (P.LL.06.OPR.003)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заключении (разрешительном документе) (P.LL.06.BEN.001):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выданном заключении (разрешительном документе) (P.LL.06.OPR.002)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заключении (разрешительном документе) (P.LL.06.BEN.001): сведения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выданном заключении (разрешительном документе) (P.LL.06.TRN.001)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об аннулированном заключении (разрешительном документе) (P.LL.06.PRC.002)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 w:id="220"/>
          <w:p>
            <w:pPr>
              <w:spacing w:after="20"/>
              <w:ind w:left="20"/>
              <w:jc w:val="both"/>
            </w:pPr>
            <w:r>
              <w:rPr>
                <w:rFonts w:ascii="Times New Roman"/>
                <w:b w:val="false"/>
                <w:i w:val="false"/>
                <w:color w:val="000000"/>
                <w:sz w:val="20"/>
              </w:rPr>
              <w:t>
Представление сведений об аннулированном заключении (разрешительном документе) (P.LL.06.OPR.004).</w:t>
            </w:r>
          </w:p>
          <w:bookmarkEnd w:id="220"/>
          <w:p>
            <w:pPr>
              <w:spacing w:after="20"/>
              <w:ind w:left="20"/>
              <w:jc w:val="both"/>
            </w:pPr>
            <w:r>
              <w:rPr>
                <w:rFonts w:ascii="Times New Roman"/>
                <w:b w:val="false"/>
                <w:i w:val="false"/>
                <w:color w:val="000000"/>
                <w:sz w:val="20"/>
              </w:rPr>
              <w:t>
Получение уведомления об обработке сведений об аннулированном заключении (разрешительном документе) (P.LL.06.OPR.006)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заключении (разрешительном документе) (P.LL.06.BEN.001): сведения для аннулирования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об аннулированном заключении (разрешительном документе) (P.LL.06.OPR.005)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заключении (разрешительном документе) (P.LL.06.BEN.001): сведения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об аннулированном заключении (разрешительном документе) (P.LL.06.TRN.002)</w:t>
            </w:r>
          </w:p>
        </w:tc>
      </w:tr>
    </w:tbl>
    <w:bookmarkStart w:name="z250" w:id="221"/>
    <w:p>
      <w:pPr>
        <w:spacing w:after="0"/>
        <w:ind w:left="0"/>
        <w:jc w:val="left"/>
      </w:pPr>
      <w:r>
        <w:rPr>
          <w:rFonts w:ascii="Times New Roman"/>
          <w:b/>
          <w:i w:val="false"/>
          <w:color w:val="000000"/>
        </w:rPr>
        <w:t xml:space="preserve"> 2. Информационное взаимодействие при необходимости прекращения выдачи заключений (разрешительных документов)</w:t>
      </w:r>
    </w:p>
    <w:bookmarkEnd w:id="221"/>
    <w:bookmarkStart w:name="z251" w:id="222"/>
    <w:p>
      <w:pPr>
        <w:spacing w:after="0"/>
        <w:ind w:left="0"/>
        <w:jc w:val="both"/>
      </w:pPr>
      <w:r>
        <w:rPr>
          <w:rFonts w:ascii="Times New Roman"/>
          <w:b w:val="false"/>
          <w:i w:val="false"/>
          <w:color w:val="000000"/>
          <w:sz w:val="28"/>
        </w:rPr>
        <w:t>
      13. Схема выполнения транзакций общего процесса при необходимости прекращения выдачи заключений (разрешительных документов) представлена на рисунке 3. Для каждой процедуры общего процесса в таблице 3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222"/>
    <w:bookmarkStart w:name="z252" w:id="223"/>
    <w:p>
      <w:pPr>
        <w:spacing w:after="0"/>
        <w:ind w:left="0"/>
        <w:jc w:val="both"/>
      </w:pPr>
      <w:r>
        <w:rPr>
          <w:rFonts w:ascii="Times New Roman"/>
          <w:b w:val="false"/>
          <w:i w:val="false"/>
          <w:color w:val="000000"/>
          <w:sz w:val="28"/>
        </w:rPr>
        <w:t xml:space="preserve">
      </w:t>
      </w:r>
    </w:p>
    <w:bookmarkEnd w:id="223"/>
    <w:p>
      <w:pPr>
        <w:spacing w:after="0"/>
        <w:ind w:left="0"/>
        <w:jc w:val="both"/>
      </w:pPr>
      <w:r>
        <w:drawing>
          <wp:inline distT="0" distB="0" distL="0" distR="0">
            <wp:extent cx="7810500" cy="312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12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 w:id="224"/>
    <w:p>
      <w:pPr>
        <w:spacing w:after="0"/>
        <w:ind w:left="0"/>
        <w:jc w:val="left"/>
      </w:pPr>
      <w:r>
        <w:rPr>
          <w:rFonts w:ascii="Times New Roman"/>
          <w:b/>
          <w:i w:val="false"/>
          <w:color w:val="000000"/>
        </w:rPr>
        <w:t xml:space="preserve"> Рис. 3. Схема выполнения транзакций общего процесса при необходимости прекращения выдачи заключений (разрешительных документов)</w:t>
      </w:r>
    </w:p>
    <w:bookmarkEnd w:id="224"/>
    <w:bookmarkStart w:name="z254" w:id="225"/>
    <w:p>
      <w:pPr>
        <w:spacing w:after="0"/>
        <w:ind w:left="0"/>
        <w:jc w:val="left"/>
      </w:pPr>
      <w:r>
        <w:rPr>
          <w:rFonts w:ascii="Times New Roman"/>
          <w:b/>
          <w:i w:val="false"/>
          <w:color w:val="000000"/>
        </w:rPr>
        <w:t xml:space="preserve"> Таблица 3</w:t>
      </w:r>
    </w:p>
    <w:bookmarkEnd w:id="225"/>
    <w:bookmarkStart w:name="z255" w:id="226"/>
    <w:p>
      <w:pPr>
        <w:spacing w:after="0"/>
        <w:ind w:left="0"/>
        <w:jc w:val="left"/>
      </w:pPr>
      <w:r>
        <w:rPr>
          <w:rFonts w:ascii="Times New Roman"/>
          <w:b/>
          <w:i w:val="false"/>
          <w:color w:val="000000"/>
        </w:rPr>
        <w:t xml:space="preserve"> Перечень транзакций общего процесса при необходимости прекращения выдачи заключений (разрешительных документов)</w:t>
      </w:r>
    </w:p>
    <w:bookmarkEnd w:id="2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необходимости прекращения выдачи заключений (разрешительных документов) (P.LL.06.PRC.003)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 w:id="227"/>
          <w:p>
            <w:pPr>
              <w:spacing w:after="20"/>
              <w:ind w:left="20"/>
              <w:jc w:val="both"/>
            </w:pPr>
            <w:r>
              <w:rPr>
                <w:rFonts w:ascii="Times New Roman"/>
                <w:b w:val="false"/>
                <w:i w:val="false"/>
                <w:color w:val="000000"/>
                <w:sz w:val="20"/>
              </w:rPr>
              <w:t>
Представление сведений о необходимости прекращения выдачи заключений (разрешительных документов) (P.LL.06.OPR.007).</w:t>
            </w:r>
          </w:p>
          <w:bookmarkEnd w:id="227"/>
          <w:p>
            <w:pPr>
              <w:spacing w:after="20"/>
              <w:ind w:left="20"/>
              <w:jc w:val="both"/>
            </w:pPr>
            <w:r>
              <w:rPr>
                <w:rFonts w:ascii="Times New Roman"/>
                <w:b w:val="false"/>
                <w:i w:val="false"/>
                <w:color w:val="000000"/>
                <w:sz w:val="20"/>
              </w:rPr>
              <w:t>
Получение уведомления об обработке сведений о необходимости прекращения выдачи заключений (разрешительных документов) (P.LL.06.OPR.009)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необходимости прекращении выдачи заключений (разрешительных документов) (P.LL.06.BEN.002):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необходимости прекращения выдачи заключений (разрешительных документов) (P.LL.06.OPR.008)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необходимости прекращении выдачи заключений (разрешительных документов) (P.LL.06.BEN.002): сведения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необходимости прекращения выдачи заключений (разрешительных документов) (P.LL.06.TRN.003)</w:t>
            </w:r>
          </w:p>
        </w:tc>
      </w:tr>
    </w:tbl>
    <w:bookmarkStart w:name="z257" w:id="228"/>
    <w:p>
      <w:pPr>
        <w:spacing w:after="0"/>
        <w:ind w:left="0"/>
        <w:jc w:val="left"/>
      </w:pPr>
      <w:r>
        <w:rPr>
          <w:rFonts w:ascii="Times New Roman"/>
          <w:b/>
          <w:i w:val="false"/>
          <w:color w:val="000000"/>
        </w:rPr>
        <w:t xml:space="preserve"> 3. Информационное взаимодействие при представлении сведений о выданных заключениях (разрешительных документах) по запросу</w:t>
      </w:r>
    </w:p>
    <w:bookmarkEnd w:id="228"/>
    <w:bookmarkStart w:name="z258" w:id="229"/>
    <w:p>
      <w:pPr>
        <w:spacing w:after="0"/>
        <w:ind w:left="0"/>
        <w:jc w:val="both"/>
      </w:pPr>
      <w:r>
        <w:rPr>
          <w:rFonts w:ascii="Times New Roman"/>
          <w:b w:val="false"/>
          <w:i w:val="false"/>
          <w:color w:val="000000"/>
          <w:sz w:val="28"/>
        </w:rPr>
        <w:t>
      14. Схема выполнения транзакций общего процесса при представлении сведений о выданных заключениях (разрешительных документах) по запросу представлена на рисунке 4. Для каждой процедуры общего процесса в таблице 4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229"/>
    <w:bookmarkStart w:name="z259" w:id="230"/>
    <w:p>
      <w:pPr>
        <w:spacing w:after="0"/>
        <w:ind w:left="0"/>
        <w:jc w:val="both"/>
      </w:pPr>
      <w:r>
        <w:rPr>
          <w:rFonts w:ascii="Times New Roman"/>
          <w:b w:val="false"/>
          <w:i w:val="false"/>
          <w:color w:val="000000"/>
          <w:sz w:val="28"/>
        </w:rPr>
        <w:t xml:space="preserve">
      </w:t>
      </w:r>
    </w:p>
    <w:bookmarkEnd w:id="230"/>
    <w:p>
      <w:pPr>
        <w:spacing w:after="0"/>
        <w:ind w:left="0"/>
        <w:jc w:val="both"/>
      </w:pPr>
      <w:r>
        <w:drawing>
          <wp:inline distT="0" distB="0" distL="0" distR="0">
            <wp:extent cx="7810500" cy="312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12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0" w:id="231"/>
    <w:p>
      <w:pPr>
        <w:spacing w:after="0"/>
        <w:ind w:left="0"/>
        <w:jc w:val="left"/>
      </w:pPr>
      <w:r>
        <w:rPr>
          <w:rFonts w:ascii="Times New Roman"/>
          <w:b/>
          <w:i w:val="false"/>
          <w:color w:val="000000"/>
        </w:rPr>
        <w:t xml:space="preserve"> Рис. 4. Схема выполнения транзакций общего процесса при представлении сведений о выданных заключениях (разрешительных документах) по запросу</w:t>
      </w:r>
    </w:p>
    <w:bookmarkEnd w:id="231"/>
    <w:bookmarkStart w:name="z261" w:id="232"/>
    <w:p>
      <w:pPr>
        <w:spacing w:after="0"/>
        <w:ind w:left="0"/>
        <w:jc w:val="left"/>
      </w:pPr>
      <w:r>
        <w:rPr>
          <w:rFonts w:ascii="Times New Roman"/>
          <w:b/>
          <w:i w:val="false"/>
          <w:color w:val="000000"/>
        </w:rPr>
        <w:t xml:space="preserve"> Таблица 4</w:t>
      </w:r>
    </w:p>
    <w:bookmarkEnd w:id="232"/>
    <w:bookmarkStart w:name="z262" w:id="233"/>
    <w:p>
      <w:pPr>
        <w:spacing w:after="0"/>
        <w:ind w:left="0"/>
        <w:jc w:val="left"/>
      </w:pPr>
      <w:r>
        <w:rPr>
          <w:rFonts w:ascii="Times New Roman"/>
          <w:b/>
          <w:i w:val="false"/>
          <w:color w:val="000000"/>
        </w:rPr>
        <w:t xml:space="preserve"> Перечень транзакций общего процесса при представлении сведений о выданных заключениях (разрешительных документах) по запросу</w:t>
      </w:r>
    </w:p>
    <w:bookmarkEnd w:id="2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выданных заключениях (P.LL.06.PRC.004)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 w:id="234"/>
          <w:p>
            <w:pPr>
              <w:spacing w:after="20"/>
              <w:ind w:left="20"/>
              <w:jc w:val="both"/>
            </w:pPr>
            <w:r>
              <w:rPr>
                <w:rFonts w:ascii="Times New Roman"/>
                <w:b w:val="false"/>
                <w:i w:val="false"/>
                <w:color w:val="000000"/>
                <w:sz w:val="20"/>
              </w:rPr>
              <w:t>
Запрос сведений о выданных заключениях (разрешительных документах) (P.LL.06.OPR.010).</w:t>
            </w:r>
          </w:p>
          <w:bookmarkEnd w:id="234"/>
          <w:p>
            <w:pPr>
              <w:spacing w:after="20"/>
              <w:ind w:left="20"/>
              <w:jc w:val="both"/>
            </w:pPr>
            <w:r>
              <w:rPr>
                <w:rFonts w:ascii="Times New Roman"/>
                <w:b w:val="false"/>
                <w:i w:val="false"/>
                <w:color w:val="000000"/>
                <w:sz w:val="20"/>
              </w:rPr>
              <w:t>
Прием и обработка сведений о выданных заключениях (разрешительных документах) (P.LL.06.OPR.012)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заключении (разрешительном документе) (P.LL.06.BEN.001): сведения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выданных заключениях (разрешительных документах) (P.LL.06.OPR.011)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 w:id="235"/>
          <w:p>
            <w:pPr>
              <w:spacing w:after="20"/>
              <w:ind w:left="20"/>
              <w:jc w:val="both"/>
            </w:pPr>
            <w:r>
              <w:rPr>
                <w:rFonts w:ascii="Times New Roman"/>
                <w:b w:val="false"/>
                <w:i w:val="false"/>
                <w:color w:val="000000"/>
                <w:sz w:val="20"/>
              </w:rPr>
              <w:t>
сведения о заключении (разрешительном документе) (P.LL.06.BEN.001): сведения отсутствуют.</w:t>
            </w:r>
          </w:p>
          <w:bookmarkEnd w:id="235"/>
          <w:p>
            <w:pPr>
              <w:spacing w:after="20"/>
              <w:ind w:left="20"/>
              <w:jc w:val="both"/>
            </w:pPr>
            <w:r>
              <w:rPr>
                <w:rFonts w:ascii="Times New Roman"/>
                <w:b w:val="false"/>
                <w:i w:val="false"/>
                <w:color w:val="000000"/>
                <w:sz w:val="20"/>
              </w:rPr>
              <w:t>
сведения о заключении (разрешительном документе) (P.LL.06.BEN.001):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выданных заключениях (разрешительных документах) по запросу (P.LL.06.TRN.004)</w:t>
            </w:r>
          </w:p>
        </w:tc>
      </w:tr>
    </w:tbl>
    <w:bookmarkStart w:name="z265" w:id="236"/>
    <w:p>
      <w:pPr>
        <w:spacing w:after="0"/>
        <w:ind w:left="0"/>
        <w:jc w:val="left"/>
      </w:pPr>
      <w:r>
        <w:rPr>
          <w:rFonts w:ascii="Times New Roman"/>
          <w:b/>
          <w:i w:val="false"/>
          <w:color w:val="000000"/>
        </w:rPr>
        <w:t xml:space="preserve"> VI. Описание сообщений общего процесса</w:t>
      </w:r>
    </w:p>
    <w:bookmarkEnd w:id="236"/>
    <w:bookmarkStart w:name="z266" w:id="237"/>
    <w:p>
      <w:pPr>
        <w:spacing w:after="0"/>
        <w:ind w:left="0"/>
        <w:jc w:val="both"/>
      </w:pPr>
      <w:r>
        <w:rPr>
          <w:rFonts w:ascii="Times New Roman"/>
          <w:b w:val="false"/>
          <w:i w:val="false"/>
          <w:color w:val="000000"/>
          <w:sz w:val="28"/>
        </w:rPr>
        <w:t>
      15. Перечень сообщений общего процесса, передаваемых в рамках информационного взаимодействия при реализации общего процесса, приведен в таблице 5. Структура данных в составе сообщения должна соответствовать Описанию форматов и структур электронных документов и сведений. Ссылка на соответствующую структуру в Описании форматов и структур электронных документов и сведений устанавливается по значению графы 3 таблицы 5.</w:t>
      </w:r>
    </w:p>
    <w:bookmarkEnd w:id="237"/>
    <w:bookmarkStart w:name="z267" w:id="238"/>
    <w:p>
      <w:pPr>
        <w:spacing w:after="0"/>
        <w:ind w:left="0"/>
        <w:jc w:val="left"/>
      </w:pPr>
      <w:r>
        <w:rPr>
          <w:rFonts w:ascii="Times New Roman"/>
          <w:b/>
          <w:i w:val="false"/>
          <w:color w:val="000000"/>
        </w:rPr>
        <w:t xml:space="preserve"> Таблица 5</w:t>
      </w:r>
    </w:p>
    <w:bookmarkEnd w:id="238"/>
    <w:bookmarkStart w:name="z268" w:id="239"/>
    <w:p>
      <w:pPr>
        <w:spacing w:after="0"/>
        <w:ind w:left="0"/>
        <w:jc w:val="left"/>
      </w:pPr>
      <w:r>
        <w:rPr>
          <w:rFonts w:ascii="Times New Roman"/>
          <w:b/>
          <w:i w:val="false"/>
          <w:color w:val="000000"/>
        </w:rPr>
        <w:t xml:space="preserve"> Перечень сообщений общего процесса</w:t>
      </w:r>
    </w:p>
    <w:bookmarkEnd w:id="2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электронного документа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P.LL.06.MSG.001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выданном заключении (разрешительном документе)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(разрешительный документ) (R.CT.LL.06.001)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P.LL.06.MSG.002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P.LL.06.MSG.003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аннулированном заключении (разрешительном документе)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(разрешительный документ) (R.CT.LL.06.001)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P.LL.06.MSG.004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необходимости прекращения выдачи заключений (разрешительных документов)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достижении расчетного уровня потребления озоноразрушающих веществ (R.CT.LL.06.002)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P.LL.06.MSG.005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выданных заключениях (разрешительных документах)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заключениях (разрешительных документах) (R.CT.LL.06.003)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P.LL.06.MSG.006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выданных заключениях (разрешительных документах)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(разрешительный документ) (R.CT.LL.06.001)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P.LL.06.MSG.007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отсутствии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bl>
    <w:bookmarkStart w:name="z269" w:id="240"/>
    <w:p>
      <w:pPr>
        <w:spacing w:after="0"/>
        <w:ind w:left="0"/>
        <w:jc w:val="left"/>
      </w:pPr>
      <w:r>
        <w:rPr>
          <w:rFonts w:ascii="Times New Roman"/>
          <w:b/>
          <w:i w:val="false"/>
          <w:color w:val="000000"/>
        </w:rPr>
        <w:t xml:space="preserve"> VII. Описание транзакций общего процесса</w:t>
      </w:r>
    </w:p>
    <w:bookmarkEnd w:id="240"/>
    <w:bookmarkStart w:name="z270" w:id="241"/>
    <w:p>
      <w:pPr>
        <w:spacing w:after="0"/>
        <w:ind w:left="0"/>
        <w:jc w:val="left"/>
      </w:pPr>
      <w:r>
        <w:rPr>
          <w:rFonts w:ascii="Times New Roman"/>
          <w:b/>
          <w:i w:val="false"/>
          <w:color w:val="000000"/>
        </w:rPr>
        <w:t xml:space="preserve"> 1. Транзакция общего процесса "Представление сведений о выданном заключении (разрешительном документе)" (P.LL.06.TRN.001)</w:t>
      </w:r>
    </w:p>
    <w:bookmarkEnd w:id="241"/>
    <w:bookmarkStart w:name="z271" w:id="242"/>
    <w:p>
      <w:pPr>
        <w:spacing w:after="0"/>
        <w:ind w:left="0"/>
        <w:jc w:val="both"/>
      </w:pPr>
      <w:r>
        <w:rPr>
          <w:rFonts w:ascii="Times New Roman"/>
          <w:b w:val="false"/>
          <w:i w:val="false"/>
          <w:color w:val="000000"/>
          <w:sz w:val="28"/>
        </w:rPr>
        <w:t>
      16. Транзакция общего процесса "Представление сведений о выданном заключении (разрешительном документе)" (P.LL.06.TRN.001) выполняется для передачи инициатором респонденту соответствующих сведений. Схема выполнения указанной транзакции общего процесса представлена на рисунке 5. Параметры транзакции общего процесса приведены в таблице 6.</w:t>
      </w:r>
    </w:p>
    <w:bookmarkEnd w:id="242"/>
    <w:bookmarkStart w:name="z272" w:id="243"/>
    <w:p>
      <w:pPr>
        <w:spacing w:after="0"/>
        <w:ind w:left="0"/>
        <w:jc w:val="both"/>
      </w:pPr>
      <w:r>
        <w:rPr>
          <w:rFonts w:ascii="Times New Roman"/>
          <w:b w:val="false"/>
          <w:i w:val="false"/>
          <w:color w:val="000000"/>
          <w:sz w:val="28"/>
        </w:rPr>
        <w:t xml:space="preserve">
      </w:t>
      </w:r>
    </w:p>
    <w:bookmarkEnd w:id="243"/>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3" w:id="244"/>
    <w:p>
      <w:pPr>
        <w:spacing w:after="0"/>
        <w:ind w:left="0"/>
        <w:jc w:val="both"/>
      </w:pPr>
      <w:r>
        <w:rPr>
          <w:rFonts w:ascii="Times New Roman"/>
          <w:b w:val="false"/>
          <w:i w:val="false"/>
          <w:color w:val="000000"/>
          <w:sz w:val="28"/>
        </w:rPr>
        <w:t>
      Рис. 5. Схема выполнения транзакции общего процесса "Представление сведений о выданном заключении (разрешительном документе)" (P.LL.06.TRN.001)</w:t>
      </w:r>
    </w:p>
    <w:bookmarkEnd w:id="244"/>
    <w:bookmarkStart w:name="z274" w:id="245"/>
    <w:p>
      <w:pPr>
        <w:spacing w:after="0"/>
        <w:ind w:left="0"/>
        <w:jc w:val="left"/>
      </w:pPr>
      <w:r>
        <w:rPr>
          <w:rFonts w:ascii="Times New Roman"/>
          <w:b/>
          <w:i w:val="false"/>
          <w:color w:val="000000"/>
        </w:rPr>
        <w:t xml:space="preserve"> Таблица 6</w:t>
      </w:r>
    </w:p>
    <w:bookmarkEnd w:id="245"/>
    <w:bookmarkStart w:name="z275" w:id="246"/>
    <w:p>
      <w:pPr>
        <w:spacing w:after="0"/>
        <w:ind w:left="0"/>
        <w:jc w:val="left"/>
      </w:pPr>
      <w:r>
        <w:rPr>
          <w:rFonts w:ascii="Times New Roman"/>
          <w:b/>
          <w:i w:val="false"/>
          <w:color w:val="000000"/>
        </w:rPr>
        <w:t xml:space="preserve"> Описание транзакции общего процесса "Представление сведений о выданном заключении (разрешительном документе)" (P.LL.06.TRN.001)</w:t>
      </w:r>
    </w:p>
    <w:bookmarkEnd w:id="2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P.LL.06.TRN.001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выданном заключении (разрешительном документе)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выданном заключении (разрешительном документе)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выданном заключении (разрешительном документе)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заключении (разрешительном документе) (P.LL.06.BEN.001): сведения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выданном заключении (разрешительном документе) (P.LL.06.MSG.001)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(P.LL.06.MSG.002)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Евразийской экономической комиссии (далее –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276" w:id="247"/>
    <w:p>
      <w:pPr>
        <w:spacing w:after="0"/>
        <w:ind w:left="0"/>
        <w:jc w:val="left"/>
      </w:pPr>
      <w:r>
        <w:rPr>
          <w:rFonts w:ascii="Times New Roman"/>
          <w:b/>
          <w:i w:val="false"/>
          <w:color w:val="000000"/>
        </w:rPr>
        <w:t xml:space="preserve"> 2. Транзакция общего процесса "Представление сведений об аннулированном заключении (разрешительном документе)" (P.LL.06.TRN.002)</w:t>
      </w:r>
    </w:p>
    <w:bookmarkEnd w:id="247"/>
    <w:bookmarkStart w:name="z277" w:id="248"/>
    <w:p>
      <w:pPr>
        <w:spacing w:after="0"/>
        <w:ind w:left="0"/>
        <w:jc w:val="both"/>
      </w:pPr>
      <w:r>
        <w:rPr>
          <w:rFonts w:ascii="Times New Roman"/>
          <w:b w:val="false"/>
          <w:i w:val="false"/>
          <w:color w:val="000000"/>
          <w:sz w:val="28"/>
        </w:rPr>
        <w:t>
      17. Транзакция общего процесса "Представление сведений об аннулированном заключении (разрешительном документе)" (P.LL.06.TRN.002) выполняется для передачи инициатором респонденту соответствующих сведений. Схема выполнения указанной транзакции общего процесса представлена на рисунке 6. Параметры транзакции общего процесса приведены в таблице 7.</w:t>
      </w:r>
    </w:p>
    <w:bookmarkEnd w:id="248"/>
    <w:bookmarkStart w:name="z278" w:id="249"/>
    <w:p>
      <w:pPr>
        <w:spacing w:after="0"/>
        <w:ind w:left="0"/>
        <w:jc w:val="both"/>
      </w:pPr>
      <w:r>
        <w:rPr>
          <w:rFonts w:ascii="Times New Roman"/>
          <w:b w:val="false"/>
          <w:i w:val="false"/>
          <w:color w:val="000000"/>
          <w:sz w:val="28"/>
        </w:rPr>
        <w:t xml:space="preserve">
      </w:t>
      </w:r>
    </w:p>
    <w:bookmarkEnd w:id="249"/>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86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9" w:id="250"/>
    <w:p>
      <w:pPr>
        <w:spacing w:after="0"/>
        <w:ind w:left="0"/>
        <w:jc w:val="left"/>
      </w:pPr>
      <w:r>
        <w:rPr>
          <w:rFonts w:ascii="Times New Roman"/>
          <w:b/>
          <w:i w:val="false"/>
          <w:color w:val="000000"/>
        </w:rPr>
        <w:t xml:space="preserve"> Рис. 6. Схема выполнения транзакции общего процесса "Представление сведений об аннулированном заключении (разрешительном документе)" (P.LL.06.TRN.002)</w:t>
      </w:r>
    </w:p>
    <w:bookmarkEnd w:id="250"/>
    <w:bookmarkStart w:name="z280" w:id="251"/>
    <w:p>
      <w:pPr>
        <w:spacing w:after="0"/>
        <w:ind w:left="0"/>
        <w:jc w:val="left"/>
      </w:pPr>
      <w:r>
        <w:rPr>
          <w:rFonts w:ascii="Times New Roman"/>
          <w:b/>
          <w:i w:val="false"/>
          <w:color w:val="000000"/>
        </w:rPr>
        <w:t xml:space="preserve"> Таблица 7</w:t>
      </w:r>
    </w:p>
    <w:bookmarkEnd w:id="251"/>
    <w:bookmarkStart w:name="z281" w:id="252"/>
    <w:p>
      <w:pPr>
        <w:spacing w:after="0"/>
        <w:ind w:left="0"/>
        <w:jc w:val="left"/>
      </w:pPr>
      <w:r>
        <w:rPr>
          <w:rFonts w:ascii="Times New Roman"/>
          <w:b/>
          <w:i w:val="false"/>
          <w:color w:val="000000"/>
        </w:rPr>
        <w:t xml:space="preserve"> Описание транзакции общего процесса "Представление сведений об аннулированном заключении (разрешительном документе)" (P.LL.06.TRN.002)</w:t>
      </w:r>
    </w:p>
    <w:bookmarkEnd w:id="2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P.LL.06.TRN.002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об аннулированном заключении (разрешительном документе)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об аннулированном заключении(разрешительном документе)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об аннулированном заключении (разрешительном документе)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заключении (разрешительном документе) (P.LL.06.BEN.001): сведения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аннулированном заключении (разрешительном документе) (P.LL.06.MSG.003)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(P.LL.06.MSG.002)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282" w:id="253"/>
    <w:p>
      <w:pPr>
        <w:spacing w:after="0"/>
        <w:ind w:left="0"/>
        <w:jc w:val="left"/>
      </w:pPr>
      <w:r>
        <w:rPr>
          <w:rFonts w:ascii="Times New Roman"/>
          <w:b/>
          <w:i w:val="false"/>
          <w:color w:val="000000"/>
        </w:rPr>
        <w:t xml:space="preserve"> 3. Транзакция общего процесса "Представление сведений о необходимости прекращения выдачи заключений (разрешительных документов)" (P.LL.06.TRN.003)</w:t>
      </w:r>
    </w:p>
    <w:bookmarkEnd w:id="253"/>
    <w:bookmarkStart w:name="z283" w:id="254"/>
    <w:p>
      <w:pPr>
        <w:spacing w:after="0"/>
        <w:ind w:left="0"/>
        <w:jc w:val="both"/>
      </w:pPr>
      <w:r>
        <w:rPr>
          <w:rFonts w:ascii="Times New Roman"/>
          <w:b w:val="false"/>
          <w:i w:val="false"/>
          <w:color w:val="000000"/>
          <w:sz w:val="28"/>
        </w:rPr>
        <w:t>
      18. Транзакция общего процесса "Представление сведений о необходимости прекращения выдачи заключений (разрешительных документов)" (P.LL.06.TRN.003) выполняется для передачи инициатором респонденту соответствующих сведений. Схема выполнения указанной транзакции общего процесса представлена на рисунке 7. Параметры транзакции общего процесса приведены в таблице 8.</w:t>
      </w:r>
    </w:p>
    <w:bookmarkEnd w:id="254"/>
    <w:bookmarkStart w:name="z284" w:id="255"/>
    <w:p>
      <w:pPr>
        <w:spacing w:after="0"/>
        <w:ind w:left="0"/>
        <w:jc w:val="both"/>
      </w:pPr>
      <w:r>
        <w:rPr>
          <w:rFonts w:ascii="Times New Roman"/>
          <w:b w:val="false"/>
          <w:i w:val="false"/>
          <w:color w:val="000000"/>
          <w:sz w:val="28"/>
        </w:rPr>
        <w:t xml:space="preserve">
      </w:t>
      </w:r>
    </w:p>
    <w:bookmarkEnd w:id="255"/>
    <w:p>
      <w:pPr>
        <w:spacing w:after="0"/>
        <w:ind w:left="0"/>
        <w:jc w:val="both"/>
      </w:pPr>
      <w:r>
        <w:drawing>
          <wp:inline distT="0" distB="0" distL="0" distR="0">
            <wp:extent cx="78105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16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5" w:id="256"/>
    <w:p>
      <w:pPr>
        <w:spacing w:after="0"/>
        <w:ind w:left="0"/>
        <w:jc w:val="left"/>
      </w:pPr>
      <w:r>
        <w:rPr>
          <w:rFonts w:ascii="Times New Roman"/>
          <w:b/>
          <w:i w:val="false"/>
          <w:color w:val="000000"/>
        </w:rPr>
        <w:t xml:space="preserve"> Рис. 7. Схема выполнения транзакции общего процесса "Представление сведений о необходимости прекращения выдачи заключений (разрешительных документов)" (P.LL.06.TRN.003)</w:t>
      </w:r>
    </w:p>
    <w:bookmarkEnd w:id="256"/>
    <w:bookmarkStart w:name="z286" w:id="257"/>
    <w:p>
      <w:pPr>
        <w:spacing w:after="0"/>
        <w:ind w:left="0"/>
        <w:jc w:val="left"/>
      </w:pPr>
      <w:r>
        <w:rPr>
          <w:rFonts w:ascii="Times New Roman"/>
          <w:b/>
          <w:i w:val="false"/>
          <w:color w:val="000000"/>
        </w:rPr>
        <w:t xml:space="preserve"> Таблица 8</w:t>
      </w:r>
    </w:p>
    <w:bookmarkEnd w:id="257"/>
    <w:bookmarkStart w:name="z287" w:id="258"/>
    <w:p>
      <w:pPr>
        <w:spacing w:after="0"/>
        <w:ind w:left="0"/>
        <w:jc w:val="left"/>
      </w:pPr>
      <w:r>
        <w:rPr>
          <w:rFonts w:ascii="Times New Roman"/>
          <w:b/>
          <w:i w:val="false"/>
          <w:color w:val="000000"/>
        </w:rPr>
        <w:t xml:space="preserve"> Описание транзакции общего процесса "Представление сведений о необходимости прекращения выдачи заключений (разрешительных документов)" (P.LL.06.TRN.003)</w:t>
      </w:r>
    </w:p>
    <w:bookmarkEnd w:id="2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P.LL.06.TRN.003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необходимости прекращения выдачи заключений (разрешительных документов)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о необходимости прекращения выдачи заключений (разрешительных документов)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необходимости прекращения выдачи заключений (разрешительных документов)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прекращении выдачи заключений (разрешительных документов) (P.LL.06.BEN.002): сведения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необходимости прекращения выдачи заключений (разрешительных документов) (P.LL.06.MSG.004)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(P.LL.06.MSG.002)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288" w:id="259"/>
    <w:p>
      <w:pPr>
        <w:spacing w:after="0"/>
        <w:ind w:left="0"/>
        <w:jc w:val="left"/>
      </w:pPr>
      <w:r>
        <w:rPr>
          <w:rFonts w:ascii="Times New Roman"/>
          <w:b/>
          <w:i w:val="false"/>
          <w:color w:val="000000"/>
        </w:rPr>
        <w:t xml:space="preserve"> 4. Транзакция общего процесса "Представление сведений о выданных заключениях (разрешительных документах) по запросу" (P.LL.06.TRN.004)</w:t>
      </w:r>
    </w:p>
    <w:bookmarkEnd w:id="259"/>
    <w:bookmarkStart w:name="z289" w:id="260"/>
    <w:p>
      <w:pPr>
        <w:spacing w:after="0"/>
        <w:ind w:left="0"/>
        <w:jc w:val="both"/>
      </w:pPr>
      <w:r>
        <w:rPr>
          <w:rFonts w:ascii="Times New Roman"/>
          <w:b w:val="false"/>
          <w:i w:val="false"/>
          <w:color w:val="000000"/>
          <w:sz w:val="28"/>
        </w:rPr>
        <w:t>
      19. Транзакция общего процесса "Представление сведений о выданных заключениях (разрешительных документах) по запросу" (P.LL.06.TRN.004) выполняется для передачи респондентом инициатору соответствующих сведений по запросу. Схема выполнения указанной транзакции общего процесса представлена на рисунке 8. Параметры транзакции общего процесса приведены в таблице 9.</w:t>
      </w:r>
    </w:p>
    <w:bookmarkEnd w:id="260"/>
    <w:bookmarkStart w:name="z290" w:id="261"/>
    <w:p>
      <w:pPr>
        <w:spacing w:after="0"/>
        <w:ind w:left="0"/>
        <w:jc w:val="both"/>
      </w:pPr>
      <w:r>
        <w:rPr>
          <w:rFonts w:ascii="Times New Roman"/>
          <w:b w:val="false"/>
          <w:i w:val="false"/>
          <w:color w:val="000000"/>
          <w:sz w:val="28"/>
        </w:rPr>
        <w:t xml:space="preserve">
      </w:t>
      </w:r>
    </w:p>
    <w:bookmarkEnd w:id="261"/>
    <w:p>
      <w:pPr>
        <w:spacing w:after="0"/>
        <w:ind w:left="0"/>
        <w:jc w:val="both"/>
      </w:pPr>
      <w:r>
        <w:drawing>
          <wp:inline distT="0" distB="0" distL="0" distR="0">
            <wp:extent cx="7810500" cy="478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78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1" w:id="262"/>
    <w:p>
      <w:pPr>
        <w:spacing w:after="0"/>
        <w:ind w:left="0"/>
        <w:jc w:val="left"/>
      </w:pPr>
      <w:r>
        <w:rPr>
          <w:rFonts w:ascii="Times New Roman"/>
          <w:b/>
          <w:i w:val="false"/>
          <w:color w:val="000000"/>
        </w:rPr>
        <w:t xml:space="preserve"> Рис. 8. Схема выполнения транзакции общего процесса "Представление сведений о выданных заключениях (разрешительных документах) по запросу" (P.LL.06.TRN.004)</w:t>
      </w:r>
    </w:p>
    <w:bookmarkEnd w:id="262"/>
    <w:bookmarkStart w:name="z292" w:id="263"/>
    <w:p>
      <w:pPr>
        <w:spacing w:after="0"/>
        <w:ind w:left="0"/>
        <w:jc w:val="left"/>
      </w:pPr>
      <w:r>
        <w:rPr>
          <w:rFonts w:ascii="Times New Roman"/>
          <w:b/>
          <w:i w:val="false"/>
          <w:color w:val="000000"/>
        </w:rPr>
        <w:t xml:space="preserve"> Таблица 9</w:t>
      </w:r>
    </w:p>
    <w:bookmarkEnd w:id="263"/>
    <w:bookmarkStart w:name="z293" w:id="264"/>
    <w:p>
      <w:pPr>
        <w:spacing w:after="0"/>
        <w:ind w:left="0"/>
        <w:jc w:val="left"/>
      </w:pPr>
      <w:r>
        <w:rPr>
          <w:rFonts w:ascii="Times New Roman"/>
          <w:b/>
          <w:i w:val="false"/>
          <w:color w:val="000000"/>
        </w:rPr>
        <w:t xml:space="preserve"> Описание транзакции общего процесса "Представление сведений о выданных заключениях (разрешительных документах) по запросу" (P.LL.06.TRN.004)</w:t>
      </w:r>
    </w:p>
    <w:bookmarkEnd w:id="2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P.LL.06.TRN.004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выданных заключениях (разрешительных документах) по запросу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взаимные обязательства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выданных заключениях (разрешительных документах)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выданных заключениях (разрешительных документах)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 w:id="265"/>
          <w:p>
            <w:pPr>
              <w:spacing w:after="20"/>
              <w:ind w:left="20"/>
              <w:jc w:val="both"/>
            </w:pPr>
            <w:r>
              <w:rPr>
                <w:rFonts w:ascii="Times New Roman"/>
                <w:b w:val="false"/>
                <w:i w:val="false"/>
                <w:color w:val="000000"/>
                <w:sz w:val="20"/>
              </w:rPr>
              <w:t>
сведения о заключении (разрешительном документе) (P.LL.06.BEN.001): сведения отсутствуют</w:t>
            </w:r>
          </w:p>
          <w:bookmarkEnd w:id="265"/>
          <w:p>
            <w:pPr>
              <w:spacing w:after="20"/>
              <w:ind w:left="20"/>
              <w:jc w:val="both"/>
            </w:pPr>
            <w:r>
              <w:rPr>
                <w:rFonts w:ascii="Times New Roman"/>
                <w:b w:val="false"/>
                <w:i w:val="false"/>
                <w:color w:val="000000"/>
                <w:sz w:val="20"/>
              </w:rPr>
              <w:t>
сведения о заключении (разрешительном документе) (P.LL.06.BEN.001): сведения представлены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выданных заключениях (разрешительных документах) (P.LL.06.MSG.005)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 w:id="266"/>
          <w:p>
            <w:pPr>
              <w:spacing w:after="20"/>
              <w:ind w:left="20"/>
              <w:jc w:val="both"/>
            </w:pPr>
            <w:r>
              <w:rPr>
                <w:rFonts w:ascii="Times New Roman"/>
                <w:b w:val="false"/>
                <w:i w:val="false"/>
                <w:color w:val="000000"/>
                <w:sz w:val="20"/>
              </w:rPr>
              <w:t>
сведения о выданных заключениях (разрешительных документах) (P.LL.06.MSG.006)</w:t>
            </w:r>
          </w:p>
          <w:bookmarkEnd w:id="266"/>
          <w:p>
            <w:pPr>
              <w:spacing w:after="20"/>
              <w:ind w:left="20"/>
              <w:jc w:val="both"/>
            </w:pPr>
            <w:r>
              <w:rPr>
                <w:rFonts w:ascii="Times New Roman"/>
                <w:b w:val="false"/>
                <w:i w:val="false"/>
                <w:color w:val="000000"/>
                <w:sz w:val="20"/>
              </w:rPr>
              <w:t>
уведомление об отсутствии сведений (P.LL.06.MSG.007)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296" w:id="267"/>
    <w:p>
      <w:pPr>
        <w:spacing w:after="0"/>
        <w:ind w:left="0"/>
        <w:jc w:val="left"/>
      </w:pPr>
      <w:r>
        <w:rPr>
          <w:rFonts w:ascii="Times New Roman"/>
          <w:b/>
          <w:i w:val="false"/>
          <w:color w:val="000000"/>
        </w:rPr>
        <w:t xml:space="preserve"> VIII. Порядок действий в нештатных ситуациях</w:t>
      </w:r>
    </w:p>
    <w:bookmarkEnd w:id="267"/>
    <w:bookmarkStart w:name="z297" w:id="268"/>
    <w:p>
      <w:pPr>
        <w:spacing w:after="0"/>
        <w:ind w:left="0"/>
        <w:jc w:val="both"/>
      </w:pPr>
      <w:r>
        <w:rPr>
          <w:rFonts w:ascii="Times New Roman"/>
          <w:b w:val="false"/>
          <w:i w:val="false"/>
          <w:color w:val="000000"/>
          <w:sz w:val="28"/>
        </w:rPr>
        <w:t>
      20. При информационном взаимодействии в рамках общего процесса вероятны нештатные ситуации, когда обработка данных не может быть произведена в обычном режиме. Нештатные ситуации возникают при технических сбоях, истечении времени ожидания и в иных случаях.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Евразийского экономического союза. Общие рекомендации по разрешению нештатной ситуации приведены таблице 10.</w:t>
      </w:r>
    </w:p>
    <w:bookmarkEnd w:id="268"/>
    <w:bookmarkStart w:name="z298" w:id="269"/>
    <w:p>
      <w:pPr>
        <w:spacing w:after="0"/>
        <w:ind w:left="0"/>
        <w:jc w:val="both"/>
      </w:pPr>
      <w:r>
        <w:rPr>
          <w:rFonts w:ascii="Times New Roman"/>
          <w:b w:val="false"/>
          <w:i w:val="false"/>
          <w:color w:val="000000"/>
          <w:sz w:val="28"/>
        </w:rPr>
        <w:t>
      21. Уполномоченный орган государства – члена проводит проверку сообщения, в связи с которым получено уведомление об ошибке, на соответствие Описанию форматов и структур электронных документов и сведений и требованиям к контролю сообщений, указанным в разделе IX настоящего Регламента. В случае если выявлено несоответствие указанным требованиям, уполномоченный орган государства – члена принимает все необходимые меры для устранения выявленной ошибки. В случае если несоответствий не выявлено, уполномоченный орган государства – члена направляет сообщение с описанием этой нештатной ситуации в службу поддержки интегрированной информационной системы Евразийского экономического союза.</w:t>
      </w:r>
    </w:p>
    <w:bookmarkEnd w:id="269"/>
    <w:bookmarkStart w:name="z299" w:id="270"/>
    <w:p>
      <w:pPr>
        <w:spacing w:after="0"/>
        <w:ind w:left="0"/>
        <w:jc w:val="left"/>
      </w:pPr>
      <w:r>
        <w:rPr>
          <w:rFonts w:ascii="Times New Roman"/>
          <w:b/>
          <w:i w:val="false"/>
          <w:color w:val="000000"/>
        </w:rPr>
        <w:t xml:space="preserve"> Таблица 10</w:t>
      </w:r>
    </w:p>
    <w:bookmarkEnd w:id="270"/>
    <w:bookmarkStart w:name="z300" w:id="271"/>
    <w:p>
      <w:pPr>
        <w:spacing w:after="0"/>
        <w:ind w:left="0"/>
        <w:jc w:val="left"/>
      </w:pPr>
      <w:r>
        <w:rPr>
          <w:rFonts w:ascii="Times New Roman"/>
          <w:b/>
          <w:i w:val="false"/>
          <w:color w:val="000000"/>
        </w:rPr>
        <w:t xml:space="preserve"> Действия в нештатных ситуациях</w:t>
      </w:r>
    </w:p>
    <w:bookmarkEnd w:id="2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Описание действий </w:t>
            </w:r>
          </w:p>
          <w:p>
            <w:pPr>
              <w:spacing w:after="20"/>
              <w:ind w:left="20"/>
              <w:jc w:val="both"/>
            </w:pPr>
            <w:r>
              <w:rPr>
                <w:rFonts w:ascii="Times New Roman"/>
                <w:b w:val="false"/>
                <w:i w:val="false"/>
                <w:color w:val="000000"/>
                <w:sz w:val="20"/>
              </w:rPr>
              <w:t>при возникновении нештатной ситуации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двусторонней транзакции общего процесса не получил сообщение-ответ после истечения согласованного количества повторов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сбои в транспортной системе или системная ошибка программного обеспечения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направить запрос в службу технической поддержки национального сегмента, в котором было сформировано сообщение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транзакции общего процесса получил уведомление об ошибке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синхронизированы справочники и классификаторы или не обновлены XML-схемы электронных документов (сведений)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 w:id="272"/>
          <w:p>
            <w:pPr>
              <w:spacing w:after="20"/>
              <w:ind w:left="20"/>
              <w:jc w:val="both"/>
            </w:pPr>
            <w:r>
              <w:rPr>
                <w:rFonts w:ascii="Times New Roman"/>
                <w:b w:val="false"/>
                <w:i w:val="false"/>
                <w:color w:val="000000"/>
                <w:sz w:val="20"/>
              </w:rPr>
              <w:t>
инициатору транзакции общего процесса необходимо синхронизировать используемые справочники и классификаторы или обновить XML-схемы электронных документов (сведений).</w:t>
            </w:r>
          </w:p>
          <w:bookmarkEnd w:id="272"/>
          <w:p>
            <w:pPr>
              <w:spacing w:after="20"/>
              <w:ind w:left="20"/>
              <w:jc w:val="both"/>
            </w:pPr>
            <w:r>
              <w:rPr>
                <w:rFonts w:ascii="Times New Roman"/>
                <w:b w:val="false"/>
                <w:i w:val="false"/>
                <w:color w:val="000000"/>
                <w:sz w:val="20"/>
              </w:rPr>
              <w:t>
Если справочники и классификаторы синхронизированы, XML-схемы электронных документов (сведений) обновлены, необходимо направить запрос в службу поддержки принимающего участника</w:t>
            </w:r>
          </w:p>
        </w:tc>
      </w:tr>
    </w:tbl>
    <w:bookmarkStart w:name="z302" w:id="273"/>
    <w:p>
      <w:pPr>
        <w:spacing w:after="0"/>
        <w:ind w:left="0"/>
        <w:jc w:val="left"/>
      </w:pPr>
      <w:r>
        <w:rPr>
          <w:rFonts w:ascii="Times New Roman"/>
          <w:b/>
          <w:i w:val="false"/>
          <w:color w:val="000000"/>
        </w:rPr>
        <w:t xml:space="preserve"> IX. Требования к заполнению электронных документов и сведений</w:t>
      </w:r>
    </w:p>
    <w:bookmarkEnd w:id="273"/>
    <w:p>
      <w:pPr>
        <w:spacing w:after="0"/>
        <w:ind w:left="0"/>
        <w:jc w:val="both"/>
      </w:pPr>
      <w:bookmarkStart w:name="z303" w:id="274"/>
      <w:r>
        <w:rPr>
          <w:rFonts w:ascii="Times New Roman"/>
          <w:b w:val="false"/>
          <w:i w:val="false"/>
          <w:color w:val="000000"/>
          <w:sz w:val="28"/>
        </w:rPr>
        <w:t xml:space="preserve">
      22. Требования к заполнению реквизитов электронных документов (сведений) "Заключение (разрешительный документ)" (R.CT.LL.06.001), передаваемых в сообщении "Сведения о выданном заключении (разрешительном документе)" (P.LL.06.MSG.001), приведены </w:t>
      </w:r>
    </w:p>
    <w:bookmarkEnd w:id="274"/>
    <w:p>
      <w:pPr>
        <w:spacing w:after="0"/>
        <w:ind w:left="0"/>
        <w:jc w:val="both"/>
      </w:pPr>
      <w:r>
        <w:rPr>
          <w:rFonts w:ascii="Times New Roman"/>
          <w:b w:val="false"/>
          <w:i w:val="false"/>
          <w:color w:val="000000"/>
          <w:sz w:val="28"/>
        </w:rPr>
        <w:t>в таблице 11.</w:t>
      </w:r>
    </w:p>
    <w:bookmarkStart w:name="z304" w:id="275"/>
    <w:p>
      <w:pPr>
        <w:spacing w:after="0"/>
        <w:ind w:left="0"/>
        <w:jc w:val="left"/>
      </w:pPr>
      <w:r>
        <w:rPr>
          <w:rFonts w:ascii="Times New Roman"/>
          <w:b/>
          <w:i w:val="false"/>
          <w:color w:val="000000"/>
        </w:rPr>
        <w:t xml:space="preserve"> Таблица 11</w:t>
      </w:r>
    </w:p>
    <w:bookmarkEnd w:id="275"/>
    <w:bookmarkStart w:name="z305" w:id="276"/>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"Заключение (разрешительный документ)" (R.CT.LL.06.001), передаваемых в сообщении "Сведения о выданном заключении (разрешительном документе)" (P.LL.06.MSG.001)</w:t>
      </w:r>
    </w:p>
    <w:bookmarkEnd w:id="2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электронный документ (сведения) должен содержать только 1 реквизит "Заключение (разрешительный документ)" (ctcdo:ConclusionDetails)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 компетентного органа, принимающего сведения, не должно быть электронного документа (сведений), в составе которого значения реквизита "Номер заключения (разрешительного документа)" (ctcdo:ConclusionDocIdDetails) равны значениям аналогичного реквизита в передаваемом электронном документе (сведениях)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 w:id="277"/>
          <w:p>
            <w:pPr>
              <w:spacing w:after="20"/>
              <w:ind w:left="20"/>
              <w:jc w:val="both"/>
            </w:pPr>
            <w:r>
              <w:rPr>
                <w:rFonts w:ascii="Times New Roman"/>
                <w:b w:val="false"/>
                <w:i w:val="false"/>
                <w:color w:val="000000"/>
                <w:sz w:val="20"/>
              </w:rPr>
              <w:t>
в составе реквизита "Заключение (разрешительный документ)" (ctcdo:ConclusionDetails) должны быть заполнены следующие реквизиты:</w:t>
            </w:r>
          </w:p>
          <w:bookmarkEnd w:id="277"/>
          <w:p>
            <w:pPr>
              <w:spacing w:after="20"/>
              <w:ind w:left="20"/>
              <w:jc w:val="both"/>
            </w:pPr>
            <w:r>
              <w:rPr>
                <w:rFonts w:ascii="Times New Roman"/>
                <w:b w:val="false"/>
                <w:i w:val="false"/>
                <w:color w:val="000000"/>
                <w:sz w:val="20"/>
              </w:rPr>
              <w:t>
</w:t>
            </w:r>
            <w:r>
              <w:rPr>
                <w:rFonts w:ascii="Times New Roman"/>
                <w:b w:val="false"/>
                <w:i w:val="false"/>
                <w:color w:val="000000"/>
                <w:sz w:val="20"/>
              </w:rPr>
              <w:t>"Должностное лицо" (ctcdo:OfficerDetails)</w:t>
            </w:r>
          </w:p>
          <w:p>
            <w:pPr>
              <w:spacing w:after="20"/>
              <w:ind w:left="20"/>
              <w:jc w:val="both"/>
            </w:pPr>
            <w:r>
              <w:rPr>
                <w:rFonts w:ascii="Times New Roman"/>
                <w:b w:val="false"/>
                <w:i w:val="false"/>
                <w:color w:val="000000"/>
                <w:sz w:val="20"/>
              </w:rPr>
              <w:t>
</w:t>
            </w:r>
            <w:r>
              <w:rPr>
                <w:rFonts w:ascii="Times New Roman"/>
                <w:b w:val="false"/>
                <w:i w:val="false"/>
                <w:color w:val="000000"/>
                <w:sz w:val="20"/>
              </w:rPr>
              <w:t>"Заявитель" (ctcdo:DeclarantDetails)</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раздела Единого перечня товаров" (ctsdo:SectionListGoodsCode)</w:t>
            </w:r>
          </w:p>
          <w:p>
            <w:pPr>
              <w:spacing w:after="20"/>
              <w:ind w:left="20"/>
              <w:jc w:val="both"/>
            </w:pPr>
            <w:r>
              <w:rPr>
                <w:rFonts w:ascii="Times New Roman"/>
                <w:b w:val="false"/>
                <w:i w:val="false"/>
                <w:color w:val="000000"/>
                <w:sz w:val="20"/>
              </w:rPr>
              <w:t>
</w:t>
            </w:r>
            <w:r>
              <w:rPr>
                <w:rFonts w:ascii="Times New Roman"/>
                <w:b w:val="false"/>
                <w:i w:val="false"/>
                <w:color w:val="000000"/>
                <w:sz w:val="20"/>
              </w:rPr>
              <w:t>"Товар" (ctcdo:GoodsDetails)</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вида перемещения" (ctsdo:MovementKindCode)</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страны отправления (назначения)" (ctsdo:RouteCountryCode)</w:t>
            </w:r>
          </w:p>
          <w:p>
            <w:pPr>
              <w:spacing w:after="20"/>
              <w:ind w:left="20"/>
              <w:jc w:val="both"/>
            </w:pPr>
            <w:r>
              <w:rPr>
                <w:rFonts w:ascii="Times New Roman"/>
                <w:b w:val="false"/>
                <w:i w:val="false"/>
                <w:color w:val="000000"/>
                <w:sz w:val="20"/>
              </w:rPr>
              <w:t>
"Цель ввоза (вывоза)" (ctsdo:IEPurposeText)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"Уполномоченный орган государства – члена" (ccdo:UnifiedAuthorityDetails) должен быть заполнен реквизит "Наименование уполномоченного органа государства – члена" (csdo:AuthorityName) или "Краткое наименование уполномоченного органа государства – члена" (csdo:AuthorityBriefName)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реквзита "Дата документа" (csdo:DocCreationDate) в составе реквизита "Заключение (разрешительный документ)" (ctcdo:ConclusionDetails) должно указывать на более ранний момент времени, указанном в реквизите "Дата истечения срока действия документа" (DocValidityDate) в составе реквизита "Заключение (разрешительный документ)" (ctcdo:ConclusionDetails)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"Дата аннулирования документа" (ctsdo:DocCancelDate) в составе реквизита "Заключение (разрешительный документ)" (ctcdo:ConclusionDetails)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 w:id="278"/>
          <w:p>
            <w:pPr>
              <w:spacing w:after="20"/>
              <w:ind w:left="20"/>
              <w:jc w:val="both"/>
            </w:pPr>
            <w:r>
              <w:rPr>
                <w:rFonts w:ascii="Times New Roman"/>
                <w:b w:val="false"/>
                <w:i w:val="false"/>
                <w:color w:val="000000"/>
                <w:sz w:val="20"/>
              </w:rPr>
              <w:t>
в составе реквизита "Должностное лицо" (ctcdo:OfficerDetails) должны быть заполнены следующие реквизиты:</w:t>
            </w:r>
          </w:p>
          <w:bookmarkEnd w:id="278"/>
          <w:p>
            <w:pPr>
              <w:spacing w:after="20"/>
              <w:ind w:left="20"/>
              <w:jc w:val="both"/>
            </w:pPr>
            <w:r>
              <w:rPr>
                <w:rFonts w:ascii="Times New Roman"/>
                <w:b w:val="false"/>
                <w:i w:val="false"/>
                <w:color w:val="000000"/>
                <w:sz w:val="20"/>
              </w:rPr>
              <w:t>
</w:t>
            </w:r>
            <w:r>
              <w:rPr>
                <w:rFonts w:ascii="Times New Roman"/>
                <w:b w:val="false"/>
                <w:i w:val="false"/>
                <w:color w:val="000000"/>
                <w:sz w:val="20"/>
              </w:rPr>
              <w:t>"Имя" (csdo:FirstName)</w:t>
            </w:r>
          </w:p>
          <w:p>
            <w:pPr>
              <w:spacing w:after="20"/>
              <w:ind w:left="20"/>
              <w:jc w:val="both"/>
            </w:pPr>
            <w:r>
              <w:rPr>
                <w:rFonts w:ascii="Times New Roman"/>
                <w:b w:val="false"/>
                <w:i w:val="false"/>
                <w:color w:val="000000"/>
                <w:sz w:val="20"/>
              </w:rPr>
              <w:t>
</w:t>
            </w:r>
            <w:r>
              <w:rPr>
                <w:rFonts w:ascii="Times New Roman"/>
                <w:b w:val="false"/>
                <w:i w:val="false"/>
                <w:color w:val="000000"/>
                <w:sz w:val="20"/>
              </w:rPr>
              <w:t>"Отчество" (csdo:‌Middle‌Name)</w:t>
            </w:r>
          </w:p>
          <w:p>
            <w:pPr>
              <w:spacing w:after="20"/>
              <w:ind w:left="20"/>
              <w:jc w:val="both"/>
            </w:pPr>
            <w:r>
              <w:rPr>
                <w:rFonts w:ascii="Times New Roman"/>
                <w:b w:val="false"/>
                <w:i w:val="false"/>
                <w:color w:val="000000"/>
                <w:sz w:val="20"/>
              </w:rPr>
              <w:t>
</w:t>
            </w:r>
            <w:r>
              <w:rPr>
                <w:rFonts w:ascii="Times New Roman"/>
                <w:b w:val="false"/>
                <w:i w:val="false"/>
                <w:color w:val="000000"/>
                <w:sz w:val="20"/>
              </w:rPr>
              <w:t>"Фамилия" (csdo:LastName)</w:t>
            </w:r>
          </w:p>
          <w:p>
            <w:pPr>
              <w:spacing w:after="20"/>
              <w:ind w:left="20"/>
              <w:jc w:val="both"/>
            </w:pPr>
            <w:r>
              <w:rPr>
                <w:rFonts w:ascii="Times New Roman"/>
                <w:b w:val="false"/>
                <w:i w:val="false"/>
                <w:color w:val="000000"/>
                <w:sz w:val="20"/>
              </w:rPr>
              <w:t>
"Наименование должности" (csdo:PositionName)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"Заявитель" (ctcdo:DeclarantDetails) реквизит "Сведения о хозяйствующем субъекте" (ctcdo:BusinessEntityDetails)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"Заявитель" (ctcdo:DeclarantDetails) реквизиты "ФИО" (ccdo:FullNameDetails) и "Удостоверение личности" (ccdo:IdentityDocV3Details)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 w:id="279"/>
          <w:p>
            <w:pPr>
              <w:spacing w:after="20"/>
              <w:ind w:left="20"/>
              <w:jc w:val="both"/>
            </w:pPr>
            <w:r>
              <w:rPr>
                <w:rFonts w:ascii="Times New Roman"/>
                <w:b w:val="false"/>
                <w:i w:val="false"/>
                <w:color w:val="000000"/>
                <w:sz w:val="20"/>
              </w:rPr>
              <w:t>
в составе реквизита "Сведения о хозяйствующем субъекте" (ctcdo:BusinessEntityDetails), входящем в состав реквизита "Заявитель" (ctcdo:DeclarantDetails), реквизиты "Наименование хозяйствующего субъекта" (csdo:BusinessEntityName), "Код страны" (csdo:UnifiedCountryCode) и "Адрес" (ccdo:SubjectAddressDetails), а также "Идентификатор хозяйствующего субъекта" (csdo:BusinessEntityId) или "Идентификатор налогоплательщика" (csdo:TaxpayerId)</w:t>
            </w:r>
          </w:p>
          <w:bookmarkEnd w:id="279"/>
          <w:p>
            <w:pPr>
              <w:spacing w:after="20"/>
              <w:ind w:left="20"/>
              <w:jc w:val="both"/>
            </w:pPr>
            <w:r>
              <w:rPr>
                <w:rFonts w:ascii="Times New Roman"/>
                <w:b w:val="false"/>
                <w:i w:val="false"/>
                <w:color w:val="000000"/>
                <w:sz w:val="20"/>
              </w:rPr>
              <w:t>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раздела Единого перечня товаров" (ctsdo:SectionListGoodsCode) должно соответствовать значению "1.1" или "2.1"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 w:id="280"/>
          <w:p>
            <w:pPr>
              <w:spacing w:after="20"/>
              <w:ind w:left="20"/>
              <w:jc w:val="both"/>
            </w:pPr>
            <w:r>
              <w:rPr>
                <w:rFonts w:ascii="Times New Roman"/>
                <w:b w:val="false"/>
                <w:i w:val="false"/>
                <w:color w:val="000000"/>
                <w:sz w:val="20"/>
              </w:rPr>
              <w:t>
реквизит "Код вида перемещения" (ctsdo:MovementKindCode) может содержать следующие значения:</w:t>
            </w:r>
          </w:p>
          <w:bookmarkEnd w:id="280"/>
          <w:p>
            <w:pPr>
              <w:spacing w:after="20"/>
              <w:ind w:left="20"/>
              <w:jc w:val="both"/>
            </w:pPr>
            <w:r>
              <w:rPr>
                <w:rFonts w:ascii="Times New Roman"/>
                <w:b w:val="false"/>
                <w:i w:val="false"/>
                <w:color w:val="000000"/>
                <w:sz w:val="20"/>
              </w:rPr>
              <w:t>
</w:t>
            </w:r>
            <w:r>
              <w:rPr>
                <w:rFonts w:ascii="Times New Roman"/>
                <w:b w:val="false"/>
                <w:i w:val="false"/>
                <w:color w:val="000000"/>
                <w:sz w:val="20"/>
              </w:rPr>
              <w:t>"1" – ввоз</w:t>
            </w:r>
          </w:p>
          <w:p>
            <w:pPr>
              <w:spacing w:after="20"/>
              <w:ind w:left="20"/>
              <w:jc w:val="both"/>
            </w:pPr>
            <w:r>
              <w:rPr>
                <w:rFonts w:ascii="Times New Roman"/>
                <w:b w:val="false"/>
                <w:i w:val="false"/>
                <w:color w:val="000000"/>
                <w:sz w:val="20"/>
              </w:rPr>
              <w:t>
</w:t>
            </w:r>
            <w:r>
              <w:rPr>
                <w:rFonts w:ascii="Times New Roman"/>
                <w:b w:val="false"/>
                <w:i w:val="false"/>
                <w:color w:val="000000"/>
                <w:sz w:val="20"/>
              </w:rPr>
              <w:t>"2" – вывоз</w:t>
            </w:r>
          </w:p>
          <w:p>
            <w:pPr>
              <w:spacing w:after="20"/>
              <w:ind w:left="20"/>
              <w:jc w:val="both"/>
            </w:pPr>
            <w:r>
              <w:rPr>
                <w:rFonts w:ascii="Times New Roman"/>
                <w:b w:val="false"/>
                <w:i w:val="false"/>
                <w:color w:val="000000"/>
                <w:sz w:val="20"/>
              </w:rPr>
              <w:t>
</w:t>
            </w:r>
            <w:r>
              <w:rPr>
                <w:rFonts w:ascii="Times New Roman"/>
                <w:b w:val="false"/>
                <w:i w:val="false"/>
                <w:color w:val="000000"/>
                <w:sz w:val="20"/>
              </w:rPr>
              <w:t>"3" – временный ввоз</w:t>
            </w:r>
          </w:p>
          <w:p>
            <w:pPr>
              <w:spacing w:after="20"/>
              <w:ind w:left="20"/>
              <w:jc w:val="both"/>
            </w:pPr>
            <w:r>
              <w:rPr>
                <w:rFonts w:ascii="Times New Roman"/>
                <w:b w:val="false"/>
                <w:i w:val="false"/>
                <w:color w:val="000000"/>
                <w:sz w:val="20"/>
              </w:rPr>
              <w:t>
</w:t>
            </w:r>
            <w:r>
              <w:rPr>
                <w:rFonts w:ascii="Times New Roman"/>
                <w:b w:val="false"/>
                <w:i w:val="false"/>
                <w:color w:val="000000"/>
                <w:sz w:val="20"/>
              </w:rPr>
              <w:t>"4" – временный вывоз</w:t>
            </w:r>
          </w:p>
          <w:p>
            <w:pPr>
              <w:spacing w:after="20"/>
              <w:ind w:left="20"/>
              <w:jc w:val="both"/>
            </w:pPr>
            <w:r>
              <w:rPr>
                <w:rFonts w:ascii="Times New Roman"/>
                <w:b w:val="false"/>
                <w:i w:val="false"/>
                <w:color w:val="000000"/>
                <w:sz w:val="20"/>
              </w:rPr>
              <w:t>
"5" – транзит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 w:id="281"/>
          <w:p>
            <w:pPr>
              <w:spacing w:after="20"/>
              <w:ind w:left="20"/>
              <w:jc w:val="both"/>
            </w:pPr>
            <w:r>
              <w:rPr>
                <w:rFonts w:ascii="Times New Roman"/>
                <w:b w:val="false"/>
                <w:i w:val="false"/>
                <w:color w:val="000000"/>
                <w:sz w:val="20"/>
              </w:rPr>
              <w:t>
реквизит "Код вида страны" (атрибут Route‌Country‌Kind‌Code) может содержать следующие значения:</w:t>
            </w:r>
          </w:p>
          <w:bookmarkEnd w:id="281"/>
          <w:p>
            <w:pPr>
              <w:spacing w:after="20"/>
              <w:ind w:left="20"/>
              <w:jc w:val="both"/>
            </w:pPr>
            <w:r>
              <w:rPr>
                <w:rFonts w:ascii="Times New Roman"/>
                <w:b w:val="false"/>
                <w:i w:val="false"/>
                <w:color w:val="000000"/>
                <w:sz w:val="20"/>
              </w:rPr>
              <w:t>
</w:t>
            </w:r>
            <w:r>
              <w:rPr>
                <w:rFonts w:ascii="Times New Roman"/>
                <w:b w:val="false"/>
                <w:i w:val="false"/>
                <w:color w:val="000000"/>
                <w:sz w:val="20"/>
              </w:rPr>
              <w:t>"1" – страна отправления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"2" – страна назначения</w:t>
            </w:r>
          </w:p>
          <w:p>
            <w:pPr>
              <w:spacing w:after="20"/>
              <w:ind w:left="20"/>
              <w:jc w:val="both"/>
            </w:pPr>
            <w:r>
              <w:rPr>
                <w:rFonts w:ascii="Times New Roman"/>
                <w:b w:val="false"/>
                <w:i w:val="false"/>
                <w:color w:val="000000"/>
                <w:sz w:val="20"/>
              </w:rPr>
              <w:t xml:space="preserve">
"3" – страна транзита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"Период" (ccdo:PeriodDetails) заполняются реквизиты "Начальная дата и время" (csdo:StartDateTime) и "Конечная дата и время" (csdo:EndDateTime), если экземпляры реквизита "Код вида перемещения" (ctsdo:MovementKindCode) содержат значение "3" и (или) "4"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об иностранном партнере" (ctcdo:ForeignPartnerDetails) заполнен, то в его составе должны быть заполнены реквизиты "Код страны" (csdo:‌Unified‌Country‌Code), "Наименование хозяйствующего субъекта" (csdo:BusinessEntityName) и "Адрес" (ccdo:SubjectAddressDetails)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 w:id="282"/>
          <w:p>
            <w:pPr>
              <w:spacing w:after="20"/>
              <w:ind w:left="20"/>
              <w:jc w:val="both"/>
            </w:pPr>
            <w:r>
              <w:rPr>
                <w:rFonts w:ascii="Times New Roman"/>
                <w:b w:val="false"/>
                <w:i w:val="false"/>
                <w:color w:val="000000"/>
                <w:sz w:val="20"/>
              </w:rPr>
              <w:t>
в составе реквизита "Адрес" (ccdo:SubjectAddressDetails) должны быть заполнены следующие реквизиты:</w:t>
            </w:r>
          </w:p>
          <w:bookmarkEnd w:id="282"/>
          <w:p>
            <w:pPr>
              <w:spacing w:after="20"/>
              <w:ind w:left="20"/>
              <w:jc w:val="both"/>
            </w:pPr>
            <w:r>
              <w:rPr>
                <w:rFonts w:ascii="Times New Roman"/>
                <w:b w:val="false"/>
                <w:i w:val="false"/>
                <w:color w:val="000000"/>
                <w:sz w:val="20"/>
              </w:rPr>
              <w:t>
</w:t>
            </w:r>
            <w:r>
              <w:rPr>
                <w:rFonts w:ascii="Times New Roman"/>
                <w:b w:val="false"/>
                <w:i w:val="false"/>
                <w:color w:val="000000"/>
                <w:sz w:val="20"/>
              </w:rPr>
              <w:t>"Код страны" (csdo:UnifiedCountryCode)</w:t>
            </w:r>
          </w:p>
          <w:p>
            <w:pPr>
              <w:spacing w:after="20"/>
              <w:ind w:left="20"/>
              <w:jc w:val="both"/>
            </w:pPr>
            <w:r>
              <w:rPr>
                <w:rFonts w:ascii="Times New Roman"/>
                <w:b w:val="false"/>
                <w:i w:val="false"/>
                <w:color w:val="000000"/>
                <w:sz w:val="20"/>
              </w:rPr>
              <w:t>
</w:t>
            </w:r>
            <w:r>
              <w:rPr>
                <w:rFonts w:ascii="Times New Roman"/>
                <w:b w:val="false"/>
                <w:i w:val="false"/>
                <w:color w:val="000000"/>
                <w:sz w:val="20"/>
              </w:rPr>
              <w:t>"Почтовый индекс" (csdo:PostCode)</w:t>
            </w:r>
          </w:p>
          <w:p>
            <w:pPr>
              <w:spacing w:after="20"/>
              <w:ind w:left="20"/>
              <w:jc w:val="both"/>
            </w:pPr>
            <w:r>
              <w:rPr>
                <w:rFonts w:ascii="Times New Roman"/>
                <w:b w:val="false"/>
                <w:i w:val="false"/>
                <w:color w:val="000000"/>
                <w:sz w:val="20"/>
              </w:rPr>
              <w:t>
</w:t>
            </w:r>
            <w:r>
              <w:rPr>
                <w:rFonts w:ascii="Times New Roman"/>
                <w:b w:val="false"/>
                <w:i w:val="false"/>
                <w:color w:val="000000"/>
                <w:sz w:val="20"/>
              </w:rPr>
              <w:t>"Город" (csdo:CityName) или "Населенный пункт" csdo:SettlementName)</w:t>
            </w:r>
          </w:p>
          <w:p>
            <w:pPr>
              <w:spacing w:after="20"/>
              <w:ind w:left="20"/>
              <w:jc w:val="both"/>
            </w:pPr>
            <w:r>
              <w:rPr>
                <w:rFonts w:ascii="Times New Roman"/>
                <w:b w:val="false"/>
                <w:i w:val="false"/>
                <w:color w:val="000000"/>
                <w:sz w:val="20"/>
              </w:rPr>
              <w:t>
</w:t>
            </w:r>
            <w:r>
              <w:rPr>
                <w:rFonts w:ascii="Times New Roman"/>
                <w:b w:val="false"/>
                <w:i w:val="false"/>
                <w:color w:val="000000"/>
                <w:sz w:val="20"/>
              </w:rPr>
              <w:t>"Улица" (csdo:StreetName)</w:t>
            </w:r>
          </w:p>
          <w:p>
            <w:pPr>
              <w:spacing w:after="20"/>
              <w:ind w:left="20"/>
              <w:jc w:val="both"/>
            </w:pPr>
            <w:r>
              <w:rPr>
                <w:rFonts w:ascii="Times New Roman"/>
                <w:b w:val="false"/>
                <w:i w:val="false"/>
                <w:color w:val="000000"/>
                <w:sz w:val="20"/>
              </w:rPr>
              <w:t>
"Номер дома" (csdo:BuildingNumberId)</w:t>
            </w:r>
          </w:p>
        </w:tc>
      </w:tr>
    </w:tbl>
    <w:bookmarkStart w:name="z331" w:id="283"/>
    <w:p>
      <w:pPr>
        <w:spacing w:after="0"/>
        <w:ind w:left="0"/>
        <w:jc w:val="both"/>
      </w:pPr>
      <w:r>
        <w:rPr>
          <w:rFonts w:ascii="Times New Roman"/>
          <w:b w:val="false"/>
          <w:i w:val="false"/>
          <w:color w:val="000000"/>
          <w:sz w:val="28"/>
        </w:rPr>
        <w:t>
      23. Требования к заполнению реквизитов электронных документов (сведений) "Заключение (разрешительный документ)" (R.CT.LL.06.001), передаваемых в сообщении "Сведения об аннулированном заключении (разрешительном документе)" (P.LL.06.MSG.003), приведены в таблице 12.</w:t>
      </w:r>
    </w:p>
    <w:bookmarkEnd w:id="283"/>
    <w:bookmarkStart w:name="z332" w:id="284"/>
    <w:p>
      <w:pPr>
        <w:spacing w:after="0"/>
        <w:ind w:left="0"/>
        <w:jc w:val="left"/>
      </w:pPr>
      <w:r>
        <w:rPr>
          <w:rFonts w:ascii="Times New Roman"/>
          <w:b/>
          <w:i w:val="false"/>
          <w:color w:val="000000"/>
        </w:rPr>
        <w:t xml:space="preserve"> Таблица 12</w:t>
      </w:r>
    </w:p>
    <w:bookmarkEnd w:id="284"/>
    <w:bookmarkStart w:name="z333" w:id="285"/>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"Заключение (разрешительный документ)" (R.CT.LL.06.001), передаваемых в сообщении "Сведения об аннулированном заключении (разрешительном документе)" (P.LL.06.MSG.003)</w:t>
      </w:r>
    </w:p>
    <w:bookmarkEnd w:id="2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электронный документ (сведения) должен содержать только 1 реквизит "Заключение (разрешительный документ)" (ctcdo:ConclusionDetails)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 компетентного органа, принимающего сведения, должен быть электронный документ (сведения), в составе которого значения реквизита "Номер заключения (разрешительного документа)" (ctcdo:ConclusionDocIdDetails) равны значениям аналогичного реквизита в передаваемом электронном документе (сведениях), а реквизит "Дата аннулирования документа" (ctsdo:DocCancelDate) не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составе реквизита "Заключение (разрешительный документ)" (ctcdo:ConclusionDetails) реквизит "Дата аннулирования документа" (ctsdo:DocCancelDate) должен быть заполнен </w:t>
            </w:r>
          </w:p>
        </w:tc>
      </w:tr>
    </w:tbl>
    <w:bookmarkStart w:name="z334" w:id="286"/>
    <w:p>
      <w:pPr>
        <w:spacing w:after="0"/>
        <w:ind w:left="0"/>
        <w:jc w:val="both"/>
      </w:pPr>
      <w:r>
        <w:rPr>
          <w:rFonts w:ascii="Times New Roman"/>
          <w:b w:val="false"/>
          <w:i w:val="false"/>
          <w:color w:val="000000"/>
          <w:sz w:val="28"/>
        </w:rPr>
        <w:t>
      24. Требования к заполнению реквизитов электронных документов (сведений) "Сведения о достижении расчетного уровня потребления озоноразрушающих веществ" (R.CT.LL.06.002), передаваемых в сообщении "Сведения о необходимости прекращения выдачи заключений (разрешительных документов)" (P.LL.06.MSG.004), приведены в таблице 13.</w:t>
      </w:r>
    </w:p>
    <w:bookmarkEnd w:id="286"/>
    <w:bookmarkStart w:name="z335" w:id="287"/>
    <w:p>
      <w:pPr>
        <w:spacing w:after="0"/>
        <w:ind w:left="0"/>
        <w:jc w:val="left"/>
      </w:pPr>
      <w:r>
        <w:rPr>
          <w:rFonts w:ascii="Times New Roman"/>
          <w:b/>
          <w:i w:val="false"/>
          <w:color w:val="000000"/>
        </w:rPr>
        <w:t xml:space="preserve"> Таблица 13</w:t>
      </w:r>
    </w:p>
    <w:bookmarkEnd w:id="287"/>
    <w:bookmarkStart w:name="z336" w:id="288"/>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достижении расчетного уровня потребления озоноразрушающих веществ" (R.CT.LL.06.002), передаваемых в сообщении "Сведения о необходимости прекращения выдачи заключений (разрешительных докуменов)" (P.LL.06.MSG.004)</w:t>
      </w:r>
    </w:p>
    <w:bookmarkEnd w:id="2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в составе реквизита "Уполномоченный орган государства – члена" (ccdo:UnifiedAuthorityDetails)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"Уполномоченный орган государства – члена" (ccdo:UnifiedAuthorityDetails) должен быть заполнен реквизит "Наименование уполномоченного органа государства – члена" (csdo:AuthorityName) или "Краткое наименование уполномоченного органа государства – члена" (csdo:AuthorityBriefName)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раздела Единого перечня товаров" (ctsdo:SectionListGoodsCode) должно соответствовать значению "1.1" или "2.1"</w:t>
            </w:r>
          </w:p>
        </w:tc>
      </w:tr>
    </w:tbl>
    <w:bookmarkStart w:name="z337" w:id="289"/>
    <w:p>
      <w:pPr>
        <w:spacing w:after="0"/>
        <w:ind w:left="0"/>
        <w:jc w:val="both"/>
      </w:pPr>
      <w:r>
        <w:rPr>
          <w:rFonts w:ascii="Times New Roman"/>
          <w:b w:val="false"/>
          <w:i w:val="false"/>
          <w:color w:val="000000"/>
          <w:sz w:val="28"/>
        </w:rPr>
        <w:t>
      25. Требования к заполнению реквизитов электронных документов (сведений) "Запрос сведений о заключениях (разрешительных документах)" (R.CT.LL.06.003), передаваемых в сообщении "Запрос сведений о выданных заключениях (разрешительных документах)" (P.LL.06.MSG.005), приведены в таблице 14.</w:t>
      </w:r>
    </w:p>
    <w:bookmarkEnd w:id="289"/>
    <w:bookmarkStart w:name="z338" w:id="290"/>
    <w:p>
      <w:pPr>
        <w:spacing w:after="0"/>
        <w:ind w:left="0"/>
        <w:jc w:val="left"/>
      </w:pPr>
      <w:r>
        <w:rPr>
          <w:rFonts w:ascii="Times New Roman"/>
          <w:b/>
          <w:i w:val="false"/>
          <w:color w:val="000000"/>
        </w:rPr>
        <w:t xml:space="preserve"> Таблица 14</w:t>
      </w:r>
    </w:p>
    <w:bookmarkEnd w:id="290"/>
    <w:bookmarkStart w:name="z339" w:id="291"/>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"Запрос сведений о заключениях (разрешительных документах)" (R.CT.LL.06.003), передаваемых в сообщении "Запрос сведений о выданных заключениях (разрешительных докуменах)" (P.LL.06.MSG.005)</w:t>
      </w:r>
    </w:p>
    <w:bookmarkEnd w:id="2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 w:id="292"/>
          <w:p>
            <w:pPr>
              <w:spacing w:after="20"/>
              <w:ind w:left="20"/>
              <w:jc w:val="both"/>
            </w:pPr>
            <w:r>
              <w:rPr>
                <w:rFonts w:ascii="Times New Roman"/>
                <w:b w:val="false"/>
                <w:i w:val="false"/>
                <w:color w:val="000000"/>
                <w:sz w:val="20"/>
              </w:rPr>
              <w:t>
в структуре электронного документа (сведений) должен быть заполнен один из следующих реквизитов:</w:t>
            </w:r>
          </w:p>
          <w:bookmarkEnd w:id="292"/>
          <w:p>
            <w:pPr>
              <w:spacing w:after="20"/>
              <w:ind w:left="20"/>
              <w:jc w:val="both"/>
            </w:pPr>
            <w:r>
              <w:rPr>
                <w:rFonts w:ascii="Times New Roman"/>
                <w:b w:val="false"/>
                <w:i w:val="false"/>
                <w:color w:val="000000"/>
                <w:sz w:val="20"/>
              </w:rPr>
              <w:t>
</w:t>
            </w:r>
            <w:r>
              <w:rPr>
                <w:rFonts w:ascii="Times New Roman"/>
                <w:b w:val="false"/>
                <w:i w:val="false"/>
                <w:color w:val="000000"/>
                <w:sz w:val="20"/>
              </w:rPr>
              <w:t>"Номер заключения (разрешительного элемента)" (ctcdo:ConclusionDocIdDetails)</w:t>
            </w:r>
          </w:p>
          <w:p>
            <w:pPr>
              <w:spacing w:after="20"/>
              <w:ind w:left="20"/>
              <w:jc w:val="both"/>
            </w:pPr>
            <w:r>
              <w:rPr>
                <w:rFonts w:ascii="Times New Roman"/>
                <w:b w:val="false"/>
                <w:i w:val="false"/>
                <w:color w:val="000000"/>
                <w:sz w:val="20"/>
              </w:rPr>
              <w:t>
</w:t>
            </w:r>
            <w:r>
              <w:rPr>
                <w:rFonts w:ascii="Times New Roman"/>
                <w:b w:val="false"/>
                <w:i w:val="false"/>
                <w:color w:val="000000"/>
                <w:sz w:val="20"/>
              </w:rPr>
              <w:t>"Заявитель" (ctcdo:DeclarantDetails)</w:t>
            </w:r>
          </w:p>
          <w:p>
            <w:pPr>
              <w:spacing w:after="20"/>
              <w:ind w:left="20"/>
              <w:jc w:val="both"/>
            </w:pPr>
            <w:r>
              <w:rPr>
                <w:rFonts w:ascii="Times New Roman"/>
                <w:b w:val="false"/>
                <w:i w:val="false"/>
                <w:color w:val="000000"/>
                <w:sz w:val="20"/>
              </w:rPr>
              <w:t>
"Период" (ccdo:PeriodDetails)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"Период" (ccdo:PeriodDetails) заполнен, то в его составе реквизиты "Начальная дата и время" (csdo:StartDateTime) и "Конечная дата и время" (csdo:EndDateTime)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 w:id="293"/>
          <w:p>
            <w:pPr>
              <w:spacing w:after="20"/>
              <w:ind w:left="20"/>
              <w:jc w:val="both"/>
            </w:pPr>
            <w:r>
              <w:rPr>
                <w:rFonts w:ascii="Times New Roman"/>
                <w:b w:val="false"/>
                <w:i w:val="false"/>
                <w:color w:val="000000"/>
                <w:sz w:val="20"/>
              </w:rPr>
              <w:t>
если реквизит "Заявитель" (ctcdo:DeclarantDetails) заполнен, то в его составе реквизит "Сведения о хозяйствующем субъекте" (ctcdo:BusinessEntityDetails) должен быть заполнен, а реквизиты "ФИО"</w:t>
            </w:r>
          </w:p>
          <w:bookmarkEnd w:id="293"/>
          <w:p>
            <w:pPr>
              <w:spacing w:after="20"/>
              <w:ind w:left="20"/>
              <w:jc w:val="both"/>
            </w:pPr>
            <w:r>
              <w:rPr>
                <w:rFonts w:ascii="Times New Roman"/>
                <w:b w:val="false"/>
                <w:i w:val="false"/>
                <w:color w:val="000000"/>
                <w:sz w:val="20"/>
              </w:rPr>
              <w:t>
(ccdo:FullNameDetails) и "Удостоверение личности" (ccdo:IdentityDocV3Details)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 w:id="294"/>
          <w:p>
            <w:pPr>
              <w:spacing w:after="20"/>
              <w:ind w:left="20"/>
              <w:jc w:val="both"/>
            </w:pPr>
            <w:r>
              <w:rPr>
                <w:rFonts w:ascii="Times New Roman"/>
                <w:b w:val="false"/>
                <w:i w:val="false"/>
                <w:color w:val="000000"/>
                <w:sz w:val="20"/>
              </w:rPr>
              <w:t>
в составе реквизита "Сведения о хозяйствующем субъекте" (ctcdo:BusinessEntityDetails) должен быть заполнен реквизит "Код страны" (csdo:UnifiedCountryCode), а также хотя бы один из следующих реквизитов:</w:t>
            </w:r>
          </w:p>
          <w:bookmarkEnd w:id="294"/>
          <w:p>
            <w:pPr>
              <w:spacing w:after="20"/>
              <w:ind w:left="20"/>
              <w:jc w:val="both"/>
            </w:pPr>
            <w:r>
              <w:rPr>
                <w:rFonts w:ascii="Times New Roman"/>
                <w:b w:val="false"/>
                <w:i w:val="false"/>
                <w:color w:val="000000"/>
                <w:sz w:val="20"/>
              </w:rPr>
              <w:t>
</w:t>
            </w:r>
            <w:r>
              <w:rPr>
                <w:rFonts w:ascii="Times New Roman"/>
                <w:b w:val="false"/>
                <w:i w:val="false"/>
                <w:color w:val="000000"/>
                <w:sz w:val="20"/>
              </w:rPr>
              <w:t>"Идентификатор хозяйствующего субъекта" (csdo:BusinessEntityId)</w:t>
            </w:r>
          </w:p>
          <w:p>
            <w:pPr>
              <w:spacing w:after="20"/>
              <w:ind w:left="20"/>
              <w:jc w:val="both"/>
            </w:pPr>
            <w:r>
              <w:rPr>
                <w:rFonts w:ascii="Times New Roman"/>
                <w:b w:val="false"/>
                <w:i w:val="false"/>
                <w:color w:val="000000"/>
                <w:sz w:val="20"/>
              </w:rPr>
              <w:t>
"Идентификатор налогоплательщика" (csdo:TaxpayerId)</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УТВЕРЖДЕНО</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11 декабря 2018 г. № 201</w:t>
            </w:r>
          </w:p>
        </w:tc>
      </w:tr>
    </w:tbl>
    <w:bookmarkStart w:name="z347" w:id="295"/>
    <w:p>
      <w:pPr>
        <w:spacing w:after="0"/>
        <w:ind w:left="0"/>
        <w:jc w:val="left"/>
      </w:pPr>
      <w:r>
        <w:rPr>
          <w:rFonts w:ascii="Times New Roman"/>
          <w:b/>
          <w:i w:val="false"/>
          <w:color w:val="000000"/>
        </w:rPr>
        <w:t xml:space="preserve"> Описание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"Обеспечение обмена между уполномоченными органами государств – членов Евразийского экономического союза сведениями при перемещении озоноразрушающих веществ и содержащей их продукции при осуществлении взаимной торговли в рамках Евразийского экономического союза"</w:t>
      </w:r>
    </w:p>
    <w:bookmarkEnd w:id="295"/>
    <w:bookmarkStart w:name="z348" w:id="296"/>
    <w:p>
      <w:pPr>
        <w:spacing w:after="0"/>
        <w:ind w:left="0"/>
        <w:jc w:val="left"/>
      </w:pPr>
      <w:r>
        <w:rPr>
          <w:rFonts w:ascii="Times New Roman"/>
          <w:b/>
          <w:i w:val="false"/>
          <w:color w:val="000000"/>
        </w:rPr>
        <w:t xml:space="preserve"> I. Общие положения</w:t>
      </w:r>
    </w:p>
    <w:bookmarkEnd w:id="296"/>
    <w:bookmarkStart w:name="z349" w:id="297"/>
    <w:p>
      <w:pPr>
        <w:spacing w:after="0"/>
        <w:ind w:left="0"/>
        <w:jc w:val="both"/>
      </w:pPr>
      <w:r>
        <w:rPr>
          <w:rFonts w:ascii="Times New Roman"/>
          <w:b w:val="false"/>
          <w:i w:val="false"/>
          <w:color w:val="000000"/>
          <w:sz w:val="28"/>
        </w:rPr>
        <w:t>
      1. Настоящее Описание разработано в соответствии со следующими актами, входящими в право Евразийского экономического союза (далее – Союз):</w:t>
      </w:r>
    </w:p>
    <w:bookmarkEnd w:id="29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Соглашение</w:t>
      </w:r>
      <w:r>
        <w:rPr>
          <w:rFonts w:ascii="Times New Roman"/>
          <w:b w:val="false"/>
          <w:i w:val="false"/>
          <w:color w:val="000000"/>
          <w:sz w:val="28"/>
        </w:rPr>
        <w:t xml:space="preserve"> о перемещении озоноразрушающих веществ и содержащей их продукции и учете озоноразрушающих веществ при осуществлении взаимной торговли государств – членов Евразийского экономического союза от 29 мая 2015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16 августа 2012 г. № 134 "О нормативных правовых актах в области нетарифного регулирования";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bookmarkStart w:name="z358" w:id="298"/>
    <w:p>
      <w:pPr>
        <w:spacing w:after="0"/>
        <w:ind w:left="0"/>
        <w:jc w:val="left"/>
      </w:pPr>
      <w:r>
        <w:rPr>
          <w:rFonts w:ascii="Times New Roman"/>
          <w:b/>
          <w:i w:val="false"/>
          <w:color w:val="000000"/>
        </w:rPr>
        <w:t xml:space="preserve"> II. Область применения</w:t>
      </w:r>
    </w:p>
    <w:bookmarkEnd w:id="298"/>
    <w:bookmarkStart w:name="z359" w:id="299"/>
    <w:p>
      <w:pPr>
        <w:spacing w:after="0"/>
        <w:ind w:left="0"/>
        <w:jc w:val="both"/>
      </w:pPr>
      <w:r>
        <w:rPr>
          <w:rFonts w:ascii="Times New Roman"/>
          <w:b w:val="false"/>
          <w:i w:val="false"/>
          <w:color w:val="000000"/>
          <w:sz w:val="28"/>
        </w:rPr>
        <w:t>
      2. Настоящее Описание определяет требования к форматам и структурам электронных документов и сведений, используемых при информационном взаимодействии в рамках общего процесса "Обеспечение обмена между уполномоченными органами государств – членов Евразийского экономического союза сведениями при перемещении озоноразрушающих веществ и содержащей их продукции при осуществлении взаимной торговли в рамках Евразийского экономического союза" (далее – общий процесс).</w:t>
      </w:r>
    </w:p>
    <w:bookmarkEnd w:id="299"/>
    <w:bookmarkStart w:name="z360" w:id="300"/>
    <w:p>
      <w:pPr>
        <w:spacing w:after="0"/>
        <w:ind w:left="0"/>
        <w:jc w:val="both"/>
      </w:pPr>
      <w:r>
        <w:rPr>
          <w:rFonts w:ascii="Times New Roman"/>
          <w:b w:val="false"/>
          <w:i w:val="false"/>
          <w:color w:val="000000"/>
          <w:sz w:val="28"/>
        </w:rPr>
        <w:t>
      3. Настоящее Описание применяется при проектировании, разработке и доработке компонентов информационных систем при реализации процедур общего процесса средствами интегрированной информационной системы Евразийского экономического союза (далее – интегрированная система).</w:t>
      </w:r>
    </w:p>
    <w:bookmarkEnd w:id="300"/>
    <w:bookmarkStart w:name="z361" w:id="301"/>
    <w:p>
      <w:pPr>
        <w:spacing w:after="0"/>
        <w:ind w:left="0"/>
        <w:jc w:val="both"/>
      </w:pPr>
      <w:r>
        <w:rPr>
          <w:rFonts w:ascii="Times New Roman"/>
          <w:b w:val="false"/>
          <w:i w:val="false"/>
          <w:color w:val="000000"/>
          <w:sz w:val="28"/>
        </w:rPr>
        <w:t>
      4. Описание форматов и структур электронных документов и сведений приводится в табличной форме с указанием полного реквизитного состава с учетом уровней иерархии вплоть до простых (атомарных) реквизитов.</w:t>
      </w:r>
    </w:p>
    <w:bookmarkEnd w:id="301"/>
    <w:bookmarkStart w:name="z362" w:id="302"/>
    <w:p>
      <w:pPr>
        <w:spacing w:after="0"/>
        <w:ind w:left="0"/>
        <w:jc w:val="both"/>
      </w:pPr>
      <w:r>
        <w:rPr>
          <w:rFonts w:ascii="Times New Roman"/>
          <w:b w:val="false"/>
          <w:i w:val="false"/>
          <w:color w:val="000000"/>
          <w:sz w:val="28"/>
        </w:rPr>
        <w:t>
      5. В таблице описывается однозначное соответствие реквизитов электронных документов (сведений) (далее – реквизиты) и элементов модели данных.</w:t>
      </w:r>
    </w:p>
    <w:bookmarkEnd w:id="302"/>
    <w:bookmarkStart w:name="z363" w:id="303"/>
    <w:p>
      <w:pPr>
        <w:spacing w:after="0"/>
        <w:ind w:left="0"/>
        <w:jc w:val="both"/>
      </w:pPr>
      <w:r>
        <w:rPr>
          <w:rFonts w:ascii="Times New Roman"/>
          <w:b w:val="false"/>
          <w:i w:val="false"/>
          <w:color w:val="000000"/>
          <w:sz w:val="28"/>
        </w:rPr>
        <w:t>
      6. В таблице формируются следующие поля (графы):</w:t>
      </w:r>
    </w:p>
    <w:bookmarkEnd w:id="303"/>
    <w:bookmarkStart w:name="z364" w:id="304"/>
    <w:p>
      <w:pPr>
        <w:spacing w:after="0"/>
        <w:ind w:left="0"/>
        <w:jc w:val="both"/>
      </w:pPr>
      <w:r>
        <w:rPr>
          <w:rFonts w:ascii="Times New Roman"/>
          <w:b w:val="false"/>
          <w:i w:val="false"/>
          <w:color w:val="000000"/>
          <w:sz w:val="28"/>
        </w:rPr>
        <w:t>
      "иерархический номер" – порядковый номер реквизита;</w:t>
      </w:r>
    </w:p>
    <w:bookmarkEnd w:id="304"/>
    <w:bookmarkStart w:name="z365" w:id="305"/>
    <w:p>
      <w:pPr>
        <w:spacing w:after="0"/>
        <w:ind w:left="0"/>
        <w:jc w:val="both"/>
      </w:pPr>
      <w:r>
        <w:rPr>
          <w:rFonts w:ascii="Times New Roman"/>
          <w:b w:val="false"/>
          <w:i w:val="false"/>
          <w:color w:val="000000"/>
          <w:sz w:val="28"/>
        </w:rPr>
        <w:t>
      "имя реквизита" – устоявшееся или официальное словесное обозначение реквизита;</w:t>
      </w:r>
    </w:p>
    <w:bookmarkEnd w:id="305"/>
    <w:bookmarkStart w:name="z366" w:id="306"/>
    <w:p>
      <w:pPr>
        <w:spacing w:after="0"/>
        <w:ind w:left="0"/>
        <w:jc w:val="both"/>
      </w:pPr>
      <w:r>
        <w:rPr>
          <w:rFonts w:ascii="Times New Roman"/>
          <w:b w:val="false"/>
          <w:i w:val="false"/>
          <w:color w:val="000000"/>
          <w:sz w:val="28"/>
        </w:rPr>
        <w:t>
      "описание реквизита" – текст, поясняющий смысл (семантику) реквизита;</w:t>
      </w:r>
    </w:p>
    <w:bookmarkEnd w:id="306"/>
    <w:bookmarkStart w:name="z367" w:id="307"/>
    <w:p>
      <w:pPr>
        <w:spacing w:after="0"/>
        <w:ind w:left="0"/>
        <w:jc w:val="both"/>
      </w:pPr>
      <w:r>
        <w:rPr>
          <w:rFonts w:ascii="Times New Roman"/>
          <w:b w:val="false"/>
          <w:i w:val="false"/>
          <w:color w:val="000000"/>
          <w:sz w:val="28"/>
        </w:rPr>
        <w:t>
      "идентификатор" – идентификатор элемента данных в модели данных, соответствующего реквизиту;</w:t>
      </w:r>
    </w:p>
    <w:bookmarkEnd w:id="307"/>
    <w:bookmarkStart w:name="z368" w:id="308"/>
    <w:p>
      <w:pPr>
        <w:spacing w:after="0"/>
        <w:ind w:left="0"/>
        <w:jc w:val="both"/>
      </w:pPr>
      <w:r>
        <w:rPr>
          <w:rFonts w:ascii="Times New Roman"/>
          <w:b w:val="false"/>
          <w:i w:val="false"/>
          <w:color w:val="000000"/>
          <w:sz w:val="28"/>
        </w:rPr>
        <w:t>
      "область значений" – словесное описание возможных значений реквизита;</w:t>
      </w:r>
    </w:p>
    <w:bookmarkEnd w:id="308"/>
    <w:bookmarkStart w:name="z369" w:id="309"/>
    <w:p>
      <w:pPr>
        <w:spacing w:after="0"/>
        <w:ind w:left="0"/>
        <w:jc w:val="both"/>
      </w:pPr>
      <w:r>
        <w:rPr>
          <w:rFonts w:ascii="Times New Roman"/>
          <w:b w:val="false"/>
          <w:i w:val="false"/>
          <w:color w:val="000000"/>
          <w:sz w:val="28"/>
        </w:rPr>
        <w:t>
      "мн." – множественность реквизитов: обязательность (опциональность) и количество возможных повторений реквизита.</w:t>
      </w:r>
    </w:p>
    <w:bookmarkEnd w:id="309"/>
    <w:bookmarkStart w:name="z370" w:id="310"/>
    <w:p>
      <w:pPr>
        <w:spacing w:after="0"/>
        <w:ind w:left="0"/>
        <w:jc w:val="both"/>
      </w:pPr>
      <w:r>
        <w:rPr>
          <w:rFonts w:ascii="Times New Roman"/>
          <w:b w:val="false"/>
          <w:i w:val="false"/>
          <w:color w:val="000000"/>
          <w:sz w:val="28"/>
        </w:rPr>
        <w:t>
      7. Для указания множественности реквизитов используются следующие обозначения:</w:t>
      </w:r>
    </w:p>
    <w:bookmarkEnd w:id="310"/>
    <w:bookmarkStart w:name="z371" w:id="311"/>
    <w:p>
      <w:pPr>
        <w:spacing w:after="0"/>
        <w:ind w:left="0"/>
        <w:jc w:val="both"/>
      </w:pPr>
      <w:r>
        <w:rPr>
          <w:rFonts w:ascii="Times New Roman"/>
          <w:b w:val="false"/>
          <w:i w:val="false"/>
          <w:color w:val="000000"/>
          <w:sz w:val="28"/>
        </w:rPr>
        <w:t>
      1 – реквизит обязателен, повторения не допускаются;</w:t>
      </w:r>
    </w:p>
    <w:bookmarkEnd w:id="311"/>
    <w:bookmarkStart w:name="z372" w:id="312"/>
    <w:p>
      <w:pPr>
        <w:spacing w:after="0"/>
        <w:ind w:left="0"/>
        <w:jc w:val="both"/>
      </w:pPr>
      <w:r>
        <w:rPr>
          <w:rFonts w:ascii="Times New Roman"/>
          <w:b w:val="false"/>
          <w:i w:val="false"/>
          <w:color w:val="000000"/>
          <w:sz w:val="28"/>
        </w:rPr>
        <w:t>
      n – реквизит обязателен, должен повторяться n раз (n &gt; 1);</w:t>
      </w:r>
    </w:p>
    <w:bookmarkEnd w:id="312"/>
    <w:bookmarkStart w:name="z373" w:id="313"/>
    <w:p>
      <w:pPr>
        <w:spacing w:after="0"/>
        <w:ind w:left="0"/>
        <w:jc w:val="both"/>
      </w:pPr>
      <w:r>
        <w:rPr>
          <w:rFonts w:ascii="Times New Roman"/>
          <w:b w:val="false"/>
          <w:i w:val="false"/>
          <w:color w:val="000000"/>
          <w:sz w:val="28"/>
        </w:rPr>
        <w:t>
      1..* – реквизит обязателен, может повторяться без ограничений;</w:t>
      </w:r>
    </w:p>
    <w:bookmarkEnd w:id="313"/>
    <w:bookmarkStart w:name="z374" w:id="314"/>
    <w:p>
      <w:pPr>
        <w:spacing w:after="0"/>
        <w:ind w:left="0"/>
        <w:jc w:val="both"/>
      </w:pPr>
      <w:r>
        <w:rPr>
          <w:rFonts w:ascii="Times New Roman"/>
          <w:b w:val="false"/>
          <w:i w:val="false"/>
          <w:color w:val="000000"/>
          <w:sz w:val="28"/>
        </w:rPr>
        <w:t>
      n..* – реквизит обязателен, должен повторяться не менее n раз (n &gt; 1);</w:t>
      </w:r>
    </w:p>
    <w:bookmarkEnd w:id="314"/>
    <w:bookmarkStart w:name="z375" w:id="315"/>
    <w:p>
      <w:pPr>
        <w:spacing w:after="0"/>
        <w:ind w:left="0"/>
        <w:jc w:val="both"/>
      </w:pPr>
      <w:r>
        <w:rPr>
          <w:rFonts w:ascii="Times New Roman"/>
          <w:b w:val="false"/>
          <w:i w:val="false"/>
          <w:color w:val="000000"/>
          <w:sz w:val="28"/>
        </w:rPr>
        <w:t>
      n..m – реквизит обязателен, должен повторяться не менее n раз и не более m раз (n &gt; 1, m &gt; n);</w:t>
      </w:r>
    </w:p>
    <w:bookmarkEnd w:id="315"/>
    <w:bookmarkStart w:name="z376" w:id="316"/>
    <w:p>
      <w:pPr>
        <w:spacing w:after="0"/>
        <w:ind w:left="0"/>
        <w:jc w:val="both"/>
      </w:pPr>
      <w:r>
        <w:rPr>
          <w:rFonts w:ascii="Times New Roman"/>
          <w:b w:val="false"/>
          <w:i w:val="false"/>
          <w:color w:val="000000"/>
          <w:sz w:val="28"/>
        </w:rPr>
        <w:t>
      0..1 – реквизит опционален, повторения не допускаются;</w:t>
      </w:r>
    </w:p>
    <w:bookmarkEnd w:id="316"/>
    <w:bookmarkStart w:name="z377" w:id="317"/>
    <w:p>
      <w:pPr>
        <w:spacing w:after="0"/>
        <w:ind w:left="0"/>
        <w:jc w:val="both"/>
      </w:pPr>
      <w:r>
        <w:rPr>
          <w:rFonts w:ascii="Times New Roman"/>
          <w:b w:val="false"/>
          <w:i w:val="false"/>
          <w:color w:val="000000"/>
          <w:sz w:val="28"/>
        </w:rPr>
        <w:t>
      0..* – реквизит опционален, может повторяться без ограничений;</w:t>
      </w:r>
    </w:p>
    <w:bookmarkEnd w:id="317"/>
    <w:bookmarkStart w:name="z378" w:id="318"/>
    <w:p>
      <w:pPr>
        <w:spacing w:after="0"/>
        <w:ind w:left="0"/>
        <w:jc w:val="both"/>
      </w:pPr>
      <w:r>
        <w:rPr>
          <w:rFonts w:ascii="Times New Roman"/>
          <w:b w:val="false"/>
          <w:i w:val="false"/>
          <w:color w:val="000000"/>
          <w:sz w:val="28"/>
        </w:rPr>
        <w:t>
      0..m – реквизит опционален, может повторяться не более m раз (m &gt; 1).</w:t>
      </w:r>
    </w:p>
    <w:bookmarkEnd w:id="318"/>
    <w:bookmarkStart w:name="z379" w:id="319"/>
    <w:p>
      <w:pPr>
        <w:spacing w:after="0"/>
        <w:ind w:left="0"/>
        <w:jc w:val="left"/>
      </w:pPr>
      <w:r>
        <w:rPr>
          <w:rFonts w:ascii="Times New Roman"/>
          <w:b/>
          <w:i w:val="false"/>
          <w:color w:val="000000"/>
        </w:rPr>
        <w:t xml:space="preserve"> III. Основные понятия</w:t>
      </w:r>
    </w:p>
    <w:bookmarkEnd w:id="319"/>
    <w:bookmarkStart w:name="z380" w:id="320"/>
    <w:p>
      <w:pPr>
        <w:spacing w:after="0"/>
        <w:ind w:left="0"/>
        <w:jc w:val="both"/>
      </w:pPr>
      <w:r>
        <w:rPr>
          <w:rFonts w:ascii="Times New Roman"/>
          <w:b w:val="false"/>
          <w:i w:val="false"/>
          <w:color w:val="000000"/>
          <w:sz w:val="28"/>
        </w:rPr>
        <w:t>
      8. Для целей настоящего Описания используются понятия, которые означают следующее:</w:t>
      </w:r>
    </w:p>
    <w:bookmarkEnd w:id="320"/>
    <w:bookmarkStart w:name="z381" w:id="321"/>
    <w:p>
      <w:pPr>
        <w:spacing w:after="0"/>
        <w:ind w:left="0"/>
        <w:jc w:val="both"/>
      </w:pPr>
      <w:r>
        <w:rPr>
          <w:rFonts w:ascii="Times New Roman"/>
          <w:b w:val="false"/>
          <w:i w:val="false"/>
          <w:color w:val="000000"/>
          <w:sz w:val="28"/>
        </w:rPr>
        <w:t>
      "государство-член" – государство, являющееся членом Союза;</w:t>
      </w:r>
    </w:p>
    <w:bookmarkEnd w:id="321"/>
    <w:bookmarkStart w:name="z382" w:id="322"/>
    <w:p>
      <w:pPr>
        <w:spacing w:after="0"/>
        <w:ind w:left="0"/>
        <w:jc w:val="both"/>
      </w:pPr>
      <w:r>
        <w:rPr>
          <w:rFonts w:ascii="Times New Roman"/>
          <w:b w:val="false"/>
          <w:i w:val="false"/>
          <w:color w:val="000000"/>
          <w:sz w:val="28"/>
        </w:rPr>
        <w:t>
      "заключение (разрешительный документ)" – документ, подтверждающий право на перемещение озоноразрушающих веществ Аи содержащей их продукции;</w:t>
      </w:r>
    </w:p>
    <w:bookmarkEnd w:id="322"/>
    <w:bookmarkStart w:name="z383" w:id="323"/>
    <w:p>
      <w:pPr>
        <w:spacing w:after="0"/>
        <w:ind w:left="0"/>
        <w:jc w:val="both"/>
      </w:pPr>
      <w:r>
        <w:rPr>
          <w:rFonts w:ascii="Times New Roman"/>
          <w:b w:val="false"/>
          <w:i w:val="false"/>
          <w:color w:val="000000"/>
          <w:sz w:val="28"/>
        </w:rPr>
        <w:t>
      "реквизит" – единица данных электронного документа (сведений), которая в определенном контексте считается неразделимой;</w:t>
      </w:r>
    </w:p>
    <w:bookmarkEnd w:id="323"/>
    <w:bookmarkStart w:name="z384" w:id="324"/>
    <w:p>
      <w:pPr>
        <w:spacing w:after="0"/>
        <w:ind w:left="0"/>
        <w:jc w:val="both"/>
      </w:pPr>
      <w:r>
        <w:rPr>
          <w:rFonts w:ascii="Times New Roman"/>
          <w:b w:val="false"/>
          <w:i w:val="false"/>
          <w:color w:val="000000"/>
          <w:sz w:val="28"/>
        </w:rPr>
        <w:t>
      "ТН ВЭД ЕАЭС" – единая Товарная номенклатура внешнеэкономической деятельности Евразийского экономического союза.</w:t>
      </w:r>
    </w:p>
    <w:bookmarkEnd w:id="324"/>
    <w:bookmarkStart w:name="z385" w:id="325"/>
    <w:p>
      <w:pPr>
        <w:spacing w:after="0"/>
        <w:ind w:left="0"/>
        <w:jc w:val="both"/>
      </w:pPr>
      <w:r>
        <w:rPr>
          <w:rFonts w:ascii="Times New Roman"/>
          <w:b w:val="false"/>
          <w:i w:val="false"/>
          <w:color w:val="000000"/>
          <w:sz w:val="28"/>
        </w:rPr>
        <w:t>
      Понятия "базисная модель данных", "модель данных", "модель данных предметной области", "предметная область" и "реестр структур электронных документов и сведений" используются в настоящем Описании в значениях, определенных Методикой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325"/>
    <w:bookmarkStart w:name="z386" w:id="326"/>
    <w:p>
      <w:pPr>
        <w:spacing w:after="0"/>
        <w:ind w:left="0"/>
        <w:jc w:val="both"/>
      </w:pPr>
      <w:r>
        <w:rPr>
          <w:rFonts w:ascii="Times New Roman"/>
          <w:b w:val="false"/>
          <w:i w:val="false"/>
          <w:color w:val="000000"/>
          <w:sz w:val="28"/>
        </w:rPr>
        <w:t>
      Иные понятия, используемые в настоящем Описании,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"Обеспечение обмена между уполномоченными органами государств – членов Евразийского экономического союза сведениями при перемещении озоноразрушающих веществ и содержащей их продукции при осуществлении взаимной торговли в рамках Евразийского экономического союза", утвержденных Решением Коллегии Евразийской экономической комиссии от 11 декабря 2018г. № 201.</w:t>
      </w:r>
    </w:p>
    <w:bookmarkEnd w:id="326"/>
    <w:bookmarkStart w:name="z387" w:id="327"/>
    <w:p>
      <w:pPr>
        <w:spacing w:after="0"/>
        <w:ind w:left="0"/>
        <w:jc w:val="both"/>
      </w:pPr>
      <w:r>
        <w:rPr>
          <w:rFonts w:ascii="Times New Roman"/>
          <w:b w:val="false"/>
          <w:i w:val="false"/>
          <w:color w:val="000000"/>
          <w:sz w:val="28"/>
        </w:rPr>
        <w:t xml:space="preserve">
      В таблицах 4, 7, 10 и 13 настоящего </w:t>
      </w:r>
      <w:r>
        <w:rPr>
          <w:rFonts w:ascii="Times New Roman"/>
          <w:b w:val="false"/>
          <w:i w:val="false"/>
          <w:color w:val="000000"/>
          <w:sz w:val="28"/>
        </w:rPr>
        <w:t>Описания</w:t>
      </w:r>
      <w:r>
        <w:rPr>
          <w:rFonts w:ascii="Times New Roman"/>
          <w:b w:val="false"/>
          <w:i w:val="false"/>
          <w:color w:val="000000"/>
          <w:sz w:val="28"/>
        </w:rPr>
        <w:t xml:space="preserve"> под Регламентом информационного взаимодействия понимается Регламент 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"Обеспечение обмена между уполномоченными органами государств – членов Евразийского экономического союза сведениями при перемещении озоноразрушающих веществ и содержащей их продукции при осуществлении взаимной торговли в рамках Евразийского экономического союза", утвержденный Решением Коллегии Евразийской экономической комиссии от 11 декабря 2018 г. № 201.</w:t>
      </w:r>
    </w:p>
    <w:bookmarkEnd w:id="327"/>
    <w:bookmarkStart w:name="z388" w:id="328"/>
    <w:p>
      <w:pPr>
        <w:spacing w:after="0"/>
        <w:ind w:left="0"/>
        <w:jc w:val="left"/>
      </w:pPr>
      <w:r>
        <w:rPr>
          <w:rFonts w:ascii="Times New Roman"/>
          <w:b/>
          <w:i w:val="false"/>
          <w:color w:val="000000"/>
        </w:rPr>
        <w:t xml:space="preserve"> IV. Структуры электронных документов и сведений</w:t>
      </w:r>
    </w:p>
    <w:bookmarkEnd w:id="328"/>
    <w:bookmarkStart w:name="z389" w:id="329"/>
    <w:p>
      <w:pPr>
        <w:spacing w:after="0"/>
        <w:ind w:left="0"/>
        <w:jc w:val="both"/>
      </w:pPr>
      <w:r>
        <w:rPr>
          <w:rFonts w:ascii="Times New Roman"/>
          <w:b w:val="false"/>
          <w:i w:val="false"/>
          <w:color w:val="000000"/>
          <w:sz w:val="28"/>
        </w:rPr>
        <w:t>
      9. Перечень структур электронных документов и сведений приведен в таблице 1.</w:t>
      </w:r>
    </w:p>
    <w:bookmarkEnd w:id="329"/>
    <w:bookmarkStart w:name="z390" w:id="330"/>
    <w:p>
      <w:pPr>
        <w:spacing w:after="0"/>
        <w:ind w:left="0"/>
        <w:jc w:val="left"/>
      </w:pPr>
      <w:r>
        <w:rPr>
          <w:rFonts w:ascii="Times New Roman"/>
          <w:b/>
          <w:i w:val="false"/>
          <w:color w:val="000000"/>
        </w:rPr>
        <w:t xml:space="preserve"> Таблица 1</w:t>
      </w:r>
    </w:p>
    <w:bookmarkEnd w:id="330"/>
    <w:bookmarkStart w:name="z391" w:id="331"/>
    <w:p>
      <w:pPr>
        <w:spacing w:after="0"/>
        <w:ind w:left="0"/>
        <w:jc w:val="left"/>
      </w:pPr>
      <w:r>
        <w:rPr>
          <w:rFonts w:ascii="Times New Roman"/>
          <w:b/>
          <w:i w:val="false"/>
          <w:color w:val="000000"/>
        </w:rPr>
        <w:t xml:space="preserve"> Перечень структур электронных документов и сведений</w:t>
      </w:r>
    </w:p>
    <w:bookmarkEnd w:id="3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Пространство имен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 в базисной модели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 в предметной области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R.CT.LL.06.001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(разрешительный документ)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urn:EEC:R:CT:LL:06:ConclusionDetails:v1.0.0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R.CT.LL.06.002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достижении расчетного уровня потребления озоноразрушающих веществ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urn:EEC:R:CT:LL:06:ConsumptionOzoneDepletingSubstancesNotification:v1.0.0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R.CT.LL.06.003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заключениях (разрешительных документах)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urn:EEC:R:CT:LL:06:RequestConclusionDetails:v1.0.0</w:t>
            </w:r>
          </w:p>
        </w:tc>
      </w:tr>
    </w:tbl>
    <w:bookmarkStart w:name="z392" w:id="332"/>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 используемых при реализации информационного взаимодействия в интегрированной информационной системе внешней и взаимной торговли Таможенного союза (далее – реестр структур).</w:t>
      </w:r>
    </w:p>
    <w:bookmarkEnd w:id="332"/>
    <w:bookmarkStart w:name="z393" w:id="333"/>
    <w:p>
      <w:pPr>
        <w:spacing w:after="0"/>
        <w:ind w:left="0"/>
        <w:jc w:val="left"/>
      </w:pPr>
      <w:r>
        <w:rPr>
          <w:rFonts w:ascii="Times New Roman"/>
          <w:b/>
          <w:i w:val="false"/>
          <w:color w:val="000000"/>
        </w:rPr>
        <w:t xml:space="preserve"> 1. Структуры электронных документов  и сведений в базисной модели </w:t>
      </w:r>
    </w:p>
    <w:bookmarkEnd w:id="333"/>
    <w:bookmarkStart w:name="z394" w:id="334"/>
    <w:p>
      <w:pPr>
        <w:spacing w:after="0"/>
        <w:ind w:left="0"/>
        <w:jc w:val="both"/>
      </w:pPr>
      <w:r>
        <w:rPr>
          <w:rFonts w:ascii="Times New Roman"/>
          <w:b w:val="false"/>
          <w:i w:val="false"/>
          <w:color w:val="000000"/>
          <w:sz w:val="28"/>
        </w:rPr>
        <w:t>
      10. Описание структуры электронного документа (сведений) "Уведомление о результате обработки" (R.006) приведено в таблице 2.</w:t>
      </w:r>
    </w:p>
    <w:bookmarkEnd w:id="334"/>
    <w:bookmarkStart w:name="z395" w:id="335"/>
    <w:p>
      <w:pPr>
        <w:spacing w:after="0"/>
        <w:ind w:left="0"/>
        <w:jc w:val="left"/>
      </w:pPr>
      <w:r>
        <w:rPr>
          <w:rFonts w:ascii="Times New Roman"/>
          <w:b/>
          <w:i w:val="false"/>
          <w:color w:val="000000"/>
        </w:rPr>
        <w:t xml:space="preserve"> Таблица 2</w:t>
      </w:r>
    </w:p>
    <w:bookmarkEnd w:id="335"/>
    <w:bookmarkStart w:name="z396" w:id="336"/>
    <w:p>
      <w:pPr>
        <w:spacing w:after="0"/>
        <w:ind w:left="0"/>
        <w:jc w:val="left"/>
      </w:pPr>
      <w:r>
        <w:rPr>
          <w:rFonts w:ascii="Times New Roman"/>
          <w:b/>
          <w:i w:val="false"/>
          <w:color w:val="000000"/>
        </w:rPr>
        <w:t xml:space="preserve"> Описание структуры электронного документа (сведений) "Уведомление о результате обработки" (R.006)</w:t>
      </w:r>
    </w:p>
    <w:bookmarkEnd w:id="3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результате обработки запроса респондентом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ProcessingResultDetails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EEC_R_ProcessingResultDetails_vY.Y.Y.xsd</w:t>
            </w:r>
          </w:p>
        </w:tc>
      </w:tr>
    </w:tbl>
    <w:bookmarkStart w:name="z397" w:id="337"/>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w:t>
      </w:r>
    </w:p>
    <w:bookmarkEnd w:id="337"/>
    <w:bookmarkStart w:name="z398" w:id="338"/>
    <w:p>
      <w:pPr>
        <w:spacing w:after="0"/>
        <w:ind w:left="0"/>
        <w:jc w:val="both"/>
      </w:pPr>
      <w:r>
        <w:rPr>
          <w:rFonts w:ascii="Times New Roman"/>
          <w:b w:val="false"/>
          <w:i w:val="false"/>
          <w:color w:val="000000"/>
          <w:sz w:val="28"/>
        </w:rPr>
        <w:t>
      11. Импортируемые пространства имен приведены в таблице 3.</w:t>
      </w:r>
    </w:p>
    <w:bookmarkEnd w:id="338"/>
    <w:bookmarkStart w:name="z399" w:id="339"/>
    <w:p>
      <w:pPr>
        <w:spacing w:after="0"/>
        <w:ind w:left="0"/>
        <w:jc w:val="left"/>
      </w:pPr>
      <w:r>
        <w:rPr>
          <w:rFonts w:ascii="Times New Roman"/>
          <w:b/>
          <w:i w:val="false"/>
          <w:color w:val="000000"/>
        </w:rPr>
        <w:t xml:space="preserve"> Таблица 3</w:t>
      </w:r>
    </w:p>
    <w:bookmarkEnd w:id="339"/>
    <w:bookmarkStart w:name="z400" w:id="340"/>
    <w:p>
      <w:pPr>
        <w:spacing w:after="0"/>
        <w:ind w:left="0"/>
        <w:jc w:val="left"/>
      </w:pPr>
      <w:r>
        <w:rPr>
          <w:rFonts w:ascii="Times New Roman"/>
          <w:b/>
          <w:i w:val="false"/>
          <w:color w:val="000000"/>
        </w:rPr>
        <w:t xml:space="preserve"> Импортируемые пространства имен</w:t>
      </w:r>
    </w:p>
    <w:bookmarkEnd w:id="3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401" w:id="341"/>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w:t>
      </w:r>
    </w:p>
    <w:bookmarkEnd w:id="341"/>
    <w:p>
      <w:pPr>
        <w:spacing w:after="0"/>
        <w:ind w:left="0"/>
        <w:jc w:val="both"/>
      </w:pPr>
      <w:bookmarkStart w:name="z402" w:id="342"/>
      <w:r>
        <w:rPr>
          <w:rFonts w:ascii="Times New Roman"/>
          <w:b w:val="false"/>
          <w:i w:val="false"/>
          <w:color w:val="000000"/>
          <w:sz w:val="28"/>
        </w:rPr>
        <w:t xml:space="preserve">
      12. Реквизитный состав структуры электронного документа (сведений) "Уведомление о результате обработки" (R.006) приведен </w:t>
      </w:r>
    </w:p>
    <w:bookmarkEnd w:id="342"/>
    <w:p>
      <w:pPr>
        <w:spacing w:after="0"/>
        <w:ind w:left="0"/>
        <w:jc w:val="both"/>
      </w:pPr>
      <w:r>
        <w:rPr>
          <w:rFonts w:ascii="Times New Roman"/>
          <w:b w:val="false"/>
          <w:i w:val="false"/>
          <w:color w:val="000000"/>
          <w:sz w:val="28"/>
        </w:rPr>
        <w:t>в таблице 4.</w:t>
      </w:r>
    </w:p>
    <w:bookmarkStart w:name="z403" w:id="343"/>
    <w:p>
      <w:pPr>
        <w:spacing w:after="0"/>
        <w:ind w:left="0"/>
        <w:jc w:val="left"/>
      </w:pPr>
      <w:r>
        <w:rPr>
          <w:rFonts w:ascii="Times New Roman"/>
          <w:b/>
          <w:i w:val="false"/>
          <w:color w:val="000000"/>
        </w:rPr>
        <w:t xml:space="preserve"> Таблица 4</w:t>
      </w:r>
    </w:p>
    <w:bookmarkEnd w:id="343"/>
    <w:bookmarkStart w:name="z404" w:id="344"/>
    <w:p>
      <w:pPr>
        <w:spacing w:after="0"/>
        <w:ind w:left="0"/>
        <w:jc w:val="left"/>
      </w:pPr>
      <w:r>
        <w:rPr>
          <w:rFonts w:ascii="Times New Roman"/>
          <w:b/>
          <w:i w:val="false"/>
          <w:color w:val="000000"/>
        </w:rPr>
        <w:t xml:space="preserve"> Реквизитный состав структуры электронного документа (сведений) "Уведомление о результате обработки" (R.006)</w:t>
      </w:r>
    </w:p>
    <w:bookmarkEnd w:id="3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 w:id="345"/>
          <w:p>
            <w:pPr>
              <w:spacing w:after="20"/>
              <w:ind w:left="20"/>
              <w:jc w:val="both"/>
            </w:pPr>
            <w:r>
              <w:rPr>
                <w:rFonts w:ascii="Times New Roman"/>
                <w:b w:val="false"/>
                <w:i w:val="false"/>
                <w:color w:val="000000"/>
                <w:sz w:val="20"/>
              </w:rPr>
              <w:t>
1. Заголовок электронного документа (сведений)</w:t>
            </w:r>
          </w:p>
          <w:bookmarkEnd w:id="345"/>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 w:id="346"/>
          <w:p>
            <w:pPr>
              <w:spacing w:after="20"/>
              <w:ind w:left="20"/>
              <w:jc w:val="both"/>
            </w:pPr>
            <w:r>
              <w:rPr>
                <w:rFonts w:ascii="Times New Roman"/>
                <w:b w:val="false"/>
                <w:i w:val="false"/>
                <w:color w:val="000000"/>
                <w:sz w:val="20"/>
              </w:rPr>
              <w:t>
ccdo:‌EDoc‌Header‌Type (M.CDT.90001)</w:t>
            </w:r>
          </w:p>
          <w:bookmarkEnd w:id="34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 w:id="347"/>
          <w:p>
            <w:pPr>
              <w:spacing w:after="20"/>
              <w:ind w:left="20"/>
              <w:jc w:val="both"/>
            </w:pPr>
            <w:r>
              <w:rPr>
                <w:rFonts w:ascii="Times New Roman"/>
                <w:b w:val="false"/>
                <w:i w:val="false"/>
                <w:color w:val="000000"/>
                <w:sz w:val="20"/>
              </w:rPr>
              <w:t>
1.1. Код сообщения общего процесса</w:t>
            </w:r>
          </w:p>
          <w:bookmarkEnd w:id="347"/>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 w:id="348"/>
          <w:p>
            <w:pPr>
              <w:spacing w:after="20"/>
              <w:ind w:left="20"/>
              <w:jc w:val="both"/>
            </w:pPr>
            <w:r>
              <w:rPr>
                <w:rFonts w:ascii="Times New Roman"/>
                <w:b w:val="false"/>
                <w:i w:val="false"/>
                <w:color w:val="000000"/>
                <w:sz w:val="20"/>
              </w:rPr>
              <w:t>
csdo:‌Inf‌Envelope‌Code‌Type (M.SDT.90004)</w:t>
            </w:r>
          </w:p>
          <w:bookmarkEnd w:id="34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 w:id="349"/>
          <w:p>
            <w:pPr>
              <w:spacing w:after="20"/>
              <w:ind w:left="20"/>
              <w:jc w:val="both"/>
            </w:pPr>
            <w:r>
              <w:rPr>
                <w:rFonts w:ascii="Times New Roman"/>
                <w:b w:val="false"/>
                <w:i w:val="false"/>
                <w:color w:val="000000"/>
                <w:sz w:val="20"/>
              </w:rPr>
              <w:t>
1.2. Код электронного документа (сведений)</w:t>
            </w:r>
          </w:p>
          <w:bookmarkEnd w:id="349"/>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 w:id="350"/>
          <w:p>
            <w:pPr>
              <w:spacing w:after="20"/>
              <w:ind w:left="20"/>
              <w:jc w:val="both"/>
            </w:pPr>
            <w:r>
              <w:rPr>
                <w:rFonts w:ascii="Times New Roman"/>
                <w:b w:val="false"/>
                <w:i w:val="false"/>
                <w:color w:val="000000"/>
                <w:sz w:val="20"/>
              </w:rPr>
              <w:t>
csdo:‌EDoc‌Code‌Type (M.SDT.90001)</w:t>
            </w:r>
          </w:p>
          <w:bookmarkEnd w:id="35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 w:id="351"/>
          <w:p>
            <w:pPr>
              <w:spacing w:after="20"/>
              <w:ind w:left="20"/>
              <w:jc w:val="both"/>
            </w:pPr>
            <w:r>
              <w:rPr>
                <w:rFonts w:ascii="Times New Roman"/>
                <w:b w:val="false"/>
                <w:i w:val="false"/>
                <w:color w:val="000000"/>
                <w:sz w:val="20"/>
              </w:rPr>
              <w:t>
1.3. Идентификатор электронного документа (сведений)</w:t>
            </w:r>
          </w:p>
          <w:bookmarkEnd w:id="351"/>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 w:id="352"/>
          <w:p>
            <w:pPr>
              <w:spacing w:after="20"/>
              <w:ind w:left="20"/>
              <w:jc w:val="both"/>
            </w:pPr>
            <w:r>
              <w:rPr>
                <w:rFonts w:ascii="Times New Roman"/>
                <w:b w:val="false"/>
                <w:i w:val="false"/>
                <w:color w:val="000000"/>
                <w:sz w:val="20"/>
              </w:rPr>
              <w:t>
csdo:‌Universally‌Unique‌Id‌Type (M.SDT.90003)</w:t>
            </w:r>
          </w:p>
          <w:bookmarkEnd w:id="35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 w:id="353"/>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353"/>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 w:id="354"/>
          <w:p>
            <w:pPr>
              <w:spacing w:after="20"/>
              <w:ind w:left="20"/>
              <w:jc w:val="both"/>
            </w:pPr>
            <w:r>
              <w:rPr>
                <w:rFonts w:ascii="Times New Roman"/>
                <w:b w:val="false"/>
                <w:i w:val="false"/>
                <w:color w:val="000000"/>
                <w:sz w:val="20"/>
              </w:rPr>
              <w:t>
csdo:‌Universally‌Unique‌Id‌Type (M.SDT.90003)</w:t>
            </w:r>
          </w:p>
          <w:bookmarkEnd w:id="35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9" w:id="355"/>
          <w:p>
            <w:pPr>
              <w:spacing w:after="20"/>
              <w:ind w:left="20"/>
              <w:jc w:val="both"/>
            </w:pPr>
            <w:r>
              <w:rPr>
                <w:rFonts w:ascii="Times New Roman"/>
                <w:b w:val="false"/>
                <w:i w:val="false"/>
                <w:color w:val="000000"/>
                <w:sz w:val="20"/>
              </w:rPr>
              <w:t>
1.5. Дата и время электронного документа (сведений)</w:t>
            </w:r>
          </w:p>
          <w:bookmarkEnd w:id="355"/>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 w:id="356"/>
          <w:p>
            <w:pPr>
              <w:spacing w:after="20"/>
              <w:ind w:left="20"/>
              <w:jc w:val="both"/>
            </w:pPr>
            <w:r>
              <w:rPr>
                <w:rFonts w:ascii="Times New Roman"/>
                <w:b w:val="false"/>
                <w:i w:val="false"/>
                <w:color w:val="000000"/>
                <w:sz w:val="20"/>
              </w:rPr>
              <w:t>
bdt:‌Date‌Time‌Type (M.BDT.00006)</w:t>
            </w:r>
          </w:p>
          <w:bookmarkEnd w:id="356"/>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1" w:id="357"/>
          <w:p>
            <w:pPr>
              <w:spacing w:after="20"/>
              <w:ind w:left="20"/>
              <w:jc w:val="both"/>
            </w:pPr>
            <w:r>
              <w:rPr>
                <w:rFonts w:ascii="Times New Roman"/>
                <w:b w:val="false"/>
                <w:i w:val="false"/>
                <w:color w:val="000000"/>
                <w:sz w:val="20"/>
              </w:rPr>
              <w:t>
1.6. Код языка</w:t>
            </w:r>
          </w:p>
          <w:bookmarkEnd w:id="357"/>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 w:id="358"/>
          <w:p>
            <w:pPr>
              <w:spacing w:after="20"/>
              <w:ind w:left="20"/>
              <w:jc w:val="both"/>
            </w:pPr>
            <w:r>
              <w:rPr>
                <w:rFonts w:ascii="Times New Roman"/>
                <w:b w:val="false"/>
                <w:i w:val="false"/>
                <w:color w:val="000000"/>
                <w:sz w:val="20"/>
              </w:rPr>
              <w:t>
csdo:‌Language‌Code‌Type (M.SDT.00051)</w:t>
            </w:r>
          </w:p>
          <w:bookmarkEnd w:id="358"/>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 w:id="359"/>
          <w:p>
            <w:pPr>
              <w:spacing w:after="20"/>
              <w:ind w:left="20"/>
              <w:jc w:val="both"/>
            </w:pPr>
            <w:r>
              <w:rPr>
                <w:rFonts w:ascii="Times New Roman"/>
                <w:b w:val="false"/>
                <w:i w:val="false"/>
                <w:color w:val="000000"/>
                <w:sz w:val="20"/>
              </w:rPr>
              <w:t>
2. Дата и время</w:t>
            </w:r>
          </w:p>
          <w:bookmarkEnd w:id="359"/>
          <w:p>
            <w:pPr>
              <w:spacing w:after="20"/>
              <w:ind w:left="20"/>
              <w:jc w:val="both"/>
            </w:pPr>
            <w:r>
              <w:rPr>
                <w:rFonts w:ascii="Times New Roman"/>
                <w:b w:val="false"/>
                <w:i w:val="false"/>
                <w:color w:val="000000"/>
                <w:sz w:val="20"/>
              </w:rPr>
              <w:t>
(csdo:‌Event‌Date‌Time)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окончания обработки сведений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 w:id="360"/>
          <w:p>
            <w:pPr>
              <w:spacing w:after="20"/>
              <w:ind w:left="20"/>
              <w:jc w:val="both"/>
            </w:pPr>
            <w:r>
              <w:rPr>
                <w:rFonts w:ascii="Times New Roman"/>
                <w:b w:val="false"/>
                <w:i w:val="false"/>
                <w:color w:val="000000"/>
                <w:sz w:val="20"/>
              </w:rPr>
              <w:t>
bdt:‌Date‌Time‌Type (M.BDT.00006)</w:t>
            </w:r>
          </w:p>
          <w:bookmarkEnd w:id="360"/>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 w:id="361"/>
          <w:p>
            <w:pPr>
              <w:spacing w:after="20"/>
              <w:ind w:left="20"/>
              <w:jc w:val="both"/>
            </w:pPr>
            <w:r>
              <w:rPr>
                <w:rFonts w:ascii="Times New Roman"/>
                <w:b w:val="false"/>
                <w:i w:val="false"/>
                <w:color w:val="000000"/>
                <w:sz w:val="20"/>
              </w:rPr>
              <w:t>
3. Код результата обработки</w:t>
            </w:r>
          </w:p>
          <w:bookmarkEnd w:id="361"/>
          <w:p>
            <w:pPr>
              <w:spacing w:after="20"/>
              <w:ind w:left="20"/>
              <w:jc w:val="both"/>
            </w:pPr>
            <w:r>
              <w:rPr>
                <w:rFonts w:ascii="Times New Roman"/>
                <w:b w:val="false"/>
                <w:i w:val="false"/>
                <w:color w:val="000000"/>
                <w:sz w:val="20"/>
              </w:rPr>
              <w:t>
(csdo:‌Processing‌Result‌V2‌Code)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результата обработки полученного электронного документа (сведений) информационной системой участника общего процесса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 w:id="362"/>
          <w:p>
            <w:pPr>
              <w:spacing w:after="20"/>
              <w:ind w:left="20"/>
              <w:jc w:val="both"/>
            </w:pPr>
            <w:r>
              <w:rPr>
                <w:rFonts w:ascii="Times New Roman"/>
                <w:b w:val="false"/>
                <w:i w:val="false"/>
                <w:color w:val="000000"/>
                <w:sz w:val="20"/>
              </w:rPr>
              <w:t>
csdo:‌Processing‌Result‌Code‌V2‌Type (M.SDT.90006)</w:t>
            </w:r>
          </w:p>
          <w:bookmarkEnd w:id="362"/>
          <w:p>
            <w:pPr>
              <w:spacing w:after="20"/>
              <w:ind w:left="20"/>
              <w:jc w:val="both"/>
            </w:pPr>
            <w:r>
              <w:rPr>
                <w:rFonts w:ascii="Times New Roman"/>
                <w:b w:val="false"/>
                <w:i w:val="false"/>
                <w:color w:val="000000"/>
                <w:sz w:val="20"/>
              </w:rPr>
              <w:t>
Значение кода в соответствии с классификатором результатов обработки электронных документов и сведений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 w:id="363"/>
          <w:p>
            <w:pPr>
              <w:spacing w:after="20"/>
              <w:ind w:left="20"/>
              <w:jc w:val="both"/>
            </w:pPr>
            <w:r>
              <w:rPr>
                <w:rFonts w:ascii="Times New Roman"/>
                <w:b w:val="false"/>
                <w:i w:val="false"/>
                <w:color w:val="000000"/>
                <w:sz w:val="20"/>
              </w:rPr>
              <w:t>
4. Описание</w:t>
            </w:r>
          </w:p>
          <w:bookmarkEnd w:id="363"/>
          <w:p>
            <w:pPr>
              <w:spacing w:after="20"/>
              <w:ind w:left="20"/>
              <w:jc w:val="both"/>
            </w:pPr>
            <w:r>
              <w:rPr>
                <w:rFonts w:ascii="Times New Roman"/>
                <w:b w:val="false"/>
                <w:i w:val="false"/>
                <w:color w:val="000000"/>
                <w:sz w:val="20"/>
              </w:rPr>
              <w:t>
(csdo:‌Description‌Text)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результата обработки сведений в произвольной форме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 w:id="364"/>
          <w:p>
            <w:pPr>
              <w:spacing w:after="20"/>
              <w:ind w:left="20"/>
              <w:jc w:val="both"/>
            </w:pPr>
            <w:r>
              <w:rPr>
                <w:rFonts w:ascii="Times New Roman"/>
                <w:b w:val="false"/>
                <w:i w:val="false"/>
                <w:color w:val="000000"/>
                <w:sz w:val="20"/>
              </w:rPr>
              <w:t>
csdo:‌Text4000‌Type (M.SDT.00088)</w:t>
            </w:r>
          </w:p>
          <w:bookmarkEnd w:id="364"/>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432" w:id="365"/>
    <w:p>
      <w:pPr>
        <w:spacing w:after="0"/>
        <w:ind w:left="0"/>
        <w:jc w:val="left"/>
      </w:pPr>
      <w:r>
        <w:rPr>
          <w:rFonts w:ascii="Times New Roman"/>
          <w:b/>
          <w:i w:val="false"/>
          <w:color w:val="000000"/>
        </w:rPr>
        <w:t xml:space="preserve"> 2. Структуры электронных документов и сведений в предметной области</w:t>
      </w:r>
    </w:p>
    <w:bookmarkEnd w:id="365"/>
    <w:bookmarkStart w:name="z433" w:id="366"/>
    <w:p>
      <w:pPr>
        <w:spacing w:after="0"/>
        <w:ind w:left="0"/>
        <w:jc w:val="both"/>
      </w:pPr>
      <w:r>
        <w:rPr>
          <w:rFonts w:ascii="Times New Roman"/>
          <w:b w:val="false"/>
          <w:i w:val="false"/>
          <w:color w:val="000000"/>
          <w:sz w:val="28"/>
        </w:rPr>
        <w:t>
      13. Описание структуры электронного документа (сведений) "Заключение (разрешительный документ)" (R.CT.LL.06.001) приведено в таблице 5.</w:t>
      </w:r>
    </w:p>
    <w:bookmarkEnd w:id="366"/>
    <w:bookmarkStart w:name="z434" w:id="367"/>
    <w:p>
      <w:pPr>
        <w:spacing w:after="0"/>
        <w:ind w:left="0"/>
        <w:jc w:val="left"/>
      </w:pPr>
      <w:r>
        <w:rPr>
          <w:rFonts w:ascii="Times New Roman"/>
          <w:b/>
          <w:i w:val="false"/>
          <w:color w:val="000000"/>
        </w:rPr>
        <w:t xml:space="preserve"> Таблица 5</w:t>
      </w:r>
    </w:p>
    <w:bookmarkEnd w:id="367"/>
    <w:bookmarkStart w:name="z435" w:id="368"/>
    <w:p>
      <w:pPr>
        <w:spacing w:after="0"/>
        <w:ind w:left="0"/>
        <w:jc w:val="left"/>
      </w:pPr>
      <w:r>
        <w:rPr>
          <w:rFonts w:ascii="Times New Roman"/>
          <w:b/>
          <w:i w:val="false"/>
          <w:color w:val="000000"/>
        </w:rPr>
        <w:t xml:space="preserve"> Описание структуры электронного документа (сведений) "Заключение (разрешительный документ)" (R.CT.LL.06.001)</w:t>
      </w:r>
    </w:p>
    <w:bookmarkEnd w:id="3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(разрешительный документ)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R.CT.LL.06.001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заключении (разрешительном документе)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urn:EEC:R:CT:LL:06:ConclusionDetails:v1.0.0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ConclusionDetails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EEC_R_CT_LL_06_ConclusionDetails_v1.0.0.xsd</w:t>
            </w:r>
          </w:p>
        </w:tc>
      </w:tr>
    </w:tbl>
    <w:bookmarkStart w:name="z436" w:id="369"/>
    <w:p>
      <w:pPr>
        <w:spacing w:after="0"/>
        <w:ind w:left="0"/>
        <w:jc w:val="both"/>
      </w:pPr>
      <w:r>
        <w:rPr>
          <w:rFonts w:ascii="Times New Roman"/>
          <w:b w:val="false"/>
          <w:i w:val="false"/>
          <w:color w:val="000000"/>
          <w:sz w:val="28"/>
        </w:rPr>
        <w:t>
      14. Импортируемые пространства имен приведены в таблице 6.</w:t>
      </w:r>
    </w:p>
    <w:bookmarkEnd w:id="369"/>
    <w:bookmarkStart w:name="z437" w:id="370"/>
    <w:p>
      <w:pPr>
        <w:spacing w:after="0"/>
        <w:ind w:left="0"/>
        <w:jc w:val="left"/>
      </w:pPr>
      <w:r>
        <w:rPr>
          <w:rFonts w:ascii="Times New Roman"/>
          <w:b/>
          <w:i w:val="false"/>
          <w:color w:val="000000"/>
        </w:rPr>
        <w:t xml:space="preserve"> Таблица 6</w:t>
      </w:r>
    </w:p>
    <w:bookmarkEnd w:id="370"/>
    <w:bookmarkStart w:name="z438" w:id="371"/>
    <w:p>
      <w:pPr>
        <w:spacing w:after="0"/>
        <w:ind w:left="0"/>
        <w:jc w:val="left"/>
      </w:pPr>
      <w:r>
        <w:rPr>
          <w:rFonts w:ascii="Times New Roman"/>
          <w:b/>
          <w:i w:val="false"/>
          <w:color w:val="000000"/>
        </w:rPr>
        <w:t xml:space="preserve"> Импортируемые пространства имен</w:t>
      </w:r>
    </w:p>
    <w:bookmarkEnd w:id="3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439" w:id="372"/>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w:t>
      </w:r>
    </w:p>
    <w:bookmarkEnd w:id="372"/>
    <w:bookmarkStart w:name="z440" w:id="373"/>
    <w:p>
      <w:pPr>
        <w:spacing w:after="0"/>
        <w:ind w:left="0"/>
        <w:jc w:val="both"/>
      </w:pPr>
      <w:r>
        <w:rPr>
          <w:rFonts w:ascii="Times New Roman"/>
          <w:b w:val="false"/>
          <w:i w:val="false"/>
          <w:color w:val="000000"/>
          <w:sz w:val="28"/>
        </w:rPr>
        <w:t>
      15. Реквизитный состав структуры электронного документа (сведений) "Заключение (разрешительный документ)" (R.CT.LL.06.001) приведен в таблице 7.</w:t>
      </w:r>
    </w:p>
    <w:bookmarkEnd w:id="373"/>
    <w:bookmarkStart w:name="z441" w:id="374"/>
    <w:p>
      <w:pPr>
        <w:spacing w:after="0"/>
        <w:ind w:left="0"/>
        <w:jc w:val="left"/>
      </w:pPr>
      <w:r>
        <w:rPr>
          <w:rFonts w:ascii="Times New Roman"/>
          <w:b/>
          <w:i w:val="false"/>
          <w:color w:val="000000"/>
        </w:rPr>
        <w:t xml:space="preserve"> Таблица 7</w:t>
      </w:r>
    </w:p>
    <w:bookmarkEnd w:id="374"/>
    <w:bookmarkStart w:name="z442" w:id="375"/>
    <w:p>
      <w:pPr>
        <w:spacing w:after="0"/>
        <w:ind w:left="0"/>
        <w:jc w:val="left"/>
      </w:pPr>
      <w:r>
        <w:rPr>
          <w:rFonts w:ascii="Times New Roman"/>
          <w:b/>
          <w:i w:val="false"/>
          <w:color w:val="000000"/>
        </w:rPr>
        <w:t xml:space="preserve"> Реквизитный состав структуры электронного документа (сведений) "Заключение (разрешительный документ)" (R.CT.LL.06.001)</w:t>
      </w:r>
    </w:p>
    <w:bookmarkEnd w:id="3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3" w:id="376"/>
          <w:p>
            <w:pPr>
              <w:spacing w:after="20"/>
              <w:ind w:left="20"/>
              <w:jc w:val="both"/>
            </w:pPr>
            <w:r>
              <w:rPr>
                <w:rFonts w:ascii="Times New Roman"/>
                <w:b w:val="false"/>
                <w:i w:val="false"/>
                <w:color w:val="000000"/>
                <w:sz w:val="20"/>
              </w:rPr>
              <w:t>
1. Заголовок электронного документа (сведений)</w:t>
            </w:r>
          </w:p>
          <w:bookmarkEnd w:id="376"/>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 w:id="377"/>
          <w:p>
            <w:pPr>
              <w:spacing w:after="20"/>
              <w:ind w:left="20"/>
              <w:jc w:val="both"/>
            </w:pPr>
            <w:r>
              <w:rPr>
                <w:rFonts w:ascii="Times New Roman"/>
                <w:b w:val="false"/>
                <w:i w:val="false"/>
                <w:color w:val="000000"/>
                <w:sz w:val="20"/>
              </w:rPr>
              <w:t>
ccdo:‌EDoc‌Header‌Type (M.CDT.90001)</w:t>
            </w:r>
          </w:p>
          <w:bookmarkEnd w:id="37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5" w:id="378"/>
          <w:p>
            <w:pPr>
              <w:spacing w:after="20"/>
              <w:ind w:left="20"/>
              <w:jc w:val="both"/>
            </w:pPr>
            <w:r>
              <w:rPr>
                <w:rFonts w:ascii="Times New Roman"/>
                <w:b w:val="false"/>
                <w:i w:val="false"/>
                <w:color w:val="000000"/>
                <w:sz w:val="20"/>
              </w:rPr>
              <w:t>
1.1. Код сообщения общего процесса</w:t>
            </w:r>
          </w:p>
          <w:bookmarkEnd w:id="378"/>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6" w:id="379"/>
          <w:p>
            <w:pPr>
              <w:spacing w:after="20"/>
              <w:ind w:left="20"/>
              <w:jc w:val="both"/>
            </w:pPr>
            <w:r>
              <w:rPr>
                <w:rFonts w:ascii="Times New Roman"/>
                <w:b w:val="false"/>
                <w:i w:val="false"/>
                <w:color w:val="000000"/>
                <w:sz w:val="20"/>
              </w:rPr>
              <w:t>
csdo:‌Inf‌Envelope‌Code‌Type (M.SDT.90004)</w:t>
            </w:r>
          </w:p>
          <w:bookmarkEnd w:id="37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 w:id="380"/>
          <w:p>
            <w:pPr>
              <w:spacing w:after="20"/>
              <w:ind w:left="20"/>
              <w:jc w:val="both"/>
            </w:pPr>
            <w:r>
              <w:rPr>
                <w:rFonts w:ascii="Times New Roman"/>
                <w:b w:val="false"/>
                <w:i w:val="false"/>
                <w:color w:val="000000"/>
                <w:sz w:val="20"/>
              </w:rPr>
              <w:t>
1.2. Код электронного документа (сведений)</w:t>
            </w:r>
          </w:p>
          <w:bookmarkEnd w:id="380"/>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9" w:id="381"/>
          <w:p>
            <w:pPr>
              <w:spacing w:after="20"/>
              <w:ind w:left="20"/>
              <w:jc w:val="both"/>
            </w:pPr>
            <w:r>
              <w:rPr>
                <w:rFonts w:ascii="Times New Roman"/>
                <w:b w:val="false"/>
                <w:i w:val="false"/>
                <w:color w:val="000000"/>
                <w:sz w:val="20"/>
              </w:rPr>
              <w:t>
csdo:‌EDoc‌Code‌Type (M.SDT.90001)</w:t>
            </w:r>
          </w:p>
          <w:bookmarkEnd w:id="38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1" w:id="382"/>
          <w:p>
            <w:pPr>
              <w:spacing w:after="20"/>
              <w:ind w:left="20"/>
              <w:jc w:val="both"/>
            </w:pPr>
            <w:r>
              <w:rPr>
                <w:rFonts w:ascii="Times New Roman"/>
                <w:b w:val="false"/>
                <w:i w:val="false"/>
                <w:color w:val="000000"/>
                <w:sz w:val="20"/>
              </w:rPr>
              <w:t>
1.3. Идентификатор электронного документа (сведений)</w:t>
            </w:r>
          </w:p>
          <w:bookmarkEnd w:id="382"/>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2" w:id="383"/>
          <w:p>
            <w:pPr>
              <w:spacing w:after="20"/>
              <w:ind w:left="20"/>
              <w:jc w:val="both"/>
            </w:pPr>
            <w:r>
              <w:rPr>
                <w:rFonts w:ascii="Times New Roman"/>
                <w:b w:val="false"/>
                <w:i w:val="false"/>
                <w:color w:val="000000"/>
                <w:sz w:val="20"/>
              </w:rPr>
              <w:t>
csdo:‌Universally‌Unique‌Id‌Type (M.SDT.90003)</w:t>
            </w:r>
          </w:p>
          <w:bookmarkEnd w:id="38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4" w:id="384"/>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384"/>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5" w:id="385"/>
          <w:p>
            <w:pPr>
              <w:spacing w:after="20"/>
              <w:ind w:left="20"/>
              <w:jc w:val="both"/>
            </w:pPr>
            <w:r>
              <w:rPr>
                <w:rFonts w:ascii="Times New Roman"/>
                <w:b w:val="false"/>
                <w:i w:val="false"/>
                <w:color w:val="000000"/>
                <w:sz w:val="20"/>
              </w:rPr>
              <w:t>
csdo:‌Universally‌Unique‌Id‌Type (M.SDT.90003)</w:t>
            </w:r>
          </w:p>
          <w:bookmarkEnd w:id="38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7" w:id="386"/>
          <w:p>
            <w:pPr>
              <w:spacing w:after="20"/>
              <w:ind w:left="20"/>
              <w:jc w:val="both"/>
            </w:pPr>
            <w:r>
              <w:rPr>
                <w:rFonts w:ascii="Times New Roman"/>
                <w:b w:val="false"/>
                <w:i w:val="false"/>
                <w:color w:val="000000"/>
                <w:sz w:val="20"/>
              </w:rPr>
              <w:t>
1.5. Дата и время электронного документа (сведений)</w:t>
            </w:r>
          </w:p>
          <w:bookmarkEnd w:id="386"/>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 w:id="387"/>
          <w:p>
            <w:pPr>
              <w:spacing w:after="20"/>
              <w:ind w:left="20"/>
              <w:jc w:val="both"/>
            </w:pPr>
            <w:r>
              <w:rPr>
                <w:rFonts w:ascii="Times New Roman"/>
                <w:b w:val="false"/>
                <w:i w:val="false"/>
                <w:color w:val="000000"/>
                <w:sz w:val="20"/>
              </w:rPr>
              <w:t>
bdt:‌Date‌Time‌Type (M.BDT.00006)</w:t>
            </w:r>
          </w:p>
          <w:bookmarkEnd w:id="387"/>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 w:id="388"/>
          <w:p>
            <w:pPr>
              <w:spacing w:after="20"/>
              <w:ind w:left="20"/>
              <w:jc w:val="both"/>
            </w:pPr>
            <w:r>
              <w:rPr>
                <w:rFonts w:ascii="Times New Roman"/>
                <w:b w:val="false"/>
                <w:i w:val="false"/>
                <w:color w:val="000000"/>
                <w:sz w:val="20"/>
              </w:rPr>
              <w:t>
1.6. Код языка</w:t>
            </w:r>
          </w:p>
          <w:bookmarkEnd w:id="388"/>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 w:id="389"/>
          <w:p>
            <w:pPr>
              <w:spacing w:after="20"/>
              <w:ind w:left="20"/>
              <w:jc w:val="both"/>
            </w:pPr>
            <w:r>
              <w:rPr>
                <w:rFonts w:ascii="Times New Roman"/>
                <w:b w:val="false"/>
                <w:i w:val="false"/>
                <w:color w:val="000000"/>
                <w:sz w:val="20"/>
              </w:rPr>
              <w:t>
csdo:‌Language‌Code‌Type (M.SDT.00051)</w:t>
            </w:r>
          </w:p>
          <w:bookmarkEnd w:id="389"/>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 w:id="390"/>
          <w:p>
            <w:pPr>
              <w:spacing w:after="20"/>
              <w:ind w:left="20"/>
              <w:jc w:val="both"/>
            </w:pPr>
            <w:r>
              <w:rPr>
                <w:rFonts w:ascii="Times New Roman"/>
                <w:b w:val="false"/>
                <w:i w:val="false"/>
                <w:color w:val="000000"/>
                <w:sz w:val="20"/>
              </w:rPr>
              <w:t>
2. Заключение (разрешительный документ)</w:t>
            </w:r>
          </w:p>
          <w:bookmarkEnd w:id="390"/>
          <w:p>
            <w:pPr>
              <w:spacing w:after="20"/>
              <w:ind w:left="20"/>
              <w:jc w:val="both"/>
            </w:pPr>
            <w:r>
              <w:rPr>
                <w:rFonts w:ascii="Times New Roman"/>
                <w:b w:val="false"/>
                <w:i w:val="false"/>
                <w:color w:val="000000"/>
                <w:sz w:val="20"/>
              </w:rPr>
              <w:t>
(ctcdo:‌Conclusion‌Details)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заключении (разрешительном документе)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 w:id="391"/>
          <w:p>
            <w:pPr>
              <w:spacing w:after="20"/>
              <w:ind w:left="20"/>
              <w:jc w:val="both"/>
            </w:pPr>
            <w:r>
              <w:rPr>
                <w:rFonts w:ascii="Times New Roman"/>
                <w:b w:val="false"/>
                <w:i w:val="false"/>
                <w:color w:val="000000"/>
                <w:sz w:val="20"/>
              </w:rPr>
              <w:t>
ctcdo:‌Conclusion‌Details‌Type (M.CT.CDT.00024)</w:t>
            </w:r>
          </w:p>
          <w:bookmarkEnd w:id="39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заключения (разрешительного документа), выданного уполномоченным органом государства-члена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M.CT.CDE.00115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 w:id="392"/>
          <w:p>
            <w:pPr>
              <w:spacing w:after="20"/>
              <w:ind w:left="20"/>
              <w:jc w:val="both"/>
            </w:pPr>
            <w:r>
              <w:rPr>
                <w:rFonts w:ascii="Times New Roman"/>
                <w:b w:val="false"/>
                <w:i w:val="false"/>
                <w:color w:val="000000"/>
                <w:sz w:val="20"/>
              </w:rPr>
              <w:t>
ctcdo:‌Conclusion‌Doc‌Id‌Details‌Type (M.CT.CDT.00083)</w:t>
            </w:r>
          </w:p>
          <w:bookmarkEnd w:id="39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5" w:id="393"/>
          <w:p>
            <w:pPr>
              <w:spacing w:after="20"/>
              <w:ind w:left="20"/>
              <w:jc w:val="both"/>
            </w:pPr>
            <w:r>
              <w:rPr>
                <w:rFonts w:ascii="Times New Roman"/>
                <w:b w:val="false"/>
                <w:i w:val="false"/>
                <w:color w:val="000000"/>
                <w:sz w:val="20"/>
              </w:rPr>
              <w:t>
2.1.1. Код страны</w:t>
            </w:r>
          </w:p>
          <w:bookmarkEnd w:id="393"/>
          <w:p>
            <w:pPr>
              <w:spacing w:after="20"/>
              <w:ind w:left="20"/>
              <w:jc w:val="both"/>
            </w:pPr>
            <w:r>
              <w:rPr>
                <w:rFonts w:ascii="Times New Roman"/>
                <w:b w:val="false"/>
                <w:i w:val="false"/>
                <w:color w:val="000000"/>
                <w:sz w:val="20"/>
              </w:rPr>
              <w:t>
(csdo:‌Unified‌Country‌Code)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в которой было выдано заключение (разрешительный документ)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6" w:id="394"/>
          <w:p>
            <w:pPr>
              <w:spacing w:after="20"/>
              <w:ind w:left="20"/>
              <w:jc w:val="both"/>
            </w:pPr>
            <w:r>
              <w:rPr>
                <w:rFonts w:ascii="Times New Roman"/>
                <w:b w:val="false"/>
                <w:i w:val="false"/>
                <w:color w:val="000000"/>
                <w:sz w:val="20"/>
              </w:rPr>
              <w:t>
csdo:‌Unified‌Country‌Code‌Type (M.SDT.00112)</w:t>
            </w:r>
          </w:p>
          <w:bookmarkEnd w:id="39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в соответствии с классификатором стран мира, который определен атрибутом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 w:id="395"/>
          <w:p>
            <w:pPr>
              <w:spacing w:after="20"/>
              <w:ind w:left="20"/>
              <w:jc w:val="both"/>
            </w:pPr>
            <w:r>
              <w:rPr>
                <w:rFonts w:ascii="Times New Roman"/>
                <w:b w:val="false"/>
                <w:i w:val="false"/>
                <w:color w:val="000000"/>
                <w:sz w:val="20"/>
              </w:rPr>
              <w:t>
а) идентификатор справочника (классификатора)</w:t>
            </w:r>
          </w:p>
          <w:bookmarkEnd w:id="395"/>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 w:id="396"/>
          <w:p>
            <w:pPr>
              <w:spacing w:after="20"/>
              <w:ind w:left="20"/>
              <w:jc w:val="both"/>
            </w:pPr>
            <w:r>
              <w:rPr>
                <w:rFonts w:ascii="Times New Roman"/>
                <w:b w:val="false"/>
                <w:i w:val="false"/>
                <w:color w:val="000000"/>
                <w:sz w:val="20"/>
              </w:rPr>
              <w:t>
csdo:‌Reference‌Data‌Id‌Type (M.SDT.00091)</w:t>
            </w:r>
          </w:p>
          <w:bookmarkEnd w:id="39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2" w:id="397"/>
          <w:p>
            <w:pPr>
              <w:spacing w:after="20"/>
              <w:ind w:left="20"/>
              <w:jc w:val="both"/>
            </w:pPr>
            <w:r>
              <w:rPr>
                <w:rFonts w:ascii="Times New Roman"/>
                <w:b w:val="false"/>
                <w:i w:val="false"/>
                <w:color w:val="000000"/>
                <w:sz w:val="20"/>
              </w:rPr>
              <w:t>
2.1.2. Год</w:t>
            </w:r>
          </w:p>
          <w:bookmarkEnd w:id="397"/>
          <w:p>
            <w:pPr>
              <w:spacing w:after="20"/>
              <w:ind w:left="20"/>
              <w:jc w:val="both"/>
            </w:pPr>
            <w:r>
              <w:rPr>
                <w:rFonts w:ascii="Times New Roman"/>
                <w:b w:val="false"/>
                <w:i w:val="false"/>
                <w:color w:val="000000"/>
                <w:sz w:val="20"/>
              </w:rPr>
              <w:t>
(ctsdo:‌Year)</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выдачи заключения (разрешительного документа)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M.CT.SDE.00161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3" w:id="398"/>
          <w:p>
            <w:pPr>
              <w:spacing w:after="20"/>
              <w:ind w:left="20"/>
              <w:jc w:val="both"/>
            </w:pPr>
            <w:r>
              <w:rPr>
                <w:rFonts w:ascii="Times New Roman"/>
                <w:b w:val="false"/>
                <w:i w:val="false"/>
                <w:color w:val="000000"/>
                <w:sz w:val="20"/>
              </w:rPr>
              <w:t>
bdt:‌Year‌Type (M.BDT.00025)</w:t>
            </w:r>
          </w:p>
          <w:bookmarkEnd w:id="398"/>
          <w:p>
            <w:pPr>
              <w:spacing w:after="20"/>
              <w:ind w:left="20"/>
              <w:jc w:val="both"/>
            </w:pPr>
            <w:r>
              <w:rPr>
                <w:rFonts w:ascii="Times New Roman"/>
                <w:b w:val="false"/>
                <w:i w:val="false"/>
                <w:color w:val="000000"/>
                <w:sz w:val="20"/>
              </w:rPr>
              <w:t>
Обозначение года в соответствии с ГОСТ ИСО 8601–2001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4" w:id="399"/>
          <w:p>
            <w:pPr>
              <w:spacing w:after="20"/>
              <w:ind w:left="20"/>
              <w:jc w:val="both"/>
            </w:pPr>
            <w:r>
              <w:rPr>
                <w:rFonts w:ascii="Times New Roman"/>
                <w:b w:val="false"/>
                <w:i w:val="false"/>
                <w:color w:val="000000"/>
                <w:sz w:val="20"/>
              </w:rPr>
              <w:t>
2.1.3. Порядковый номер заключения (разрешительного документа)</w:t>
            </w:r>
          </w:p>
          <w:bookmarkEnd w:id="399"/>
          <w:p>
            <w:pPr>
              <w:spacing w:after="20"/>
              <w:ind w:left="20"/>
              <w:jc w:val="both"/>
            </w:pPr>
            <w:r>
              <w:rPr>
                <w:rFonts w:ascii="Times New Roman"/>
                <w:b w:val="false"/>
                <w:i w:val="false"/>
                <w:color w:val="000000"/>
                <w:sz w:val="20"/>
              </w:rPr>
              <w:t>
(ctsdo:‌Doc‌Id)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 заключения (разрешительного документа), присваиваемый уполномоченным органом государства-члена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M.CT.SDE.00162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5" w:id="400"/>
          <w:p>
            <w:pPr>
              <w:spacing w:after="20"/>
              <w:ind w:left="20"/>
              <w:jc w:val="both"/>
            </w:pPr>
            <w:r>
              <w:rPr>
                <w:rFonts w:ascii="Times New Roman"/>
                <w:b w:val="false"/>
                <w:i w:val="false"/>
                <w:color w:val="000000"/>
                <w:sz w:val="20"/>
              </w:rPr>
              <w:t>
ctsdo:‌Doc‌Id‌Type (M.CT.SDT.00075)</w:t>
            </w:r>
          </w:p>
          <w:bookmarkEnd w:id="40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w:t>
            </w:r>
          </w:p>
          <w:p>
            <w:pPr>
              <w:spacing w:after="20"/>
              <w:ind w:left="20"/>
              <w:jc w:val="both"/>
            </w:pPr>
            <w:r>
              <w:rPr>
                <w:rFonts w:ascii="Times New Roman"/>
                <w:b w:val="false"/>
                <w:i w:val="false"/>
                <w:color w:val="000000"/>
                <w:sz w:val="20"/>
              </w:rPr>
              <w:t>
Шаблон: [0-9]{5}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органе государственной власти государства-члена, выдавшем заключение (разрешительный документ)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7" w:id="401"/>
          <w:p>
            <w:pPr>
              <w:spacing w:after="20"/>
              <w:ind w:left="20"/>
              <w:jc w:val="both"/>
            </w:pPr>
            <w:r>
              <w:rPr>
                <w:rFonts w:ascii="Times New Roman"/>
                <w:b w:val="false"/>
                <w:i w:val="false"/>
                <w:color w:val="000000"/>
                <w:sz w:val="20"/>
              </w:rPr>
              <w:t>
ccdo:‌Unified‌Authority‌Details‌Type (M.CDT.00054)</w:t>
            </w:r>
          </w:p>
          <w:bookmarkEnd w:id="40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8" w:id="402"/>
          <w:p>
            <w:pPr>
              <w:spacing w:after="20"/>
              <w:ind w:left="20"/>
              <w:jc w:val="both"/>
            </w:pPr>
            <w:r>
              <w:rPr>
                <w:rFonts w:ascii="Times New Roman"/>
                <w:b w:val="false"/>
                <w:i w:val="false"/>
                <w:color w:val="000000"/>
                <w:sz w:val="20"/>
              </w:rPr>
              <w:t>
2.2.1. Код страны</w:t>
            </w:r>
          </w:p>
          <w:bookmarkEnd w:id="402"/>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9" w:id="403"/>
          <w:p>
            <w:pPr>
              <w:spacing w:after="20"/>
              <w:ind w:left="20"/>
              <w:jc w:val="both"/>
            </w:pPr>
            <w:r>
              <w:rPr>
                <w:rFonts w:ascii="Times New Roman"/>
                <w:b w:val="false"/>
                <w:i w:val="false"/>
                <w:color w:val="000000"/>
                <w:sz w:val="20"/>
              </w:rPr>
              <w:t>
csdo:‌Unified‌Country‌Code‌Type (M.SDT.00112)</w:t>
            </w:r>
          </w:p>
          <w:bookmarkEnd w:id="40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в соответствии с классификатором стран мира, который определен атрибутом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1" w:id="404"/>
          <w:p>
            <w:pPr>
              <w:spacing w:after="20"/>
              <w:ind w:left="20"/>
              <w:jc w:val="both"/>
            </w:pPr>
            <w:r>
              <w:rPr>
                <w:rFonts w:ascii="Times New Roman"/>
                <w:b w:val="false"/>
                <w:i w:val="false"/>
                <w:color w:val="000000"/>
                <w:sz w:val="20"/>
              </w:rPr>
              <w:t>
а) идентификатор справочника (классификатора)</w:t>
            </w:r>
          </w:p>
          <w:bookmarkEnd w:id="404"/>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2" w:id="405"/>
          <w:p>
            <w:pPr>
              <w:spacing w:after="20"/>
              <w:ind w:left="20"/>
              <w:jc w:val="both"/>
            </w:pPr>
            <w:r>
              <w:rPr>
                <w:rFonts w:ascii="Times New Roman"/>
                <w:b w:val="false"/>
                <w:i w:val="false"/>
                <w:color w:val="000000"/>
                <w:sz w:val="20"/>
              </w:rPr>
              <w:t>
csdo:‌Reference‌Data‌Id‌Type (M.SDT.00091)</w:t>
            </w:r>
          </w:p>
          <w:bookmarkEnd w:id="40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идентификатор уполномоченного органа государства-члена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5" w:id="406"/>
          <w:p>
            <w:pPr>
              <w:spacing w:after="20"/>
              <w:ind w:left="20"/>
              <w:jc w:val="both"/>
            </w:pPr>
            <w:r>
              <w:rPr>
                <w:rFonts w:ascii="Times New Roman"/>
                <w:b w:val="false"/>
                <w:i w:val="false"/>
                <w:color w:val="000000"/>
                <w:sz w:val="20"/>
              </w:rPr>
              <w:t>
csdo:‌Id20‌Type (M.SDT.00092)</w:t>
            </w:r>
          </w:p>
          <w:bookmarkEnd w:id="40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государства-члена либо уполномоченной им организации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8" w:id="407"/>
          <w:p>
            <w:pPr>
              <w:spacing w:after="20"/>
              <w:ind w:left="20"/>
              <w:jc w:val="both"/>
            </w:pPr>
            <w:r>
              <w:rPr>
                <w:rFonts w:ascii="Times New Roman"/>
                <w:b w:val="false"/>
                <w:i w:val="false"/>
                <w:color w:val="000000"/>
                <w:sz w:val="20"/>
              </w:rPr>
              <w:t>
csdo:‌Name300‌Type (M.SDT.00056)</w:t>
            </w:r>
          </w:p>
          <w:bookmarkEnd w:id="40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уполномоченного органа государства-члена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1" w:id="408"/>
          <w:p>
            <w:pPr>
              <w:spacing w:after="20"/>
              <w:ind w:left="20"/>
              <w:jc w:val="both"/>
            </w:pPr>
            <w:r>
              <w:rPr>
                <w:rFonts w:ascii="Times New Roman"/>
                <w:b w:val="false"/>
                <w:i w:val="false"/>
                <w:color w:val="000000"/>
                <w:sz w:val="20"/>
              </w:rPr>
              <w:t>
csdo:‌Name120‌Type (M.SDT.00055)</w:t>
            </w:r>
          </w:p>
          <w:bookmarkEnd w:id="40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 w:id="409"/>
          <w:p>
            <w:pPr>
              <w:spacing w:after="20"/>
              <w:ind w:left="20"/>
              <w:jc w:val="both"/>
            </w:pPr>
            <w:r>
              <w:rPr>
                <w:rFonts w:ascii="Times New Roman"/>
                <w:b w:val="false"/>
                <w:i w:val="false"/>
                <w:color w:val="000000"/>
                <w:sz w:val="20"/>
              </w:rPr>
              <w:t>
ccdo:‌Officer‌Details‌Type (M.CDT.00031)</w:t>
            </w:r>
          </w:p>
          <w:bookmarkEnd w:id="40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 w:id="410"/>
          <w:p>
            <w:pPr>
              <w:spacing w:after="20"/>
              <w:ind w:left="20"/>
              <w:jc w:val="both"/>
            </w:pPr>
            <w:r>
              <w:rPr>
                <w:rFonts w:ascii="Times New Roman"/>
                <w:b w:val="false"/>
                <w:i w:val="false"/>
                <w:color w:val="000000"/>
                <w:sz w:val="20"/>
              </w:rPr>
              <w:t>
ccdo:‌Full‌Name‌Details‌Type (M.CDT.00016)</w:t>
            </w:r>
          </w:p>
          <w:bookmarkEnd w:id="41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 w:id="411"/>
          <w:p>
            <w:pPr>
              <w:spacing w:after="20"/>
              <w:ind w:left="20"/>
              <w:jc w:val="both"/>
            </w:pPr>
            <w:r>
              <w:rPr>
                <w:rFonts w:ascii="Times New Roman"/>
                <w:b w:val="false"/>
                <w:i w:val="false"/>
                <w:color w:val="000000"/>
                <w:sz w:val="20"/>
              </w:rPr>
              <w:t>
*.1. Имя</w:t>
            </w:r>
          </w:p>
          <w:bookmarkEnd w:id="411"/>
          <w:p>
            <w:pPr>
              <w:spacing w:after="20"/>
              <w:ind w:left="20"/>
              <w:jc w:val="both"/>
            </w:pPr>
            <w:r>
              <w:rPr>
                <w:rFonts w:ascii="Times New Roman"/>
                <w:b w:val="false"/>
                <w:i w:val="false"/>
                <w:color w:val="000000"/>
                <w:sz w:val="20"/>
              </w:rPr>
              <w:t>
(csdo:‌First‌Name)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физического лица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 w:id="412"/>
          <w:p>
            <w:pPr>
              <w:spacing w:after="20"/>
              <w:ind w:left="20"/>
              <w:jc w:val="both"/>
            </w:pPr>
            <w:r>
              <w:rPr>
                <w:rFonts w:ascii="Times New Roman"/>
                <w:b w:val="false"/>
                <w:i w:val="false"/>
                <w:color w:val="000000"/>
                <w:sz w:val="20"/>
              </w:rPr>
              <w:t>
csdo:‌Name120‌Type (M.SDT.00055)</w:t>
            </w:r>
          </w:p>
          <w:bookmarkEnd w:id="41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0" w:id="413"/>
          <w:p>
            <w:pPr>
              <w:spacing w:after="20"/>
              <w:ind w:left="20"/>
              <w:jc w:val="both"/>
            </w:pPr>
            <w:r>
              <w:rPr>
                <w:rFonts w:ascii="Times New Roman"/>
                <w:b w:val="false"/>
                <w:i w:val="false"/>
                <w:color w:val="000000"/>
                <w:sz w:val="20"/>
              </w:rPr>
              <w:t>
*.2. Отчество</w:t>
            </w:r>
          </w:p>
          <w:bookmarkEnd w:id="413"/>
          <w:p>
            <w:pPr>
              <w:spacing w:after="20"/>
              <w:ind w:left="20"/>
              <w:jc w:val="both"/>
            </w:pPr>
            <w:r>
              <w:rPr>
                <w:rFonts w:ascii="Times New Roman"/>
                <w:b w:val="false"/>
                <w:i w:val="false"/>
                <w:color w:val="000000"/>
                <w:sz w:val="20"/>
              </w:rPr>
              <w:t>
(csdo:‌Middle‌Name)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(второе или среднее имя) физического лица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1" w:id="414"/>
          <w:p>
            <w:pPr>
              <w:spacing w:after="20"/>
              <w:ind w:left="20"/>
              <w:jc w:val="both"/>
            </w:pPr>
            <w:r>
              <w:rPr>
                <w:rFonts w:ascii="Times New Roman"/>
                <w:b w:val="false"/>
                <w:i w:val="false"/>
                <w:color w:val="000000"/>
                <w:sz w:val="20"/>
              </w:rPr>
              <w:t>
csdo:‌Name120‌Type (M.SDT.00055)</w:t>
            </w:r>
          </w:p>
          <w:bookmarkEnd w:id="41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4" w:id="415"/>
          <w:p>
            <w:pPr>
              <w:spacing w:after="20"/>
              <w:ind w:left="20"/>
              <w:jc w:val="both"/>
            </w:pPr>
            <w:r>
              <w:rPr>
                <w:rFonts w:ascii="Times New Roman"/>
                <w:b w:val="false"/>
                <w:i w:val="false"/>
                <w:color w:val="000000"/>
                <w:sz w:val="20"/>
              </w:rPr>
              <w:t>
*.3. Фамилия</w:t>
            </w:r>
          </w:p>
          <w:bookmarkEnd w:id="415"/>
          <w:p>
            <w:pPr>
              <w:spacing w:after="20"/>
              <w:ind w:left="20"/>
              <w:jc w:val="both"/>
            </w:pPr>
            <w:r>
              <w:rPr>
                <w:rFonts w:ascii="Times New Roman"/>
                <w:b w:val="false"/>
                <w:i w:val="false"/>
                <w:color w:val="000000"/>
                <w:sz w:val="20"/>
              </w:rPr>
              <w:t>
(csdo:‌Last‌Name)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физического лица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5" w:id="416"/>
          <w:p>
            <w:pPr>
              <w:spacing w:after="20"/>
              <w:ind w:left="20"/>
              <w:jc w:val="both"/>
            </w:pPr>
            <w:r>
              <w:rPr>
                <w:rFonts w:ascii="Times New Roman"/>
                <w:b w:val="false"/>
                <w:i w:val="false"/>
                <w:color w:val="000000"/>
                <w:sz w:val="20"/>
              </w:rPr>
              <w:t>
csdo:‌Name120‌Type (M.SDT.00055)</w:t>
            </w:r>
          </w:p>
          <w:bookmarkEnd w:id="41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должности сотрудника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8" w:id="417"/>
          <w:p>
            <w:pPr>
              <w:spacing w:after="20"/>
              <w:ind w:left="20"/>
              <w:jc w:val="both"/>
            </w:pPr>
            <w:r>
              <w:rPr>
                <w:rFonts w:ascii="Times New Roman"/>
                <w:b w:val="false"/>
                <w:i w:val="false"/>
                <w:color w:val="000000"/>
                <w:sz w:val="20"/>
              </w:rPr>
              <w:t>
csdo:‌Name120‌Type (M.SDT.00055)</w:t>
            </w:r>
          </w:p>
          <w:bookmarkEnd w:id="41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 w:id="418"/>
          <w:p>
            <w:pPr>
              <w:spacing w:after="20"/>
              <w:ind w:left="20"/>
              <w:jc w:val="both"/>
            </w:pPr>
            <w:r>
              <w:rPr>
                <w:rFonts w:ascii="Times New Roman"/>
                <w:b w:val="false"/>
                <w:i w:val="false"/>
                <w:color w:val="000000"/>
                <w:sz w:val="20"/>
              </w:rPr>
              <w:t>
bdt:‌Date‌Type (M.BDT.00005)</w:t>
            </w:r>
          </w:p>
          <w:bookmarkEnd w:id="418"/>
          <w:p>
            <w:pPr>
              <w:spacing w:after="20"/>
              <w:ind w:left="20"/>
              <w:jc w:val="both"/>
            </w:pPr>
            <w:r>
              <w:rPr>
                <w:rFonts w:ascii="Times New Roman"/>
                <w:b w:val="false"/>
                <w:i w:val="false"/>
                <w:color w:val="000000"/>
                <w:sz w:val="20"/>
              </w:rPr>
              <w:t>
Обозначение даты в соответствии с ГОСТ ИСО 8601–2001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2" w:id="419"/>
          <w:p>
            <w:pPr>
              <w:spacing w:after="20"/>
              <w:ind w:left="20"/>
              <w:jc w:val="both"/>
            </w:pPr>
            <w:r>
              <w:rPr>
                <w:rFonts w:ascii="Times New Roman"/>
                <w:b w:val="false"/>
                <w:i w:val="false"/>
                <w:color w:val="000000"/>
                <w:sz w:val="20"/>
              </w:rPr>
              <w:t>
bdt:‌Date‌Type (M.BDT.00005)</w:t>
            </w:r>
          </w:p>
          <w:bookmarkEnd w:id="419"/>
          <w:p>
            <w:pPr>
              <w:spacing w:after="20"/>
              <w:ind w:left="20"/>
              <w:jc w:val="both"/>
            </w:pPr>
            <w:r>
              <w:rPr>
                <w:rFonts w:ascii="Times New Roman"/>
                <w:b w:val="false"/>
                <w:i w:val="false"/>
                <w:color w:val="000000"/>
                <w:sz w:val="20"/>
              </w:rPr>
              <w:t>
Обозначение даты в соответствии с ГОСТ ИСО 8601–2001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3" w:id="420"/>
          <w:p>
            <w:pPr>
              <w:spacing w:after="20"/>
              <w:ind w:left="20"/>
              <w:jc w:val="both"/>
            </w:pPr>
            <w:r>
              <w:rPr>
                <w:rFonts w:ascii="Times New Roman"/>
                <w:b w:val="false"/>
                <w:i w:val="false"/>
                <w:color w:val="000000"/>
                <w:sz w:val="20"/>
              </w:rPr>
              <w:t>
bdt:‌Date‌Type (M.BDT.00005)</w:t>
            </w:r>
          </w:p>
          <w:bookmarkEnd w:id="420"/>
          <w:p>
            <w:pPr>
              <w:spacing w:after="20"/>
              <w:ind w:left="20"/>
              <w:jc w:val="both"/>
            </w:pPr>
            <w:r>
              <w:rPr>
                <w:rFonts w:ascii="Times New Roman"/>
                <w:b w:val="false"/>
                <w:i w:val="false"/>
                <w:color w:val="000000"/>
                <w:sz w:val="20"/>
              </w:rPr>
              <w:t>
Обозначение даты в соответствии с ГОСТ ИСО 8601–2001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4" w:id="421"/>
          <w:p>
            <w:pPr>
              <w:spacing w:after="20"/>
              <w:ind w:left="20"/>
              <w:jc w:val="both"/>
            </w:pPr>
            <w:r>
              <w:rPr>
                <w:rFonts w:ascii="Times New Roman"/>
                <w:b w:val="false"/>
                <w:i w:val="false"/>
                <w:color w:val="000000"/>
                <w:sz w:val="20"/>
              </w:rPr>
              <w:t>
ctcdo:‌Declarant‌Details‌Type (M.CT.CDT.00038)</w:t>
            </w:r>
          </w:p>
          <w:bookmarkEnd w:id="42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хозяйствующем субъекте, являющемся заявителем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5" w:id="422"/>
          <w:p>
            <w:pPr>
              <w:spacing w:after="20"/>
              <w:ind w:left="20"/>
              <w:jc w:val="both"/>
            </w:pPr>
            <w:r>
              <w:rPr>
                <w:rFonts w:ascii="Times New Roman"/>
                <w:b w:val="false"/>
                <w:i w:val="false"/>
                <w:color w:val="000000"/>
                <w:sz w:val="20"/>
              </w:rPr>
              <w:t>
ccdo:‌Business‌Entity‌Details‌Type (M.CDT.00061)</w:t>
            </w:r>
          </w:p>
          <w:bookmarkEnd w:id="42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6" w:id="423"/>
          <w:p>
            <w:pPr>
              <w:spacing w:after="20"/>
              <w:ind w:left="20"/>
              <w:jc w:val="both"/>
            </w:pPr>
            <w:r>
              <w:rPr>
                <w:rFonts w:ascii="Times New Roman"/>
                <w:b w:val="false"/>
                <w:i w:val="false"/>
                <w:color w:val="000000"/>
                <w:sz w:val="20"/>
              </w:rPr>
              <w:t>
*.1. Код страны</w:t>
            </w:r>
          </w:p>
          <w:bookmarkEnd w:id="423"/>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хозяйствующего субъекта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 w:id="424"/>
          <w:p>
            <w:pPr>
              <w:spacing w:after="20"/>
              <w:ind w:left="20"/>
              <w:jc w:val="both"/>
            </w:pPr>
            <w:r>
              <w:rPr>
                <w:rFonts w:ascii="Times New Roman"/>
                <w:b w:val="false"/>
                <w:i w:val="false"/>
                <w:color w:val="000000"/>
                <w:sz w:val="20"/>
              </w:rPr>
              <w:t>
csdo:‌Unified‌Country‌Code‌Type (M.SDT.00112)</w:t>
            </w:r>
          </w:p>
          <w:bookmarkEnd w:id="42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в соответствии с классификатором стран мира, который определен атрибутом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9" w:id="425"/>
          <w:p>
            <w:pPr>
              <w:spacing w:after="20"/>
              <w:ind w:left="20"/>
              <w:jc w:val="both"/>
            </w:pPr>
            <w:r>
              <w:rPr>
                <w:rFonts w:ascii="Times New Roman"/>
                <w:b w:val="false"/>
                <w:i w:val="false"/>
                <w:color w:val="000000"/>
                <w:sz w:val="20"/>
              </w:rPr>
              <w:t>
а) идентификатор справочника (классификатора)</w:t>
            </w:r>
          </w:p>
          <w:bookmarkEnd w:id="425"/>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0" w:id="426"/>
          <w:p>
            <w:pPr>
              <w:spacing w:after="20"/>
              <w:ind w:left="20"/>
              <w:jc w:val="both"/>
            </w:pPr>
            <w:r>
              <w:rPr>
                <w:rFonts w:ascii="Times New Roman"/>
                <w:b w:val="false"/>
                <w:i w:val="false"/>
                <w:color w:val="000000"/>
                <w:sz w:val="20"/>
              </w:rPr>
              <w:t>
csdo:‌Reference‌Data‌Id‌Type (M.SDT.00091)</w:t>
            </w:r>
          </w:p>
          <w:bookmarkEnd w:id="42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3" w:id="427"/>
          <w:p>
            <w:pPr>
              <w:spacing w:after="20"/>
              <w:ind w:left="20"/>
              <w:jc w:val="both"/>
            </w:pPr>
            <w:r>
              <w:rPr>
                <w:rFonts w:ascii="Times New Roman"/>
                <w:b w:val="false"/>
                <w:i w:val="false"/>
                <w:color w:val="000000"/>
                <w:sz w:val="20"/>
              </w:rPr>
              <w:t>
*.2. Наименование хозяйствующего субъекта</w:t>
            </w:r>
          </w:p>
          <w:bookmarkEnd w:id="427"/>
          <w:p>
            <w:pPr>
              <w:spacing w:after="20"/>
              <w:ind w:left="20"/>
              <w:jc w:val="both"/>
            </w:pPr>
            <w:r>
              <w:rPr>
                <w:rFonts w:ascii="Times New Roman"/>
                <w:b w:val="false"/>
                <w:i w:val="false"/>
                <w:color w:val="000000"/>
                <w:sz w:val="20"/>
              </w:rPr>
              <w:t>
(csdo:‌Business‌Entity‌Name)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 ведущего хозяйственную деятельность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4" w:id="428"/>
          <w:p>
            <w:pPr>
              <w:spacing w:after="20"/>
              <w:ind w:left="20"/>
              <w:jc w:val="both"/>
            </w:pPr>
            <w:r>
              <w:rPr>
                <w:rFonts w:ascii="Times New Roman"/>
                <w:b w:val="false"/>
                <w:i w:val="false"/>
                <w:color w:val="000000"/>
                <w:sz w:val="20"/>
              </w:rPr>
              <w:t>
csdo:‌Name300‌Type (M.SDT.00056)</w:t>
            </w:r>
          </w:p>
          <w:bookmarkEnd w:id="42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7" w:id="429"/>
          <w:p>
            <w:pPr>
              <w:spacing w:after="20"/>
              <w:ind w:left="20"/>
              <w:jc w:val="both"/>
            </w:pPr>
            <w:r>
              <w:rPr>
                <w:rFonts w:ascii="Times New Roman"/>
                <w:b w:val="false"/>
                <w:i w:val="false"/>
                <w:color w:val="000000"/>
                <w:sz w:val="20"/>
              </w:rPr>
              <w:t>
*.3. Краткое наименование хозяйствующего субъекта</w:t>
            </w:r>
          </w:p>
          <w:bookmarkEnd w:id="429"/>
          <w:p>
            <w:pPr>
              <w:spacing w:after="20"/>
              <w:ind w:left="20"/>
              <w:jc w:val="both"/>
            </w:pPr>
            <w:r>
              <w:rPr>
                <w:rFonts w:ascii="Times New Roman"/>
                <w:b w:val="false"/>
                <w:i w:val="false"/>
                <w:color w:val="000000"/>
                <w:sz w:val="20"/>
              </w:rPr>
              <w:t>
(csdo:‌Business‌Entity‌Brief‌Name)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 ведущего хозяйственную деятельность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8" w:id="430"/>
          <w:p>
            <w:pPr>
              <w:spacing w:after="20"/>
              <w:ind w:left="20"/>
              <w:jc w:val="both"/>
            </w:pPr>
            <w:r>
              <w:rPr>
                <w:rFonts w:ascii="Times New Roman"/>
                <w:b w:val="false"/>
                <w:i w:val="false"/>
                <w:color w:val="000000"/>
                <w:sz w:val="20"/>
              </w:rPr>
              <w:t>
csdo:‌Name120‌Type (M.SDT.00055)</w:t>
            </w:r>
          </w:p>
          <w:bookmarkEnd w:id="43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 w:id="431"/>
          <w:p>
            <w:pPr>
              <w:spacing w:after="20"/>
              <w:ind w:left="20"/>
              <w:jc w:val="both"/>
            </w:pPr>
            <w:r>
              <w:rPr>
                <w:rFonts w:ascii="Times New Roman"/>
                <w:b w:val="false"/>
                <w:i w:val="false"/>
                <w:color w:val="000000"/>
                <w:sz w:val="20"/>
              </w:rPr>
              <w:t>
*.4. Код организационно-правовой формы</w:t>
            </w:r>
          </w:p>
          <w:bookmarkEnd w:id="431"/>
          <w:p>
            <w:pPr>
              <w:spacing w:after="20"/>
              <w:ind w:left="20"/>
              <w:jc w:val="both"/>
            </w:pPr>
            <w:r>
              <w:rPr>
                <w:rFonts w:ascii="Times New Roman"/>
                <w:b w:val="false"/>
                <w:i w:val="false"/>
                <w:color w:val="000000"/>
                <w:sz w:val="20"/>
              </w:rPr>
              <w:t>
(csdo:‌Business‌Entity‌Type‌Code)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 w:id="432"/>
          <w:p>
            <w:pPr>
              <w:spacing w:after="20"/>
              <w:ind w:left="20"/>
              <w:jc w:val="both"/>
            </w:pPr>
            <w:r>
              <w:rPr>
                <w:rFonts w:ascii="Times New Roman"/>
                <w:b w:val="false"/>
                <w:i w:val="false"/>
                <w:color w:val="000000"/>
                <w:sz w:val="20"/>
              </w:rPr>
              <w:t>
csdo:‌Unified‌Code20‌Type (M.SDT.00140)</w:t>
            </w:r>
          </w:p>
          <w:bookmarkEnd w:id="43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который определен атрибутом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5" w:id="433"/>
          <w:p>
            <w:pPr>
              <w:spacing w:after="20"/>
              <w:ind w:left="20"/>
              <w:jc w:val="both"/>
            </w:pPr>
            <w:r>
              <w:rPr>
                <w:rFonts w:ascii="Times New Roman"/>
                <w:b w:val="false"/>
                <w:i w:val="false"/>
                <w:color w:val="000000"/>
                <w:sz w:val="20"/>
              </w:rPr>
              <w:t>
а) идентификатор справочника (классификатора)</w:t>
            </w:r>
          </w:p>
          <w:bookmarkEnd w:id="433"/>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6" w:id="434"/>
          <w:p>
            <w:pPr>
              <w:spacing w:after="20"/>
              <w:ind w:left="20"/>
              <w:jc w:val="both"/>
            </w:pPr>
            <w:r>
              <w:rPr>
                <w:rFonts w:ascii="Times New Roman"/>
                <w:b w:val="false"/>
                <w:i w:val="false"/>
                <w:color w:val="000000"/>
                <w:sz w:val="20"/>
              </w:rPr>
              <w:t>
csdo:‌Reference‌Data‌Id‌Type (M.SDT.00091)</w:t>
            </w:r>
          </w:p>
          <w:bookmarkEnd w:id="43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9" w:id="435"/>
          <w:p>
            <w:pPr>
              <w:spacing w:after="20"/>
              <w:ind w:left="20"/>
              <w:jc w:val="both"/>
            </w:pPr>
            <w:r>
              <w:rPr>
                <w:rFonts w:ascii="Times New Roman"/>
                <w:b w:val="false"/>
                <w:i w:val="false"/>
                <w:color w:val="000000"/>
                <w:sz w:val="20"/>
              </w:rPr>
              <w:t>
*.5. Наименование организационно-правовой формы</w:t>
            </w:r>
          </w:p>
          <w:bookmarkEnd w:id="435"/>
          <w:p>
            <w:pPr>
              <w:spacing w:after="20"/>
              <w:ind w:left="20"/>
              <w:jc w:val="both"/>
            </w:pPr>
            <w:r>
              <w:rPr>
                <w:rFonts w:ascii="Times New Roman"/>
                <w:b w:val="false"/>
                <w:i w:val="false"/>
                <w:color w:val="000000"/>
                <w:sz w:val="20"/>
              </w:rPr>
              <w:t>
(csdo:‌Business‌Entity‌Type‌Name)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0" w:id="436"/>
          <w:p>
            <w:pPr>
              <w:spacing w:after="20"/>
              <w:ind w:left="20"/>
              <w:jc w:val="both"/>
            </w:pPr>
            <w:r>
              <w:rPr>
                <w:rFonts w:ascii="Times New Roman"/>
                <w:b w:val="false"/>
                <w:i w:val="false"/>
                <w:color w:val="000000"/>
                <w:sz w:val="20"/>
              </w:rPr>
              <w:t>
csdo:‌Name300‌Type (M.SDT.00056)</w:t>
            </w:r>
          </w:p>
          <w:bookmarkEnd w:id="43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3" w:id="437"/>
          <w:p>
            <w:pPr>
              <w:spacing w:after="20"/>
              <w:ind w:left="20"/>
              <w:jc w:val="both"/>
            </w:pPr>
            <w:r>
              <w:rPr>
                <w:rFonts w:ascii="Times New Roman"/>
                <w:b w:val="false"/>
                <w:i w:val="false"/>
                <w:color w:val="000000"/>
                <w:sz w:val="20"/>
              </w:rPr>
              <w:t>
*.6. Идентификатор хозяйствующего субъекта</w:t>
            </w:r>
          </w:p>
          <w:bookmarkEnd w:id="437"/>
          <w:p>
            <w:pPr>
              <w:spacing w:after="20"/>
              <w:ind w:left="20"/>
              <w:jc w:val="both"/>
            </w:pPr>
            <w:r>
              <w:rPr>
                <w:rFonts w:ascii="Times New Roman"/>
                <w:b w:val="false"/>
                <w:i w:val="false"/>
                <w:color w:val="000000"/>
                <w:sz w:val="20"/>
              </w:rPr>
              <w:t>
(csdo:‌Business‌Entity‌Id)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4" w:id="438"/>
          <w:p>
            <w:pPr>
              <w:spacing w:after="20"/>
              <w:ind w:left="20"/>
              <w:jc w:val="both"/>
            </w:pPr>
            <w:r>
              <w:rPr>
                <w:rFonts w:ascii="Times New Roman"/>
                <w:b w:val="false"/>
                <w:i w:val="false"/>
                <w:color w:val="000000"/>
                <w:sz w:val="20"/>
              </w:rPr>
              <w:t>
csdo:‌Business‌Entity‌Id‌Type (M.SDT.00157)</w:t>
            </w:r>
          </w:p>
          <w:bookmarkEnd w:id="43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7" w:id="439"/>
          <w:p>
            <w:pPr>
              <w:spacing w:after="20"/>
              <w:ind w:left="20"/>
              <w:jc w:val="both"/>
            </w:pPr>
            <w:r>
              <w:rPr>
                <w:rFonts w:ascii="Times New Roman"/>
                <w:b w:val="false"/>
                <w:i w:val="false"/>
                <w:color w:val="000000"/>
                <w:sz w:val="20"/>
              </w:rPr>
              <w:t>
а) метод идентификации</w:t>
            </w:r>
          </w:p>
          <w:bookmarkEnd w:id="439"/>
          <w:p>
            <w:pPr>
              <w:spacing w:after="20"/>
              <w:ind w:left="20"/>
              <w:jc w:val="both"/>
            </w:pPr>
            <w:r>
              <w:rPr>
                <w:rFonts w:ascii="Times New Roman"/>
                <w:b w:val="false"/>
                <w:i w:val="false"/>
                <w:color w:val="000000"/>
                <w:sz w:val="20"/>
              </w:rPr>
              <w:t>
(атрибут kind‌Id)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 w:id="440"/>
          <w:p>
            <w:pPr>
              <w:spacing w:after="20"/>
              <w:ind w:left="20"/>
              <w:jc w:val="both"/>
            </w:pPr>
            <w:r>
              <w:rPr>
                <w:rFonts w:ascii="Times New Roman"/>
                <w:b w:val="false"/>
                <w:i w:val="false"/>
                <w:color w:val="000000"/>
                <w:sz w:val="20"/>
              </w:rPr>
              <w:t>
csdo:‌Business‌Entity‌Id‌Kind‌Id‌Type (M.SDT.00158)</w:t>
            </w:r>
          </w:p>
          <w:bookmarkEnd w:id="440"/>
          <w:p>
            <w:pPr>
              <w:spacing w:after="20"/>
              <w:ind w:left="20"/>
              <w:jc w:val="both"/>
            </w:pPr>
            <w:r>
              <w:rPr>
                <w:rFonts w:ascii="Times New Roman"/>
                <w:b w:val="false"/>
                <w:i w:val="false"/>
                <w:color w:val="000000"/>
                <w:sz w:val="20"/>
              </w:rPr>
              <w:t>
Значение идентификатора из справочника методов идентификации хозяйствующих субъектов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 w:id="441"/>
          <w:p>
            <w:pPr>
              <w:spacing w:after="20"/>
              <w:ind w:left="20"/>
              <w:jc w:val="both"/>
            </w:pPr>
            <w:r>
              <w:rPr>
                <w:rFonts w:ascii="Times New Roman"/>
                <w:b w:val="false"/>
                <w:i w:val="false"/>
                <w:color w:val="000000"/>
                <w:sz w:val="20"/>
              </w:rPr>
              <w:t>
*.7. Уникальный идентификационный таможенный номер</w:t>
            </w:r>
          </w:p>
          <w:bookmarkEnd w:id="441"/>
          <w:p>
            <w:pPr>
              <w:spacing w:after="20"/>
              <w:ind w:left="20"/>
              <w:jc w:val="both"/>
            </w:pPr>
            <w:r>
              <w:rPr>
                <w:rFonts w:ascii="Times New Roman"/>
                <w:b w:val="false"/>
                <w:i w:val="false"/>
                <w:color w:val="000000"/>
                <w:sz w:val="20"/>
              </w:rPr>
              <w:t>
(csdo:‌Unique‌Customs‌Number‌Id)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хозяйствующего субъекта, предназначенный для целей таможенного контроля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 w:id="442"/>
          <w:p>
            <w:pPr>
              <w:spacing w:after="20"/>
              <w:ind w:left="20"/>
              <w:jc w:val="both"/>
            </w:pPr>
            <w:r>
              <w:rPr>
                <w:rFonts w:ascii="Times New Roman"/>
                <w:b w:val="false"/>
                <w:i w:val="false"/>
                <w:color w:val="000000"/>
                <w:sz w:val="20"/>
              </w:rPr>
              <w:t>
csdo:‌Unique‌Customs‌Number‌Id‌Type (M.SDT.00089)</w:t>
            </w:r>
          </w:p>
          <w:bookmarkEnd w:id="44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3" w:id="443"/>
          <w:p>
            <w:pPr>
              <w:spacing w:after="20"/>
              <w:ind w:left="20"/>
              <w:jc w:val="both"/>
            </w:pPr>
            <w:r>
              <w:rPr>
                <w:rFonts w:ascii="Times New Roman"/>
                <w:b w:val="false"/>
                <w:i w:val="false"/>
                <w:color w:val="000000"/>
                <w:sz w:val="20"/>
              </w:rPr>
              <w:t>
*.8. Идентификатор налогоплательщика</w:t>
            </w:r>
          </w:p>
          <w:bookmarkEnd w:id="443"/>
          <w:p>
            <w:pPr>
              <w:spacing w:after="20"/>
              <w:ind w:left="20"/>
              <w:jc w:val="both"/>
            </w:pPr>
            <w:r>
              <w:rPr>
                <w:rFonts w:ascii="Times New Roman"/>
                <w:b w:val="false"/>
                <w:i w:val="false"/>
                <w:color w:val="000000"/>
                <w:sz w:val="20"/>
              </w:rPr>
              <w:t>
(csdo:‌Taxpayer‌Id)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хозяйствующего субъекта в реестре налогоплательщиков страны регистрации налогоплательщика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4" w:id="444"/>
          <w:p>
            <w:pPr>
              <w:spacing w:after="20"/>
              <w:ind w:left="20"/>
              <w:jc w:val="both"/>
            </w:pPr>
            <w:r>
              <w:rPr>
                <w:rFonts w:ascii="Times New Roman"/>
                <w:b w:val="false"/>
                <w:i w:val="false"/>
                <w:color w:val="000000"/>
                <w:sz w:val="20"/>
              </w:rPr>
              <w:t>
csdo:‌Taxpayer‌Id‌Type (M.SDT.00025)</w:t>
            </w:r>
          </w:p>
          <w:bookmarkEnd w:id="44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7" w:id="445"/>
          <w:p>
            <w:pPr>
              <w:spacing w:after="20"/>
              <w:ind w:left="20"/>
              <w:jc w:val="both"/>
            </w:pPr>
            <w:r>
              <w:rPr>
                <w:rFonts w:ascii="Times New Roman"/>
                <w:b w:val="false"/>
                <w:i w:val="false"/>
                <w:color w:val="000000"/>
                <w:sz w:val="20"/>
              </w:rPr>
              <w:t>
*.9. Код причины постановки на учет</w:t>
            </w:r>
          </w:p>
          <w:bookmarkEnd w:id="445"/>
          <w:p>
            <w:pPr>
              <w:spacing w:after="20"/>
              <w:ind w:left="20"/>
              <w:jc w:val="both"/>
            </w:pPr>
            <w:r>
              <w:rPr>
                <w:rFonts w:ascii="Times New Roman"/>
                <w:b w:val="false"/>
                <w:i w:val="false"/>
                <w:color w:val="000000"/>
                <w:sz w:val="20"/>
              </w:rPr>
              <w:t>
(csdo:‌Tax‌Registration‌Reason‌Code)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хозяйствующего субъекта на налоговый учет в Российской Федерации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8" w:id="446"/>
          <w:p>
            <w:pPr>
              <w:spacing w:after="20"/>
              <w:ind w:left="20"/>
              <w:jc w:val="both"/>
            </w:pPr>
            <w:r>
              <w:rPr>
                <w:rFonts w:ascii="Times New Roman"/>
                <w:b w:val="false"/>
                <w:i w:val="false"/>
                <w:color w:val="000000"/>
                <w:sz w:val="20"/>
              </w:rPr>
              <w:t>
csdo:‌Tax‌Registration‌Reason‌Code‌Type (M.SDT.00030)</w:t>
            </w:r>
          </w:p>
          <w:bookmarkEnd w:id="44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0" w:id="447"/>
          <w:p>
            <w:pPr>
              <w:spacing w:after="20"/>
              <w:ind w:left="20"/>
              <w:jc w:val="both"/>
            </w:pPr>
            <w:r>
              <w:rPr>
                <w:rFonts w:ascii="Times New Roman"/>
                <w:b w:val="false"/>
                <w:i w:val="false"/>
                <w:color w:val="000000"/>
                <w:sz w:val="20"/>
              </w:rPr>
              <w:t>
*.10. Адрес</w:t>
            </w:r>
          </w:p>
          <w:bookmarkEnd w:id="447"/>
          <w:p>
            <w:pPr>
              <w:spacing w:after="20"/>
              <w:ind w:left="20"/>
              <w:jc w:val="both"/>
            </w:pPr>
            <w:r>
              <w:rPr>
                <w:rFonts w:ascii="Times New Roman"/>
                <w:b w:val="false"/>
                <w:i w:val="false"/>
                <w:color w:val="000000"/>
                <w:sz w:val="20"/>
              </w:rPr>
              <w:t>
(ccdo:‌Subject‌Address‌Details)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1" w:id="448"/>
          <w:p>
            <w:pPr>
              <w:spacing w:after="20"/>
              <w:ind w:left="20"/>
              <w:jc w:val="both"/>
            </w:pPr>
            <w:r>
              <w:rPr>
                <w:rFonts w:ascii="Times New Roman"/>
                <w:b w:val="false"/>
                <w:i w:val="false"/>
                <w:color w:val="000000"/>
                <w:sz w:val="20"/>
              </w:rPr>
              <w:t>
ccdo:‌Subject‌Address‌Details‌Type (M.CDT.00064)</w:t>
            </w:r>
          </w:p>
          <w:bookmarkEnd w:id="44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2" w:id="449"/>
          <w:p>
            <w:pPr>
              <w:spacing w:after="20"/>
              <w:ind w:left="20"/>
              <w:jc w:val="both"/>
            </w:pPr>
            <w:r>
              <w:rPr>
                <w:rFonts w:ascii="Times New Roman"/>
                <w:b w:val="false"/>
                <w:i w:val="false"/>
                <w:color w:val="000000"/>
                <w:sz w:val="20"/>
              </w:rPr>
              <w:t>
*.10.1. Код вида адреса</w:t>
            </w:r>
          </w:p>
          <w:bookmarkEnd w:id="449"/>
          <w:p>
            <w:pPr>
              <w:spacing w:after="20"/>
              <w:ind w:left="20"/>
              <w:jc w:val="both"/>
            </w:pPr>
            <w:r>
              <w:rPr>
                <w:rFonts w:ascii="Times New Roman"/>
                <w:b w:val="false"/>
                <w:i w:val="false"/>
                <w:color w:val="000000"/>
                <w:sz w:val="20"/>
              </w:rPr>
              <w:t>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3" w:id="450"/>
          <w:p>
            <w:pPr>
              <w:spacing w:after="20"/>
              <w:ind w:left="20"/>
              <w:jc w:val="both"/>
            </w:pPr>
            <w:r>
              <w:rPr>
                <w:rFonts w:ascii="Times New Roman"/>
                <w:b w:val="false"/>
                <w:i w:val="false"/>
                <w:color w:val="000000"/>
                <w:sz w:val="20"/>
              </w:rPr>
              <w:t>
csdo:‌Address‌Kind‌Code‌Type (M.SDT.00162)</w:t>
            </w:r>
          </w:p>
          <w:bookmarkEnd w:id="45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классификатором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6" w:id="451"/>
          <w:p>
            <w:pPr>
              <w:spacing w:after="20"/>
              <w:ind w:left="20"/>
              <w:jc w:val="both"/>
            </w:pPr>
            <w:r>
              <w:rPr>
                <w:rFonts w:ascii="Times New Roman"/>
                <w:b w:val="false"/>
                <w:i w:val="false"/>
                <w:color w:val="000000"/>
                <w:sz w:val="20"/>
              </w:rPr>
              <w:t>
*.10.2. Код страны</w:t>
            </w:r>
          </w:p>
          <w:bookmarkEnd w:id="451"/>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7" w:id="452"/>
          <w:p>
            <w:pPr>
              <w:spacing w:after="20"/>
              <w:ind w:left="20"/>
              <w:jc w:val="both"/>
            </w:pPr>
            <w:r>
              <w:rPr>
                <w:rFonts w:ascii="Times New Roman"/>
                <w:b w:val="false"/>
                <w:i w:val="false"/>
                <w:color w:val="000000"/>
                <w:sz w:val="20"/>
              </w:rPr>
              <w:t>
csdo:‌Unified‌Country‌Code‌Type (M.SDT.00112)</w:t>
            </w:r>
          </w:p>
          <w:bookmarkEnd w:id="45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в соответствии с классификатором стран мира, который определен атрибутом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9" w:id="453"/>
          <w:p>
            <w:pPr>
              <w:spacing w:after="20"/>
              <w:ind w:left="20"/>
              <w:jc w:val="both"/>
            </w:pPr>
            <w:r>
              <w:rPr>
                <w:rFonts w:ascii="Times New Roman"/>
                <w:b w:val="false"/>
                <w:i w:val="false"/>
                <w:color w:val="000000"/>
                <w:sz w:val="20"/>
              </w:rPr>
              <w:t>
а) идентификатор справочника (классификатора)</w:t>
            </w:r>
          </w:p>
          <w:bookmarkEnd w:id="453"/>
          <w:p>
            <w:pPr>
              <w:spacing w:after="20"/>
              <w:ind w:left="20"/>
              <w:jc w:val="both"/>
            </w:pPr>
            <w:r>
              <w:rPr>
                <w:rFonts w:ascii="Times New Roman"/>
                <w:b w:val="false"/>
                <w:i w:val="false"/>
                <w:color w:val="000000"/>
                <w:sz w:val="20"/>
              </w:rPr>
              <w:t>
(атрибут code‌List‌Id)</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0" w:id="454"/>
          <w:p>
            <w:pPr>
              <w:spacing w:after="20"/>
              <w:ind w:left="20"/>
              <w:jc w:val="both"/>
            </w:pPr>
            <w:r>
              <w:rPr>
                <w:rFonts w:ascii="Times New Roman"/>
                <w:b w:val="false"/>
                <w:i w:val="false"/>
                <w:color w:val="000000"/>
                <w:sz w:val="20"/>
              </w:rPr>
              <w:t>
csdo:‌Reference‌Data‌Id‌Type (M.SDT.00091)</w:t>
            </w:r>
          </w:p>
          <w:bookmarkEnd w:id="45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3" w:id="455"/>
          <w:p>
            <w:pPr>
              <w:spacing w:after="20"/>
              <w:ind w:left="20"/>
              <w:jc w:val="both"/>
            </w:pPr>
            <w:r>
              <w:rPr>
                <w:rFonts w:ascii="Times New Roman"/>
                <w:b w:val="false"/>
                <w:i w:val="false"/>
                <w:color w:val="000000"/>
                <w:sz w:val="20"/>
              </w:rPr>
              <w:t>
csdo:‌Territory‌Code‌Type (M.SDT.00031)</w:t>
            </w:r>
          </w:p>
          <w:bookmarkEnd w:id="45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6" w:id="456"/>
          <w:p>
            <w:pPr>
              <w:spacing w:after="20"/>
              <w:ind w:left="20"/>
              <w:jc w:val="both"/>
            </w:pPr>
            <w:r>
              <w:rPr>
                <w:rFonts w:ascii="Times New Roman"/>
                <w:b w:val="false"/>
                <w:i w:val="false"/>
                <w:color w:val="000000"/>
                <w:sz w:val="20"/>
              </w:rPr>
              <w:t>
csdo:‌Name120‌Type (M.SDT.00055)</w:t>
            </w:r>
          </w:p>
          <w:bookmarkEnd w:id="45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9" w:id="457"/>
          <w:p>
            <w:pPr>
              <w:spacing w:after="20"/>
              <w:ind w:left="20"/>
              <w:jc w:val="both"/>
            </w:pPr>
            <w:r>
              <w:rPr>
                <w:rFonts w:ascii="Times New Roman"/>
                <w:b w:val="false"/>
                <w:i w:val="false"/>
                <w:color w:val="000000"/>
                <w:sz w:val="20"/>
              </w:rPr>
              <w:t>
csdo:‌Name120‌Type (M.SDT.00055)</w:t>
            </w:r>
          </w:p>
          <w:bookmarkEnd w:id="45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2" w:id="458"/>
          <w:p>
            <w:pPr>
              <w:spacing w:after="20"/>
              <w:ind w:left="20"/>
              <w:jc w:val="both"/>
            </w:pPr>
            <w:r>
              <w:rPr>
                <w:rFonts w:ascii="Times New Roman"/>
                <w:b w:val="false"/>
                <w:i w:val="false"/>
                <w:color w:val="000000"/>
                <w:sz w:val="20"/>
              </w:rPr>
              <w:t>
csdo:‌Name120‌Type (M.SDT.00055)</w:t>
            </w:r>
          </w:p>
          <w:bookmarkEnd w:id="45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5" w:id="459"/>
          <w:p>
            <w:pPr>
              <w:spacing w:after="20"/>
              <w:ind w:left="20"/>
              <w:jc w:val="both"/>
            </w:pPr>
            <w:r>
              <w:rPr>
                <w:rFonts w:ascii="Times New Roman"/>
                <w:b w:val="false"/>
                <w:i w:val="false"/>
                <w:color w:val="000000"/>
                <w:sz w:val="20"/>
              </w:rPr>
              <w:t>
csdo:‌Name120‌Type (M.SDT.00055)</w:t>
            </w:r>
          </w:p>
          <w:bookmarkEnd w:id="45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 w:id="460"/>
          <w:p>
            <w:pPr>
              <w:spacing w:after="20"/>
              <w:ind w:left="20"/>
              <w:jc w:val="both"/>
            </w:pPr>
            <w:r>
              <w:rPr>
                <w:rFonts w:ascii="Times New Roman"/>
                <w:b w:val="false"/>
                <w:i w:val="false"/>
                <w:color w:val="000000"/>
                <w:sz w:val="20"/>
              </w:rPr>
              <w:t>
csdo:‌Name120‌Type (M.SDT.00055)</w:t>
            </w:r>
          </w:p>
          <w:bookmarkEnd w:id="46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 w:id="461"/>
          <w:p>
            <w:pPr>
              <w:spacing w:after="20"/>
              <w:ind w:left="20"/>
              <w:jc w:val="both"/>
            </w:pPr>
            <w:r>
              <w:rPr>
                <w:rFonts w:ascii="Times New Roman"/>
                <w:b w:val="false"/>
                <w:i w:val="false"/>
                <w:color w:val="000000"/>
                <w:sz w:val="20"/>
              </w:rPr>
              <w:t>
csdo:‌Id50‌Type (M.SDT.00093)</w:t>
            </w:r>
          </w:p>
          <w:bookmarkEnd w:id="46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4" w:id="462"/>
          <w:p>
            <w:pPr>
              <w:spacing w:after="20"/>
              <w:ind w:left="20"/>
              <w:jc w:val="both"/>
            </w:pPr>
            <w:r>
              <w:rPr>
                <w:rFonts w:ascii="Times New Roman"/>
                <w:b w:val="false"/>
                <w:i w:val="false"/>
                <w:color w:val="000000"/>
                <w:sz w:val="20"/>
              </w:rPr>
              <w:t>
csdo:‌Id20‌Type (M.SDT.00092)</w:t>
            </w:r>
          </w:p>
          <w:bookmarkEnd w:id="46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7" w:id="463"/>
          <w:p>
            <w:pPr>
              <w:spacing w:after="20"/>
              <w:ind w:left="20"/>
              <w:jc w:val="both"/>
            </w:pPr>
            <w:r>
              <w:rPr>
                <w:rFonts w:ascii="Times New Roman"/>
                <w:b w:val="false"/>
                <w:i w:val="false"/>
                <w:color w:val="000000"/>
                <w:sz w:val="20"/>
              </w:rPr>
              <w:t>
csdo:‌Post‌Code‌Type (M.SDT.00006)</w:t>
            </w:r>
          </w:p>
          <w:bookmarkEnd w:id="46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9" w:id="464"/>
          <w:p>
            <w:pPr>
              <w:spacing w:after="20"/>
              <w:ind w:left="20"/>
              <w:jc w:val="both"/>
            </w:pPr>
            <w:r>
              <w:rPr>
                <w:rFonts w:ascii="Times New Roman"/>
                <w:b w:val="false"/>
                <w:i w:val="false"/>
                <w:color w:val="000000"/>
                <w:sz w:val="20"/>
              </w:rPr>
              <w:t>
csdo:‌Id20‌Type (M.SDT.00092)</w:t>
            </w:r>
          </w:p>
          <w:bookmarkEnd w:id="46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2" w:id="465"/>
          <w:p>
            <w:pPr>
              <w:spacing w:after="20"/>
              <w:ind w:left="20"/>
              <w:jc w:val="both"/>
            </w:pPr>
            <w:r>
              <w:rPr>
                <w:rFonts w:ascii="Times New Roman"/>
                <w:b w:val="false"/>
                <w:i w:val="false"/>
                <w:color w:val="000000"/>
                <w:sz w:val="20"/>
              </w:rPr>
              <w:t>
ccdo:‌Communication‌Details‌Type (M.CDT.00003)</w:t>
            </w:r>
          </w:p>
          <w:bookmarkEnd w:id="46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3" w:id="466"/>
          <w:p>
            <w:pPr>
              <w:spacing w:after="20"/>
              <w:ind w:left="20"/>
              <w:jc w:val="both"/>
            </w:pPr>
            <w:r>
              <w:rPr>
                <w:rFonts w:ascii="Times New Roman"/>
                <w:b w:val="false"/>
                <w:i w:val="false"/>
                <w:color w:val="000000"/>
                <w:sz w:val="20"/>
              </w:rPr>
              <w:t>
csdo:‌Communication‌Channel‌Code‌V2‌Type (M.SDT.00163)</w:t>
            </w:r>
          </w:p>
          <w:bookmarkEnd w:id="46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классификатором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6" w:id="467"/>
          <w:p>
            <w:pPr>
              <w:spacing w:after="20"/>
              <w:ind w:left="20"/>
              <w:jc w:val="both"/>
            </w:pPr>
            <w:r>
              <w:rPr>
                <w:rFonts w:ascii="Times New Roman"/>
                <w:b w:val="false"/>
                <w:i w:val="false"/>
                <w:color w:val="000000"/>
                <w:sz w:val="20"/>
              </w:rPr>
              <w:t>
csdo:‌Name120‌Type (M.SDT.00055)</w:t>
            </w:r>
          </w:p>
          <w:bookmarkEnd w:id="46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9" w:id="468"/>
          <w:p>
            <w:pPr>
              <w:spacing w:after="20"/>
              <w:ind w:left="20"/>
              <w:jc w:val="both"/>
            </w:pPr>
            <w:r>
              <w:rPr>
                <w:rFonts w:ascii="Times New Roman"/>
                <w:b w:val="false"/>
                <w:i w:val="false"/>
                <w:color w:val="000000"/>
                <w:sz w:val="20"/>
              </w:rPr>
              <w:t>
csdo:‌Communication‌Channel‌Id‌Type (M.SDT.00015)</w:t>
            </w:r>
          </w:p>
          <w:bookmarkEnd w:id="46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2" w:id="469"/>
          <w:p>
            <w:pPr>
              <w:spacing w:after="20"/>
              <w:ind w:left="20"/>
              <w:jc w:val="both"/>
            </w:pPr>
            <w:r>
              <w:rPr>
                <w:rFonts w:ascii="Times New Roman"/>
                <w:b w:val="false"/>
                <w:i w:val="false"/>
                <w:color w:val="000000"/>
                <w:sz w:val="20"/>
              </w:rPr>
              <w:t>
ccdo:‌Full‌Name‌Details‌Type (M.CDT.00016)</w:t>
            </w:r>
          </w:p>
          <w:bookmarkEnd w:id="46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физического лица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3" w:id="470"/>
          <w:p>
            <w:pPr>
              <w:spacing w:after="20"/>
              <w:ind w:left="20"/>
              <w:jc w:val="both"/>
            </w:pPr>
            <w:r>
              <w:rPr>
                <w:rFonts w:ascii="Times New Roman"/>
                <w:b w:val="false"/>
                <w:i w:val="false"/>
                <w:color w:val="000000"/>
                <w:sz w:val="20"/>
              </w:rPr>
              <w:t>
csdo:‌Name120‌Type (M.SDT.00055)</w:t>
            </w:r>
          </w:p>
          <w:bookmarkEnd w:id="47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(второе или среднее имя) физического лица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6" w:id="471"/>
          <w:p>
            <w:pPr>
              <w:spacing w:after="20"/>
              <w:ind w:left="20"/>
              <w:jc w:val="both"/>
            </w:pPr>
            <w:r>
              <w:rPr>
                <w:rFonts w:ascii="Times New Roman"/>
                <w:b w:val="false"/>
                <w:i w:val="false"/>
                <w:color w:val="000000"/>
                <w:sz w:val="20"/>
              </w:rPr>
              <w:t>
csdo:‌Name120‌Type (M.SDT.00055)</w:t>
            </w:r>
          </w:p>
          <w:bookmarkEnd w:id="47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физического лица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9" w:id="472"/>
          <w:p>
            <w:pPr>
              <w:spacing w:after="20"/>
              <w:ind w:left="20"/>
              <w:jc w:val="both"/>
            </w:pPr>
            <w:r>
              <w:rPr>
                <w:rFonts w:ascii="Times New Roman"/>
                <w:b w:val="false"/>
                <w:i w:val="false"/>
                <w:color w:val="000000"/>
                <w:sz w:val="20"/>
              </w:rPr>
              <w:t>
csdo:‌Name120‌Type (M.SDT.00055)</w:t>
            </w:r>
          </w:p>
          <w:bookmarkEnd w:id="47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2" w:id="473"/>
          <w:p>
            <w:pPr>
              <w:spacing w:after="20"/>
              <w:ind w:left="20"/>
              <w:jc w:val="both"/>
            </w:pPr>
            <w:r>
              <w:rPr>
                <w:rFonts w:ascii="Times New Roman"/>
                <w:b w:val="false"/>
                <w:i w:val="false"/>
                <w:color w:val="000000"/>
                <w:sz w:val="20"/>
              </w:rPr>
              <w:t>
ccdo:‌Identity‌Doc‌Details‌V3‌Type (M.CDT.00062)</w:t>
            </w:r>
          </w:p>
          <w:bookmarkEnd w:id="47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3" w:id="474"/>
          <w:p>
            <w:pPr>
              <w:spacing w:after="20"/>
              <w:ind w:left="20"/>
              <w:jc w:val="both"/>
            </w:pPr>
            <w:r>
              <w:rPr>
                <w:rFonts w:ascii="Times New Roman"/>
                <w:b w:val="false"/>
                <w:i w:val="false"/>
                <w:color w:val="000000"/>
                <w:sz w:val="20"/>
              </w:rPr>
              <w:t>
csdo:‌Unified‌Country‌Code‌Type (M.SDT.00112)</w:t>
            </w:r>
          </w:p>
          <w:bookmarkEnd w:id="47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в соответствии с классификатором стран мира, который определен атрибутом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5" w:id="475"/>
          <w:p>
            <w:pPr>
              <w:spacing w:after="20"/>
              <w:ind w:left="20"/>
              <w:jc w:val="both"/>
            </w:pPr>
            <w:r>
              <w:rPr>
                <w:rFonts w:ascii="Times New Roman"/>
                <w:b w:val="false"/>
                <w:i w:val="false"/>
                <w:color w:val="000000"/>
                <w:sz w:val="20"/>
              </w:rPr>
              <w:t>
csdo:‌Reference‌Data‌Id‌Type (M.SDT.00091)</w:t>
            </w:r>
          </w:p>
          <w:bookmarkEnd w:id="47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 удостоверяющего личность</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8" w:id="476"/>
          <w:p>
            <w:pPr>
              <w:spacing w:after="20"/>
              <w:ind w:left="20"/>
              <w:jc w:val="both"/>
            </w:pPr>
            <w:r>
              <w:rPr>
                <w:rFonts w:ascii="Times New Roman"/>
                <w:b w:val="false"/>
                <w:i w:val="false"/>
                <w:color w:val="000000"/>
                <w:sz w:val="20"/>
              </w:rPr>
              <w:t>
csdo:‌Identity‌Doc‌Kind‌Code‌Type (M.SDT.00098)</w:t>
            </w:r>
          </w:p>
          <w:bookmarkEnd w:id="47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из классификатора, определенного атрибутом "Идентификатор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1" w:id="477"/>
          <w:p>
            <w:pPr>
              <w:spacing w:after="20"/>
              <w:ind w:left="20"/>
              <w:jc w:val="both"/>
            </w:pPr>
            <w:r>
              <w:rPr>
                <w:rFonts w:ascii="Times New Roman"/>
                <w:b w:val="false"/>
                <w:i w:val="false"/>
                <w:color w:val="000000"/>
                <w:sz w:val="20"/>
              </w:rPr>
              <w:t>
csdo:‌Reference‌Data‌Id‌Type (M.SDT.00091)</w:t>
            </w:r>
          </w:p>
          <w:bookmarkEnd w:id="47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4" w:id="478"/>
          <w:p>
            <w:pPr>
              <w:spacing w:after="20"/>
              <w:ind w:left="20"/>
              <w:jc w:val="both"/>
            </w:pPr>
            <w:r>
              <w:rPr>
                <w:rFonts w:ascii="Times New Roman"/>
                <w:b w:val="false"/>
                <w:i w:val="false"/>
                <w:color w:val="000000"/>
                <w:sz w:val="20"/>
              </w:rPr>
              <w:t>
csdo:‌Name500‌Type (M.SDT.00134)</w:t>
            </w:r>
          </w:p>
          <w:bookmarkEnd w:id="47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серии документа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7" w:id="479"/>
          <w:p>
            <w:pPr>
              <w:spacing w:after="20"/>
              <w:ind w:left="20"/>
              <w:jc w:val="both"/>
            </w:pPr>
            <w:r>
              <w:rPr>
                <w:rFonts w:ascii="Times New Roman"/>
                <w:b w:val="false"/>
                <w:i w:val="false"/>
                <w:color w:val="000000"/>
                <w:sz w:val="20"/>
              </w:rPr>
              <w:t>
csdo:‌Id20‌Type (M.SDT.00092)</w:t>
            </w:r>
          </w:p>
          <w:bookmarkEnd w:id="47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присваиваемое документу при его регистрации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0" w:id="480"/>
          <w:p>
            <w:pPr>
              <w:spacing w:after="20"/>
              <w:ind w:left="20"/>
              <w:jc w:val="both"/>
            </w:pPr>
            <w:r>
              <w:rPr>
                <w:rFonts w:ascii="Times New Roman"/>
                <w:b w:val="false"/>
                <w:i w:val="false"/>
                <w:color w:val="000000"/>
                <w:sz w:val="20"/>
              </w:rPr>
              <w:t>
csdo:‌Id50‌Type (M.SDT.00093)</w:t>
            </w:r>
          </w:p>
          <w:bookmarkEnd w:id="48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3" w:id="481"/>
          <w:p>
            <w:pPr>
              <w:spacing w:after="20"/>
              <w:ind w:left="20"/>
              <w:jc w:val="both"/>
            </w:pPr>
            <w:r>
              <w:rPr>
                <w:rFonts w:ascii="Times New Roman"/>
                <w:b w:val="false"/>
                <w:i w:val="false"/>
                <w:color w:val="000000"/>
                <w:sz w:val="20"/>
              </w:rPr>
              <w:t>
bdt:‌Date‌Type (M.BDT.00005)</w:t>
            </w:r>
          </w:p>
          <w:bookmarkEnd w:id="481"/>
          <w:p>
            <w:pPr>
              <w:spacing w:after="20"/>
              <w:ind w:left="20"/>
              <w:jc w:val="both"/>
            </w:pPr>
            <w:r>
              <w:rPr>
                <w:rFonts w:ascii="Times New Roman"/>
                <w:b w:val="false"/>
                <w:i w:val="false"/>
                <w:color w:val="000000"/>
                <w:sz w:val="20"/>
              </w:rPr>
              <w:t>
Обозначение даты в соответствии с ГОСТ ИСО 8601–2001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идентифицирующая орган государственной власти государства-члена либо уполномоченную им организацию, выдавшую документ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4" w:id="482"/>
          <w:p>
            <w:pPr>
              <w:spacing w:after="20"/>
              <w:ind w:left="20"/>
              <w:jc w:val="both"/>
            </w:pPr>
            <w:r>
              <w:rPr>
                <w:rFonts w:ascii="Times New Roman"/>
                <w:b w:val="false"/>
                <w:i w:val="false"/>
                <w:color w:val="000000"/>
                <w:sz w:val="20"/>
              </w:rPr>
              <w:t>
csdo:‌Id20‌Type (M.SDT.00092)</w:t>
            </w:r>
          </w:p>
          <w:bookmarkEnd w:id="48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государства-члена либо уполномоченной им организации, выдавшей документ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7" w:id="483"/>
          <w:p>
            <w:pPr>
              <w:spacing w:after="20"/>
              <w:ind w:left="20"/>
              <w:jc w:val="both"/>
            </w:pPr>
            <w:r>
              <w:rPr>
                <w:rFonts w:ascii="Times New Roman"/>
                <w:b w:val="false"/>
                <w:i w:val="false"/>
                <w:color w:val="000000"/>
                <w:sz w:val="20"/>
              </w:rPr>
              <w:t>
csdo:‌Name300‌Type (M.SDT.00056)</w:t>
            </w:r>
          </w:p>
          <w:bookmarkEnd w:id="48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0" w:id="484"/>
          <w:p>
            <w:pPr>
              <w:spacing w:after="20"/>
              <w:ind w:left="20"/>
              <w:jc w:val="both"/>
            </w:pPr>
            <w:r>
              <w:rPr>
                <w:rFonts w:ascii="Times New Roman"/>
                <w:b w:val="false"/>
                <w:i w:val="false"/>
                <w:color w:val="000000"/>
                <w:sz w:val="20"/>
              </w:rPr>
              <w:t>
ccdo:‌Subject‌Address‌Details‌Type (M.CDT.00064)</w:t>
            </w:r>
          </w:p>
          <w:bookmarkEnd w:id="48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1" w:id="485"/>
          <w:p>
            <w:pPr>
              <w:spacing w:after="20"/>
              <w:ind w:left="20"/>
              <w:jc w:val="both"/>
            </w:pPr>
            <w:r>
              <w:rPr>
                <w:rFonts w:ascii="Times New Roman"/>
                <w:b w:val="false"/>
                <w:i w:val="false"/>
                <w:color w:val="000000"/>
                <w:sz w:val="20"/>
              </w:rPr>
              <w:t>
csdo:‌Address‌Kind‌Code‌Type (M.SDT.00162)</w:t>
            </w:r>
          </w:p>
          <w:bookmarkEnd w:id="48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классификатором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4" w:id="486"/>
          <w:p>
            <w:pPr>
              <w:spacing w:after="20"/>
              <w:ind w:left="20"/>
              <w:jc w:val="both"/>
            </w:pPr>
            <w:r>
              <w:rPr>
                <w:rFonts w:ascii="Times New Roman"/>
                <w:b w:val="false"/>
                <w:i w:val="false"/>
                <w:color w:val="000000"/>
                <w:sz w:val="20"/>
              </w:rPr>
              <w:t>
csdo:‌Unified‌Country‌Code‌Type (M.SDT.00112)</w:t>
            </w:r>
          </w:p>
          <w:bookmarkEnd w:id="48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в соответствии с классификатором стран мира, который определен атрибутом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6" w:id="487"/>
          <w:p>
            <w:pPr>
              <w:spacing w:after="20"/>
              <w:ind w:left="20"/>
              <w:jc w:val="both"/>
            </w:pPr>
            <w:r>
              <w:rPr>
                <w:rFonts w:ascii="Times New Roman"/>
                <w:b w:val="false"/>
                <w:i w:val="false"/>
                <w:color w:val="000000"/>
                <w:sz w:val="20"/>
              </w:rPr>
              <w:t>
csdo:‌Reference‌Data‌Id‌Type (M.SDT.00091)</w:t>
            </w:r>
          </w:p>
          <w:bookmarkEnd w:id="48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9" w:id="488"/>
          <w:p>
            <w:pPr>
              <w:spacing w:after="20"/>
              <w:ind w:left="20"/>
              <w:jc w:val="both"/>
            </w:pPr>
            <w:r>
              <w:rPr>
                <w:rFonts w:ascii="Times New Roman"/>
                <w:b w:val="false"/>
                <w:i w:val="false"/>
                <w:color w:val="000000"/>
                <w:sz w:val="20"/>
              </w:rPr>
              <w:t>
csdo:‌Territory‌Code‌Type (M.SDT.00031)</w:t>
            </w:r>
          </w:p>
          <w:bookmarkEnd w:id="48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2" w:id="489"/>
          <w:p>
            <w:pPr>
              <w:spacing w:after="20"/>
              <w:ind w:left="20"/>
              <w:jc w:val="both"/>
            </w:pPr>
            <w:r>
              <w:rPr>
                <w:rFonts w:ascii="Times New Roman"/>
                <w:b w:val="false"/>
                <w:i w:val="false"/>
                <w:color w:val="000000"/>
                <w:sz w:val="20"/>
              </w:rPr>
              <w:t>
csdo:‌Name120‌Type (M.SDT.00055)</w:t>
            </w:r>
          </w:p>
          <w:bookmarkEnd w:id="48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5" w:id="490"/>
          <w:p>
            <w:pPr>
              <w:spacing w:after="20"/>
              <w:ind w:left="20"/>
              <w:jc w:val="both"/>
            </w:pPr>
            <w:r>
              <w:rPr>
                <w:rFonts w:ascii="Times New Roman"/>
                <w:b w:val="false"/>
                <w:i w:val="false"/>
                <w:color w:val="000000"/>
                <w:sz w:val="20"/>
              </w:rPr>
              <w:t>
csdo:‌Name120‌Type (M.SDT.00055)</w:t>
            </w:r>
          </w:p>
          <w:bookmarkEnd w:id="49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8" w:id="491"/>
          <w:p>
            <w:pPr>
              <w:spacing w:after="20"/>
              <w:ind w:left="20"/>
              <w:jc w:val="both"/>
            </w:pPr>
            <w:r>
              <w:rPr>
                <w:rFonts w:ascii="Times New Roman"/>
                <w:b w:val="false"/>
                <w:i w:val="false"/>
                <w:color w:val="000000"/>
                <w:sz w:val="20"/>
              </w:rPr>
              <w:t>
csdo:‌Name120‌Type (M.SDT.00055)</w:t>
            </w:r>
          </w:p>
          <w:bookmarkEnd w:id="49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1" w:id="492"/>
          <w:p>
            <w:pPr>
              <w:spacing w:after="20"/>
              <w:ind w:left="20"/>
              <w:jc w:val="both"/>
            </w:pPr>
            <w:r>
              <w:rPr>
                <w:rFonts w:ascii="Times New Roman"/>
                <w:b w:val="false"/>
                <w:i w:val="false"/>
                <w:color w:val="000000"/>
                <w:sz w:val="20"/>
              </w:rPr>
              <w:t>
csdo:‌Name120‌Type (M.SDT.00055)</w:t>
            </w:r>
          </w:p>
          <w:bookmarkEnd w:id="49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4" w:id="493"/>
          <w:p>
            <w:pPr>
              <w:spacing w:after="20"/>
              <w:ind w:left="20"/>
              <w:jc w:val="both"/>
            </w:pPr>
            <w:r>
              <w:rPr>
                <w:rFonts w:ascii="Times New Roman"/>
                <w:b w:val="false"/>
                <w:i w:val="false"/>
                <w:color w:val="000000"/>
                <w:sz w:val="20"/>
              </w:rPr>
              <w:t>
csdo:‌Name120‌Type (M.SDT.00055)</w:t>
            </w:r>
          </w:p>
          <w:bookmarkEnd w:id="49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7" w:id="494"/>
          <w:p>
            <w:pPr>
              <w:spacing w:after="20"/>
              <w:ind w:left="20"/>
              <w:jc w:val="both"/>
            </w:pPr>
            <w:r>
              <w:rPr>
                <w:rFonts w:ascii="Times New Roman"/>
                <w:b w:val="false"/>
                <w:i w:val="false"/>
                <w:color w:val="000000"/>
                <w:sz w:val="20"/>
              </w:rPr>
              <w:t>
csdo:‌Id50‌Type (M.SDT.00093)</w:t>
            </w:r>
          </w:p>
          <w:bookmarkEnd w:id="49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0" w:id="495"/>
          <w:p>
            <w:pPr>
              <w:spacing w:after="20"/>
              <w:ind w:left="20"/>
              <w:jc w:val="both"/>
            </w:pPr>
            <w:r>
              <w:rPr>
                <w:rFonts w:ascii="Times New Roman"/>
                <w:b w:val="false"/>
                <w:i w:val="false"/>
                <w:color w:val="000000"/>
                <w:sz w:val="20"/>
              </w:rPr>
              <w:t>
csdo:‌Id20‌Type (M.SDT.00092)</w:t>
            </w:r>
          </w:p>
          <w:bookmarkEnd w:id="49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3" w:id="496"/>
          <w:p>
            <w:pPr>
              <w:spacing w:after="20"/>
              <w:ind w:left="20"/>
              <w:jc w:val="both"/>
            </w:pPr>
            <w:r>
              <w:rPr>
                <w:rFonts w:ascii="Times New Roman"/>
                <w:b w:val="false"/>
                <w:i w:val="false"/>
                <w:color w:val="000000"/>
                <w:sz w:val="20"/>
              </w:rPr>
              <w:t>
csdo:‌Post‌Code‌Type (M.SDT.00006)</w:t>
            </w:r>
          </w:p>
          <w:bookmarkEnd w:id="49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5" w:id="497"/>
          <w:p>
            <w:pPr>
              <w:spacing w:after="20"/>
              <w:ind w:left="20"/>
              <w:jc w:val="both"/>
            </w:pPr>
            <w:r>
              <w:rPr>
                <w:rFonts w:ascii="Times New Roman"/>
                <w:b w:val="false"/>
                <w:i w:val="false"/>
                <w:color w:val="000000"/>
                <w:sz w:val="20"/>
              </w:rPr>
              <w:t>
csdo:‌Id20‌Type (M.SDT.00092)</w:t>
            </w:r>
          </w:p>
          <w:bookmarkEnd w:id="49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8" w:id="498"/>
          <w:p>
            <w:pPr>
              <w:spacing w:after="20"/>
              <w:ind w:left="20"/>
              <w:jc w:val="both"/>
            </w:pPr>
            <w:r>
              <w:rPr>
                <w:rFonts w:ascii="Times New Roman"/>
                <w:b w:val="false"/>
                <w:i w:val="false"/>
                <w:color w:val="000000"/>
                <w:sz w:val="20"/>
              </w:rPr>
              <w:t>
ctsdo:‌Section‌List‌Goods‌Code‌Type (M.CT.SDT.00033)</w:t>
            </w:r>
          </w:p>
          <w:bookmarkEnd w:id="49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Шаблон: \d{1}\.\d{1,2}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0" w:id="499"/>
          <w:p>
            <w:pPr>
              <w:spacing w:after="20"/>
              <w:ind w:left="20"/>
              <w:jc w:val="both"/>
            </w:pPr>
            <w:r>
              <w:rPr>
                <w:rFonts w:ascii="Times New Roman"/>
                <w:b w:val="false"/>
                <w:i w:val="false"/>
                <w:color w:val="000000"/>
                <w:sz w:val="20"/>
              </w:rPr>
              <w:t>
ctcdo:‌Goods‌Details‌Type (M.CT.CDT.00037)</w:t>
            </w:r>
          </w:p>
          <w:bookmarkEnd w:id="49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M.CT.SDE.00151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1" w:id="500"/>
          <w:p>
            <w:pPr>
              <w:spacing w:after="20"/>
              <w:ind w:left="20"/>
              <w:jc w:val="both"/>
            </w:pPr>
            <w:r>
              <w:rPr>
                <w:rFonts w:ascii="Times New Roman"/>
                <w:b w:val="false"/>
                <w:i w:val="false"/>
                <w:color w:val="000000"/>
                <w:sz w:val="20"/>
              </w:rPr>
              <w:t>
ctsdo:‌Ordinal‌Number‌Type (M.CT.SDT.00016)</w:t>
            </w:r>
          </w:p>
          <w:bookmarkEnd w:id="500"/>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Шаблон: \d{1,3}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3" w:id="501"/>
          <w:p>
            <w:pPr>
              <w:spacing w:after="20"/>
              <w:ind w:left="20"/>
              <w:jc w:val="both"/>
            </w:pPr>
            <w:r>
              <w:rPr>
                <w:rFonts w:ascii="Times New Roman"/>
                <w:b w:val="false"/>
                <w:i w:val="false"/>
                <w:color w:val="000000"/>
                <w:sz w:val="20"/>
              </w:rPr>
              <w:t>
csdo:‌Commodity‌Code‌Type (M.SDT.00065)</w:t>
            </w:r>
          </w:p>
          <w:bookmarkEnd w:id="50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из ТН ВЭД ЕАЭС на уровне 2, 4, 6, 8, 9 или 10 знаков.</w:t>
            </w:r>
          </w:p>
          <w:p>
            <w:pPr>
              <w:spacing w:after="20"/>
              <w:ind w:left="20"/>
              <w:jc w:val="both"/>
            </w:pPr>
            <w:r>
              <w:rPr>
                <w:rFonts w:ascii="Times New Roman"/>
                <w:b w:val="false"/>
                <w:i w:val="false"/>
                <w:color w:val="000000"/>
                <w:sz w:val="20"/>
              </w:rPr>
              <w:t>
Шаблон: \d{2}|\d{4}|\d{6}|\d{8,10}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M.CT.SDE.00018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5" w:id="502"/>
          <w:p>
            <w:pPr>
              <w:spacing w:after="20"/>
              <w:ind w:left="20"/>
              <w:jc w:val="both"/>
            </w:pPr>
            <w:r>
              <w:rPr>
                <w:rFonts w:ascii="Times New Roman"/>
                <w:b w:val="false"/>
                <w:i w:val="false"/>
                <w:color w:val="000000"/>
                <w:sz w:val="20"/>
              </w:rPr>
              <w:t>
csdo:‌Text250‌Type (M.SDT.00072)</w:t>
            </w:r>
          </w:p>
          <w:bookmarkEnd w:id="502"/>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8" w:id="503"/>
          <w:p>
            <w:pPr>
              <w:spacing w:after="20"/>
              <w:ind w:left="20"/>
              <w:jc w:val="both"/>
            </w:pPr>
            <w:r>
              <w:rPr>
                <w:rFonts w:ascii="Times New Roman"/>
                <w:b w:val="false"/>
                <w:i w:val="false"/>
                <w:color w:val="000000"/>
                <w:sz w:val="20"/>
              </w:rPr>
              <w:t>
csdo:‌Unified‌Physical‌Measure‌Type (M.SDT.00122)</w:t>
            </w:r>
          </w:p>
          <w:bookmarkEnd w:id="503"/>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24.</w:t>
            </w:r>
          </w:p>
          <w:p>
            <w:pPr>
              <w:spacing w:after="20"/>
              <w:ind w:left="20"/>
              <w:jc w:val="both"/>
            </w:pPr>
            <w:r>
              <w:rPr>
                <w:rFonts w:ascii="Times New Roman"/>
                <w:b w:val="false"/>
                <w:i w:val="false"/>
                <w:color w:val="000000"/>
                <w:sz w:val="20"/>
              </w:rPr>
              <w:t>
Макс. кол-во дроб. цифр: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1" w:id="504"/>
          <w:p>
            <w:pPr>
              <w:spacing w:after="20"/>
              <w:ind w:left="20"/>
              <w:jc w:val="both"/>
            </w:pPr>
            <w:r>
              <w:rPr>
                <w:rFonts w:ascii="Times New Roman"/>
                <w:b w:val="false"/>
                <w:i w:val="false"/>
                <w:color w:val="000000"/>
                <w:sz w:val="20"/>
              </w:rPr>
              <w:t>
csdo:‌Measurement‌Unit‌Code‌Type (M.SDT.00074)</w:t>
            </w:r>
          </w:p>
          <w:bookmarkEnd w:id="504"/>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Буквенно-цифровой код.</w:t>
            </w:r>
          </w:p>
          <w:p>
            <w:pPr>
              <w:spacing w:after="20"/>
              <w:ind w:left="20"/>
              <w:jc w:val="both"/>
            </w:pPr>
            <w:r>
              <w:rPr>
                <w:rFonts w:ascii="Times New Roman"/>
                <w:b w:val="false"/>
                <w:i w:val="false"/>
                <w:color w:val="000000"/>
                <w:sz w:val="20"/>
              </w:rPr>
              <w:t>
Шаблон: [0-9A-Z]{2,3}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3" w:id="505"/>
          <w:p>
            <w:pPr>
              <w:spacing w:after="20"/>
              <w:ind w:left="20"/>
              <w:jc w:val="both"/>
            </w:pPr>
            <w:r>
              <w:rPr>
                <w:rFonts w:ascii="Times New Roman"/>
                <w:b w:val="false"/>
                <w:i w:val="false"/>
                <w:color w:val="000000"/>
                <w:sz w:val="20"/>
              </w:rPr>
              <w:t>
csdo:‌Reference‌Data‌Id‌Type (M.SDT.00091)</w:t>
            </w:r>
          </w:p>
          <w:bookmarkEnd w:id="50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M.CT.SDE.00163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6" w:id="506"/>
          <w:p>
            <w:pPr>
              <w:spacing w:after="20"/>
              <w:ind w:left="20"/>
              <w:jc w:val="both"/>
            </w:pPr>
            <w:r>
              <w:rPr>
                <w:rFonts w:ascii="Times New Roman"/>
                <w:b w:val="false"/>
                <w:i w:val="false"/>
                <w:color w:val="000000"/>
                <w:sz w:val="20"/>
              </w:rPr>
              <w:t>
csdo:‌Accounting‌Amount‌V3‌Type (M.SDT.00166)</w:t>
            </w:r>
          </w:p>
          <w:bookmarkEnd w:id="506"/>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24.</w:t>
            </w:r>
          </w:p>
          <w:p>
            <w:pPr>
              <w:spacing w:after="20"/>
              <w:ind w:left="20"/>
              <w:jc w:val="both"/>
            </w:pPr>
            <w:r>
              <w:rPr>
                <w:rFonts w:ascii="Times New Roman"/>
                <w:b w:val="false"/>
                <w:i w:val="false"/>
                <w:color w:val="000000"/>
                <w:sz w:val="20"/>
              </w:rPr>
              <w:t>
Макс. кол-во дроб. цифр: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валюты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9" w:id="507"/>
          <w:p>
            <w:pPr>
              <w:spacing w:after="20"/>
              <w:ind w:left="20"/>
              <w:jc w:val="both"/>
            </w:pPr>
            <w:r>
              <w:rPr>
                <w:rFonts w:ascii="Times New Roman"/>
                <w:b w:val="false"/>
                <w:i w:val="false"/>
                <w:color w:val="000000"/>
                <w:sz w:val="20"/>
              </w:rPr>
              <w:t>
csdo:‌Currency‌Code‌V3‌Type (M.SDT.00144)</w:t>
            </w:r>
          </w:p>
          <w:bookmarkEnd w:id="50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буквенного кода из классификатора валют, определенного атрибутом "Идентификатор классификатора".</w:t>
            </w:r>
          </w:p>
          <w:p>
            <w:pPr>
              <w:spacing w:after="20"/>
              <w:ind w:left="20"/>
              <w:jc w:val="both"/>
            </w:pPr>
            <w:r>
              <w:rPr>
                <w:rFonts w:ascii="Times New Roman"/>
                <w:b w:val="false"/>
                <w:i w:val="false"/>
                <w:color w:val="000000"/>
                <w:sz w:val="20"/>
              </w:rPr>
              <w:t>
Шаблон: [A-Z]{3}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валют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1" w:id="508"/>
          <w:p>
            <w:pPr>
              <w:spacing w:after="20"/>
              <w:ind w:left="20"/>
              <w:jc w:val="both"/>
            </w:pPr>
            <w:r>
              <w:rPr>
                <w:rFonts w:ascii="Times New Roman"/>
                <w:b w:val="false"/>
                <w:i w:val="false"/>
                <w:color w:val="000000"/>
                <w:sz w:val="20"/>
              </w:rPr>
              <w:t>
csdo:‌Reference‌Data‌Id‌Type (M.SDT.00091)</w:t>
            </w:r>
          </w:p>
          <w:bookmarkEnd w:id="50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M.CT.SDE.00127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4" w:id="509"/>
          <w:p>
            <w:pPr>
              <w:spacing w:after="20"/>
              <w:ind w:left="20"/>
              <w:jc w:val="both"/>
            </w:pPr>
            <w:r>
              <w:rPr>
                <w:rFonts w:ascii="Times New Roman"/>
                <w:b w:val="false"/>
                <w:i w:val="false"/>
                <w:color w:val="000000"/>
                <w:sz w:val="20"/>
              </w:rPr>
              <w:t>
ctsdo:‌Goods‌Item‌Picture‌Type (M.CT.SDT.00049)</w:t>
            </w:r>
          </w:p>
          <w:bookmarkEnd w:id="509"/>
          <w:p>
            <w:pPr>
              <w:spacing w:after="20"/>
              <w:ind w:left="20"/>
              <w:jc w:val="both"/>
            </w:pPr>
            <w:r>
              <w:rPr>
                <w:rFonts w:ascii="Times New Roman"/>
                <w:b w:val="false"/>
                <w:i w:val="false"/>
                <w:color w:val="000000"/>
                <w:sz w:val="20"/>
              </w:rPr>
              <w:t>
</w:t>
            </w:r>
            <w:r>
              <w:rPr>
                <w:rFonts w:ascii="Times New Roman"/>
                <w:b w:val="false"/>
                <w:i w:val="false"/>
                <w:color w:val="000000"/>
                <w:sz w:val="20"/>
              </w:rPr>
              <w:t>элемент содержит фотографическое изображение товара.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1468007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7" w:id="510"/>
          <w:p>
            <w:pPr>
              <w:spacing w:after="20"/>
              <w:ind w:left="20"/>
              <w:jc w:val="both"/>
            </w:pPr>
            <w:r>
              <w:rPr>
                <w:rFonts w:ascii="Times New Roman"/>
                <w:b w:val="false"/>
                <w:i w:val="false"/>
                <w:color w:val="000000"/>
                <w:sz w:val="20"/>
              </w:rPr>
              <w:t>
csdo:‌Media‌Type‌Code‌Type (M.SDT.00147)</w:t>
            </w:r>
          </w:p>
          <w:bookmarkEnd w:id="51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спецификацией RFC 2046.</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0" w:id="511"/>
          <w:p>
            <w:pPr>
              <w:spacing w:after="20"/>
              <w:ind w:left="20"/>
              <w:jc w:val="both"/>
            </w:pPr>
            <w:r>
              <w:rPr>
                <w:rFonts w:ascii="Times New Roman"/>
                <w:b w:val="false"/>
                <w:i w:val="false"/>
                <w:color w:val="000000"/>
                <w:sz w:val="20"/>
              </w:rPr>
              <w:t>
ctsdo:‌Code2‌Type (M.CT.SDT.00083)</w:t>
            </w:r>
          </w:p>
          <w:bookmarkEnd w:id="51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3" w:id="512"/>
          <w:p>
            <w:pPr>
              <w:spacing w:after="20"/>
              <w:ind w:left="20"/>
              <w:jc w:val="both"/>
            </w:pPr>
            <w:r>
              <w:rPr>
                <w:rFonts w:ascii="Times New Roman"/>
                <w:b w:val="false"/>
                <w:i w:val="false"/>
                <w:color w:val="000000"/>
                <w:sz w:val="20"/>
              </w:rPr>
              <w:t>
ctsdo:‌Route‌Country‌Code‌Type (M.CT.SDT.00065)</w:t>
            </w:r>
          </w:p>
          <w:bookmarkEnd w:id="51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в соответствии с классификатором стран мира, который определен атрибутом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5" w:id="513"/>
          <w:p>
            <w:pPr>
              <w:spacing w:after="20"/>
              <w:ind w:left="20"/>
              <w:jc w:val="both"/>
            </w:pPr>
            <w:r>
              <w:rPr>
                <w:rFonts w:ascii="Times New Roman"/>
                <w:b w:val="false"/>
                <w:i w:val="false"/>
                <w:color w:val="000000"/>
                <w:sz w:val="20"/>
              </w:rPr>
              <w:t>
csdo:‌Reference‌Data‌Id‌Type (M.SDT.00091)</w:t>
            </w:r>
          </w:p>
          <w:bookmarkEnd w:id="51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8" w:id="514"/>
          <w:p>
            <w:pPr>
              <w:spacing w:after="20"/>
              <w:ind w:left="20"/>
              <w:jc w:val="both"/>
            </w:pPr>
            <w:r>
              <w:rPr>
                <w:rFonts w:ascii="Times New Roman"/>
                <w:b w:val="false"/>
                <w:i w:val="false"/>
                <w:color w:val="000000"/>
                <w:sz w:val="20"/>
              </w:rPr>
              <w:t>
ctsdo:‌Code2‌Type (M.CT.SDT.00083)</w:t>
            </w:r>
          </w:p>
          <w:bookmarkEnd w:id="51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1" w:id="515"/>
          <w:p>
            <w:pPr>
              <w:spacing w:after="20"/>
              <w:ind w:left="20"/>
              <w:jc w:val="both"/>
            </w:pPr>
            <w:r>
              <w:rPr>
                <w:rFonts w:ascii="Times New Roman"/>
                <w:b w:val="false"/>
                <w:i w:val="false"/>
                <w:color w:val="000000"/>
                <w:sz w:val="20"/>
              </w:rPr>
              <w:t>
csdo:‌Text4000‌Type (M.SDT.00088)</w:t>
            </w:r>
          </w:p>
          <w:bookmarkEnd w:id="515"/>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 w:id="516"/>
          <w:p>
            <w:pPr>
              <w:spacing w:after="20"/>
              <w:ind w:left="20"/>
              <w:jc w:val="both"/>
            </w:pPr>
            <w:r>
              <w:rPr>
                <w:rFonts w:ascii="Times New Roman"/>
                <w:b w:val="false"/>
                <w:i w:val="false"/>
                <w:color w:val="000000"/>
                <w:sz w:val="20"/>
              </w:rPr>
              <w:t>
ccdo:‌Period‌Details‌Type (M.CDT.00026)</w:t>
            </w:r>
          </w:p>
          <w:bookmarkEnd w:id="51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5" w:id="517"/>
          <w:p>
            <w:pPr>
              <w:spacing w:after="20"/>
              <w:ind w:left="20"/>
              <w:jc w:val="both"/>
            </w:pPr>
            <w:r>
              <w:rPr>
                <w:rFonts w:ascii="Times New Roman"/>
                <w:b w:val="false"/>
                <w:i w:val="false"/>
                <w:color w:val="000000"/>
                <w:sz w:val="20"/>
              </w:rPr>
              <w:t>
bdt:‌Date‌Time‌Type (M.BDT.00006)</w:t>
            </w:r>
          </w:p>
          <w:bookmarkEnd w:id="517"/>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6" w:id="518"/>
          <w:p>
            <w:pPr>
              <w:spacing w:after="20"/>
              <w:ind w:left="20"/>
              <w:jc w:val="both"/>
            </w:pPr>
            <w:r>
              <w:rPr>
                <w:rFonts w:ascii="Times New Roman"/>
                <w:b w:val="false"/>
                <w:i w:val="false"/>
                <w:color w:val="000000"/>
                <w:sz w:val="20"/>
              </w:rPr>
              <w:t>
bdt:‌Date‌Time‌Type (M.BDT.00006)</w:t>
            </w:r>
          </w:p>
          <w:bookmarkEnd w:id="518"/>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7" w:id="519"/>
          <w:p>
            <w:pPr>
              <w:spacing w:after="20"/>
              <w:ind w:left="20"/>
              <w:jc w:val="both"/>
            </w:pPr>
            <w:r>
              <w:rPr>
                <w:rFonts w:ascii="Times New Roman"/>
                <w:b w:val="false"/>
                <w:i w:val="false"/>
                <w:color w:val="000000"/>
                <w:sz w:val="20"/>
              </w:rPr>
              <w:t>
ccdo:‌Business‌Entity‌Details‌Type (M.CDT.00061)</w:t>
            </w:r>
          </w:p>
          <w:bookmarkEnd w:id="51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8" w:id="520"/>
          <w:p>
            <w:pPr>
              <w:spacing w:after="20"/>
              <w:ind w:left="20"/>
              <w:jc w:val="both"/>
            </w:pPr>
            <w:r>
              <w:rPr>
                <w:rFonts w:ascii="Times New Roman"/>
                <w:b w:val="false"/>
                <w:i w:val="false"/>
                <w:color w:val="000000"/>
                <w:sz w:val="20"/>
              </w:rPr>
              <w:t>
csdo:‌Unified‌Country‌Code‌Type (M.SDT.00112)</w:t>
            </w:r>
          </w:p>
          <w:bookmarkEnd w:id="52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в соответствии с классификатором стран мира, который определен атрибутом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0" w:id="521"/>
          <w:p>
            <w:pPr>
              <w:spacing w:after="20"/>
              <w:ind w:left="20"/>
              <w:jc w:val="both"/>
            </w:pPr>
            <w:r>
              <w:rPr>
                <w:rFonts w:ascii="Times New Roman"/>
                <w:b w:val="false"/>
                <w:i w:val="false"/>
                <w:color w:val="000000"/>
                <w:sz w:val="20"/>
              </w:rPr>
              <w:t>
csdo:‌Reference‌Data‌Id‌Type (M.SDT.00091)</w:t>
            </w:r>
          </w:p>
          <w:bookmarkEnd w:id="52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3" w:id="522"/>
          <w:p>
            <w:pPr>
              <w:spacing w:after="20"/>
              <w:ind w:left="20"/>
              <w:jc w:val="both"/>
            </w:pPr>
            <w:r>
              <w:rPr>
                <w:rFonts w:ascii="Times New Roman"/>
                <w:b w:val="false"/>
                <w:i w:val="false"/>
                <w:color w:val="000000"/>
                <w:sz w:val="20"/>
              </w:rPr>
              <w:t>
csdo:‌Name300‌Type (M.SDT.00056)</w:t>
            </w:r>
          </w:p>
          <w:bookmarkEnd w:id="52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6" w:id="523"/>
          <w:p>
            <w:pPr>
              <w:spacing w:after="20"/>
              <w:ind w:left="20"/>
              <w:jc w:val="both"/>
            </w:pPr>
            <w:r>
              <w:rPr>
                <w:rFonts w:ascii="Times New Roman"/>
                <w:b w:val="false"/>
                <w:i w:val="false"/>
                <w:color w:val="000000"/>
                <w:sz w:val="20"/>
              </w:rPr>
              <w:t>
csdo:‌Name120‌Type (M.SDT.00055)</w:t>
            </w:r>
          </w:p>
          <w:bookmarkEnd w:id="52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9" w:id="524"/>
          <w:p>
            <w:pPr>
              <w:spacing w:after="20"/>
              <w:ind w:left="20"/>
              <w:jc w:val="both"/>
            </w:pPr>
            <w:r>
              <w:rPr>
                <w:rFonts w:ascii="Times New Roman"/>
                <w:b w:val="false"/>
                <w:i w:val="false"/>
                <w:color w:val="000000"/>
                <w:sz w:val="20"/>
              </w:rPr>
              <w:t>
csdo:‌Unified‌Code20‌Type (M.SDT.00140)</w:t>
            </w:r>
          </w:p>
          <w:bookmarkEnd w:id="52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который определен атрибутом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2" w:id="525"/>
          <w:p>
            <w:pPr>
              <w:spacing w:after="20"/>
              <w:ind w:left="20"/>
              <w:jc w:val="both"/>
            </w:pPr>
            <w:r>
              <w:rPr>
                <w:rFonts w:ascii="Times New Roman"/>
                <w:b w:val="false"/>
                <w:i w:val="false"/>
                <w:color w:val="000000"/>
                <w:sz w:val="20"/>
              </w:rPr>
              <w:t>
csdo:‌Reference‌Data‌Id‌Type (M.SDT.00091)</w:t>
            </w:r>
          </w:p>
          <w:bookmarkEnd w:id="52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5" w:id="526"/>
          <w:p>
            <w:pPr>
              <w:spacing w:after="20"/>
              <w:ind w:left="20"/>
              <w:jc w:val="both"/>
            </w:pPr>
            <w:r>
              <w:rPr>
                <w:rFonts w:ascii="Times New Roman"/>
                <w:b w:val="false"/>
                <w:i w:val="false"/>
                <w:color w:val="000000"/>
                <w:sz w:val="20"/>
              </w:rPr>
              <w:t>
csdo:‌Name300‌Type (M.SDT.00056)</w:t>
            </w:r>
          </w:p>
          <w:bookmarkEnd w:id="52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8" w:id="527"/>
          <w:p>
            <w:pPr>
              <w:spacing w:after="20"/>
              <w:ind w:left="20"/>
              <w:jc w:val="both"/>
            </w:pPr>
            <w:r>
              <w:rPr>
                <w:rFonts w:ascii="Times New Roman"/>
                <w:b w:val="false"/>
                <w:i w:val="false"/>
                <w:color w:val="000000"/>
                <w:sz w:val="20"/>
              </w:rPr>
              <w:t>
csdo:‌Business‌Entity‌Id‌Type (M.SDT.00157)</w:t>
            </w:r>
          </w:p>
          <w:bookmarkEnd w:id="52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1" w:id="528"/>
          <w:p>
            <w:pPr>
              <w:spacing w:after="20"/>
              <w:ind w:left="20"/>
              <w:jc w:val="both"/>
            </w:pPr>
            <w:r>
              <w:rPr>
                <w:rFonts w:ascii="Times New Roman"/>
                <w:b w:val="false"/>
                <w:i w:val="false"/>
                <w:color w:val="000000"/>
                <w:sz w:val="20"/>
              </w:rPr>
              <w:t>
csdo:‌Business‌Entity‌Id‌Kind‌Id‌Type (M.SDT.00158)</w:t>
            </w:r>
          </w:p>
          <w:bookmarkEnd w:id="528"/>
          <w:p>
            <w:pPr>
              <w:spacing w:after="20"/>
              <w:ind w:left="20"/>
              <w:jc w:val="both"/>
            </w:pPr>
            <w:r>
              <w:rPr>
                <w:rFonts w:ascii="Times New Roman"/>
                <w:b w:val="false"/>
                <w:i w:val="false"/>
                <w:color w:val="000000"/>
                <w:sz w:val="20"/>
              </w:rPr>
              <w:t>
Значение идентификатора из справочника методов идентификации хозяйствующих субъектов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2" w:id="529"/>
          <w:p>
            <w:pPr>
              <w:spacing w:after="20"/>
              <w:ind w:left="20"/>
              <w:jc w:val="both"/>
            </w:pPr>
            <w:r>
              <w:rPr>
                <w:rFonts w:ascii="Times New Roman"/>
                <w:b w:val="false"/>
                <w:i w:val="false"/>
                <w:color w:val="000000"/>
                <w:sz w:val="20"/>
              </w:rPr>
              <w:t>
csdo:‌Unique‌Customs‌Number‌Id‌Type (M.SDT.00089)</w:t>
            </w:r>
          </w:p>
          <w:bookmarkEnd w:id="52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5" w:id="530"/>
          <w:p>
            <w:pPr>
              <w:spacing w:after="20"/>
              <w:ind w:left="20"/>
              <w:jc w:val="both"/>
            </w:pPr>
            <w:r>
              <w:rPr>
                <w:rFonts w:ascii="Times New Roman"/>
                <w:b w:val="false"/>
                <w:i w:val="false"/>
                <w:color w:val="000000"/>
                <w:sz w:val="20"/>
              </w:rPr>
              <w:t>
csdo:‌Taxpayer‌Id‌Type (M.SDT.00025)</w:t>
            </w:r>
          </w:p>
          <w:bookmarkEnd w:id="53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8" w:id="531"/>
          <w:p>
            <w:pPr>
              <w:spacing w:after="20"/>
              <w:ind w:left="20"/>
              <w:jc w:val="both"/>
            </w:pPr>
            <w:r>
              <w:rPr>
                <w:rFonts w:ascii="Times New Roman"/>
                <w:b w:val="false"/>
                <w:i w:val="false"/>
                <w:color w:val="000000"/>
                <w:sz w:val="20"/>
              </w:rPr>
              <w:t>
csdo:‌Tax‌Registration‌Reason‌Code‌Type (M.SDT.00030)</w:t>
            </w:r>
          </w:p>
          <w:bookmarkEnd w:id="53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0" w:id="532"/>
          <w:p>
            <w:pPr>
              <w:spacing w:after="20"/>
              <w:ind w:left="20"/>
              <w:jc w:val="both"/>
            </w:pPr>
            <w:r>
              <w:rPr>
                <w:rFonts w:ascii="Times New Roman"/>
                <w:b w:val="false"/>
                <w:i w:val="false"/>
                <w:color w:val="000000"/>
                <w:sz w:val="20"/>
              </w:rPr>
              <w:t>
ccdo:‌Subject‌Address‌Details‌Type (M.CDT.00064)</w:t>
            </w:r>
          </w:p>
          <w:bookmarkEnd w:id="53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1" w:id="533"/>
          <w:p>
            <w:pPr>
              <w:spacing w:after="20"/>
              <w:ind w:left="20"/>
              <w:jc w:val="both"/>
            </w:pPr>
            <w:r>
              <w:rPr>
                <w:rFonts w:ascii="Times New Roman"/>
                <w:b w:val="false"/>
                <w:i w:val="false"/>
                <w:color w:val="000000"/>
                <w:sz w:val="20"/>
              </w:rPr>
              <w:t>
csdo:‌Address‌Kind‌Code‌Type (M.SDT.00162)</w:t>
            </w:r>
          </w:p>
          <w:bookmarkEnd w:id="53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классификатором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4" w:id="534"/>
          <w:p>
            <w:pPr>
              <w:spacing w:after="20"/>
              <w:ind w:left="20"/>
              <w:jc w:val="both"/>
            </w:pPr>
            <w:r>
              <w:rPr>
                <w:rFonts w:ascii="Times New Roman"/>
                <w:b w:val="false"/>
                <w:i w:val="false"/>
                <w:color w:val="000000"/>
                <w:sz w:val="20"/>
              </w:rPr>
              <w:t>
csdo:‌Unified‌Country‌Code‌Type (M.SDT.00112)</w:t>
            </w:r>
          </w:p>
          <w:bookmarkEnd w:id="53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в соответствии с классификатором стран мира, который определен атрибутом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6" w:id="535"/>
          <w:p>
            <w:pPr>
              <w:spacing w:after="20"/>
              <w:ind w:left="20"/>
              <w:jc w:val="both"/>
            </w:pPr>
            <w:r>
              <w:rPr>
                <w:rFonts w:ascii="Times New Roman"/>
                <w:b w:val="false"/>
                <w:i w:val="false"/>
                <w:color w:val="000000"/>
                <w:sz w:val="20"/>
              </w:rPr>
              <w:t>
csdo:‌Reference‌Data‌Id‌Type (M.SDT.00091)</w:t>
            </w:r>
          </w:p>
          <w:bookmarkEnd w:id="53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9" w:id="536"/>
          <w:p>
            <w:pPr>
              <w:spacing w:after="20"/>
              <w:ind w:left="20"/>
              <w:jc w:val="both"/>
            </w:pPr>
            <w:r>
              <w:rPr>
                <w:rFonts w:ascii="Times New Roman"/>
                <w:b w:val="false"/>
                <w:i w:val="false"/>
                <w:color w:val="000000"/>
                <w:sz w:val="20"/>
              </w:rPr>
              <w:t>
csdo:‌Territory‌Code‌Type (M.SDT.00031)</w:t>
            </w:r>
          </w:p>
          <w:bookmarkEnd w:id="53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2" w:id="537"/>
          <w:p>
            <w:pPr>
              <w:spacing w:after="20"/>
              <w:ind w:left="20"/>
              <w:jc w:val="both"/>
            </w:pPr>
            <w:r>
              <w:rPr>
                <w:rFonts w:ascii="Times New Roman"/>
                <w:b w:val="false"/>
                <w:i w:val="false"/>
                <w:color w:val="000000"/>
                <w:sz w:val="20"/>
              </w:rPr>
              <w:t>
csdo:‌Name120‌Type (M.SDT.00055)</w:t>
            </w:r>
          </w:p>
          <w:bookmarkEnd w:id="53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5" w:id="538"/>
          <w:p>
            <w:pPr>
              <w:spacing w:after="20"/>
              <w:ind w:left="20"/>
              <w:jc w:val="both"/>
            </w:pPr>
            <w:r>
              <w:rPr>
                <w:rFonts w:ascii="Times New Roman"/>
                <w:b w:val="false"/>
                <w:i w:val="false"/>
                <w:color w:val="000000"/>
                <w:sz w:val="20"/>
              </w:rPr>
              <w:t>
csdo:‌Name120‌Type (M.SDT.00055)</w:t>
            </w:r>
          </w:p>
          <w:bookmarkEnd w:id="53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8" w:id="539"/>
          <w:p>
            <w:pPr>
              <w:spacing w:after="20"/>
              <w:ind w:left="20"/>
              <w:jc w:val="both"/>
            </w:pPr>
            <w:r>
              <w:rPr>
                <w:rFonts w:ascii="Times New Roman"/>
                <w:b w:val="false"/>
                <w:i w:val="false"/>
                <w:color w:val="000000"/>
                <w:sz w:val="20"/>
              </w:rPr>
              <w:t>
csdo:‌Name120‌Type (M.SDT.00055)</w:t>
            </w:r>
          </w:p>
          <w:bookmarkEnd w:id="53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1" w:id="540"/>
          <w:p>
            <w:pPr>
              <w:spacing w:after="20"/>
              <w:ind w:left="20"/>
              <w:jc w:val="both"/>
            </w:pPr>
            <w:r>
              <w:rPr>
                <w:rFonts w:ascii="Times New Roman"/>
                <w:b w:val="false"/>
                <w:i w:val="false"/>
                <w:color w:val="000000"/>
                <w:sz w:val="20"/>
              </w:rPr>
              <w:t>
csdo:‌Name120‌Type (M.SDT.00055)</w:t>
            </w:r>
          </w:p>
          <w:bookmarkEnd w:id="54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4" w:id="541"/>
          <w:p>
            <w:pPr>
              <w:spacing w:after="20"/>
              <w:ind w:left="20"/>
              <w:jc w:val="both"/>
            </w:pPr>
            <w:r>
              <w:rPr>
                <w:rFonts w:ascii="Times New Roman"/>
                <w:b w:val="false"/>
                <w:i w:val="false"/>
                <w:color w:val="000000"/>
                <w:sz w:val="20"/>
              </w:rPr>
              <w:t>
csdo:‌Name120‌Type (M.SDT.00055)</w:t>
            </w:r>
          </w:p>
          <w:bookmarkEnd w:id="54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7" w:id="542"/>
          <w:p>
            <w:pPr>
              <w:spacing w:after="20"/>
              <w:ind w:left="20"/>
              <w:jc w:val="both"/>
            </w:pPr>
            <w:r>
              <w:rPr>
                <w:rFonts w:ascii="Times New Roman"/>
                <w:b w:val="false"/>
                <w:i w:val="false"/>
                <w:color w:val="000000"/>
                <w:sz w:val="20"/>
              </w:rPr>
              <w:t>
csdo:‌Id50‌Type (M.SDT.00093)</w:t>
            </w:r>
          </w:p>
          <w:bookmarkEnd w:id="54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 w:id="543"/>
          <w:p>
            <w:pPr>
              <w:spacing w:after="20"/>
              <w:ind w:left="20"/>
              <w:jc w:val="both"/>
            </w:pPr>
            <w:r>
              <w:rPr>
                <w:rFonts w:ascii="Times New Roman"/>
                <w:b w:val="false"/>
                <w:i w:val="false"/>
                <w:color w:val="000000"/>
                <w:sz w:val="20"/>
              </w:rPr>
              <w:t>
csdo:‌Id20‌Type (M.SDT.00092)</w:t>
            </w:r>
          </w:p>
          <w:bookmarkEnd w:id="54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3" w:id="544"/>
          <w:p>
            <w:pPr>
              <w:spacing w:after="20"/>
              <w:ind w:left="20"/>
              <w:jc w:val="both"/>
            </w:pPr>
            <w:r>
              <w:rPr>
                <w:rFonts w:ascii="Times New Roman"/>
                <w:b w:val="false"/>
                <w:i w:val="false"/>
                <w:color w:val="000000"/>
                <w:sz w:val="20"/>
              </w:rPr>
              <w:t>
csdo:‌Post‌Code‌Type (M.SDT.00006)</w:t>
            </w:r>
          </w:p>
          <w:bookmarkEnd w:id="54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5" w:id="545"/>
          <w:p>
            <w:pPr>
              <w:spacing w:after="20"/>
              <w:ind w:left="20"/>
              <w:jc w:val="both"/>
            </w:pPr>
            <w:r>
              <w:rPr>
                <w:rFonts w:ascii="Times New Roman"/>
                <w:b w:val="false"/>
                <w:i w:val="false"/>
                <w:color w:val="000000"/>
                <w:sz w:val="20"/>
              </w:rPr>
              <w:t>
csdo:‌Id20‌Type (M.SDT.00092)</w:t>
            </w:r>
          </w:p>
          <w:bookmarkEnd w:id="54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8" w:id="546"/>
          <w:p>
            <w:pPr>
              <w:spacing w:after="20"/>
              <w:ind w:left="20"/>
              <w:jc w:val="both"/>
            </w:pPr>
            <w:r>
              <w:rPr>
                <w:rFonts w:ascii="Times New Roman"/>
                <w:b w:val="false"/>
                <w:i w:val="false"/>
                <w:color w:val="000000"/>
                <w:sz w:val="20"/>
              </w:rPr>
              <w:t>
ccdo:‌Communication‌Details‌Type (M.CDT.00003)</w:t>
            </w:r>
          </w:p>
          <w:bookmarkEnd w:id="54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9" w:id="547"/>
          <w:p>
            <w:pPr>
              <w:spacing w:after="20"/>
              <w:ind w:left="20"/>
              <w:jc w:val="both"/>
            </w:pPr>
            <w:r>
              <w:rPr>
                <w:rFonts w:ascii="Times New Roman"/>
                <w:b w:val="false"/>
                <w:i w:val="false"/>
                <w:color w:val="000000"/>
                <w:sz w:val="20"/>
              </w:rPr>
              <w:t>
csdo:‌Communication‌Channel‌Code‌V2‌Type (M.SDT.00163)</w:t>
            </w:r>
          </w:p>
          <w:bookmarkEnd w:id="54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классификатором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2" w:id="548"/>
          <w:p>
            <w:pPr>
              <w:spacing w:after="20"/>
              <w:ind w:left="20"/>
              <w:jc w:val="both"/>
            </w:pPr>
            <w:r>
              <w:rPr>
                <w:rFonts w:ascii="Times New Roman"/>
                <w:b w:val="false"/>
                <w:i w:val="false"/>
                <w:color w:val="000000"/>
                <w:sz w:val="20"/>
              </w:rPr>
              <w:t>
csdo:‌Name120‌Type (M.SDT.00055)</w:t>
            </w:r>
          </w:p>
          <w:bookmarkEnd w:id="54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5" w:id="549"/>
          <w:p>
            <w:pPr>
              <w:spacing w:after="20"/>
              <w:ind w:left="20"/>
              <w:jc w:val="both"/>
            </w:pPr>
            <w:r>
              <w:rPr>
                <w:rFonts w:ascii="Times New Roman"/>
                <w:b w:val="false"/>
                <w:i w:val="false"/>
                <w:color w:val="000000"/>
                <w:sz w:val="20"/>
              </w:rPr>
              <w:t>
csdo:‌Communication‌Channel‌Id‌Type (M.SDT.00015)</w:t>
            </w:r>
          </w:p>
          <w:bookmarkEnd w:id="54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8" w:id="550"/>
          <w:p>
            <w:pPr>
              <w:spacing w:after="20"/>
              <w:ind w:left="20"/>
              <w:jc w:val="both"/>
            </w:pPr>
            <w:r>
              <w:rPr>
                <w:rFonts w:ascii="Times New Roman"/>
                <w:b w:val="false"/>
                <w:i w:val="false"/>
                <w:color w:val="000000"/>
                <w:sz w:val="20"/>
              </w:rPr>
              <w:t>
ctcdo:‌Previously‌Issued‌Conclusion‌Details‌Type (M.CT.CDT.00093)</w:t>
            </w:r>
          </w:p>
          <w:bookmarkEnd w:id="55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M.CT.CDE.00115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9" w:id="551"/>
          <w:p>
            <w:pPr>
              <w:spacing w:after="20"/>
              <w:ind w:left="20"/>
              <w:jc w:val="both"/>
            </w:pPr>
            <w:r>
              <w:rPr>
                <w:rFonts w:ascii="Times New Roman"/>
                <w:b w:val="false"/>
                <w:i w:val="false"/>
                <w:color w:val="000000"/>
                <w:sz w:val="20"/>
              </w:rPr>
              <w:t>
ctcdo:‌Conclusion‌Doc‌Id‌Details‌Type (M.CT.CDT.00083)</w:t>
            </w:r>
          </w:p>
          <w:bookmarkEnd w:id="55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в которой было выдано заключение (разрешительный документ)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0" w:id="552"/>
          <w:p>
            <w:pPr>
              <w:spacing w:after="20"/>
              <w:ind w:left="20"/>
              <w:jc w:val="both"/>
            </w:pPr>
            <w:r>
              <w:rPr>
                <w:rFonts w:ascii="Times New Roman"/>
                <w:b w:val="false"/>
                <w:i w:val="false"/>
                <w:color w:val="000000"/>
                <w:sz w:val="20"/>
              </w:rPr>
              <w:t>
csdo:‌Unified‌Country‌Code‌Type (M.SDT.00112)</w:t>
            </w:r>
          </w:p>
          <w:bookmarkEnd w:id="55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в соответствии с классификатором стран мира, который определен атрибутом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2" w:id="553"/>
          <w:p>
            <w:pPr>
              <w:spacing w:after="20"/>
              <w:ind w:left="20"/>
              <w:jc w:val="both"/>
            </w:pPr>
            <w:r>
              <w:rPr>
                <w:rFonts w:ascii="Times New Roman"/>
                <w:b w:val="false"/>
                <w:i w:val="false"/>
                <w:color w:val="000000"/>
                <w:sz w:val="20"/>
              </w:rPr>
              <w:t>
csdo:‌Reference‌Data‌Id‌Type (M.SDT.00091)</w:t>
            </w:r>
          </w:p>
          <w:bookmarkEnd w:id="55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выдачи заключения (разрешительного документа)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M.CT.SDE.00161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 w:id="554"/>
          <w:p>
            <w:pPr>
              <w:spacing w:after="20"/>
              <w:ind w:left="20"/>
              <w:jc w:val="both"/>
            </w:pPr>
            <w:r>
              <w:rPr>
                <w:rFonts w:ascii="Times New Roman"/>
                <w:b w:val="false"/>
                <w:i w:val="false"/>
                <w:color w:val="000000"/>
                <w:sz w:val="20"/>
              </w:rPr>
              <w:t>
bdt:‌Year‌Type (M.BDT.00025)</w:t>
            </w:r>
          </w:p>
          <w:bookmarkEnd w:id="554"/>
          <w:p>
            <w:pPr>
              <w:spacing w:after="20"/>
              <w:ind w:left="20"/>
              <w:jc w:val="both"/>
            </w:pPr>
            <w:r>
              <w:rPr>
                <w:rFonts w:ascii="Times New Roman"/>
                <w:b w:val="false"/>
                <w:i w:val="false"/>
                <w:color w:val="000000"/>
                <w:sz w:val="20"/>
              </w:rPr>
              <w:t>
Обозначение года в соответствии с ГОСТ ИСО 8601–2001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 заключения (разрешительного документа), присваиваемый уполномоченным органом государства-члена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M.CT.SDE.00162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6" w:id="555"/>
          <w:p>
            <w:pPr>
              <w:spacing w:after="20"/>
              <w:ind w:left="20"/>
              <w:jc w:val="both"/>
            </w:pPr>
            <w:r>
              <w:rPr>
                <w:rFonts w:ascii="Times New Roman"/>
                <w:b w:val="false"/>
                <w:i w:val="false"/>
                <w:color w:val="000000"/>
                <w:sz w:val="20"/>
              </w:rPr>
              <w:t>
ctsdo:‌Doc‌Id‌Type (M.CT.SDT.00075)</w:t>
            </w:r>
          </w:p>
          <w:bookmarkEnd w:id="55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w:t>
            </w:r>
          </w:p>
          <w:p>
            <w:pPr>
              <w:spacing w:after="20"/>
              <w:ind w:left="20"/>
              <w:jc w:val="both"/>
            </w:pPr>
            <w:r>
              <w:rPr>
                <w:rFonts w:ascii="Times New Roman"/>
                <w:b w:val="false"/>
                <w:i w:val="false"/>
                <w:color w:val="000000"/>
                <w:sz w:val="20"/>
              </w:rPr>
              <w:t>
Шаблон: [0-9]{5}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 w:id="556"/>
          <w:p>
            <w:pPr>
              <w:spacing w:after="20"/>
              <w:ind w:left="20"/>
              <w:jc w:val="both"/>
            </w:pPr>
            <w:r>
              <w:rPr>
                <w:rFonts w:ascii="Times New Roman"/>
                <w:b w:val="false"/>
                <w:i w:val="false"/>
                <w:color w:val="000000"/>
                <w:sz w:val="20"/>
              </w:rPr>
              <w:t>
bdt:‌Date‌Type (M.BDT.00005)</w:t>
            </w:r>
          </w:p>
          <w:bookmarkEnd w:id="556"/>
          <w:p>
            <w:pPr>
              <w:spacing w:after="20"/>
              <w:ind w:left="20"/>
              <w:jc w:val="both"/>
            </w:pPr>
            <w:r>
              <w:rPr>
                <w:rFonts w:ascii="Times New Roman"/>
                <w:b w:val="false"/>
                <w:i w:val="false"/>
                <w:color w:val="000000"/>
                <w:sz w:val="20"/>
              </w:rPr>
              <w:t>
Обозначение даты в соответствии с ГОСТ ИСО 8601–2001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 w:id="557"/>
          <w:p>
            <w:pPr>
              <w:spacing w:after="20"/>
              <w:ind w:left="20"/>
              <w:jc w:val="both"/>
            </w:pPr>
            <w:r>
              <w:rPr>
                <w:rFonts w:ascii="Times New Roman"/>
                <w:b w:val="false"/>
                <w:i w:val="false"/>
                <w:color w:val="000000"/>
                <w:sz w:val="20"/>
              </w:rPr>
              <w:t>
bdt:‌Date‌Type (M.BDT.00005)</w:t>
            </w:r>
          </w:p>
          <w:bookmarkEnd w:id="557"/>
          <w:p>
            <w:pPr>
              <w:spacing w:after="20"/>
              <w:ind w:left="20"/>
              <w:jc w:val="both"/>
            </w:pPr>
            <w:r>
              <w:rPr>
                <w:rFonts w:ascii="Times New Roman"/>
                <w:b w:val="false"/>
                <w:i w:val="false"/>
                <w:color w:val="000000"/>
                <w:sz w:val="20"/>
              </w:rPr>
              <w:t>
Обозначение даты в соответствии с ГОСТ ИСО 8601–2001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M.CT.SDE.00159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 w:id="558"/>
          <w:p>
            <w:pPr>
              <w:spacing w:after="20"/>
              <w:ind w:left="20"/>
              <w:jc w:val="both"/>
            </w:pPr>
            <w:r>
              <w:rPr>
                <w:rFonts w:ascii="Times New Roman"/>
                <w:b w:val="false"/>
                <w:i w:val="false"/>
                <w:color w:val="000000"/>
                <w:sz w:val="20"/>
              </w:rPr>
              <w:t>
bdt:‌Date‌Type (M.BDT.00005)</w:t>
            </w:r>
          </w:p>
          <w:bookmarkEnd w:id="558"/>
          <w:p>
            <w:pPr>
              <w:spacing w:after="20"/>
              <w:ind w:left="20"/>
              <w:jc w:val="both"/>
            </w:pPr>
            <w:r>
              <w:rPr>
                <w:rFonts w:ascii="Times New Roman"/>
                <w:b w:val="false"/>
                <w:i w:val="false"/>
                <w:color w:val="000000"/>
                <w:sz w:val="20"/>
              </w:rPr>
              <w:t>
Обозначение даты в соответствии с ГОСТ ИСО 8601–2001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1" w:id="559"/>
          <w:p>
            <w:pPr>
              <w:spacing w:after="20"/>
              <w:ind w:left="20"/>
              <w:jc w:val="both"/>
            </w:pPr>
            <w:r>
              <w:rPr>
                <w:rFonts w:ascii="Times New Roman"/>
                <w:b w:val="false"/>
                <w:i w:val="false"/>
                <w:color w:val="000000"/>
                <w:sz w:val="20"/>
              </w:rPr>
              <w:t>
ccdo:‌Unified‌Authority‌Details‌Type (M.CDT.00054)</w:t>
            </w:r>
          </w:p>
          <w:bookmarkEnd w:id="55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2" w:id="560"/>
          <w:p>
            <w:pPr>
              <w:spacing w:after="20"/>
              <w:ind w:left="20"/>
              <w:jc w:val="both"/>
            </w:pPr>
            <w:r>
              <w:rPr>
                <w:rFonts w:ascii="Times New Roman"/>
                <w:b w:val="false"/>
                <w:i w:val="false"/>
                <w:color w:val="000000"/>
                <w:sz w:val="20"/>
              </w:rPr>
              <w:t>
csdo:‌Unified‌Country‌Code‌Type (M.SDT.00112)</w:t>
            </w:r>
          </w:p>
          <w:bookmarkEnd w:id="56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в соответствии с классификатором стран мира, который определен атрибутом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4" w:id="561"/>
          <w:p>
            <w:pPr>
              <w:spacing w:after="20"/>
              <w:ind w:left="20"/>
              <w:jc w:val="both"/>
            </w:pPr>
            <w:r>
              <w:rPr>
                <w:rFonts w:ascii="Times New Roman"/>
                <w:b w:val="false"/>
                <w:i w:val="false"/>
                <w:color w:val="000000"/>
                <w:sz w:val="20"/>
              </w:rPr>
              <w:t>
csdo:‌Reference‌Data‌Id‌Type (M.SDT.00091)</w:t>
            </w:r>
          </w:p>
          <w:bookmarkEnd w:id="56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идентификатор уполномоченного органа государства-члена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7" w:id="562"/>
          <w:p>
            <w:pPr>
              <w:spacing w:after="20"/>
              <w:ind w:left="20"/>
              <w:jc w:val="both"/>
            </w:pPr>
            <w:r>
              <w:rPr>
                <w:rFonts w:ascii="Times New Roman"/>
                <w:b w:val="false"/>
                <w:i w:val="false"/>
                <w:color w:val="000000"/>
                <w:sz w:val="20"/>
              </w:rPr>
              <w:t>
csdo:‌Id20‌Type (M.SDT.00092)</w:t>
            </w:r>
          </w:p>
          <w:bookmarkEnd w:id="56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государства-члена либо уполномоченной им организации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0" w:id="563"/>
          <w:p>
            <w:pPr>
              <w:spacing w:after="20"/>
              <w:ind w:left="20"/>
              <w:jc w:val="both"/>
            </w:pPr>
            <w:r>
              <w:rPr>
                <w:rFonts w:ascii="Times New Roman"/>
                <w:b w:val="false"/>
                <w:i w:val="false"/>
                <w:color w:val="000000"/>
                <w:sz w:val="20"/>
              </w:rPr>
              <w:t>
csdo:‌Name300‌Type (M.SDT.00056)</w:t>
            </w:r>
          </w:p>
          <w:bookmarkEnd w:id="56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уполномоченного органа государства-члена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3" w:id="564"/>
          <w:p>
            <w:pPr>
              <w:spacing w:after="20"/>
              <w:ind w:left="20"/>
              <w:jc w:val="both"/>
            </w:pPr>
            <w:r>
              <w:rPr>
                <w:rFonts w:ascii="Times New Roman"/>
                <w:b w:val="false"/>
                <w:i w:val="false"/>
                <w:color w:val="000000"/>
                <w:sz w:val="20"/>
              </w:rPr>
              <w:t>
csdo:‌Name120‌Type (M.SDT.00055)</w:t>
            </w:r>
          </w:p>
          <w:bookmarkEnd w:id="56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6" w:id="565"/>
          <w:p>
            <w:pPr>
              <w:spacing w:after="20"/>
              <w:ind w:left="20"/>
              <w:jc w:val="both"/>
            </w:pPr>
            <w:r>
              <w:rPr>
                <w:rFonts w:ascii="Times New Roman"/>
                <w:b w:val="false"/>
                <w:i w:val="false"/>
                <w:color w:val="000000"/>
                <w:sz w:val="20"/>
              </w:rPr>
              <w:t>
ccdo:‌Unified‌Doc‌Details‌Type (M.CDT.00049)</w:t>
            </w:r>
          </w:p>
          <w:bookmarkEnd w:id="56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7" w:id="566"/>
          <w:p>
            <w:pPr>
              <w:spacing w:after="20"/>
              <w:ind w:left="20"/>
              <w:jc w:val="both"/>
            </w:pPr>
            <w:r>
              <w:rPr>
                <w:rFonts w:ascii="Times New Roman"/>
                <w:b w:val="false"/>
                <w:i w:val="false"/>
                <w:color w:val="000000"/>
                <w:sz w:val="20"/>
              </w:rPr>
              <w:t>
csdo:‌Unified‌Country‌Code‌Type (M.SDT.00112)</w:t>
            </w:r>
          </w:p>
          <w:bookmarkEnd w:id="56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в соответствии с классификатором стран мира, который определен атрибутом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9" w:id="567"/>
          <w:p>
            <w:pPr>
              <w:spacing w:after="20"/>
              <w:ind w:left="20"/>
              <w:jc w:val="both"/>
            </w:pPr>
            <w:r>
              <w:rPr>
                <w:rFonts w:ascii="Times New Roman"/>
                <w:b w:val="false"/>
                <w:i w:val="false"/>
                <w:color w:val="000000"/>
                <w:sz w:val="20"/>
              </w:rPr>
              <w:t>
csdo:‌Reference‌Data‌Id‌Type (M.SDT.00091)</w:t>
            </w:r>
          </w:p>
          <w:bookmarkEnd w:id="56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2" w:id="568"/>
          <w:p>
            <w:pPr>
              <w:spacing w:after="20"/>
              <w:ind w:left="20"/>
              <w:jc w:val="both"/>
            </w:pPr>
            <w:r>
              <w:rPr>
                <w:rFonts w:ascii="Times New Roman"/>
                <w:b w:val="false"/>
                <w:i w:val="false"/>
                <w:color w:val="000000"/>
                <w:sz w:val="20"/>
              </w:rPr>
              <w:t>
csdo:‌Unified‌Code20‌Type (M.SDT.00140)</w:t>
            </w:r>
          </w:p>
          <w:bookmarkEnd w:id="56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который определен атрибутом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 w:id="569"/>
          <w:p>
            <w:pPr>
              <w:spacing w:after="20"/>
              <w:ind w:left="20"/>
              <w:jc w:val="both"/>
            </w:pPr>
            <w:r>
              <w:rPr>
                <w:rFonts w:ascii="Times New Roman"/>
                <w:b w:val="false"/>
                <w:i w:val="false"/>
                <w:color w:val="000000"/>
                <w:sz w:val="20"/>
              </w:rPr>
              <w:t>
csdo:‌Reference‌Data‌Id‌Type (M.SDT.00091)</w:t>
            </w:r>
          </w:p>
          <w:bookmarkEnd w:id="56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8" w:id="570"/>
          <w:p>
            <w:pPr>
              <w:spacing w:after="20"/>
              <w:ind w:left="20"/>
              <w:jc w:val="both"/>
            </w:pPr>
            <w:r>
              <w:rPr>
                <w:rFonts w:ascii="Times New Roman"/>
                <w:b w:val="false"/>
                <w:i w:val="false"/>
                <w:color w:val="000000"/>
                <w:sz w:val="20"/>
              </w:rPr>
              <w:t>
csdo:‌Name500‌Type (M.SDT.00134)</w:t>
            </w:r>
          </w:p>
          <w:bookmarkEnd w:id="57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1" w:id="571"/>
          <w:p>
            <w:pPr>
              <w:spacing w:after="20"/>
              <w:ind w:left="20"/>
              <w:jc w:val="both"/>
            </w:pPr>
            <w:r>
              <w:rPr>
                <w:rFonts w:ascii="Times New Roman"/>
                <w:b w:val="false"/>
                <w:i w:val="false"/>
                <w:color w:val="000000"/>
                <w:sz w:val="20"/>
              </w:rPr>
              <w:t>
csdo:‌Name500‌Type (M.SDT.00134)</w:t>
            </w:r>
          </w:p>
          <w:bookmarkEnd w:id="57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4" w:id="572"/>
          <w:p>
            <w:pPr>
              <w:spacing w:after="20"/>
              <w:ind w:left="20"/>
              <w:jc w:val="both"/>
            </w:pPr>
            <w:r>
              <w:rPr>
                <w:rFonts w:ascii="Times New Roman"/>
                <w:b w:val="false"/>
                <w:i w:val="false"/>
                <w:color w:val="000000"/>
                <w:sz w:val="20"/>
              </w:rPr>
              <w:t>
csdo:‌Id20‌Type (M.SDT.00092)</w:t>
            </w:r>
          </w:p>
          <w:bookmarkEnd w:id="57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7" w:id="573"/>
          <w:p>
            <w:pPr>
              <w:spacing w:after="20"/>
              <w:ind w:left="20"/>
              <w:jc w:val="both"/>
            </w:pPr>
            <w:r>
              <w:rPr>
                <w:rFonts w:ascii="Times New Roman"/>
                <w:b w:val="false"/>
                <w:i w:val="false"/>
                <w:color w:val="000000"/>
                <w:sz w:val="20"/>
              </w:rPr>
              <w:t>
csdo:‌Id50‌Type (M.SDT.00093)</w:t>
            </w:r>
          </w:p>
          <w:bookmarkEnd w:id="57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0" w:id="574"/>
          <w:p>
            <w:pPr>
              <w:spacing w:after="20"/>
              <w:ind w:left="20"/>
              <w:jc w:val="both"/>
            </w:pPr>
            <w:r>
              <w:rPr>
                <w:rFonts w:ascii="Times New Roman"/>
                <w:b w:val="false"/>
                <w:i w:val="false"/>
                <w:color w:val="000000"/>
                <w:sz w:val="20"/>
              </w:rPr>
              <w:t>
bdt:‌Date‌Type (M.BDT.00005)</w:t>
            </w:r>
          </w:p>
          <w:bookmarkEnd w:id="574"/>
          <w:p>
            <w:pPr>
              <w:spacing w:after="20"/>
              <w:ind w:left="20"/>
              <w:jc w:val="both"/>
            </w:pPr>
            <w:r>
              <w:rPr>
                <w:rFonts w:ascii="Times New Roman"/>
                <w:b w:val="false"/>
                <w:i w:val="false"/>
                <w:color w:val="000000"/>
                <w:sz w:val="20"/>
              </w:rPr>
              <w:t>
Обозначение даты в соответствии с ГОСТ ИСО 8601–2001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1" w:id="575"/>
          <w:p>
            <w:pPr>
              <w:spacing w:after="20"/>
              <w:ind w:left="20"/>
              <w:jc w:val="both"/>
            </w:pPr>
            <w:r>
              <w:rPr>
                <w:rFonts w:ascii="Times New Roman"/>
                <w:b w:val="false"/>
                <w:i w:val="false"/>
                <w:color w:val="000000"/>
                <w:sz w:val="20"/>
              </w:rPr>
              <w:t>
bdt:‌Date‌Type (M.BDT.00005)</w:t>
            </w:r>
          </w:p>
          <w:bookmarkEnd w:id="575"/>
          <w:p>
            <w:pPr>
              <w:spacing w:after="20"/>
              <w:ind w:left="20"/>
              <w:jc w:val="both"/>
            </w:pPr>
            <w:r>
              <w:rPr>
                <w:rFonts w:ascii="Times New Roman"/>
                <w:b w:val="false"/>
                <w:i w:val="false"/>
                <w:color w:val="000000"/>
                <w:sz w:val="20"/>
              </w:rPr>
              <w:t>
Обозначение даты в соответствии с ГОСТ ИСО 8601–2001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2" w:id="576"/>
          <w:p>
            <w:pPr>
              <w:spacing w:after="20"/>
              <w:ind w:left="20"/>
              <w:jc w:val="both"/>
            </w:pPr>
            <w:r>
              <w:rPr>
                <w:rFonts w:ascii="Times New Roman"/>
                <w:b w:val="false"/>
                <w:i w:val="false"/>
                <w:color w:val="000000"/>
                <w:sz w:val="20"/>
              </w:rPr>
              <w:t>
bdt:‌Duration‌Type (M.BDT.00021)</w:t>
            </w:r>
          </w:p>
          <w:bookmarkEnd w:id="576"/>
          <w:p>
            <w:pPr>
              <w:spacing w:after="20"/>
              <w:ind w:left="20"/>
              <w:jc w:val="both"/>
            </w:pPr>
            <w:r>
              <w:rPr>
                <w:rFonts w:ascii="Times New Roman"/>
                <w:b w:val="false"/>
                <w:i w:val="false"/>
                <w:color w:val="000000"/>
                <w:sz w:val="20"/>
              </w:rPr>
              <w:t>
Обозначение продолжительности времени в соответствии с ГОСТ ИСО 8601–2001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3" w:id="577"/>
          <w:p>
            <w:pPr>
              <w:spacing w:after="20"/>
              <w:ind w:left="20"/>
              <w:jc w:val="both"/>
            </w:pPr>
            <w:r>
              <w:rPr>
                <w:rFonts w:ascii="Times New Roman"/>
                <w:b w:val="false"/>
                <w:i w:val="false"/>
                <w:color w:val="000000"/>
                <w:sz w:val="20"/>
              </w:rPr>
              <w:t>
csdo:‌Id20‌Type (M.SDT.00092)</w:t>
            </w:r>
          </w:p>
          <w:bookmarkEnd w:id="57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6" w:id="578"/>
          <w:p>
            <w:pPr>
              <w:spacing w:after="20"/>
              <w:ind w:left="20"/>
              <w:jc w:val="both"/>
            </w:pPr>
            <w:r>
              <w:rPr>
                <w:rFonts w:ascii="Times New Roman"/>
                <w:b w:val="false"/>
                <w:i w:val="false"/>
                <w:color w:val="000000"/>
                <w:sz w:val="20"/>
              </w:rPr>
              <w:t>
csdo:‌Name300‌Type (M.SDT.00056)</w:t>
            </w:r>
          </w:p>
          <w:bookmarkEnd w:id="57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9" w:id="579"/>
          <w:p>
            <w:pPr>
              <w:spacing w:after="20"/>
              <w:ind w:left="20"/>
              <w:jc w:val="both"/>
            </w:pPr>
            <w:r>
              <w:rPr>
                <w:rFonts w:ascii="Times New Roman"/>
                <w:b w:val="false"/>
                <w:i w:val="false"/>
                <w:color w:val="000000"/>
                <w:sz w:val="20"/>
              </w:rPr>
              <w:t>
csdo:‌Unified‌Organization‌Id‌Type (M.SDT.00130)</w:t>
            </w:r>
          </w:p>
          <w:bookmarkEnd w:id="57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юридического лица.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по правилам которой сформирован указанный код</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2" w:id="580"/>
          <w:p>
            <w:pPr>
              <w:spacing w:after="20"/>
              <w:ind w:left="20"/>
              <w:jc w:val="both"/>
            </w:pPr>
            <w:r>
              <w:rPr>
                <w:rFonts w:ascii="Times New Roman"/>
                <w:b w:val="false"/>
                <w:i w:val="false"/>
                <w:color w:val="000000"/>
                <w:sz w:val="20"/>
              </w:rPr>
              <w:t>
csdo:‌Unqualified‌Country‌Code‌Type (M.SDT.00159)</w:t>
            </w:r>
          </w:p>
          <w:bookmarkEnd w:id="58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буквенного кода из классификатора стран мира, определенного атрибутом "Идентификатор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стран мира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4" w:id="581"/>
          <w:p>
            <w:pPr>
              <w:spacing w:after="20"/>
              <w:ind w:left="20"/>
              <w:jc w:val="both"/>
            </w:pPr>
            <w:r>
              <w:rPr>
                <w:rFonts w:ascii="Times New Roman"/>
                <w:b w:val="false"/>
                <w:i w:val="false"/>
                <w:color w:val="000000"/>
                <w:sz w:val="20"/>
              </w:rPr>
              <w:t>
csdo:‌Reference‌Data‌Id‌Type (M.SDT.00091)</w:t>
            </w:r>
          </w:p>
          <w:bookmarkEnd w:id="58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7" w:id="582"/>
          <w:p>
            <w:pPr>
              <w:spacing w:after="20"/>
              <w:ind w:left="20"/>
              <w:jc w:val="both"/>
            </w:pPr>
            <w:r>
              <w:rPr>
                <w:rFonts w:ascii="Times New Roman"/>
                <w:b w:val="false"/>
                <w:i w:val="false"/>
                <w:color w:val="000000"/>
                <w:sz w:val="20"/>
              </w:rPr>
              <w:t>
csdo:‌Name300‌Type (M.SDT.00056)</w:t>
            </w:r>
          </w:p>
          <w:bookmarkEnd w:id="58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0" w:id="583"/>
          <w:p>
            <w:pPr>
              <w:spacing w:after="20"/>
              <w:ind w:left="20"/>
              <w:jc w:val="both"/>
            </w:pPr>
            <w:r>
              <w:rPr>
                <w:rFonts w:ascii="Times New Roman"/>
                <w:b w:val="false"/>
                <w:i w:val="false"/>
                <w:color w:val="000000"/>
                <w:sz w:val="20"/>
              </w:rPr>
              <w:t>
csdo:‌Text4000‌Type (M.SDT.00088)</w:t>
            </w:r>
          </w:p>
          <w:bookmarkEnd w:id="583"/>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3" w:id="584"/>
          <w:p>
            <w:pPr>
              <w:spacing w:after="20"/>
              <w:ind w:left="20"/>
              <w:jc w:val="both"/>
            </w:pPr>
            <w:r>
              <w:rPr>
                <w:rFonts w:ascii="Times New Roman"/>
                <w:b w:val="false"/>
                <w:i w:val="false"/>
                <w:color w:val="000000"/>
                <w:sz w:val="20"/>
              </w:rPr>
              <w:t>
csdo:‌Quantity4‌Type (M.SDT.00097)</w:t>
            </w:r>
          </w:p>
          <w:bookmarkEnd w:id="584"/>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 кол-во цифр: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p>
      <w:pPr>
        <w:spacing w:after="0"/>
        <w:ind w:left="0"/>
        <w:jc w:val="left"/>
      </w:pPr>
      <w:r>
        <w:br/>
      </w:r>
      <w:r>
        <w:rPr>
          <w:rFonts w:ascii="Times New Roman"/>
          <w:b w:val="false"/>
          <w:i w:val="false"/>
          <w:color w:val="000000"/>
          <w:sz w:val="28"/>
        </w:rPr>
        <w:t>
</w:t>
      </w:r>
    </w:p>
    <w:bookmarkStart w:name="z896" w:id="585"/>
    <w:p>
      <w:pPr>
        <w:spacing w:after="0"/>
        <w:ind w:left="0"/>
        <w:jc w:val="both"/>
      </w:pPr>
      <w:r>
        <w:rPr>
          <w:rFonts w:ascii="Times New Roman"/>
          <w:b w:val="false"/>
          <w:i w:val="false"/>
          <w:color w:val="000000"/>
          <w:sz w:val="28"/>
        </w:rPr>
        <w:t>
      16. Описание структуры электронного документа (сведений) "Сведения о достижении расчетного уровня потребления озоноразрушающих веществ" (R.CT.LL.06.002) приведено в таблице 8.</w:t>
      </w:r>
    </w:p>
    <w:bookmarkEnd w:id="585"/>
    <w:bookmarkStart w:name="z897" w:id="586"/>
    <w:p>
      <w:pPr>
        <w:spacing w:after="0"/>
        <w:ind w:left="0"/>
        <w:jc w:val="left"/>
      </w:pPr>
      <w:r>
        <w:rPr>
          <w:rFonts w:ascii="Times New Roman"/>
          <w:b/>
          <w:i w:val="false"/>
          <w:color w:val="000000"/>
        </w:rPr>
        <w:t xml:space="preserve"> Таблица 8</w:t>
      </w:r>
    </w:p>
    <w:bookmarkEnd w:id="586"/>
    <w:bookmarkStart w:name="z898" w:id="587"/>
    <w:p>
      <w:pPr>
        <w:spacing w:after="0"/>
        <w:ind w:left="0"/>
        <w:jc w:val="left"/>
      </w:pPr>
      <w:r>
        <w:rPr>
          <w:rFonts w:ascii="Times New Roman"/>
          <w:b/>
          <w:i w:val="false"/>
          <w:color w:val="000000"/>
        </w:rPr>
        <w:t xml:space="preserve"> Описание структуры электронного документа (сведений) "Сведения о достижении расчетного уровня потребления озоноразрушающих веществ" (R.CT.LL.06.002)</w:t>
      </w:r>
    </w:p>
    <w:bookmarkEnd w:id="5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достижении расчетного уровня потребления озоноразрушающих веществ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R.CT.LL.06.002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достижении расчетного уровня потребления озоноразрушающих веществ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urn:EEC:R:CT:LL:06:ConsumptionOzoneDepletingSubstancesNotification:v1.0.0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ConsumptionOzoneDepletingSubstancesNotification</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EEC_R_CT_LL_06_ConsumptionOzoneDepletingSubstancesNotification_v1.0.0.xsd</w:t>
            </w:r>
          </w:p>
        </w:tc>
      </w:tr>
    </w:tbl>
    <w:bookmarkStart w:name="z899" w:id="588"/>
    <w:p>
      <w:pPr>
        <w:spacing w:after="0"/>
        <w:ind w:left="0"/>
        <w:jc w:val="both"/>
      </w:pPr>
      <w:r>
        <w:rPr>
          <w:rFonts w:ascii="Times New Roman"/>
          <w:b w:val="false"/>
          <w:i w:val="false"/>
          <w:color w:val="000000"/>
          <w:sz w:val="28"/>
        </w:rPr>
        <w:t>
      17. Импортируемые пространства имен приведены в таблице 9.</w:t>
      </w:r>
    </w:p>
    <w:bookmarkEnd w:id="588"/>
    <w:bookmarkStart w:name="z900" w:id="589"/>
    <w:p>
      <w:pPr>
        <w:spacing w:after="0"/>
        <w:ind w:left="0"/>
        <w:jc w:val="left"/>
      </w:pPr>
      <w:r>
        <w:rPr>
          <w:rFonts w:ascii="Times New Roman"/>
          <w:b/>
          <w:i w:val="false"/>
          <w:color w:val="000000"/>
        </w:rPr>
        <w:t xml:space="preserve"> Таблица 9</w:t>
      </w:r>
    </w:p>
    <w:bookmarkEnd w:id="589"/>
    <w:bookmarkStart w:name="z901" w:id="590"/>
    <w:p>
      <w:pPr>
        <w:spacing w:after="0"/>
        <w:ind w:left="0"/>
        <w:jc w:val="left"/>
      </w:pPr>
      <w:r>
        <w:rPr>
          <w:rFonts w:ascii="Times New Roman"/>
          <w:b/>
          <w:i w:val="false"/>
          <w:color w:val="000000"/>
        </w:rPr>
        <w:t xml:space="preserve"> Импортируемые пространства имен</w:t>
      </w:r>
    </w:p>
    <w:bookmarkEnd w:id="5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902" w:id="591"/>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w:t>
      </w:r>
    </w:p>
    <w:bookmarkEnd w:id="591"/>
    <w:bookmarkStart w:name="z903" w:id="592"/>
    <w:p>
      <w:pPr>
        <w:spacing w:after="0"/>
        <w:ind w:left="0"/>
        <w:jc w:val="both"/>
      </w:pPr>
      <w:r>
        <w:rPr>
          <w:rFonts w:ascii="Times New Roman"/>
          <w:b w:val="false"/>
          <w:i w:val="false"/>
          <w:color w:val="000000"/>
          <w:sz w:val="28"/>
        </w:rPr>
        <w:t>
      18. Реквизитный состав структуры электронного документа (сведений) "Сведения о достижении расчетного уровня потребления озоноразрушающих веществ" (R.CT.LL.06.002) приведен в таблице 10.</w:t>
      </w:r>
    </w:p>
    <w:bookmarkEnd w:id="592"/>
    <w:bookmarkStart w:name="z904" w:id="593"/>
    <w:p>
      <w:pPr>
        <w:spacing w:after="0"/>
        <w:ind w:left="0"/>
        <w:jc w:val="left"/>
      </w:pPr>
      <w:r>
        <w:rPr>
          <w:rFonts w:ascii="Times New Roman"/>
          <w:b/>
          <w:i w:val="false"/>
          <w:color w:val="000000"/>
        </w:rPr>
        <w:t xml:space="preserve"> Таблица 10</w:t>
      </w:r>
    </w:p>
    <w:bookmarkEnd w:id="593"/>
    <w:bookmarkStart w:name="z905" w:id="594"/>
    <w:p>
      <w:pPr>
        <w:spacing w:after="0"/>
        <w:ind w:left="0"/>
        <w:jc w:val="left"/>
      </w:pPr>
      <w:r>
        <w:rPr>
          <w:rFonts w:ascii="Times New Roman"/>
          <w:b/>
          <w:i w:val="false"/>
          <w:color w:val="000000"/>
        </w:rPr>
        <w:t xml:space="preserve"> Реквизитный состав структуры электронного документа (сведений) "Сведения о достижении расчетного уровня потребления озоноразрушающих веществ" (R.CT.LL.06.002)</w:t>
      </w:r>
    </w:p>
    <w:bookmarkEnd w:id="5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 w:id="595"/>
          <w:p>
            <w:pPr>
              <w:spacing w:after="20"/>
              <w:ind w:left="20"/>
              <w:jc w:val="both"/>
            </w:pPr>
            <w:r>
              <w:rPr>
                <w:rFonts w:ascii="Times New Roman"/>
                <w:b w:val="false"/>
                <w:i w:val="false"/>
                <w:color w:val="000000"/>
                <w:sz w:val="20"/>
              </w:rPr>
              <w:t>
1. Заголовок электронного документа (сведений)</w:t>
            </w:r>
          </w:p>
          <w:bookmarkEnd w:id="595"/>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 w:id="596"/>
          <w:p>
            <w:pPr>
              <w:spacing w:after="20"/>
              <w:ind w:left="20"/>
              <w:jc w:val="both"/>
            </w:pPr>
            <w:r>
              <w:rPr>
                <w:rFonts w:ascii="Times New Roman"/>
                <w:b w:val="false"/>
                <w:i w:val="false"/>
                <w:color w:val="000000"/>
                <w:sz w:val="20"/>
              </w:rPr>
              <w:t>
ccdo:‌EDoc‌Header‌Type (M.CDT.90001)</w:t>
            </w:r>
          </w:p>
          <w:bookmarkEnd w:id="59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 w:id="597"/>
          <w:p>
            <w:pPr>
              <w:spacing w:after="20"/>
              <w:ind w:left="20"/>
              <w:jc w:val="both"/>
            </w:pPr>
            <w:r>
              <w:rPr>
                <w:rFonts w:ascii="Times New Roman"/>
                <w:b w:val="false"/>
                <w:i w:val="false"/>
                <w:color w:val="000000"/>
                <w:sz w:val="20"/>
              </w:rPr>
              <w:t>
1.1. Код сообщения общего процесса</w:t>
            </w:r>
          </w:p>
          <w:bookmarkEnd w:id="597"/>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 w:id="598"/>
          <w:p>
            <w:pPr>
              <w:spacing w:after="20"/>
              <w:ind w:left="20"/>
              <w:jc w:val="both"/>
            </w:pPr>
            <w:r>
              <w:rPr>
                <w:rFonts w:ascii="Times New Roman"/>
                <w:b w:val="false"/>
                <w:i w:val="false"/>
                <w:color w:val="000000"/>
                <w:sz w:val="20"/>
              </w:rPr>
              <w:t>
csdo:‌Inf‌Envelope‌Code‌Type (M.SDT.90004)</w:t>
            </w:r>
          </w:p>
          <w:bookmarkEnd w:id="59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 w:id="599"/>
          <w:p>
            <w:pPr>
              <w:spacing w:after="20"/>
              <w:ind w:left="20"/>
              <w:jc w:val="both"/>
            </w:pPr>
            <w:r>
              <w:rPr>
                <w:rFonts w:ascii="Times New Roman"/>
                <w:b w:val="false"/>
                <w:i w:val="false"/>
                <w:color w:val="000000"/>
                <w:sz w:val="20"/>
              </w:rPr>
              <w:t>
1.2. Код электронного документа (сведений)</w:t>
            </w:r>
          </w:p>
          <w:bookmarkEnd w:id="599"/>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 w:id="600"/>
          <w:p>
            <w:pPr>
              <w:spacing w:after="20"/>
              <w:ind w:left="20"/>
              <w:jc w:val="both"/>
            </w:pPr>
            <w:r>
              <w:rPr>
                <w:rFonts w:ascii="Times New Roman"/>
                <w:b w:val="false"/>
                <w:i w:val="false"/>
                <w:color w:val="000000"/>
                <w:sz w:val="20"/>
              </w:rPr>
              <w:t>
csdo:‌EDoc‌Code‌Type (M.SDT.90001)</w:t>
            </w:r>
          </w:p>
          <w:bookmarkEnd w:id="60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 w:id="601"/>
          <w:p>
            <w:pPr>
              <w:spacing w:after="20"/>
              <w:ind w:left="20"/>
              <w:jc w:val="both"/>
            </w:pPr>
            <w:r>
              <w:rPr>
                <w:rFonts w:ascii="Times New Roman"/>
                <w:b w:val="false"/>
                <w:i w:val="false"/>
                <w:color w:val="000000"/>
                <w:sz w:val="20"/>
              </w:rPr>
              <w:t>
1.3. Идентификатор электронного документа (сведений)</w:t>
            </w:r>
          </w:p>
          <w:bookmarkEnd w:id="601"/>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 w:id="602"/>
          <w:p>
            <w:pPr>
              <w:spacing w:after="20"/>
              <w:ind w:left="20"/>
              <w:jc w:val="both"/>
            </w:pPr>
            <w:r>
              <w:rPr>
                <w:rFonts w:ascii="Times New Roman"/>
                <w:b w:val="false"/>
                <w:i w:val="false"/>
                <w:color w:val="000000"/>
                <w:sz w:val="20"/>
              </w:rPr>
              <w:t>
csdo:‌Universally‌Unique‌Id‌Type (M.SDT.90003)</w:t>
            </w:r>
          </w:p>
          <w:bookmarkEnd w:id="60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7" w:id="603"/>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603"/>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8" w:id="604"/>
          <w:p>
            <w:pPr>
              <w:spacing w:after="20"/>
              <w:ind w:left="20"/>
              <w:jc w:val="both"/>
            </w:pPr>
            <w:r>
              <w:rPr>
                <w:rFonts w:ascii="Times New Roman"/>
                <w:b w:val="false"/>
                <w:i w:val="false"/>
                <w:color w:val="000000"/>
                <w:sz w:val="20"/>
              </w:rPr>
              <w:t>
csdo:‌Universally‌Unique‌Id‌Type (M.SDT.90003)</w:t>
            </w:r>
          </w:p>
          <w:bookmarkEnd w:id="60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0" w:id="605"/>
          <w:p>
            <w:pPr>
              <w:spacing w:after="20"/>
              <w:ind w:left="20"/>
              <w:jc w:val="both"/>
            </w:pPr>
            <w:r>
              <w:rPr>
                <w:rFonts w:ascii="Times New Roman"/>
                <w:b w:val="false"/>
                <w:i w:val="false"/>
                <w:color w:val="000000"/>
                <w:sz w:val="20"/>
              </w:rPr>
              <w:t>
1.5. Дата и время электронного документа (сведений)</w:t>
            </w:r>
          </w:p>
          <w:bookmarkEnd w:id="605"/>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1" w:id="606"/>
          <w:p>
            <w:pPr>
              <w:spacing w:after="20"/>
              <w:ind w:left="20"/>
              <w:jc w:val="both"/>
            </w:pPr>
            <w:r>
              <w:rPr>
                <w:rFonts w:ascii="Times New Roman"/>
                <w:b w:val="false"/>
                <w:i w:val="false"/>
                <w:color w:val="000000"/>
                <w:sz w:val="20"/>
              </w:rPr>
              <w:t>
bdt:‌Date‌Time‌Type (M.BDT.00006)</w:t>
            </w:r>
          </w:p>
          <w:bookmarkEnd w:id="606"/>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 w:id="607"/>
          <w:p>
            <w:pPr>
              <w:spacing w:after="20"/>
              <w:ind w:left="20"/>
              <w:jc w:val="both"/>
            </w:pPr>
            <w:r>
              <w:rPr>
                <w:rFonts w:ascii="Times New Roman"/>
                <w:b w:val="false"/>
                <w:i w:val="false"/>
                <w:color w:val="000000"/>
                <w:sz w:val="20"/>
              </w:rPr>
              <w:t>
1.6. Код языка</w:t>
            </w:r>
          </w:p>
          <w:bookmarkEnd w:id="607"/>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 w:id="608"/>
          <w:p>
            <w:pPr>
              <w:spacing w:after="20"/>
              <w:ind w:left="20"/>
              <w:jc w:val="both"/>
            </w:pPr>
            <w:r>
              <w:rPr>
                <w:rFonts w:ascii="Times New Roman"/>
                <w:b w:val="false"/>
                <w:i w:val="false"/>
                <w:color w:val="000000"/>
                <w:sz w:val="20"/>
              </w:rPr>
              <w:t>
csdo:‌Language‌Code‌Type (M.SDT.00051)</w:t>
            </w:r>
          </w:p>
          <w:bookmarkEnd w:id="608"/>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уполномоченном органе государства-члена, направившем сведения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 w:id="609"/>
          <w:p>
            <w:pPr>
              <w:spacing w:after="20"/>
              <w:ind w:left="20"/>
              <w:jc w:val="both"/>
            </w:pPr>
            <w:r>
              <w:rPr>
                <w:rFonts w:ascii="Times New Roman"/>
                <w:b w:val="false"/>
                <w:i w:val="false"/>
                <w:color w:val="000000"/>
                <w:sz w:val="20"/>
              </w:rPr>
              <w:t>
ccdo:‌Unified‌Authority‌Details‌Type (M.CDT.00054)</w:t>
            </w:r>
          </w:p>
          <w:bookmarkEnd w:id="60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 w:id="610"/>
          <w:p>
            <w:pPr>
              <w:spacing w:after="20"/>
              <w:ind w:left="20"/>
              <w:jc w:val="both"/>
            </w:pPr>
            <w:r>
              <w:rPr>
                <w:rFonts w:ascii="Times New Roman"/>
                <w:b w:val="false"/>
                <w:i w:val="false"/>
                <w:color w:val="000000"/>
                <w:sz w:val="20"/>
              </w:rPr>
              <w:t>
2.1. Код страны</w:t>
            </w:r>
          </w:p>
          <w:bookmarkEnd w:id="610"/>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7" w:id="611"/>
          <w:p>
            <w:pPr>
              <w:spacing w:after="20"/>
              <w:ind w:left="20"/>
              <w:jc w:val="both"/>
            </w:pPr>
            <w:r>
              <w:rPr>
                <w:rFonts w:ascii="Times New Roman"/>
                <w:b w:val="false"/>
                <w:i w:val="false"/>
                <w:color w:val="000000"/>
                <w:sz w:val="20"/>
              </w:rPr>
              <w:t>
csdo:‌Unified‌Country‌Code‌Type (M.SDT.00112)</w:t>
            </w:r>
          </w:p>
          <w:bookmarkEnd w:id="61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в соответствии с классификатором стран мира, который определен атрибутом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9" w:id="612"/>
          <w:p>
            <w:pPr>
              <w:spacing w:after="20"/>
              <w:ind w:left="20"/>
              <w:jc w:val="both"/>
            </w:pPr>
            <w:r>
              <w:rPr>
                <w:rFonts w:ascii="Times New Roman"/>
                <w:b w:val="false"/>
                <w:i w:val="false"/>
                <w:color w:val="000000"/>
                <w:sz w:val="20"/>
              </w:rPr>
              <w:t>
а) идентификатор справочника (классификатора)</w:t>
            </w:r>
          </w:p>
          <w:bookmarkEnd w:id="612"/>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0" w:id="613"/>
          <w:p>
            <w:pPr>
              <w:spacing w:after="20"/>
              <w:ind w:left="20"/>
              <w:jc w:val="both"/>
            </w:pPr>
            <w:r>
              <w:rPr>
                <w:rFonts w:ascii="Times New Roman"/>
                <w:b w:val="false"/>
                <w:i w:val="false"/>
                <w:color w:val="000000"/>
                <w:sz w:val="20"/>
              </w:rPr>
              <w:t>
csdo:‌Reference‌Data‌Id‌Type (M.SDT.00091)</w:t>
            </w:r>
          </w:p>
          <w:bookmarkEnd w:id="61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идентификатор уполномоченного органа государства-члена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3" w:id="614"/>
          <w:p>
            <w:pPr>
              <w:spacing w:after="20"/>
              <w:ind w:left="20"/>
              <w:jc w:val="both"/>
            </w:pPr>
            <w:r>
              <w:rPr>
                <w:rFonts w:ascii="Times New Roman"/>
                <w:b w:val="false"/>
                <w:i w:val="false"/>
                <w:color w:val="000000"/>
                <w:sz w:val="20"/>
              </w:rPr>
              <w:t>
csdo:‌Id20‌Type (M.SDT.00092)</w:t>
            </w:r>
          </w:p>
          <w:bookmarkEnd w:id="61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государства-члена либо уполномоченной им организации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6" w:id="615"/>
          <w:p>
            <w:pPr>
              <w:spacing w:after="20"/>
              <w:ind w:left="20"/>
              <w:jc w:val="both"/>
            </w:pPr>
            <w:r>
              <w:rPr>
                <w:rFonts w:ascii="Times New Roman"/>
                <w:b w:val="false"/>
                <w:i w:val="false"/>
                <w:color w:val="000000"/>
                <w:sz w:val="20"/>
              </w:rPr>
              <w:t>
csdo:‌Name300‌Type (M.SDT.00056)</w:t>
            </w:r>
          </w:p>
          <w:bookmarkEnd w:id="61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уполномоченного органа государства-члена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9" w:id="616"/>
          <w:p>
            <w:pPr>
              <w:spacing w:after="20"/>
              <w:ind w:left="20"/>
              <w:jc w:val="both"/>
            </w:pPr>
            <w:r>
              <w:rPr>
                <w:rFonts w:ascii="Times New Roman"/>
                <w:b w:val="false"/>
                <w:i w:val="false"/>
                <w:color w:val="000000"/>
                <w:sz w:val="20"/>
              </w:rPr>
              <w:t>
csdo:‌Name120‌Type (M.SDT.00055)</w:t>
            </w:r>
          </w:p>
          <w:bookmarkEnd w:id="61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M.CT.CDE.00122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2" w:id="617"/>
          <w:p>
            <w:pPr>
              <w:spacing w:after="20"/>
              <w:ind w:left="20"/>
              <w:jc w:val="both"/>
            </w:pPr>
            <w:r>
              <w:rPr>
                <w:rFonts w:ascii="Times New Roman"/>
                <w:b w:val="false"/>
                <w:i w:val="false"/>
                <w:color w:val="000000"/>
                <w:sz w:val="20"/>
              </w:rPr>
              <w:t>
ctcdo:‌Calculated‌Consumption‌Ozone‌Depleting‌Substances‌Details‌Type (M.CT.CDT.00099)</w:t>
            </w:r>
          </w:p>
          <w:bookmarkEnd w:id="61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раздела единого перечня товаров, к которым применяются меры нетарифного регулирования в торговле с третьими странами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M.CT.SDE.00056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3" w:id="618"/>
          <w:p>
            <w:pPr>
              <w:spacing w:after="20"/>
              <w:ind w:left="20"/>
              <w:jc w:val="both"/>
            </w:pPr>
            <w:r>
              <w:rPr>
                <w:rFonts w:ascii="Times New Roman"/>
                <w:b w:val="false"/>
                <w:i w:val="false"/>
                <w:color w:val="000000"/>
                <w:sz w:val="20"/>
              </w:rPr>
              <w:t>
ctsdo:‌Section‌List‌Goods‌Code‌Type (M.CT.SDT.00033)</w:t>
            </w:r>
          </w:p>
          <w:bookmarkEnd w:id="61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Шаблон: \d{1}\.\d{1,2}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озоноразрушающего вещества в соответствии с ТН ВЭД ЕАЭС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5" w:id="619"/>
          <w:p>
            <w:pPr>
              <w:spacing w:after="20"/>
              <w:ind w:left="20"/>
              <w:jc w:val="both"/>
            </w:pPr>
            <w:r>
              <w:rPr>
                <w:rFonts w:ascii="Times New Roman"/>
                <w:b w:val="false"/>
                <w:i w:val="false"/>
                <w:color w:val="000000"/>
                <w:sz w:val="20"/>
              </w:rPr>
              <w:t>
csdo:‌Commodity‌Code‌Type (M.SDT.00065)</w:t>
            </w:r>
          </w:p>
          <w:bookmarkEnd w:id="61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из ТН ВЭД ЕАЭС на уровне 2, 4, 6, 8, 9 или 10 знаков.</w:t>
            </w:r>
          </w:p>
          <w:p>
            <w:pPr>
              <w:spacing w:after="20"/>
              <w:ind w:left="20"/>
              <w:jc w:val="both"/>
            </w:pPr>
            <w:r>
              <w:rPr>
                <w:rFonts w:ascii="Times New Roman"/>
                <w:b w:val="false"/>
                <w:i w:val="false"/>
                <w:color w:val="000000"/>
                <w:sz w:val="20"/>
              </w:rPr>
              <w:t>
Шаблон: \d{2}|\d{4}|\d{6}|\d{8,10}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озоноразрушающего вещества, расчетный уровень потребления которого был достигнут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7" w:id="620"/>
          <w:p>
            <w:pPr>
              <w:spacing w:after="20"/>
              <w:ind w:left="20"/>
              <w:jc w:val="both"/>
            </w:pPr>
            <w:r>
              <w:rPr>
                <w:rFonts w:ascii="Times New Roman"/>
                <w:b w:val="false"/>
                <w:i w:val="false"/>
                <w:color w:val="000000"/>
                <w:sz w:val="20"/>
              </w:rPr>
              <w:t>
csdo:‌Name300‌Type (M.SDT.00056)</w:t>
            </w:r>
          </w:p>
          <w:bookmarkEnd w:id="62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с которой необходимо прекратить выдачу заключений (разрешительных документов)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0" w:id="621"/>
          <w:p>
            <w:pPr>
              <w:spacing w:after="20"/>
              <w:ind w:left="20"/>
              <w:jc w:val="both"/>
            </w:pPr>
            <w:r>
              <w:rPr>
                <w:rFonts w:ascii="Times New Roman"/>
                <w:b w:val="false"/>
                <w:i w:val="false"/>
                <w:color w:val="000000"/>
                <w:sz w:val="20"/>
              </w:rPr>
              <w:t>
bdt:‌Date‌Type (M.BDT.00005)</w:t>
            </w:r>
          </w:p>
          <w:bookmarkEnd w:id="621"/>
          <w:p>
            <w:pPr>
              <w:spacing w:after="20"/>
              <w:ind w:left="20"/>
              <w:jc w:val="both"/>
            </w:pPr>
            <w:r>
              <w:rPr>
                <w:rFonts w:ascii="Times New Roman"/>
                <w:b w:val="false"/>
                <w:i w:val="false"/>
                <w:color w:val="000000"/>
                <w:sz w:val="20"/>
              </w:rPr>
              <w:t>
Обозначение даты в соответствии с ГОСТ ИСО 8601–2001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1" w:id="622"/>
          <w:p>
            <w:pPr>
              <w:spacing w:after="20"/>
              <w:ind w:left="20"/>
              <w:jc w:val="both"/>
            </w:pPr>
            <w:r>
              <w:rPr>
                <w:rFonts w:ascii="Times New Roman"/>
                <w:b w:val="false"/>
                <w:i w:val="false"/>
                <w:color w:val="000000"/>
                <w:sz w:val="20"/>
              </w:rPr>
              <w:t>
csdo:‌Text4000‌Type (M.SDT.00088)</w:t>
            </w:r>
          </w:p>
          <w:bookmarkEnd w:id="622"/>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954" w:id="623"/>
    <w:p>
      <w:pPr>
        <w:spacing w:after="0"/>
        <w:ind w:left="0"/>
        <w:jc w:val="both"/>
      </w:pPr>
      <w:r>
        <w:rPr>
          <w:rFonts w:ascii="Times New Roman"/>
          <w:b w:val="false"/>
          <w:i w:val="false"/>
          <w:color w:val="000000"/>
          <w:sz w:val="28"/>
        </w:rPr>
        <w:t>
      19. Описание структуры электронного документа (сведений) "Запрос сведений о заключениях (разрешительных документах)" (R.CT.LL.06.003) приведено в таблице 11.</w:t>
      </w:r>
    </w:p>
    <w:bookmarkEnd w:id="623"/>
    <w:bookmarkStart w:name="z955" w:id="624"/>
    <w:p>
      <w:pPr>
        <w:spacing w:after="0"/>
        <w:ind w:left="0"/>
        <w:jc w:val="left"/>
      </w:pPr>
      <w:r>
        <w:rPr>
          <w:rFonts w:ascii="Times New Roman"/>
          <w:b/>
          <w:i w:val="false"/>
          <w:color w:val="000000"/>
        </w:rPr>
        <w:t xml:space="preserve"> Таблица 11</w:t>
      </w:r>
    </w:p>
    <w:bookmarkEnd w:id="624"/>
    <w:bookmarkStart w:name="z956" w:id="625"/>
    <w:p>
      <w:pPr>
        <w:spacing w:after="0"/>
        <w:ind w:left="0"/>
        <w:jc w:val="left"/>
      </w:pPr>
      <w:r>
        <w:rPr>
          <w:rFonts w:ascii="Times New Roman"/>
          <w:b/>
          <w:i w:val="false"/>
          <w:color w:val="000000"/>
        </w:rPr>
        <w:t xml:space="preserve"> Описание структуры электронного документа (сведений) "Запрос сведений о заключениях (разрешительных документах)" (R.CT.LL.06.003)</w:t>
      </w:r>
    </w:p>
    <w:bookmarkEnd w:id="6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заключениях (разрешительных документах)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R.CT.LL.06.003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выданных заключениях (разрешительных документах)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используется для запроса сведений о выданных заключениях (разрешительных документах)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urn:EEC:R:CT:LL:06:RequestConclusionDetails:v1.0.0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RequestConclusionDetails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EEC_R_CT_LL_06_RequestConclusionDetails_v1.0.0.xsd</w:t>
            </w:r>
          </w:p>
        </w:tc>
      </w:tr>
    </w:tbl>
    <w:bookmarkStart w:name="z957" w:id="626"/>
    <w:p>
      <w:pPr>
        <w:spacing w:after="0"/>
        <w:ind w:left="0"/>
        <w:jc w:val="both"/>
      </w:pPr>
      <w:r>
        <w:rPr>
          <w:rFonts w:ascii="Times New Roman"/>
          <w:b w:val="false"/>
          <w:i w:val="false"/>
          <w:color w:val="000000"/>
          <w:sz w:val="28"/>
        </w:rPr>
        <w:t>
      20. Импортируемые пространства имен приведены в таблице 12.</w:t>
      </w:r>
    </w:p>
    <w:bookmarkEnd w:id="626"/>
    <w:bookmarkStart w:name="z958" w:id="627"/>
    <w:p>
      <w:pPr>
        <w:spacing w:after="0"/>
        <w:ind w:left="0"/>
        <w:jc w:val="left"/>
      </w:pPr>
      <w:r>
        <w:rPr>
          <w:rFonts w:ascii="Times New Roman"/>
          <w:b/>
          <w:i w:val="false"/>
          <w:color w:val="000000"/>
        </w:rPr>
        <w:t xml:space="preserve"> Таблица 12</w:t>
      </w:r>
    </w:p>
    <w:bookmarkEnd w:id="627"/>
    <w:bookmarkStart w:name="z959" w:id="628"/>
    <w:p>
      <w:pPr>
        <w:spacing w:after="0"/>
        <w:ind w:left="0"/>
        <w:jc w:val="left"/>
      </w:pPr>
      <w:r>
        <w:rPr>
          <w:rFonts w:ascii="Times New Roman"/>
          <w:b/>
          <w:i w:val="false"/>
          <w:color w:val="000000"/>
        </w:rPr>
        <w:t xml:space="preserve"> Импортируемые пространства имен</w:t>
      </w:r>
    </w:p>
    <w:bookmarkEnd w:id="6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960" w:id="629"/>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w:t>
      </w:r>
    </w:p>
    <w:bookmarkEnd w:id="629"/>
    <w:bookmarkStart w:name="z961" w:id="630"/>
    <w:p>
      <w:pPr>
        <w:spacing w:after="0"/>
        <w:ind w:left="0"/>
        <w:jc w:val="both"/>
      </w:pPr>
      <w:r>
        <w:rPr>
          <w:rFonts w:ascii="Times New Roman"/>
          <w:b w:val="false"/>
          <w:i w:val="false"/>
          <w:color w:val="000000"/>
          <w:sz w:val="28"/>
        </w:rPr>
        <w:t>
      21. Реквизитный состав структуры электронного документа (сведений) "Запрос сведений о заключениях (разрешительных документах)" (R.CT.LL.06.003) приведен в таблице 13.</w:t>
      </w:r>
    </w:p>
    <w:bookmarkEnd w:id="630"/>
    <w:bookmarkStart w:name="z962" w:id="631"/>
    <w:p>
      <w:pPr>
        <w:spacing w:after="0"/>
        <w:ind w:left="0"/>
        <w:jc w:val="left"/>
      </w:pPr>
      <w:r>
        <w:rPr>
          <w:rFonts w:ascii="Times New Roman"/>
          <w:b/>
          <w:i w:val="false"/>
          <w:color w:val="000000"/>
        </w:rPr>
        <w:t xml:space="preserve"> Таблица 13</w:t>
      </w:r>
    </w:p>
    <w:bookmarkEnd w:id="631"/>
    <w:bookmarkStart w:name="z963" w:id="632"/>
    <w:p>
      <w:pPr>
        <w:spacing w:after="0"/>
        <w:ind w:left="0"/>
        <w:jc w:val="left"/>
      </w:pPr>
      <w:r>
        <w:rPr>
          <w:rFonts w:ascii="Times New Roman"/>
          <w:b/>
          <w:i w:val="false"/>
          <w:color w:val="000000"/>
        </w:rPr>
        <w:t xml:space="preserve"> Реквизитный состав структуры электронного документа (сведений) "Запрос сведений о заключениях (разрешительных документах)" (R.CT.LL.06.003)</w:t>
      </w:r>
    </w:p>
    <w:bookmarkEnd w:id="6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4" w:id="633"/>
          <w:p>
            <w:pPr>
              <w:spacing w:after="20"/>
              <w:ind w:left="20"/>
              <w:jc w:val="both"/>
            </w:pPr>
            <w:r>
              <w:rPr>
                <w:rFonts w:ascii="Times New Roman"/>
                <w:b w:val="false"/>
                <w:i w:val="false"/>
                <w:color w:val="000000"/>
                <w:sz w:val="20"/>
              </w:rPr>
              <w:t>
1. Заголовок электронного документа (сведений)</w:t>
            </w:r>
          </w:p>
          <w:bookmarkEnd w:id="633"/>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5" w:id="634"/>
          <w:p>
            <w:pPr>
              <w:spacing w:after="20"/>
              <w:ind w:left="20"/>
              <w:jc w:val="both"/>
            </w:pPr>
            <w:r>
              <w:rPr>
                <w:rFonts w:ascii="Times New Roman"/>
                <w:b w:val="false"/>
                <w:i w:val="false"/>
                <w:color w:val="000000"/>
                <w:sz w:val="20"/>
              </w:rPr>
              <w:t>
ccdo:‌EDoc‌Header‌Type (M.CDT.90001)</w:t>
            </w:r>
          </w:p>
          <w:bookmarkEnd w:id="63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6" w:id="635"/>
          <w:p>
            <w:pPr>
              <w:spacing w:after="20"/>
              <w:ind w:left="20"/>
              <w:jc w:val="both"/>
            </w:pPr>
            <w:r>
              <w:rPr>
                <w:rFonts w:ascii="Times New Roman"/>
                <w:b w:val="false"/>
                <w:i w:val="false"/>
                <w:color w:val="000000"/>
                <w:sz w:val="20"/>
              </w:rPr>
              <w:t>
1.1. Код сообщения общего процесса</w:t>
            </w:r>
          </w:p>
          <w:bookmarkEnd w:id="635"/>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7" w:id="636"/>
          <w:p>
            <w:pPr>
              <w:spacing w:after="20"/>
              <w:ind w:left="20"/>
              <w:jc w:val="both"/>
            </w:pPr>
            <w:r>
              <w:rPr>
                <w:rFonts w:ascii="Times New Roman"/>
                <w:b w:val="false"/>
                <w:i w:val="false"/>
                <w:color w:val="000000"/>
                <w:sz w:val="20"/>
              </w:rPr>
              <w:t>
csdo:‌Inf‌Envelope‌Code‌Type (M.SDT.90004)</w:t>
            </w:r>
          </w:p>
          <w:bookmarkEnd w:id="63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9" w:id="637"/>
          <w:p>
            <w:pPr>
              <w:spacing w:after="20"/>
              <w:ind w:left="20"/>
              <w:jc w:val="both"/>
            </w:pPr>
            <w:r>
              <w:rPr>
                <w:rFonts w:ascii="Times New Roman"/>
                <w:b w:val="false"/>
                <w:i w:val="false"/>
                <w:color w:val="000000"/>
                <w:sz w:val="20"/>
              </w:rPr>
              <w:t>
1.2. Код электронного документа (сведений)</w:t>
            </w:r>
          </w:p>
          <w:bookmarkEnd w:id="637"/>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0" w:id="638"/>
          <w:p>
            <w:pPr>
              <w:spacing w:after="20"/>
              <w:ind w:left="20"/>
              <w:jc w:val="both"/>
            </w:pPr>
            <w:r>
              <w:rPr>
                <w:rFonts w:ascii="Times New Roman"/>
                <w:b w:val="false"/>
                <w:i w:val="false"/>
                <w:color w:val="000000"/>
                <w:sz w:val="20"/>
              </w:rPr>
              <w:t>
csdo:‌EDoc‌Code‌Type (M.SDT.90001)</w:t>
            </w:r>
          </w:p>
          <w:bookmarkEnd w:id="63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2" w:id="639"/>
          <w:p>
            <w:pPr>
              <w:spacing w:after="20"/>
              <w:ind w:left="20"/>
              <w:jc w:val="both"/>
            </w:pPr>
            <w:r>
              <w:rPr>
                <w:rFonts w:ascii="Times New Roman"/>
                <w:b w:val="false"/>
                <w:i w:val="false"/>
                <w:color w:val="000000"/>
                <w:sz w:val="20"/>
              </w:rPr>
              <w:t>
1.3. Идентификатор электронного документа (сведений)</w:t>
            </w:r>
          </w:p>
          <w:bookmarkEnd w:id="639"/>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3" w:id="640"/>
          <w:p>
            <w:pPr>
              <w:spacing w:after="20"/>
              <w:ind w:left="20"/>
              <w:jc w:val="both"/>
            </w:pPr>
            <w:r>
              <w:rPr>
                <w:rFonts w:ascii="Times New Roman"/>
                <w:b w:val="false"/>
                <w:i w:val="false"/>
                <w:color w:val="000000"/>
                <w:sz w:val="20"/>
              </w:rPr>
              <w:t>
csdo:‌Universally‌Unique‌Id‌Type (M.SDT.90003)</w:t>
            </w:r>
          </w:p>
          <w:bookmarkEnd w:id="64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5" w:id="641"/>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641"/>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6" w:id="642"/>
          <w:p>
            <w:pPr>
              <w:spacing w:after="20"/>
              <w:ind w:left="20"/>
              <w:jc w:val="both"/>
            </w:pPr>
            <w:r>
              <w:rPr>
                <w:rFonts w:ascii="Times New Roman"/>
                <w:b w:val="false"/>
                <w:i w:val="false"/>
                <w:color w:val="000000"/>
                <w:sz w:val="20"/>
              </w:rPr>
              <w:t>
csdo:‌Universally‌Unique‌Id‌Type (M.SDT.90003)</w:t>
            </w:r>
          </w:p>
          <w:bookmarkEnd w:id="64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8" w:id="643"/>
          <w:p>
            <w:pPr>
              <w:spacing w:after="20"/>
              <w:ind w:left="20"/>
              <w:jc w:val="both"/>
            </w:pPr>
            <w:r>
              <w:rPr>
                <w:rFonts w:ascii="Times New Roman"/>
                <w:b w:val="false"/>
                <w:i w:val="false"/>
                <w:color w:val="000000"/>
                <w:sz w:val="20"/>
              </w:rPr>
              <w:t>
1.5. Дата и время электронного документа (сведений)</w:t>
            </w:r>
          </w:p>
          <w:bookmarkEnd w:id="643"/>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9" w:id="644"/>
          <w:p>
            <w:pPr>
              <w:spacing w:after="20"/>
              <w:ind w:left="20"/>
              <w:jc w:val="both"/>
            </w:pPr>
            <w:r>
              <w:rPr>
                <w:rFonts w:ascii="Times New Roman"/>
                <w:b w:val="false"/>
                <w:i w:val="false"/>
                <w:color w:val="000000"/>
                <w:sz w:val="20"/>
              </w:rPr>
              <w:t>
bdt:‌Date‌Time‌Type (M.BDT.00006)</w:t>
            </w:r>
          </w:p>
          <w:bookmarkEnd w:id="644"/>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0" w:id="645"/>
          <w:p>
            <w:pPr>
              <w:spacing w:after="20"/>
              <w:ind w:left="20"/>
              <w:jc w:val="both"/>
            </w:pPr>
            <w:r>
              <w:rPr>
                <w:rFonts w:ascii="Times New Roman"/>
                <w:b w:val="false"/>
                <w:i w:val="false"/>
                <w:color w:val="000000"/>
                <w:sz w:val="20"/>
              </w:rPr>
              <w:t>
1.6. Код языка</w:t>
            </w:r>
          </w:p>
          <w:bookmarkEnd w:id="645"/>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1" w:id="646"/>
          <w:p>
            <w:pPr>
              <w:spacing w:after="20"/>
              <w:ind w:left="20"/>
              <w:jc w:val="both"/>
            </w:pPr>
            <w:r>
              <w:rPr>
                <w:rFonts w:ascii="Times New Roman"/>
                <w:b w:val="false"/>
                <w:i w:val="false"/>
                <w:color w:val="000000"/>
                <w:sz w:val="20"/>
              </w:rPr>
              <w:t>
csdo:‌Language‌Code‌Type (M.SDT.00051)</w:t>
            </w:r>
          </w:p>
          <w:bookmarkEnd w:id="646"/>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уполномоченном органе государства-члена, выдавшем заключения (разрешительный документ)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3" w:id="647"/>
          <w:p>
            <w:pPr>
              <w:spacing w:after="20"/>
              <w:ind w:left="20"/>
              <w:jc w:val="both"/>
            </w:pPr>
            <w:r>
              <w:rPr>
                <w:rFonts w:ascii="Times New Roman"/>
                <w:b w:val="false"/>
                <w:i w:val="false"/>
                <w:color w:val="000000"/>
                <w:sz w:val="20"/>
              </w:rPr>
              <w:t>
ccdo:‌Unified‌Authority‌Details‌Type (M.CDT.00054)</w:t>
            </w:r>
          </w:p>
          <w:bookmarkEnd w:id="64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4" w:id="648"/>
          <w:p>
            <w:pPr>
              <w:spacing w:after="20"/>
              <w:ind w:left="20"/>
              <w:jc w:val="both"/>
            </w:pPr>
            <w:r>
              <w:rPr>
                <w:rFonts w:ascii="Times New Roman"/>
                <w:b w:val="false"/>
                <w:i w:val="false"/>
                <w:color w:val="000000"/>
                <w:sz w:val="20"/>
              </w:rPr>
              <w:t>
2.1. Код страны</w:t>
            </w:r>
          </w:p>
          <w:bookmarkEnd w:id="648"/>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5" w:id="649"/>
          <w:p>
            <w:pPr>
              <w:spacing w:after="20"/>
              <w:ind w:left="20"/>
              <w:jc w:val="both"/>
            </w:pPr>
            <w:r>
              <w:rPr>
                <w:rFonts w:ascii="Times New Roman"/>
                <w:b w:val="false"/>
                <w:i w:val="false"/>
                <w:color w:val="000000"/>
                <w:sz w:val="20"/>
              </w:rPr>
              <w:t>
csdo:‌Unified‌Country‌Code‌Type (M.SDT.00112)</w:t>
            </w:r>
          </w:p>
          <w:bookmarkEnd w:id="64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в соответствии с классификатором стран мира, который определен атрибутом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7" w:id="650"/>
          <w:p>
            <w:pPr>
              <w:spacing w:after="20"/>
              <w:ind w:left="20"/>
              <w:jc w:val="both"/>
            </w:pPr>
            <w:r>
              <w:rPr>
                <w:rFonts w:ascii="Times New Roman"/>
                <w:b w:val="false"/>
                <w:i w:val="false"/>
                <w:color w:val="000000"/>
                <w:sz w:val="20"/>
              </w:rPr>
              <w:t>
а) идентификатор справочника (классификатора)</w:t>
            </w:r>
          </w:p>
          <w:bookmarkEnd w:id="650"/>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8" w:id="651"/>
          <w:p>
            <w:pPr>
              <w:spacing w:after="20"/>
              <w:ind w:left="20"/>
              <w:jc w:val="both"/>
            </w:pPr>
            <w:r>
              <w:rPr>
                <w:rFonts w:ascii="Times New Roman"/>
                <w:b w:val="false"/>
                <w:i w:val="false"/>
                <w:color w:val="000000"/>
                <w:sz w:val="20"/>
              </w:rPr>
              <w:t>
csdo:‌Reference‌Data‌Id‌Type (M.SDT.00091)</w:t>
            </w:r>
          </w:p>
          <w:bookmarkEnd w:id="65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1" w:id="652"/>
          <w:p>
            <w:pPr>
              <w:spacing w:after="20"/>
              <w:ind w:left="20"/>
              <w:jc w:val="both"/>
            </w:pPr>
            <w:r>
              <w:rPr>
                <w:rFonts w:ascii="Times New Roman"/>
                <w:b w:val="false"/>
                <w:i w:val="false"/>
                <w:color w:val="000000"/>
                <w:sz w:val="20"/>
              </w:rPr>
              <w:t>
2.2. Идентификатор уполномоченного органа государства-члена</w:t>
            </w:r>
          </w:p>
          <w:bookmarkEnd w:id="652"/>
          <w:p>
            <w:pPr>
              <w:spacing w:after="20"/>
              <w:ind w:left="20"/>
              <w:jc w:val="both"/>
            </w:pPr>
            <w:r>
              <w:rPr>
                <w:rFonts w:ascii="Times New Roman"/>
                <w:b w:val="false"/>
                <w:i w:val="false"/>
                <w:color w:val="000000"/>
                <w:sz w:val="20"/>
              </w:rPr>
              <w:t>
(csdo:‌Authority‌Id)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идентификатор уполномоченного органа государства-члена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2" w:id="653"/>
          <w:p>
            <w:pPr>
              <w:spacing w:after="20"/>
              <w:ind w:left="20"/>
              <w:jc w:val="both"/>
            </w:pPr>
            <w:r>
              <w:rPr>
                <w:rFonts w:ascii="Times New Roman"/>
                <w:b w:val="false"/>
                <w:i w:val="false"/>
                <w:color w:val="000000"/>
                <w:sz w:val="20"/>
              </w:rPr>
              <w:t>
csdo:‌Id20‌Type (M.SDT.00092)</w:t>
            </w:r>
          </w:p>
          <w:bookmarkEnd w:id="65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5" w:id="654"/>
          <w:p>
            <w:pPr>
              <w:spacing w:after="20"/>
              <w:ind w:left="20"/>
              <w:jc w:val="both"/>
            </w:pPr>
            <w:r>
              <w:rPr>
                <w:rFonts w:ascii="Times New Roman"/>
                <w:b w:val="false"/>
                <w:i w:val="false"/>
                <w:color w:val="000000"/>
                <w:sz w:val="20"/>
              </w:rPr>
              <w:t>
2.3. Наименование уполномоченного органа государства-члена</w:t>
            </w:r>
          </w:p>
          <w:bookmarkEnd w:id="654"/>
          <w:p>
            <w:pPr>
              <w:spacing w:after="20"/>
              <w:ind w:left="20"/>
              <w:jc w:val="both"/>
            </w:pPr>
            <w:r>
              <w:rPr>
                <w:rFonts w:ascii="Times New Roman"/>
                <w:b w:val="false"/>
                <w:i w:val="false"/>
                <w:color w:val="000000"/>
                <w:sz w:val="20"/>
              </w:rPr>
              <w:t>
(csdo:‌Authority‌Name)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государства-члена либо уполномоченной им организации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6" w:id="655"/>
          <w:p>
            <w:pPr>
              <w:spacing w:after="20"/>
              <w:ind w:left="20"/>
              <w:jc w:val="both"/>
            </w:pPr>
            <w:r>
              <w:rPr>
                <w:rFonts w:ascii="Times New Roman"/>
                <w:b w:val="false"/>
                <w:i w:val="false"/>
                <w:color w:val="000000"/>
                <w:sz w:val="20"/>
              </w:rPr>
              <w:t>
csdo:‌Name300‌Type (M.SDT.00056)</w:t>
            </w:r>
          </w:p>
          <w:bookmarkEnd w:id="65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9" w:id="656"/>
          <w:p>
            <w:pPr>
              <w:spacing w:after="20"/>
              <w:ind w:left="20"/>
              <w:jc w:val="both"/>
            </w:pPr>
            <w:r>
              <w:rPr>
                <w:rFonts w:ascii="Times New Roman"/>
                <w:b w:val="false"/>
                <w:i w:val="false"/>
                <w:color w:val="000000"/>
                <w:sz w:val="20"/>
              </w:rPr>
              <w:t>
2.4. Краткое наименование уполномоченного органа государства-члена</w:t>
            </w:r>
          </w:p>
          <w:bookmarkEnd w:id="656"/>
          <w:p>
            <w:pPr>
              <w:spacing w:after="20"/>
              <w:ind w:left="20"/>
              <w:jc w:val="both"/>
            </w:pPr>
            <w:r>
              <w:rPr>
                <w:rFonts w:ascii="Times New Roman"/>
                <w:b w:val="false"/>
                <w:i w:val="false"/>
                <w:color w:val="000000"/>
                <w:sz w:val="20"/>
              </w:rPr>
              <w:t>
(csdo:‌Authority‌Brief‌Name)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уполномоченного органа государства-члена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0" w:id="657"/>
          <w:p>
            <w:pPr>
              <w:spacing w:after="20"/>
              <w:ind w:left="20"/>
              <w:jc w:val="both"/>
            </w:pPr>
            <w:r>
              <w:rPr>
                <w:rFonts w:ascii="Times New Roman"/>
                <w:b w:val="false"/>
                <w:i w:val="false"/>
                <w:color w:val="000000"/>
                <w:sz w:val="20"/>
              </w:rPr>
              <w:t>
csdo:‌Name120‌Type (M.SDT.00055)</w:t>
            </w:r>
          </w:p>
          <w:bookmarkEnd w:id="65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заключения (разрешительного документа), выданного уполномоченным органом государства-члена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 w:id="658"/>
          <w:p>
            <w:pPr>
              <w:spacing w:after="20"/>
              <w:ind w:left="20"/>
              <w:jc w:val="both"/>
            </w:pPr>
            <w:r>
              <w:rPr>
                <w:rFonts w:ascii="Times New Roman"/>
                <w:b w:val="false"/>
                <w:i w:val="false"/>
                <w:color w:val="000000"/>
                <w:sz w:val="20"/>
              </w:rPr>
              <w:t>
ctcdo:‌Conclusion‌Doc‌Id‌Details‌Type (M.CT.CDT.00083)</w:t>
            </w:r>
          </w:p>
          <w:bookmarkEnd w:id="65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4" w:id="659"/>
          <w:p>
            <w:pPr>
              <w:spacing w:after="20"/>
              <w:ind w:left="20"/>
              <w:jc w:val="both"/>
            </w:pPr>
            <w:r>
              <w:rPr>
                <w:rFonts w:ascii="Times New Roman"/>
                <w:b w:val="false"/>
                <w:i w:val="false"/>
                <w:color w:val="000000"/>
                <w:sz w:val="20"/>
              </w:rPr>
              <w:t>
3.1. Код страны</w:t>
            </w:r>
          </w:p>
          <w:bookmarkEnd w:id="659"/>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в которой было выдано заключение (разрешительный документ)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 w:id="660"/>
          <w:p>
            <w:pPr>
              <w:spacing w:after="20"/>
              <w:ind w:left="20"/>
              <w:jc w:val="both"/>
            </w:pPr>
            <w:r>
              <w:rPr>
                <w:rFonts w:ascii="Times New Roman"/>
                <w:b w:val="false"/>
                <w:i w:val="false"/>
                <w:color w:val="000000"/>
                <w:sz w:val="20"/>
              </w:rPr>
              <w:t>
csdo:‌Unified‌Country‌Code‌Type (M.SDT.00112)</w:t>
            </w:r>
          </w:p>
          <w:bookmarkEnd w:id="66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в соответствии с классификатором стран мира, который определен атрибутом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 w:id="661"/>
          <w:p>
            <w:pPr>
              <w:spacing w:after="20"/>
              <w:ind w:left="20"/>
              <w:jc w:val="both"/>
            </w:pPr>
            <w:r>
              <w:rPr>
                <w:rFonts w:ascii="Times New Roman"/>
                <w:b w:val="false"/>
                <w:i w:val="false"/>
                <w:color w:val="000000"/>
                <w:sz w:val="20"/>
              </w:rPr>
              <w:t>
а) идентификатор справочника (классификатора)</w:t>
            </w:r>
          </w:p>
          <w:bookmarkEnd w:id="661"/>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 w:id="662"/>
          <w:p>
            <w:pPr>
              <w:spacing w:after="20"/>
              <w:ind w:left="20"/>
              <w:jc w:val="both"/>
            </w:pPr>
            <w:r>
              <w:rPr>
                <w:rFonts w:ascii="Times New Roman"/>
                <w:b w:val="false"/>
                <w:i w:val="false"/>
                <w:color w:val="000000"/>
                <w:sz w:val="20"/>
              </w:rPr>
              <w:t>
csdo:‌Reference‌Data‌Id‌Type (M.SDT.00091)</w:t>
            </w:r>
          </w:p>
          <w:bookmarkEnd w:id="66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 w:id="663"/>
          <w:p>
            <w:pPr>
              <w:spacing w:after="20"/>
              <w:ind w:left="20"/>
              <w:jc w:val="both"/>
            </w:pPr>
            <w:r>
              <w:rPr>
                <w:rFonts w:ascii="Times New Roman"/>
                <w:b w:val="false"/>
                <w:i w:val="false"/>
                <w:color w:val="000000"/>
                <w:sz w:val="20"/>
              </w:rPr>
              <w:t>
3.2. Год</w:t>
            </w:r>
          </w:p>
          <w:bookmarkEnd w:id="663"/>
          <w:p>
            <w:pPr>
              <w:spacing w:after="20"/>
              <w:ind w:left="20"/>
              <w:jc w:val="both"/>
            </w:pPr>
            <w:r>
              <w:rPr>
                <w:rFonts w:ascii="Times New Roman"/>
                <w:b w:val="false"/>
                <w:i w:val="false"/>
                <w:color w:val="000000"/>
                <w:sz w:val="20"/>
              </w:rPr>
              <w:t>
(ctsdo:‌Year)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выдачи заключения (разрешительного документа)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 w:id="664"/>
          <w:p>
            <w:pPr>
              <w:spacing w:after="20"/>
              <w:ind w:left="20"/>
              <w:jc w:val="both"/>
            </w:pPr>
            <w:r>
              <w:rPr>
                <w:rFonts w:ascii="Times New Roman"/>
                <w:b w:val="false"/>
                <w:i w:val="false"/>
                <w:color w:val="000000"/>
                <w:sz w:val="20"/>
              </w:rPr>
              <w:t>
bdt:‌Year‌Type (M.BDT.00025)</w:t>
            </w:r>
          </w:p>
          <w:bookmarkEnd w:id="664"/>
          <w:p>
            <w:pPr>
              <w:spacing w:after="20"/>
              <w:ind w:left="20"/>
              <w:jc w:val="both"/>
            </w:pPr>
            <w:r>
              <w:rPr>
                <w:rFonts w:ascii="Times New Roman"/>
                <w:b w:val="false"/>
                <w:i w:val="false"/>
                <w:color w:val="000000"/>
                <w:sz w:val="20"/>
              </w:rPr>
              <w:t>
Обозначение года в соответствии с ГОСТ ИСО 8601–2001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 w:id="665"/>
          <w:p>
            <w:pPr>
              <w:spacing w:after="20"/>
              <w:ind w:left="20"/>
              <w:jc w:val="both"/>
            </w:pPr>
            <w:r>
              <w:rPr>
                <w:rFonts w:ascii="Times New Roman"/>
                <w:b w:val="false"/>
                <w:i w:val="false"/>
                <w:color w:val="000000"/>
                <w:sz w:val="20"/>
              </w:rPr>
              <w:t>
3.3. Порядковый номер заключения (разрешительного документа)</w:t>
            </w:r>
          </w:p>
          <w:bookmarkEnd w:id="665"/>
          <w:p>
            <w:pPr>
              <w:spacing w:after="20"/>
              <w:ind w:left="20"/>
              <w:jc w:val="both"/>
            </w:pPr>
            <w:r>
              <w:rPr>
                <w:rFonts w:ascii="Times New Roman"/>
                <w:b w:val="false"/>
                <w:i w:val="false"/>
                <w:color w:val="000000"/>
                <w:sz w:val="20"/>
              </w:rPr>
              <w:t>
(ctsdo:‌Doc‌Id)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 заключения (разрешительного документа), присваиваемый уполномоченным органом государства-члена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 w:id="666"/>
          <w:p>
            <w:pPr>
              <w:spacing w:after="20"/>
              <w:ind w:left="20"/>
              <w:jc w:val="both"/>
            </w:pPr>
            <w:r>
              <w:rPr>
                <w:rFonts w:ascii="Times New Roman"/>
                <w:b w:val="false"/>
                <w:i w:val="false"/>
                <w:color w:val="000000"/>
                <w:sz w:val="20"/>
              </w:rPr>
              <w:t>
ctsdo:‌Doc‌Id‌Type (M.CT.SDT.00075)</w:t>
            </w:r>
          </w:p>
          <w:bookmarkEnd w:id="66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w:t>
            </w:r>
          </w:p>
          <w:p>
            <w:pPr>
              <w:spacing w:after="20"/>
              <w:ind w:left="20"/>
              <w:jc w:val="both"/>
            </w:pPr>
            <w:r>
              <w:rPr>
                <w:rFonts w:ascii="Times New Roman"/>
                <w:b w:val="false"/>
                <w:i w:val="false"/>
                <w:color w:val="000000"/>
                <w:sz w:val="20"/>
              </w:rPr>
              <w:t>
Шаблон: [0-9]{5}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заявителе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 w:id="667"/>
          <w:p>
            <w:pPr>
              <w:spacing w:after="20"/>
              <w:ind w:left="20"/>
              <w:jc w:val="both"/>
            </w:pPr>
            <w:r>
              <w:rPr>
                <w:rFonts w:ascii="Times New Roman"/>
                <w:b w:val="false"/>
                <w:i w:val="false"/>
                <w:color w:val="000000"/>
                <w:sz w:val="20"/>
              </w:rPr>
              <w:t>
ctcdo:‌Declarant‌Details‌Type (M.CT.CDT.00038)</w:t>
            </w:r>
          </w:p>
          <w:bookmarkEnd w:id="66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 w:id="668"/>
          <w:p>
            <w:pPr>
              <w:spacing w:after="20"/>
              <w:ind w:left="20"/>
              <w:jc w:val="both"/>
            </w:pPr>
            <w:r>
              <w:rPr>
                <w:rFonts w:ascii="Times New Roman"/>
                <w:b w:val="false"/>
                <w:i w:val="false"/>
                <w:color w:val="000000"/>
                <w:sz w:val="20"/>
              </w:rPr>
              <w:t>
4.1. Сведения о хозяйствующем субъекте</w:t>
            </w:r>
          </w:p>
          <w:bookmarkEnd w:id="668"/>
          <w:p>
            <w:pPr>
              <w:spacing w:after="20"/>
              <w:ind w:left="20"/>
              <w:jc w:val="both"/>
            </w:pPr>
            <w:r>
              <w:rPr>
                <w:rFonts w:ascii="Times New Roman"/>
                <w:b w:val="false"/>
                <w:i w:val="false"/>
                <w:color w:val="000000"/>
                <w:sz w:val="20"/>
              </w:rPr>
              <w:t>
(ctcdo:‌Business‌Entity‌Details)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хозяйствующем субъекте, являющемся заявителем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8" w:id="669"/>
          <w:p>
            <w:pPr>
              <w:spacing w:after="20"/>
              <w:ind w:left="20"/>
              <w:jc w:val="both"/>
            </w:pPr>
            <w:r>
              <w:rPr>
                <w:rFonts w:ascii="Times New Roman"/>
                <w:b w:val="false"/>
                <w:i w:val="false"/>
                <w:color w:val="000000"/>
                <w:sz w:val="20"/>
              </w:rPr>
              <w:t>
ccdo:‌Business‌Entity‌Details‌Type (M.CDT.00061)</w:t>
            </w:r>
          </w:p>
          <w:bookmarkEnd w:id="66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 w:id="670"/>
          <w:p>
            <w:pPr>
              <w:spacing w:after="20"/>
              <w:ind w:left="20"/>
              <w:jc w:val="both"/>
            </w:pPr>
            <w:r>
              <w:rPr>
                <w:rFonts w:ascii="Times New Roman"/>
                <w:b w:val="false"/>
                <w:i w:val="false"/>
                <w:color w:val="000000"/>
                <w:sz w:val="20"/>
              </w:rPr>
              <w:t>
4.1.1. Код страны</w:t>
            </w:r>
          </w:p>
          <w:bookmarkEnd w:id="670"/>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хозяйствующего субъекта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 w:id="671"/>
          <w:p>
            <w:pPr>
              <w:spacing w:after="20"/>
              <w:ind w:left="20"/>
              <w:jc w:val="both"/>
            </w:pPr>
            <w:r>
              <w:rPr>
                <w:rFonts w:ascii="Times New Roman"/>
                <w:b w:val="false"/>
                <w:i w:val="false"/>
                <w:color w:val="000000"/>
                <w:sz w:val="20"/>
              </w:rPr>
              <w:t>
csdo:‌Unified‌Country‌Code‌Type (M.SDT.00112)</w:t>
            </w:r>
          </w:p>
          <w:bookmarkEnd w:id="67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в соответствии с классификатором стран мира, который определен атрибутом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2" w:id="672"/>
          <w:p>
            <w:pPr>
              <w:spacing w:after="20"/>
              <w:ind w:left="20"/>
              <w:jc w:val="both"/>
            </w:pPr>
            <w:r>
              <w:rPr>
                <w:rFonts w:ascii="Times New Roman"/>
                <w:b w:val="false"/>
                <w:i w:val="false"/>
                <w:color w:val="000000"/>
                <w:sz w:val="20"/>
              </w:rPr>
              <w:t>
а) идентификатор справочника (классификатора)</w:t>
            </w:r>
          </w:p>
          <w:bookmarkEnd w:id="672"/>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3" w:id="673"/>
          <w:p>
            <w:pPr>
              <w:spacing w:after="20"/>
              <w:ind w:left="20"/>
              <w:jc w:val="both"/>
            </w:pPr>
            <w:r>
              <w:rPr>
                <w:rFonts w:ascii="Times New Roman"/>
                <w:b w:val="false"/>
                <w:i w:val="false"/>
                <w:color w:val="000000"/>
                <w:sz w:val="20"/>
              </w:rPr>
              <w:t>
csdo:‌Reference‌Data‌Id‌Type (M.SDT.00091)</w:t>
            </w:r>
          </w:p>
          <w:bookmarkEnd w:id="67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 ведущего хозяйственную деятельность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6" w:id="674"/>
          <w:p>
            <w:pPr>
              <w:spacing w:after="20"/>
              <w:ind w:left="20"/>
              <w:jc w:val="both"/>
            </w:pPr>
            <w:r>
              <w:rPr>
                <w:rFonts w:ascii="Times New Roman"/>
                <w:b w:val="false"/>
                <w:i w:val="false"/>
                <w:color w:val="000000"/>
                <w:sz w:val="20"/>
              </w:rPr>
              <w:t>
csdo:‌Name300‌Type (M.SDT.00056)</w:t>
            </w:r>
          </w:p>
          <w:bookmarkEnd w:id="67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 ведущего хозяйственную деятельность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9" w:id="675"/>
          <w:p>
            <w:pPr>
              <w:spacing w:after="20"/>
              <w:ind w:left="20"/>
              <w:jc w:val="both"/>
            </w:pPr>
            <w:r>
              <w:rPr>
                <w:rFonts w:ascii="Times New Roman"/>
                <w:b w:val="false"/>
                <w:i w:val="false"/>
                <w:color w:val="000000"/>
                <w:sz w:val="20"/>
              </w:rPr>
              <w:t>
csdo:‌Name120‌Type (M.SDT.00055)</w:t>
            </w:r>
          </w:p>
          <w:bookmarkEnd w:id="67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2" w:id="676"/>
          <w:p>
            <w:pPr>
              <w:spacing w:after="20"/>
              <w:ind w:left="20"/>
              <w:jc w:val="both"/>
            </w:pPr>
            <w:r>
              <w:rPr>
                <w:rFonts w:ascii="Times New Roman"/>
                <w:b w:val="false"/>
                <w:i w:val="false"/>
                <w:color w:val="000000"/>
                <w:sz w:val="20"/>
              </w:rPr>
              <w:t>
csdo:‌Unified‌Code20‌Type (M.SDT.00140)</w:t>
            </w:r>
          </w:p>
          <w:bookmarkEnd w:id="67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который определен атрибутом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5" w:id="677"/>
          <w:p>
            <w:pPr>
              <w:spacing w:after="20"/>
              <w:ind w:left="20"/>
              <w:jc w:val="both"/>
            </w:pPr>
            <w:r>
              <w:rPr>
                <w:rFonts w:ascii="Times New Roman"/>
                <w:b w:val="false"/>
                <w:i w:val="false"/>
                <w:color w:val="000000"/>
                <w:sz w:val="20"/>
              </w:rPr>
              <w:t>
а) идентификатор справочника (классификатора)</w:t>
            </w:r>
          </w:p>
          <w:bookmarkEnd w:id="677"/>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6" w:id="678"/>
          <w:p>
            <w:pPr>
              <w:spacing w:after="20"/>
              <w:ind w:left="20"/>
              <w:jc w:val="both"/>
            </w:pPr>
            <w:r>
              <w:rPr>
                <w:rFonts w:ascii="Times New Roman"/>
                <w:b w:val="false"/>
                <w:i w:val="false"/>
                <w:color w:val="000000"/>
                <w:sz w:val="20"/>
              </w:rPr>
              <w:t>
csdo:‌Reference‌Data‌Id‌Type (M.SDT.00091)</w:t>
            </w:r>
          </w:p>
          <w:bookmarkEnd w:id="67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9" w:id="679"/>
          <w:p>
            <w:pPr>
              <w:spacing w:after="20"/>
              <w:ind w:left="20"/>
              <w:jc w:val="both"/>
            </w:pPr>
            <w:r>
              <w:rPr>
                <w:rFonts w:ascii="Times New Roman"/>
                <w:b w:val="false"/>
                <w:i w:val="false"/>
                <w:color w:val="000000"/>
                <w:sz w:val="20"/>
              </w:rPr>
              <w:t>
4.1.5. Наименование организационно-правовой формы</w:t>
            </w:r>
          </w:p>
          <w:bookmarkEnd w:id="679"/>
          <w:p>
            <w:pPr>
              <w:spacing w:after="20"/>
              <w:ind w:left="20"/>
              <w:jc w:val="both"/>
            </w:pPr>
            <w:r>
              <w:rPr>
                <w:rFonts w:ascii="Times New Roman"/>
                <w:b w:val="false"/>
                <w:i w:val="false"/>
                <w:color w:val="000000"/>
                <w:sz w:val="20"/>
              </w:rPr>
              <w:t>
(csdo:‌Business‌Entity‌Type‌Name)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0" w:id="680"/>
          <w:p>
            <w:pPr>
              <w:spacing w:after="20"/>
              <w:ind w:left="20"/>
              <w:jc w:val="both"/>
            </w:pPr>
            <w:r>
              <w:rPr>
                <w:rFonts w:ascii="Times New Roman"/>
                <w:b w:val="false"/>
                <w:i w:val="false"/>
                <w:color w:val="000000"/>
                <w:sz w:val="20"/>
              </w:rPr>
              <w:t>
csdo:‌Name300‌Type (M.SDT.00056)</w:t>
            </w:r>
          </w:p>
          <w:bookmarkEnd w:id="68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3" w:id="681"/>
          <w:p>
            <w:pPr>
              <w:spacing w:after="20"/>
              <w:ind w:left="20"/>
              <w:jc w:val="both"/>
            </w:pPr>
            <w:r>
              <w:rPr>
                <w:rFonts w:ascii="Times New Roman"/>
                <w:b w:val="false"/>
                <w:i w:val="false"/>
                <w:color w:val="000000"/>
                <w:sz w:val="20"/>
              </w:rPr>
              <w:t>
4.1.6. Идентификатор хозяйствующего субъекта</w:t>
            </w:r>
          </w:p>
          <w:bookmarkEnd w:id="681"/>
          <w:p>
            <w:pPr>
              <w:spacing w:after="20"/>
              <w:ind w:left="20"/>
              <w:jc w:val="both"/>
            </w:pPr>
            <w:r>
              <w:rPr>
                <w:rFonts w:ascii="Times New Roman"/>
                <w:b w:val="false"/>
                <w:i w:val="false"/>
                <w:color w:val="000000"/>
                <w:sz w:val="20"/>
              </w:rPr>
              <w:t>
(csdo:‌Business‌Entity‌Id)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4" w:id="682"/>
          <w:p>
            <w:pPr>
              <w:spacing w:after="20"/>
              <w:ind w:left="20"/>
              <w:jc w:val="both"/>
            </w:pPr>
            <w:r>
              <w:rPr>
                <w:rFonts w:ascii="Times New Roman"/>
                <w:b w:val="false"/>
                <w:i w:val="false"/>
                <w:color w:val="000000"/>
                <w:sz w:val="20"/>
              </w:rPr>
              <w:t>
csdo:‌Business‌Entity‌Id‌Type (M.SDT.00157)</w:t>
            </w:r>
          </w:p>
          <w:bookmarkEnd w:id="68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7" w:id="683"/>
          <w:p>
            <w:pPr>
              <w:spacing w:after="20"/>
              <w:ind w:left="20"/>
              <w:jc w:val="both"/>
            </w:pPr>
            <w:r>
              <w:rPr>
                <w:rFonts w:ascii="Times New Roman"/>
                <w:b w:val="false"/>
                <w:i w:val="false"/>
                <w:color w:val="000000"/>
                <w:sz w:val="20"/>
              </w:rPr>
              <w:t>
а) метод идентификации</w:t>
            </w:r>
          </w:p>
          <w:bookmarkEnd w:id="683"/>
          <w:p>
            <w:pPr>
              <w:spacing w:after="20"/>
              <w:ind w:left="20"/>
              <w:jc w:val="both"/>
            </w:pPr>
            <w:r>
              <w:rPr>
                <w:rFonts w:ascii="Times New Roman"/>
                <w:b w:val="false"/>
                <w:i w:val="false"/>
                <w:color w:val="000000"/>
                <w:sz w:val="20"/>
              </w:rPr>
              <w:t>
(атрибут kind‌Id)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8" w:id="684"/>
          <w:p>
            <w:pPr>
              <w:spacing w:after="20"/>
              <w:ind w:left="20"/>
              <w:jc w:val="both"/>
            </w:pPr>
            <w:r>
              <w:rPr>
                <w:rFonts w:ascii="Times New Roman"/>
                <w:b w:val="false"/>
                <w:i w:val="false"/>
                <w:color w:val="000000"/>
                <w:sz w:val="20"/>
              </w:rPr>
              <w:t>
csdo:‌Business‌Entity‌Id‌Kind‌Id‌Type (M.SDT.00158)</w:t>
            </w:r>
          </w:p>
          <w:bookmarkEnd w:id="684"/>
          <w:p>
            <w:pPr>
              <w:spacing w:after="20"/>
              <w:ind w:left="20"/>
              <w:jc w:val="both"/>
            </w:pPr>
            <w:r>
              <w:rPr>
                <w:rFonts w:ascii="Times New Roman"/>
                <w:b w:val="false"/>
                <w:i w:val="false"/>
                <w:color w:val="000000"/>
                <w:sz w:val="20"/>
              </w:rPr>
              <w:t>
Значение идентификатора из справочника методов идентификации хозяйствующих субъектов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9" w:id="685"/>
          <w:p>
            <w:pPr>
              <w:spacing w:after="20"/>
              <w:ind w:left="20"/>
              <w:jc w:val="both"/>
            </w:pPr>
            <w:r>
              <w:rPr>
                <w:rFonts w:ascii="Times New Roman"/>
                <w:b w:val="false"/>
                <w:i w:val="false"/>
                <w:color w:val="000000"/>
                <w:sz w:val="20"/>
              </w:rPr>
              <w:t>
4.1.7. Уникальный идентификационный таможенный номер</w:t>
            </w:r>
          </w:p>
          <w:bookmarkEnd w:id="685"/>
          <w:p>
            <w:pPr>
              <w:spacing w:after="20"/>
              <w:ind w:left="20"/>
              <w:jc w:val="both"/>
            </w:pPr>
            <w:r>
              <w:rPr>
                <w:rFonts w:ascii="Times New Roman"/>
                <w:b w:val="false"/>
                <w:i w:val="false"/>
                <w:color w:val="000000"/>
                <w:sz w:val="20"/>
              </w:rPr>
              <w:t>
(csdo:‌Unique‌Customs‌Number‌Id)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хозяйствующего субъекта, предназначенный для целей таможенного контроля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0" w:id="686"/>
          <w:p>
            <w:pPr>
              <w:spacing w:after="20"/>
              <w:ind w:left="20"/>
              <w:jc w:val="both"/>
            </w:pPr>
            <w:r>
              <w:rPr>
                <w:rFonts w:ascii="Times New Roman"/>
                <w:b w:val="false"/>
                <w:i w:val="false"/>
                <w:color w:val="000000"/>
                <w:sz w:val="20"/>
              </w:rPr>
              <w:t>
csdo:‌Unique‌Customs‌Number‌Id‌Type (M.SDT.00089)</w:t>
            </w:r>
          </w:p>
          <w:bookmarkEnd w:id="68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3" w:id="687"/>
          <w:p>
            <w:pPr>
              <w:spacing w:after="20"/>
              <w:ind w:left="20"/>
              <w:jc w:val="both"/>
            </w:pPr>
            <w:r>
              <w:rPr>
                <w:rFonts w:ascii="Times New Roman"/>
                <w:b w:val="false"/>
                <w:i w:val="false"/>
                <w:color w:val="000000"/>
                <w:sz w:val="20"/>
              </w:rPr>
              <w:t>
4.1.8. Идентификатор налогоплательщика</w:t>
            </w:r>
          </w:p>
          <w:bookmarkEnd w:id="687"/>
          <w:p>
            <w:pPr>
              <w:spacing w:after="20"/>
              <w:ind w:left="20"/>
              <w:jc w:val="both"/>
            </w:pPr>
            <w:r>
              <w:rPr>
                <w:rFonts w:ascii="Times New Roman"/>
                <w:b w:val="false"/>
                <w:i w:val="false"/>
                <w:color w:val="000000"/>
                <w:sz w:val="20"/>
              </w:rPr>
              <w:t>
(csdo:‌Taxpayer‌Id)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хозяйствующего субъекта в реестре налогоплательщиков страны регистрации налогоплательщика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4" w:id="688"/>
          <w:p>
            <w:pPr>
              <w:spacing w:after="20"/>
              <w:ind w:left="20"/>
              <w:jc w:val="both"/>
            </w:pPr>
            <w:r>
              <w:rPr>
                <w:rFonts w:ascii="Times New Roman"/>
                <w:b w:val="false"/>
                <w:i w:val="false"/>
                <w:color w:val="000000"/>
                <w:sz w:val="20"/>
              </w:rPr>
              <w:t>
csdo:‌Taxpayer‌Id‌Type (M.SDT.00025)</w:t>
            </w:r>
          </w:p>
          <w:bookmarkEnd w:id="68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7" w:id="689"/>
          <w:p>
            <w:pPr>
              <w:spacing w:after="20"/>
              <w:ind w:left="20"/>
              <w:jc w:val="both"/>
            </w:pPr>
            <w:r>
              <w:rPr>
                <w:rFonts w:ascii="Times New Roman"/>
                <w:b w:val="false"/>
                <w:i w:val="false"/>
                <w:color w:val="000000"/>
                <w:sz w:val="20"/>
              </w:rPr>
              <w:t>
4.1.9. Код причины постановки на учет</w:t>
            </w:r>
          </w:p>
          <w:bookmarkEnd w:id="689"/>
          <w:p>
            <w:pPr>
              <w:spacing w:after="20"/>
              <w:ind w:left="20"/>
              <w:jc w:val="both"/>
            </w:pPr>
            <w:r>
              <w:rPr>
                <w:rFonts w:ascii="Times New Roman"/>
                <w:b w:val="false"/>
                <w:i w:val="false"/>
                <w:color w:val="000000"/>
                <w:sz w:val="20"/>
              </w:rPr>
              <w:t>
(csdo:‌Tax‌Registration‌Reason‌Code)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хозяйствующего субъекта на налоговый учет в Российской Федерации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8" w:id="690"/>
          <w:p>
            <w:pPr>
              <w:spacing w:after="20"/>
              <w:ind w:left="20"/>
              <w:jc w:val="both"/>
            </w:pPr>
            <w:r>
              <w:rPr>
                <w:rFonts w:ascii="Times New Roman"/>
                <w:b w:val="false"/>
                <w:i w:val="false"/>
                <w:color w:val="000000"/>
                <w:sz w:val="20"/>
              </w:rPr>
              <w:t>
csdo:‌Tax‌Registration‌Reason‌Code‌Type (M.SDT.00030)</w:t>
            </w:r>
          </w:p>
          <w:bookmarkEnd w:id="69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0" w:id="691"/>
          <w:p>
            <w:pPr>
              <w:spacing w:after="20"/>
              <w:ind w:left="20"/>
              <w:jc w:val="both"/>
            </w:pPr>
            <w:r>
              <w:rPr>
                <w:rFonts w:ascii="Times New Roman"/>
                <w:b w:val="false"/>
                <w:i w:val="false"/>
                <w:color w:val="000000"/>
                <w:sz w:val="20"/>
              </w:rPr>
              <w:t>
4.1.10. Адрес</w:t>
            </w:r>
          </w:p>
          <w:bookmarkEnd w:id="691"/>
          <w:p>
            <w:pPr>
              <w:spacing w:after="20"/>
              <w:ind w:left="20"/>
              <w:jc w:val="both"/>
            </w:pPr>
            <w:r>
              <w:rPr>
                <w:rFonts w:ascii="Times New Roman"/>
                <w:b w:val="false"/>
                <w:i w:val="false"/>
                <w:color w:val="000000"/>
                <w:sz w:val="20"/>
              </w:rPr>
              <w:t>
(ccdo:‌Subject‌Address‌Details)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1" w:id="692"/>
          <w:p>
            <w:pPr>
              <w:spacing w:after="20"/>
              <w:ind w:left="20"/>
              <w:jc w:val="both"/>
            </w:pPr>
            <w:r>
              <w:rPr>
                <w:rFonts w:ascii="Times New Roman"/>
                <w:b w:val="false"/>
                <w:i w:val="false"/>
                <w:color w:val="000000"/>
                <w:sz w:val="20"/>
              </w:rPr>
              <w:t>
ccdo:‌Subject‌Address‌Details‌Type (M.CDT.00064)</w:t>
            </w:r>
          </w:p>
          <w:bookmarkEnd w:id="69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 w:id="693"/>
          <w:p>
            <w:pPr>
              <w:spacing w:after="20"/>
              <w:ind w:left="20"/>
              <w:jc w:val="both"/>
            </w:pPr>
            <w:r>
              <w:rPr>
                <w:rFonts w:ascii="Times New Roman"/>
                <w:b w:val="false"/>
                <w:i w:val="false"/>
                <w:color w:val="000000"/>
                <w:sz w:val="20"/>
              </w:rPr>
              <w:t>
*.1. Код вида адреса</w:t>
            </w:r>
          </w:p>
          <w:bookmarkEnd w:id="693"/>
          <w:p>
            <w:pPr>
              <w:spacing w:after="20"/>
              <w:ind w:left="20"/>
              <w:jc w:val="both"/>
            </w:pPr>
            <w:r>
              <w:rPr>
                <w:rFonts w:ascii="Times New Roman"/>
                <w:b w:val="false"/>
                <w:i w:val="false"/>
                <w:color w:val="000000"/>
                <w:sz w:val="20"/>
              </w:rPr>
              <w:t>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3" w:id="694"/>
          <w:p>
            <w:pPr>
              <w:spacing w:after="20"/>
              <w:ind w:left="20"/>
              <w:jc w:val="both"/>
            </w:pPr>
            <w:r>
              <w:rPr>
                <w:rFonts w:ascii="Times New Roman"/>
                <w:b w:val="false"/>
                <w:i w:val="false"/>
                <w:color w:val="000000"/>
                <w:sz w:val="20"/>
              </w:rPr>
              <w:t>
csdo:‌Address‌Kind‌Code‌Type (M.SDT.00162)</w:t>
            </w:r>
          </w:p>
          <w:bookmarkEnd w:id="69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классификатором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6" w:id="695"/>
          <w:p>
            <w:pPr>
              <w:spacing w:after="20"/>
              <w:ind w:left="20"/>
              <w:jc w:val="both"/>
            </w:pPr>
            <w:r>
              <w:rPr>
                <w:rFonts w:ascii="Times New Roman"/>
                <w:b w:val="false"/>
                <w:i w:val="false"/>
                <w:color w:val="000000"/>
                <w:sz w:val="20"/>
              </w:rPr>
              <w:t>
*.2. Код страны</w:t>
            </w:r>
          </w:p>
          <w:bookmarkEnd w:id="695"/>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7" w:id="696"/>
          <w:p>
            <w:pPr>
              <w:spacing w:after="20"/>
              <w:ind w:left="20"/>
              <w:jc w:val="both"/>
            </w:pPr>
            <w:r>
              <w:rPr>
                <w:rFonts w:ascii="Times New Roman"/>
                <w:b w:val="false"/>
                <w:i w:val="false"/>
                <w:color w:val="000000"/>
                <w:sz w:val="20"/>
              </w:rPr>
              <w:t>
csdo:‌Unified‌Country‌Code‌Type (M.SDT.00112)</w:t>
            </w:r>
          </w:p>
          <w:bookmarkEnd w:id="69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в соответствии с классификатором стран мира, который определен атрибутом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9" w:id="697"/>
          <w:p>
            <w:pPr>
              <w:spacing w:after="20"/>
              <w:ind w:left="20"/>
              <w:jc w:val="both"/>
            </w:pPr>
            <w:r>
              <w:rPr>
                <w:rFonts w:ascii="Times New Roman"/>
                <w:b w:val="false"/>
                <w:i w:val="false"/>
                <w:color w:val="000000"/>
                <w:sz w:val="20"/>
              </w:rPr>
              <w:t>
а) идентификатор справочника (классификатора)</w:t>
            </w:r>
          </w:p>
          <w:bookmarkEnd w:id="697"/>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0" w:id="698"/>
          <w:p>
            <w:pPr>
              <w:spacing w:after="20"/>
              <w:ind w:left="20"/>
              <w:jc w:val="both"/>
            </w:pPr>
            <w:r>
              <w:rPr>
                <w:rFonts w:ascii="Times New Roman"/>
                <w:b w:val="false"/>
                <w:i w:val="false"/>
                <w:color w:val="000000"/>
                <w:sz w:val="20"/>
              </w:rPr>
              <w:t>
csdo:‌Reference‌Data‌Id‌Type (M.SDT.00091)</w:t>
            </w:r>
          </w:p>
          <w:bookmarkEnd w:id="69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3" w:id="699"/>
          <w:p>
            <w:pPr>
              <w:spacing w:after="20"/>
              <w:ind w:left="20"/>
              <w:jc w:val="both"/>
            </w:pPr>
            <w:r>
              <w:rPr>
                <w:rFonts w:ascii="Times New Roman"/>
                <w:b w:val="false"/>
                <w:i w:val="false"/>
                <w:color w:val="000000"/>
                <w:sz w:val="20"/>
              </w:rPr>
              <w:t>
*.3. Код территории</w:t>
            </w:r>
          </w:p>
          <w:bookmarkEnd w:id="699"/>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 w:id="700"/>
          <w:p>
            <w:pPr>
              <w:spacing w:after="20"/>
              <w:ind w:left="20"/>
              <w:jc w:val="both"/>
            </w:pPr>
            <w:r>
              <w:rPr>
                <w:rFonts w:ascii="Times New Roman"/>
                <w:b w:val="false"/>
                <w:i w:val="false"/>
                <w:color w:val="000000"/>
                <w:sz w:val="20"/>
              </w:rPr>
              <w:t>
csdo:‌Territory‌Code‌Type (M.SDT.00031)</w:t>
            </w:r>
          </w:p>
          <w:bookmarkEnd w:id="70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7" w:id="701"/>
          <w:p>
            <w:pPr>
              <w:spacing w:after="20"/>
              <w:ind w:left="20"/>
              <w:jc w:val="both"/>
            </w:pPr>
            <w:r>
              <w:rPr>
                <w:rFonts w:ascii="Times New Roman"/>
                <w:b w:val="false"/>
                <w:i w:val="false"/>
                <w:color w:val="000000"/>
                <w:sz w:val="20"/>
              </w:rPr>
              <w:t>
*.4. Регион</w:t>
            </w:r>
          </w:p>
          <w:bookmarkEnd w:id="701"/>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8" w:id="702"/>
          <w:p>
            <w:pPr>
              <w:spacing w:after="20"/>
              <w:ind w:left="20"/>
              <w:jc w:val="both"/>
            </w:pPr>
            <w:r>
              <w:rPr>
                <w:rFonts w:ascii="Times New Roman"/>
                <w:b w:val="false"/>
                <w:i w:val="false"/>
                <w:color w:val="000000"/>
                <w:sz w:val="20"/>
              </w:rPr>
              <w:t>
csdo:‌Name120‌Type (M.SDT.00055)</w:t>
            </w:r>
          </w:p>
          <w:bookmarkEnd w:id="70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1" w:id="703"/>
          <w:p>
            <w:pPr>
              <w:spacing w:after="20"/>
              <w:ind w:left="20"/>
              <w:jc w:val="both"/>
            </w:pPr>
            <w:r>
              <w:rPr>
                <w:rFonts w:ascii="Times New Roman"/>
                <w:b w:val="false"/>
                <w:i w:val="false"/>
                <w:color w:val="000000"/>
                <w:sz w:val="20"/>
              </w:rPr>
              <w:t>
*.5. Район</w:t>
            </w:r>
          </w:p>
          <w:bookmarkEnd w:id="703"/>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2" w:id="704"/>
          <w:p>
            <w:pPr>
              <w:spacing w:after="20"/>
              <w:ind w:left="20"/>
              <w:jc w:val="both"/>
            </w:pPr>
            <w:r>
              <w:rPr>
                <w:rFonts w:ascii="Times New Roman"/>
                <w:b w:val="false"/>
                <w:i w:val="false"/>
                <w:color w:val="000000"/>
                <w:sz w:val="20"/>
              </w:rPr>
              <w:t>
csdo:‌Name120‌Type (M.SDT.00055)</w:t>
            </w:r>
          </w:p>
          <w:bookmarkEnd w:id="70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5" w:id="705"/>
          <w:p>
            <w:pPr>
              <w:spacing w:after="20"/>
              <w:ind w:left="20"/>
              <w:jc w:val="both"/>
            </w:pPr>
            <w:r>
              <w:rPr>
                <w:rFonts w:ascii="Times New Roman"/>
                <w:b w:val="false"/>
                <w:i w:val="false"/>
                <w:color w:val="000000"/>
                <w:sz w:val="20"/>
              </w:rPr>
              <w:t>
*.6. Город</w:t>
            </w:r>
          </w:p>
          <w:bookmarkEnd w:id="705"/>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6" w:id="706"/>
          <w:p>
            <w:pPr>
              <w:spacing w:after="20"/>
              <w:ind w:left="20"/>
              <w:jc w:val="both"/>
            </w:pPr>
            <w:r>
              <w:rPr>
                <w:rFonts w:ascii="Times New Roman"/>
                <w:b w:val="false"/>
                <w:i w:val="false"/>
                <w:color w:val="000000"/>
                <w:sz w:val="20"/>
              </w:rPr>
              <w:t>
csdo:‌Name120‌Type (M.SDT.00055)</w:t>
            </w:r>
          </w:p>
          <w:bookmarkEnd w:id="70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9" w:id="707"/>
          <w:p>
            <w:pPr>
              <w:spacing w:after="20"/>
              <w:ind w:left="20"/>
              <w:jc w:val="both"/>
            </w:pPr>
            <w:r>
              <w:rPr>
                <w:rFonts w:ascii="Times New Roman"/>
                <w:b w:val="false"/>
                <w:i w:val="false"/>
                <w:color w:val="000000"/>
                <w:sz w:val="20"/>
              </w:rPr>
              <w:t>
*.7. Населенный пункт</w:t>
            </w:r>
          </w:p>
          <w:bookmarkEnd w:id="707"/>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0" w:id="708"/>
          <w:p>
            <w:pPr>
              <w:spacing w:after="20"/>
              <w:ind w:left="20"/>
              <w:jc w:val="both"/>
            </w:pPr>
            <w:r>
              <w:rPr>
                <w:rFonts w:ascii="Times New Roman"/>
                <w:b w:val="false"/>
                <w:i w:val="false"/>
                <w:color w:val="000000"/>
                <w:sz w:val="20"/>
              </w:rPr>
              <w:t>
csdo:‌Name120‌Type (M.SDT.00055)</w:t>
            </w:r>
          </w:p>
          <w:bookmarkEnd w:id="70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3" w:id="709"/>
          <w:p>
            <w:pPr>
              <w:spacing w:after="20"/>
              <w:ind w:left="20"/>
              <w:jc w:val="both"/>
            </w:pPr>
            <w:r>
              <w:rPr>
                <w:rFonts w:ascii="Times New Roman"/>
                <w:b w:val="false"/>
                <w:i w:val="false"/>
                <w:color w:val="000000"/>
                <w:sz w:val="20"/>
              </w:rPr>
              <w:t>
*.8. Улица</w:t>
            </w:r>
          </w:p>
          <w:bookmarkEnd w:id="709"/>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4" w:id="710"/>
          <w:p>
            <w:pPr>
              <w:spacing w:after="20"/>
              <w:ind w:left="20"/>
              <w:jc w:val="both"/>
            </w:pPr>
            <w:r>
              <w:rPr>
                <w:rFonts w:ascii="Times New Roman"/>
                <w:b w:val="false"/>
                <w:i w:val="false"/>
                <w:color w:val="000000"/>
                <w:sz w:val="20"/>
              </w:rPr>
              <w:t>
csdo:‌Name120‌Type (M.SDT.00055)</w:t>
            </w:r>
          </w:p>
          <w:bookmarkEnd w:id="71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7" w:id="711"/>
          <w:p>
            <w:pPr>
              <w:spacing w:after="20"/>
              <w:ind w:left="20"/>
              <w:jc w:val="both"/>
            </w:pPr>
            <w:r>
              <w:rPr>
                <w:rFonts w:ascii="Times New Roman"/>
                <w:b w:val="false"/>
                <w:i w:val="false"/>
                <w:color w:val="000000"/>
                <w:sz w:val="20"/>
              </w:rPr>
              <w:t>
*.9. Номер дома</w:t>
            </w:r>
          </w:p>
          <w:bookmarkEnd w:id="711"/>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8" w:id="712"/>
          <w:p>
            <w:pPr>
              <w:spacing w:after="20"/>
              <w:ind w:left="20"/>
              <w:jc w:val="both"/>
            </w:pPr>
            <w:r>
              <w:rPr>
                <w:rFonts w:ascii="Times New Roman"/>
                <w:b w:val="false"/>
                <w:i w:val="false"/>
                <w:color w:val="000000"/>
                <w:sz w:val="20"/>
              </w:rPr>
              <w:t>
csdo:‌Id50‌Type (M.SDT.00093)</w:t>
            </w:r>
          </w:p>
          <w:bookmarkEnd w:id="71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1" w:id="713"/>
          <w:p>
            <w:pPr>
              <w:spacing w:after="20"/>
              <w:ind w:left="20"/>
              <w:jc w:val="both"/>
            </w:pPr>
            <w:r>
              <w:rPr>
                <w:rFonts w:ascii="Times New Roman"/>
                <w:b w:val="false"/>
                <w:i w:val="false"/>
                <w:color w:val="000000"/>
                <w:sz w:val="20"/>
              </w:rPr>
              <w:t>
*.10. Номер помещения</w:t>
            </w:r>
          </w:p>
          <w:bookmarkEnd w:id="713"/>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2" w:id="714"/>
          <w:p>
            <w:pPr>
              <w:spacing w:after="20"/>
              <w:ind w:left="20"/>
              <w:jc w:val="both"/>
            </w:pPr>
            <w:r>
              <w:rPr>
                <w:rFonts w:ascii="Times New Roman"/>
                <w:b w:val="false"/>
                <w:i w:val="false"/>
                <w:color w:val="000000"/>
                <w:sz w:val="20"/>
              </w:rPr>
              <w:t>
csdo:‌Id20‌Type (M.SDT.00092)</w:t>
            </w:r>
          </w:p>
          <w:bookmarkEnd w:id="71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5" w:id="715"/>
          <w:p>
            <w:pPr>
              <w:spacing w:after="20"/>
              <w:ind w:left="20"/>
              <w:jc w:val="both"/>
            </w:pPr>
            <w:r>
              <w:rPr>
                <w:rFonts w:ascii="Times New Roman"/>
                <w:b w:val="false"/>
                <w:i w:val="false"/>
                <w:color w:val="000000"/>
                <w:sz w:val="20"/>
              </w:rPr>
              <w:t>
*.11. Почтовый индекс</w:t>
            </w:r>
          </w:p>
          <w:bookmarkEnd w:id="715"/>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6" w:id="716"/>
          <w:p>
            <w:pPr>
              <w:spacing w:after="20"/>
              <w:ind w:left="20"/>
              <w:jc w:val="both"/>
            </w:pPr>
            <w:r>
              <w:rPr>
                <w:rFonts w:ascii="Times New Roman"/>
                <w:b w:val="false"/>
                <w:i w:val="false"/>
                <w:color w:val="000000"/>
                <w:sz w:val="20"/>
              </w:rPr>
              <w:t>
csdo:‌Post‌Code‌Type (M.SDT.00006)</w:t>
            </w:r>
          </w:p>
          <w:bookmarkEnd w:id="71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8" w:id="717"/>
          <w:p>
            <w:pPr>
              <w:spacing w:after="20"/>
              <w:ind w:left="20"/>
              <w:jc w:val="both"/>
            </w:pPr>
            <w:r>
              <w:rPr>
                <w:rFonts w:ascii="Times New Roman"/>
                <w:b w:val="false"/>
                <w:i w:val="false"/>
                <w:color w:val="000000"/>
                <w:sz w:val="20"/>
              </w:rPr>
              <w:t>
*.12. Номер абонентского ящика</w:t>
            </w:r>
          </w:p>
          <w:bookmarkEnd w:id="717"/>
          <w:p>
            <w:pPr>
              <w:spacing w:after="20"/>
              <w:ind w:left="20"/>
              <w:jc w:val="both"/>
            </w:pPr>
            <w:r>
              <w:rPr>
                <w:rFonts w:ascii="Times New Roman"/>
                <w:b w:val="false"/>
                <w:i w:val="false"/>
                <w:color w:val="000000"/>
                <w:sz w:val="20"/>
              </w:rPr>
              <w:t>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9" w:id="718"/>
          <w:p>
            <w:pPr>
              <w:spacing w:after="20"/>
              <w:ind w:left="20"/>
              <w:jc w:val="both"/>
            </w:pPr>
            <w:r>
              <w:rPr>
                <w:rFonts w:ascii="Times New Roman"/>
                <w:b w:val="false"/>
                <w:i w:val="false"/>
                <w:color w:val="000000"/>
                <w:sz w:val="20"/>
              </w:rPr>
              <w:t>
csdo:‌Id20‌Type (M.SDT.00092)</w:t>
            </w:r>
          </w:p>
          <w:bookmarkEnd w:id="71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2" w:id="719"/>
          <w:p>
            <w:pPr>
              <w:spacing w:after="20"/>
              <w:ind w:left="20"/>
              <w:jc w:val="both"/>
            </w:pPr>
            <w:r>
              <w:rPr>
                <w:rFonts w:ascii="Times New Roman"/>
                <w:b w:val="false"/>
                <w:i w:val="false"/>
                <w:color w:val="000000"/>
                <w:sz w:val="20"/>
              </w:rPr>
              <w:t>
4.1.11. Контактный реквизит</w:t>
            </w:r>
          </w:p>
          <w:bookmarkEnd w:id="719"/>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3" w:id="720"/>
          <w:p>
            <w:pPr>
              <w:spacing w:after="20"/>
              <w:ind w:left="20"/>
              <w:jc w:val="both"/>
            </w:pPr>
            <w:r>
              <w:rPr>
                <w:rFonts w:ascii="Times New Roman"/>
                <w:b w:val="false"/>
                <w:i w:val="false"/>
                <w:color w:val="000000"/>
                <w:sz w:val="20"/>
              </w:rPr>
              <w:t>
ccdo:‌Communication‌Details‌Type (M.CDT.00003)</w:t>
            </w:r>
          </w:p>
          <w:bookmarkEnd w:id="72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4" w:id="721"/>
          <w:p>
            <w:pPr>
              <w:spacing w:after="20"/>
              <w:ind w:left="20"/>
              <w:jc w:val="both"/>
            </w:pPr>
            <w:r>
              <w:rPr>
                <w:rFonts w:ascii="Times New Roman"/>
                <w:b w:val="false"/>
                <w:i w:val="false"/>
                <w:color w:val="000000"/>
                <w:sz w:val="20"/>
              </w:rPr>
              <w:t>
*.1. Код вида связи</w:t>
            </w:r>
          </w:p>
          <w:bookmarkEnd w:id="721"/>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5" w:id="722"/>
          <w:p>
            <w:pPr>
              <w:spacing w:after="20"/>
              <w:ind w:left="20"/>
              <w:jc w:val="both"/>
            </w:pPr>
            <w:r>
              <w:rPr>
                <w:rFonts w:ascii="Times New Roman"/>
                <w:b w:val="false"/>
                <w:i w:val="false"/>
                <w:color w:val="000000"/>
                <w:sz w:val="20"/>
              </w:rPr>
              <w:t>
csdo:‌Communication‌Channel‌Code‌V2‌Type (M.SDT.00163)</w:t>
            </w:r>
          </w:p>
          <w:bookmarkEnd w:id="72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классификатором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8" w:id="723"/>
          <w:p>
            <w:pPr>
              <w:spacing w:after="20"/>
              <w:ind w:left="20"/>
              <w:jc w:val="both"/>
            </w:pPr>
            <w:r>
              <w:rPr>
                <w:rFonts w:ascii="Times New Roman"/>
                <w:b w:val="false"/>
                <w:i w:val="false"/>
                <w:color w:val="000000"/>
                <w:sz w:val="20"/>
              </w:rPr>
              <w:t>
*.2. Наименование вида связи</w:t>
            </w:r>
          </w:p>
          <w:bookmarkEnd w:id="723"/>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9" w:id="724"/>
          <w:p>
            <w:pPr>
              <w:spacing w:after="20"/>
              <w:ind w:left="20"/>
              <w:jc w:val="both"/>
            </w:pPr>
            <w:r>
              <w:rPr>
                <w:rFonts w:ascii="Times New Roman"/>
                <w:b w:val="false"/>
                <w:i w:val="false"/>
                <w:color w:val="000000"/>
                <w:sz w:val="20"/>
              </w:rPr>
              <w:t>
csdo:‌Name120‌Type (M.SDT.00055)</w:t>
            </w:r>
          </w:p>
          <w:bookmarkEnd w:id="72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2" w:id="725"/>
          <w:p>
            <w:pPr>
              <w:spacing w:after="20"/>
              <w:ind w:left="20"/>
              <w:jc w:val="both"/>
            </w:pPr>
            <w:r>
              <w:rPr>
                <w:rFonts w:ascii="Times New Roman"/>
                <w:b w:val="false"/>
                <w:i w:val="false"/>
                <w:color w:val="000000"/>
                <w:sz w:val="20"/>
              </w:rPr>
              <w:t>
*.3. Идентификатор канала связи</w:t>
            </w:r>
          </w:p>
          <w:bookmarkEnd w:id="725"/>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3" w:id="726"/>
          <w:p>
            <w:pPr>
              <w:spacing w:after="20"/>
              <w:ind w:left="20"/>
              <w:jc w:val="both"/>
            </w:pPr>
            <w:r>
              <w:rPr>
                <w:rFonts w:ascii="Times New Roman"/>
                <w:b w:val="false"/>
                <w:i w:val="false"/>
                <w:color w:val="000000"/>
                <w:sz w:val="20"/>
              </w:rPr>
              <w:t>
csdo:‌Communication‌Channel‌Id‌Type (M.SDT.00015)</w:t>
            </w:r>
          </w:p>
          <w:bookmarkEnd w:id="72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6" w:id="727"/>
          <w:p>
            <w:pPr>
              <w:spacing w:after="20"/>
              <w:ind w:left="20"/>
              <w:jc w:val="both"/>
            </w:pPr>
            <w:r>
              <w:rPr>
                <w:rFonts w:ascii="Times New Roman"/>
                <w:b w:val="false"/>
                <w:i w:val="false"/>
                <w:color w:val="000000"/>
                <w:sz w:val="20"/>
              </w:rPr>
              <w:t>
4.2. ФИО</w:t>
            </w:r>
          </w:p>
          <w:bookmarkEnd w:id="727"/>
          <w:p>
            <w:pPr>
              <w:spacing w:after="20"/>
              <w:ind w:left="20"/>
              <w:jc w:val="both"/>
            </w:pPr>
            <w:r>
              <w:rPr>
                <w:rFonts w:ascii="Times New Roman"/>
                <w:b w:val="false"/>
                <w:i w:val="false"/>
                <w:color w:val="000000"/>
                <w:sz w:val="20"/>
              </w:rPr>
              <w:t>
(ccdo:‌Full‌Name‌Details)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и отчество физического лица, являющегося заявителем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7" w:id="728"/>
          <w:p>
            <w:pPr>
              <w:spacing w:after="20"/>
              <w:ind w:left="20"/>
              <w:jc w:val="both"/>
            </w:pPr>
            <w:r>
              <w:rPr>
                <w:rFonts w:ascii="Times New Roman"/>
                <w:b w:val="false"/>
                <w:i w:val="false"/>
                <w:color w:val="000000"/>
                <w:sz w:val="20"/>
              </w:rPr>
              <w:t>
ccdo:‌Full‌Name‌Details‌Type (M.CDT.00016)</w:t>
            </w:r>
          </w:p>
          <w:bookmarkEnd w:id="72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8" w:id="729"/>
          <w:p>
            <w:pPr>
              <w:spacing w:after="20"/>
              <w:ind w:left="20"/>
              <w:jc w:val="both"/>
            </w:pPr>
            <w:r>
              <w:rPr>
                <w:rFonts w:ascii="Times New Roman"/>
                <w:b w:val="false"/>
                <w:i w:val="false"/>
                <w:color w:val="000000"/>
                <w:sz w:val="20"/>
              </w:rPr>
              <w:t>
4.2.1. Имя</w:t>
            </w:r>
          </w:p>
          <w:bookmarkEnd w:id="729"/>
          <w:p>
            <w:pPr>
              <w:spacing w:after="20"/>
              <w:ind w:left="20"/>
              <w:jc w:val="both"/>
            </w:pPr>
            <w:r>
              <w:rPr>
                <w:rFonts w:ascii="Times New Roman"/>
                <w:b w:val="false"/>
                <w:i w:val="false"/>
                <w:color w:val="000000"/>
                <w:sz w:val="20"/>
              </w:rPr>
              <w:t>
(csdo:‌First‌Name)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физического лица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9" w:id="730"/>
          <w:p>
            <w:pPr>
              <w:spacing w:after="20"/>
              <w:ind w:left="20"/>
              <w:jc w:val="both"/>
            </w:pPr>
            <w:r>
              <w:rPr>
                <w:rFonts w:ascii="Times New Roman"/>
                <w:b w:val="false"/>
                <w:i w:val="false"/>
                <w:color w:val="000000"/>
                <w:sz w:val="20"/>
              </w:rPr>
              <w:t>
csdo:‌Name120‌Type (M.SDT.00055)</w:t>
            </w:r>
          </w:p>
          <w:bookmarkEnd w:id="73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2" w:id="731"/>
          <w:p>
            <w:pPr>
              <w:spacing w:after="20"/>
              <w:ind w:left="20"/>
              <w:jc w:val="both"/>
            </w:pPr>
            <w:r>
              <w:rPr>
                <w:rFonts w:ascii="Times New Roman"/>
                <w:b w:val="false"/>
                <w:i w:val="false"/>
                <w:color w:val="000000"/>
                <w:sz w:val="20"/>
              </w:rPr>
              <w:t>
4.2.2. Отчество</w:t>
            </w:r>
          </w:p>
          <w:bookmarkEnd w:id="731"/>
          <w:p>
            <w:pPr>
              <w:spacing w:after="20"/>
              <w:ind w:left="20"/>
              <w:jc w:val="both"/>
            </w:pPr>
            <w:r>
              <w:rPr>
                <w:rFonts w:ascii="Times New Roman"/>
                <w:b w:val="false"/>
                <w:i w:val="false"/>
                <w:color w:val="000000"/>
                <w:sz w:val="20"/>
              </w:rPr>
              <w:t>
(csdo:‌Middle‌Name)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(второе или среднее имя) физического лица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3" w:id="732"/>
          <w:p>
            <w:pPr>
              <w:spacing w:after="20"/>
              <w:ind w:left="20"/>
              <w:jc w:val="both"/>
            </w:pPr>
            <w:r>
              <w:rPr>
                <w:rFonts w:ascii="Times New Roman"/>
                <w:b w:val="false"/>
                <w:i w:val="false"/>
                <w:color w:val="000000"/>
                <w:sz w:val="20"/>
              </w:rPr>
              <w:t>
csdo:‌Name120‌Type (M.SDT.00055)</w:t>
            </w:r>
          </w:p>
          <w:bookmarkEnd w:id="73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6" w:id="733"/>
          <w:p>
            <w:pPr>
              <w:spacing w:after="20"/>
              <w:ind w:left="20"/>
              <w:jc w:val="both"/>
            </w:pPr>
            <w:r>
              <w:rPr>
                <w:rFonts w:ascii="Times New Roman"/>
                <w:b w:val="false"/>
                <w:i w:val="false"/>
                <w:color w:val="000000"/>
                <w:sz w:val="20"/>
              </w:rPr>
              <w:t>
4.2.3. Фамилия</w:t>
            </w:r>
          </w:p>
          <w:bookmarkEnd w:id="733"/>
          <w:p>
            <w:pPr>
              <w:spacing w:after="20"/>
              <w:ind w:left="20"/>
              <w:jc w:val="both"/>
            </w:pPr>
            <w:r>
              <w:rPr>
                <w:rFonts w:ascii="Times New Roman"/>
                <w:b w:val="false"/>
                <w:i w:val="false"/>
                <w:color w:val="000000"/>
                <w:sz w:val="20"/>
              </w:rPr>
              <w:t>
(csdo:‌Last‌Name)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физического лица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7" w:id="734"/>
          <w:p>
            <w:pPr>
              <w:spacing w:after="20"/>
              <w:ind w:left="20"/>
              <w:jc w:val="both"/>
            </w:pPr>
            <w:r>
              <w:rPr>
                <w:rFonts w:ascii="Times New Roman"/>
                <w:b w:val="false"/>
                <w:i w:val="false"/>
                <w:color w:val="000000"/>
                <w:sz w:val="20"/>
              </w:rPr>
              <w:t>
csdo:‌Name120‌Type (M.SDT.00055)</w:t>
            </w:r>
          </w:p>
          <w:bookmarkEnd w:id="73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0" w:id="735"/>
          <w:p>
            <w:pPr>
              <w:spacing w:after="20"/>
              <w:ind w:left="20"/>
              <w:jc w:val="both"/>
            </w:pPr>
            <w:r>
              <w:rPr>
                <w:rFonts w:ascii="Times New Roman"/>
                <w:b w:val="false"/>
                <w:i w:val="false"/>
                <w:color w:val="000000"/>
                <w:sz w:val="20"/>
              </w:rPr>
              <w:t>
4.3. Удостоверение личности</w:t>
            </w:r>
          </w:p>
          <w:bookmarkEnd w:id="735"/>
          <w:p>
            <w:pPr>
              <w:spacing w:after="20"/>
              <w:ind w:left="20"/>
              <w:jc w:val="both"/>
            </w:pPr>
            <w:r>
              <w:rPr>
                <w:rFonts w:ascii="Times New Roman"/>
                <w:b w:val="false"/>
                <w:i w:val="false"/>
                <w:color w:val="000000"/>
                <w:sz w:val="20"/>
              </w:rPr>
              <w:t>
(ccdo:‌Identity‌Doc‌V3‌Details)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удостоверяющий личность физического лица, являющегося заявителем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1" w:id="736"/>
          <w:p>
            <w:pPr>
              <w:spacing w:after="20"/>
              <w:ind w:left="20"/>
              <w:jc w:val="both"/>
            </w:pPr>
            <w:r>
              <w:rPr>
                <w:rFonts w:ascii="Times New Roman"/>
                <w:b w:val="false"/>
                <w:i w:val="false"/>
                <w:color w:val="000000"/>
                <w:sz w:val="20"/>
              </w:rPr>
              <w:t>
ccdo:‌Identity‌Doc‌Details‌V3‌Type (M.CDT.00062)</w:t>
            </w:r>
          </w:p>
          <w:bookmarkEnd w:id="73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2" w:id="737"/>
          <w:p>
            <w:pPr>
              <w:spacing w:after="20"/>
              <w:ind w:left="20"/>
              <w:jc w:val="both"/>
            </w:pPr>
            <w:r>
              <w:rPr>
                <w:rFonts w:ascii="Times New Roman"/>
                <w:b w:val="false"/>
                <w:i w:val="false"/>
                <w:color w:val="000000"/>
                <w:sz w:val="20"/>
              </w:rPr>
              <w:t>
4.3.1. Код страны</w:t>
            </w:r>
          </w:p>
          <w:bookmarkEnd w:id="737"/>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3" w:id="738"/>
          <w:p>
            <w:pPr>
              <w:spacing w:after="20"/>
              <w:ind w:left="20"/>
              <w:jc w:val="both"/>
            </w:pPr>
            <w:r>
              <w:rPr>
                <w:rFonts w:ascii="Times New Roman"/>
                <w:b w:val="false"/>
                <w:i w:val="false"/>
                <w:color w:val="000000"/>
                <w:sz w:val="20"/>
              </w:rPr>
              <w:t>
csdo:‌Unified‌Country‌Code‌Type (M.SDT.00112)</w:t>
            </w:r>
          </w:p>
          <w:bookmarkEnd w:id="73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в соответствии с классификатором стран мира, который определен атрибутом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5" w:id="739"/>
          <w:p>
            <w:pPr>
              <w:spacing w:after="20"/>
              <w:ind w:left="20"/>
              <w:jc w:val="both"/>
            </w:pPr>
            <w:r>
              <w:rPr>
                <w:rFonts w:ascii="Times New Roman"/>
                <w:b w:val="false"/>
                <w:i w:val="false"/>
                <w:color w:val="000000"/>
                <w:sz w:val="20"/>
              </w:rPr>
              <w:t>
а) идентификатор справочника (классификатора)</w:t>
            </w:r>
          </w:p>
          <w:bookmarkEnd w:id="739"/>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6" w:id="740"/>
          <w:p>
            <w:pPr>
              <w:spacing w:after="20"/>
              <w:ind w:left="20"/>
              <w:jc w:val="both"/>
            </w:pPr>
            <w:r>
              <w:rPr>
                <w:rFonts w:ascii="Times New Roman"/>
                <w:b w:val="false"/>
                <w:i w:val="false"/>
                <w:color w:val="000000"/>
                <w:sz w:val="20"/>
              </w:rPr>
              <w:t>
csdo:‌Reference‌Data‌Id‌Type (M.SDT.00091)</w:t>
            </w:r>
          </w:p>
          <w:bookmarkEnd w:id="74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9" w:id="741"/>
          <w:p>
            <w:pPr>
              <w:spacing w:after="20"/>
              <w:ind w:left="20"/>
              <w:jc w:val="both"/>
            </w:pPr>
            <w:r>
              <w:rPr>
                <w:rFonts w:ascii="Times New Roman"/>
                <w:b w:val="false"/>
                <w:i w:val="false"/>
                <w:color w:val="000000"/>
                <w:sz w:val="20"/>
              </w:rPr>
              <w:t>
4.3.2. Код вида документа, удостоверяющего личность</w:t>
            </w:r>
          </w:p>
          <w:bookmarkEnd w:id="741"/>
          <w:p>
            <w:pPr>
              <w:spacing w:after="20"/>
              <w:ind w:left="20"/>
              <w:jc w:val="both"/>
            </w:pPr>
            <w:r>
              <w:rPr>
                <w:rFonts w:ascii="Times New Roman"/>
                <w:b w:val="false"/>
                <w:i w:val="false"/>
                <w:color w:val="000000"/>
                <w:sz w:val="20"/>
              </w:rPr>
              <w:t>
(csdo:‌Identity‌Doc‌Kind‌Code)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 удостоверяющего личность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0" w:id="742"/>
          <w:p>
            <w:pPr>
              <w:spacing w:after="20"/>
              <w:ind w:left="20"/>
              <w:jc w:val="both"/>
            </w:pPr>
            <w:r>
              <w:rPr>
                <w:rFonts w:ascii="Times New Roman"/>
                <w:b w:val="false"/>
                <w:i w:val="false"/>
                <w:color w:val="000000"/>
                <w:sz w:val="20"/>
              </w:rPr>
              <w:t>
csdo:‌Identity‌Doc‌Kind‌Code‌Type (M.SDT.00098)</w:t>
            </w:r>
          </w:p>
          <w:bookmarkEnd w:id="74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из классификатора, определенного атрибутом "Идентификатор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3" w:id="743"/>
          <w:p>
            <w:pPr>
              <w:spacing w:after="20"/>
              <w:ind w:left="20"/>
              <w:jc w:val="both"/>
            </w:pPr>
            <w:r>
              <w:rPr>
                <w:rFonts w:ascii="Times New Roman"/>
                <w:b w:val="false"/>
                <w:i w:val="false"/>
                <w:color w:val="000000"/>
                <w:sz w:val="20"/>
              </w:rPr>
              <w:t>
а) идентификатор справочника (классификатора)</w:t>
            </w:r>
          </w:p>
          <w:bookmarkEnd w:id="743"/>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4" w:id="744"/>
          <w:p>
            <w:pPr>
              <w:spacing w:after="20"/>
              <w:ind w:left="20"/>
              <w:jc w:val="both"/>
            </w:pPr>
            <w:r>
              <w:rPr>
                <w:rFonts w:ascii="Times New Roman"/>
                <w:b w:val="false"/>
                <w:i w:val="false"/>
                <w:color w:val="000000"/>
                <w:sz w:val="20"/>
              </w:rPr>
              <w:t>
csdo:‌Reference‌Data‌Id‌Type (M.SDT.00091)</w:t>
            </w:r>
          </w:p>
          <w:bookmarkEnd w:id="74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7" w:id="745"/>
          <w:p>
            <w:pPr>
              <w:spacing w:after="20"/>
              <w:ind w:left="20"/>
              <w:jc w:val="both"/>
            </w:pPr>
            <w:r>
              <w:rPr>
                <w:rFonts w:ascii="Times New Roman"/>
                <w:b w:val="false"/>
                <w:i w:val="false"/>
                <w:color w:val="000000"/>
                <w:sz w:val="20"/>
              </w:rPr>
              <w:t>
4.3.3. Наименование вида документа</w:t>
            </w:r>
          </w:p>
          <w:bookmarkEnd w:id="745"/>
          <w:p>
            <w:pPr>
              <w:spacing w:after="20"/>
              <w:ind w:left="20"/>
              <w:jc w:val="both"/>
            </w:pPr>
            <w:r>
              <w:rPr>
                <w:rFonts w:ascii="Times New Roman"/>
                <w:b w:val="false"/>
                <w:i w:val="false"/>
                <w:color w:val="000000"/>
                <w:sz w:val="20"/>
              </w:rPr>
              <w:t>
(csdo:‌Doc‌Kind‌Name)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8" w:id="746"/>
          <w:p>
            <w:pPr>
              <w:spacing w:after="20"/>
              <w:ind w:left="20"/>
              <w:jc w:val="both"/>
            </w:pPr>
            <w:r>
              <w:rPr>
                <w:rFonts w:ascii="Times New Roman"/>
                <w:b w:val="false"/>
                <w:i w:val="false"/>
                <w:color w:val="000000"/>
                <w:sz w:val="20"/>
              </w:rPr>
              <w:t>
csdo:‌Name500‌Type (M.SDT.00134)</w:t>
            </w:r>
          </w:p>
          <w:bookmarkEnd w:id="74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1" w:id="747"/>
          <w:p>
            <w:pPr>
              <w:spacing w:after="20"/>
              <w:ind w:left="20"/>
              <w:jc w:val="both"/>
            </w:pPr>
            <w:r>
              <w:rPr>
                <w:rFonts w:ascii="Times New Roman"/>
                <w:b w:val="false"/>
                <w:i w:val="false"/>
                <w:color w:val="000000"/>
                <w:sz w:val="20"/>
              </w:rPr>
              <w:t>
4.3.4. Серия документа</w:t>
            </w:r>
          </w:p>
          <w:bookmarkEnd w:id="747"/>
          <w:p>
            <w:pPr>
              <w:spacing w:after="20"/>
              <w:ind w:left="20"/>
              <w:jc w:val="both"/>
            </w:pPr>
            <w:r>
              <w:rPr>
                <w:rFonts w:ascii="Times New Roman"/>
                <w:b w:val="false"/>
                <w:i w:val="false"/>
                <w:color w:val="000000"/>
                <w:sz w:val="20"/>
              </w:rPr>
              <w:t>
(csdo:‌Doc‌Series‌Id)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серии документа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2" w:id="748"/>
          <w:p>
            <w:pPr>
              <w:spacing w:after="20"/>
              <w:ind w:left="20"/>
              <w:jc w:val="both"/>
            </w:pPr>
            <w:r>
              <w:rPr>
                <w:rFonts w:ascii="Times New Roman"/>
                <w:b w:val="false"/>
                <w:i w:val="false"/>
                <w:color w:val="000000"/>
                <w:sz w:val="20"/>
              </w:rPr>
              <w:t>
csdo:‌Id20‌Type (M.SDT.00092)</w:t>
            </w:r>
          </w:p>
          <w:bookmarkEnd w:id="74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5" w:id="749"/>
          <w:p>
            <w:pPr>
              <w:spacing w:after="20"/>
              <w:ind w:left="20"/>
              <w:jc w:val="both"/>
            </w:pPr>
            <w:r>
              <w:rPr>
                <w:rFonts w:ascii="Times New Roman"/>
                <w:b w:val="false"/>
                <w:i w:val="false"/>
                <w:color w:val="000000"/>
                <w:sz w:val="20"/>
              </w:rPr>
              <w:t>
4.3.5. Номер документа</w:t>
            </w:r>
          </w:p>
          <w:bookmarkEnd w:id="749"/>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присваиваемое документу при его регистрации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6" w:id="750"/>
          <w:p>
            <w:pPr>
              <w:spacing w:after="20"/>
              <w:ind w:left="20"/>
              <w:jc w:val="both"/>
            </w:pPr>
            <w:r>
              <w:rPr>
                <w:rFonts w:ascii="Times New Roman"/>
                <w:b w:val="false"/>
                <w:i w:val="false"/>
                <w:color w:val="000000"/>
                <w:sz w:val="20"/>
              </w:rPr>
              <w:t>
csdo:‌Id50‌Type (M.SDT.00093)</w:t>
            </w:r>
          </w:p>
          <w:bookmarkEnd w:id="75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9" w:id="751"/>
          <w:p>
            <w:pPr>
              <w:spacing w:after="20"/>
              <w:ind w:left="20"/>
              <w:jc w:val="both"/>
            </w:pPr>
            <w:r>
              <w:rPr>
                <w:rFonts w:ascii="Times New Roman"/>
                <w:b w:val="false"/>
                <w:i w:val="false"/>
                <w:color w:val="000000"/>
                <w:sz w:val="20"/>
              </w:rPr>
              <w:t>
4.3.6. Дата документа</w:t>
            </w:r>
          </w:p>
          <w:bookmarkEnd w:id="751"/>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0" w:id="752"/>
          <w:p>
            <w:pPr>
              <w:spacing w:after="20"/>
              <w:ind w:left="20"/>
              <w:jc w:val="both"/>
            </w:pPr>
            <w:r>
              <w:rPr>
                <w:rFonts w:ascii="Times New Roman"/>
                <w:b w:val="false"/>
                <w:i w:val="false"/>
                <w:color w:val="000000"/>
                <w:sz w:val="20"/>
              </w:rPr>
              <w:t>
bdt:‌Date‌Type (M.BDT.00005)</w:t>
            </w:r>
          </w:p>
          <w:bookmarkEnd w:id="752"/>
          <w:p>
            <w:pPr>
              <w:spacing w:after="20"/>
              <w:ind w:left="20"/>
              <w:jc w:val="both"/>
            </w:pPr>
            <w:r>
              <w:rPr>
                <w:rFonts w:ascii="Times New Roman"/>
                <w:b w:val="false"/>
                <w:i w:val="false"/>
                <w:color w:val="000000"/>
                <w:sz w:val="20"/>
              </w:rPr>
              <w:t>
Обозначение даты в соответствии с ГОСТ ИСО 8601–2001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1" w:id="753"/>
          <w:p>
            <w:pPr>
              <w:spacing w:after="20"/>
              <w:ind w:left="20"/>
              <w:jc w:val="both"/>
            </w:pPr>
            <w:r>
              <w:rPr>
                <w:rFonts w:ascii="Times New Roman"/>
                <w:b w:val="false"/>
                <w:i w:val="false"/>
                <w:color w:val="000000"/>
                <w:sz w:val="20"/>
              </w:rPr>
              <w:t>
4.3.7. Идентификатор уполномоченного органа государства-члена</w:t>
            </w:r>
          </w:p>
          <w:bookmarkEnd w:id="753"/>
          <w:p>
            <w:pPr>
              <w:spacing w:after="20"/>
              <w:ind w:left="20"/>
              <w:jc w:val="both"/>
            </w:pPr>
            <w:r>
              <w:rPr>
                <w:rFonts w:ascii="Times New Roman"/>
                <w:b w:val="false"/>
                <w:i w:val="false"/>
                <w:color w:val="000000"/>
                <w:sz w:val="20"/>
              </w:rPr>
              <w:t>
(csdo:‌Authority‌Id)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идентифицирующая орган государственной власти государства-члена либо уполномоченную им организацию, выдавшую документ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2" w:id="754"/>
          <w:p>
            <w:pPr>
              <w:spacing w:after="20"/>
              <w:ind w:left="20"/>
              <w:jc w:val="both"/>
            </w:pPr>
            <w:r>
              <w:rPr>
                <w:rFonts w:ascii="Times New Roman"/>
                <w:b w:val="false"/>
                <w:i w:val="false"/>
                <w:color w:val="000000"/>
                <w:sz w:val="20"/>
              </w:rPr>
              <w:t>
csdo:‌Id20‌Type (M.SDT.00092)</w:t>
            </w:r>
          </w:p>
          <w:bookmarkEnd w:id="75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5" w:id="755"/>
          <w:p>
            <w:pPr>
              <w:spacing w:after="20"/>
              <w:ind w:left="20"/>
              <w:jc w:val="both"/>
            </w:pPr>
            <w:r>
              <w:rPr>
                <w:rFonts w:ascii="Times New Roman"/>
                <w:b w:val="false"/>
                <w:i w:val="false"/>
                <w:color w:val="000000"/>
                <w:sz w:val="20"/>
              </w:rPr>
              <w:t>
4.3.8. Наименование уполномоченного органа государства-члена</w:t>
            </w:r>
          </w:p>
          <w:bookmarkEnd w:id="755"/>
          <w:p>
            <w:pPr>
              <w:spacing w:after="20"/>
              <w:ind w:left="20"/>
              <w:jc w:val="both"/>
            </w:pPr>
            <w:r>
              <w:rPr>
                <w:rFonts w:ascii="Times New Roman"/>
                <w:b w:val="false"/>
                <w:i w:val="false"/>
                <w:color w:val="000000"/>
                <w:sz w:val="20"/>
              </w:rPr>
              <w:t>
(csdo:‌Authority‌Name)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государства-члена либо уполномоченной им организации, выдавшей документ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6" w:id="756"/>
          <w:p>
            <w:pPr>
              <w:spacing w:after="20"/>
              <w:ind w:left="20"/>
              <w:jc w:val="both"/>
            </w:pPr>
            <w:r>
              <w:rPr>
                <w:rFonts w:ascii="Times New Roman"/>
                <w:b w:val="false"/>
                <w:i w:val="false"/>
                <w:color w:val="000000"/>
                <w:sz w:val="20"/>
              </w:rPr>
              <w:t>
csdo:‌Name300‌Type (M.SDT.00056)</w:t>
            </w:r>
          </w:p>
          <w:bookmarkEnd w:id="75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9" w:id="757"/>
          <w:p>
            <w:pPr>
              <w:spacing w:after="20"/>
              <w:ind w:left="20"/>
              <w:jc w:val="both"/>
            </w:pPr>
            <w:r>
              <w:rPr>
                <w:rFonts w:ascii="Times New Roman"/>
                <w:b w:val="false"/>
                <w:i w:val="false"/>
                <w:color w:val="000000"/>
                <w:sz w:val="20"/>
              </w:rPr>
              <w:t>
4.4. Адрес</w:t>
            </w:r>
          </w:p>
          <w:bookmarkEnd w:id="757"/>
          <w:p>
            <w:pPr>
              <w:spacing w:after="20"/>
              <w:ind w:left="20"/>
              <w:jc w:val="both"/>
            </w:pPr>
            <w:r>
              <w:rPr>
                <w:rFonts w:ascii="Times New Roman"/>
                <w:b w:val="false"/>
                <w:i w:val="false"/>
                <w:color w:val="000000"/>
                <w:sz w:val="20"/>
              </w:rPr>
              <w:t>
(ccdo:‌Subject‌Address‌Details)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жительства физического лица, являющегося заявителем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0" w:id="758"/>
          <w:p>
            <w:pPr>
              <w:spacing w:after="20"/>
              <w:ind w:left="20"/>
              <w:jc w:val="both"/>
            </w:pPr>
            <w:r>
              <w:rPr>
                <w:rFonts w:ascii="Times New Roman"/>
                <w:b w:val="false"/>
                <w:i w:val="false"/>
                <w:color w:val="000000"/>
                <w:sz w:val="20"/>
              </w:rPr>
              <w:t>
ccdo:‌Subject‌Address‌Details‌Type (M.CDT.00064)</w:t>
            </w:r>
          </w:p>
          <w:bookmarkEnd w:id="75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1" w:id="759"/>
          <w:p>
            <w:pPr>
              <w:spacing w:after="20"/>
              <w:ind w:left="20"/>
              <w:jc w:val="both"/>
            </w:pPr>
            <w:r>
              <w:rPr>
                <w:rFonts w:ascii="Times New Roman"/>
                <w:b w:val="false"/>
                <w:i w:val="false"/>
                <w:color w:val="000000"/>
                <w:sz w:val="20"/>
              </w:rPr>
              <w:t>
4.4.1. Код вида адреса</w:t>
            </w:r>
          </w:p>
          <w:bookmarkEnd w:id="759"/>
          <w:p>
            <w:pPr>
              <w:spacing w:after="20"/>
              <w:ind w:left="20"/>
              <w:jc w:val="both"/>
            </w:pPr>
            <w:r>
              <w:rPr>
                <w:rFonts w:ascii="Times New Roman"/>
                <w:b w:val="false"/>
                <w:i w:val="false"/>
                <w:color w:val="000000"/>
                <w:sz w:val="20"/>
              </w:rPr>
              <w:t>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2" w:id="760"/>
          <w:p>
            <w:pPr>
              <w:spacing w:after="20"/>
              <w:ind w:left="20"/>
              <w:jc w:val="both"/>
            </w:pPr>
            <w:r>
              <w:rPr>
                <w:rFonts w:ascii="Times New Roman"/>
                <w:b w:val="false"/>
                <w:i w:val="false"/>
                <w:color w:val="000000"/>
                <w:sz w:val="20"/>
              </w:rPr>
              <w:t>
csdo:‌Address‌Kind‌Code‌Type (M.SDT.00162)</w:t>
            </w:r>
          </w:p>
          <w:bookmarkEnd w:id="76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классификатором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5" w:id="761"/>
          <w:p>
            <w:pPr>
              <w:spacing w:after="20"/>
              <w:ind w:left="20"/>
              <w:jc w:val="both"/>
            </w:pPr>
            <w:r>
              <w:rPr>
                <w:rFonts w:ascii="Times New Roman"/>
                <w:b w:val="false"/>
                <w:i w:val="false"/>
                <w:color w:val="000000"/>
                <w:sz w:val="20"/>
              </w:rPr>
              <w:t>
4.4.2. Код страны</w:t>
            </w:r>
          </w:p>
          <w:bookmarkEnd w:id="761"/>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6" w:id="762"/>
          <w:p>
            <w:pPr>
              <w:spacing w:after="20"/>
              <w:ind w:left="20"/>
              <w:jc w:val="both"/>
            </w:pPr>
            <w:r>
              <w:rPr>
                <w:rFonts w:ascii="Times New Roman"/>
                <w:b w:val="false"/>
                <w:i w:val="false"/>
                <w:color w:val="000000"/>
                <w:sz w:val="20"/>
              </w:rPr>
              <w:t>
csdo:‌Unified‌Country‌Code‌Type (M.SDT.00112)</w:t>
            </w:r>
          </w:p>
          <w:bookmarkEnd w:id="76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в соответствии с классификатором стран мира, который определен атрибутом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8" w:id="763"/>
          <w:p>
            <w:pPr>
              <w:spacing w:after="20"/>
              <w:ind w:left="20"/>
              <w:jc w:val="both"/>
            </w:pPr>
            <w:r>
              <w:rPr>
                <w:rFonts w:ascii="Times New Roman"/>
                <w:b w:val="false"/>
                <w:i w:val="false"/>
                <w:color w:val="000000"/>
                <w:sz w:val="20"/>
              </w:rPr>
              <w:t>
а) идентификатор справочника (классификатора)</w:t>
            </w:r>
          </w:p>
          <w:bookmarkEnd w:id="763"/>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9" w:id="764"/>
          <w:p>
            <w:pPr>
              <w:spacing w:after="20"/>
              <w:ind w:left="20"/>
              <w:jc w:val="both"/>
            </w:pPr>
            <w:r>
              <w:rPr>
                <w:rFonts w:ascii="Times New Roman"/>
                <w:b w:val="false"/>
                <w:i w:val="false"/>
                <w:color w:val="000000"/>
                <w:sz w:val="20"/>
              </w:rPr>
              <w:t>
csdo:‌Reference‌Data‌Id‌Type (M.SDT.00091)</w:t>
            </w:r>
          </w:p>
          <w:bookmarkEnd w:id="76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2" w:id="765"/>
          <w:p>
            <w:pPr>
              <w:spacing w:after="20"/>
              <w:ind w:left="20"/>
              <w:jc w:val="both"/>
            </w:pPr>
            <w:r>
              <w:rPr>
                <w:rFonts w:ascii="Times New Roman"/>
                <w:b w:val="false"/>
                <w:i w:val="false"/>
                <w:color w:val="000000"/>
                <w:sz w:val="20"/>
              </w:rPr>
              <w:t>
4.4.3. Код территории</w:t>
            </w:r>
          </w:p>
          <w:bookmarkEnd w:id="765"/>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3" w:id="766"/>
          <w:p>
            <w:pPr>
              <w:spacing w:after="20"/>
              <w:ind w:left="20"/>
              <w:jc w:val="both"/>
            </w:pPr>
            <w:r>
              <w:rPr>
                <w:rFonts w:ascii="Times New Roman"/>
                <w:b w:val="false"/>
                <w:i w:val="false"/>
                <w:color w:val="000000"/>
                <w:sz w:val="20"/>
              </w:rPr>
              <w:t>
csdo:‌Territory‌Code‌Type (M.SDT.00031)</w:t>
            </w:r>
          </w:p>
          <w:bookmarkEnd w:id="76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6" w:id="767"/>
          <w:p>
            <w:pPr>
              <w:spacing w:after="20"/>
              <w:ind w:left="20"/>
              <w:jc w:val="both"/>
            </w:pPr>
            <w:r>
              <w:rPr>
                <w:rFonts w:ascii="Times New Roman"/>
                <w:b w:val="false"/>
                <w:i w:val="false"/>
                <w:color w:val="000000"/>
                <w:sz w:val="20"/>
              </w:rPr>
              <w:t>
4.4.4. Регион</w:t>
            </w:r>
          </w:p>
          <w:bookmarkEnd w:id="767"/>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7" w:id="768"/>
          <w:p>
            <w:pPr>
              <w:spacing w:after="20"/>
              <w:ind w:left="20"/>
              <w:jc w:val="both"/>
            </w:pPr>
            <w:r>
              <w:rPr>
                <w:rFonts w:ascii="Times New Roman"/>
                <w:b w:val="false"/>
                <w:i w:val="false"/>
                <w:color w:val="000000"/>
                <w:sz w:val="20"/>
              </w:rPr>
              <w:t>
csdo:‌Name120‌Type (M.SDT.00055)</w:t>
            </w:r>
          </w:p>
          <w:bookmarkEnd w:id="76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0" w:id="769"/>
          <w:p>
            <w:pPr>
              <w:spacing w:after="20"/>
              <w:ind w:left="20"/>
              <w:jc w:val="both"/>
            </w:pPr>
            <w:r>
              <w:rPr>
                <w:rFonts w:ascii="Times New Roman"/>
                <w:b w:val="false"/>
                <w:i w:val="false"/>
                <w:color w:val="000000"/>
                <w:sz w:val="20"/>
              </w:rPr>
              <w:t>
4.4.5. Район</w:t>
            </w:r>
          </w:p>
          <w:bookmarkEnd w:id="769"/>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1" w:id="770"/>
          <w:p>
            <w:pPr>
              <w:spacing w:after="20"/>
              <w:ind w:left="20"/>
              <w:jc w:val="both"/>
            </w:pPr>
            <w:r>
              <w:rPr>
                <w:rFonts w:ascii="Times New Roman"/>
                <w:b w:val="false"/>
                <w:i w:val="false"/>
                <w:color w:val="000000"/>
                <w:sz w:val="20"/>
              </w:rPr>
              <w:t>
csdo:‌Name120‌Type (M.SDT.00055)</w:t>
            </w:r>
          </w:p>
          <w:bookmarkEnd w:id="77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4" w:id="771"/>
          <w:p>
            <w:pPr>
              <w:spacing w:after="20"/>
              <w:ind w:left="20"/>
              <w:jc w:val="both"/>
            </w:pPr>
            <w:r>
              <w:rPr>
                <w:rFonts w:ascii="Times New Roman"/>
                <w:b w:val="false"/>
                <w:i w:val="false"/>
                <w:color w:val="000000"/>
                <w:sz w:val="20"/>
              </w:rPr>
              <w:t>
4.4.6. Город</w:t>
            </w:r>
          </w:p>
          <w:bookmarkEnd w:id="771"/>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5" w:id="772"/>
          <w:p>
            <w:pPr>
              <w:spacing w:after="20"/>
              <w:ind w:left="20"/>
              <w:jc w:val="both"/>
            </w:pPr>
            <w:r>
              <w:rPr>
                <w:rFonts w:ascii="Times New Roman"/>
                <w:b w:val="false"/>
                <w:i w:val="false"/>
                <w:color w:val="000000"/>
                <w:sz w:val="20"/>
              </w:rPr>
              <w:t>
csdo:‌Name120‌Type (M.SDT.00055)</w:t>
            </w:r>
          </w:p>
          <w:bookmarkEnd w:id="77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8" w:id="773"/>
          <w:p>
            <w:pPr>
              <w:spacing w:after="20"/>
              <w:ind w:left="20"/>
              <w:jc w:val="both"/>
            </w:pPr>
            <w:r>
              <w:rPr>
                <w:rFonts w:ascii="Times New Roman"/>
                <w:b w:val="false"/>
                <w:i w:val="false"/>
                <w:color w:val="000000"/>
                <w:sz w:val="20"/>
              </w:rPr>
              <w:t>
4.4.7. Населенный пункт</w:t>
            </w:r>
          </w:p>
          <w:bookmarkEnd w:id="773"/>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9" w:id="774"/>
          <w:p>
            <w:pPr>
              <w:spacing w:after="20"/>
              <w:ind w:left="20"/>
              <w:jc w:val="both"/>
            </w:pPr>
            <w:r>
              <w:rPr>
                <w:rFonts w:ascii="Times New Roman"/>
                <w:b w:val="false"/>
                <w:i w:val="false"/>
                <w:color w:val="000000"/>
                <w:sz w:val="20"/>
              </w:rPr>
              <w:t>
csdo:‌Name120‌Type (M.SDT.00055)</w:t>
            </w:r>
          </w:p>
          <w:bookmarkEnd w:id="77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2" w:id="775"/>
          <w:p>
            <w:pPr>
              <w:spacing w:after="20"/>
              <w:ind w:left="20"/>
              <w:jc w:val="both"/>
            </w:pPr>
            <w:r>
              <w:rPr>
                <w:rFonts w:ascii="Times New Roman"/>
                <w:b w:val="false"/>
                <w:i w:val="false"/>
                <w:color w:val="000000"/>
                <w:sz w:val="20"/>
              </w:rPr>
              <w:t>
4.4.8. Улица</w:t>
            </w:r>
          </w:p>
          <w:bookmarkEnd w:id="775"/>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3" w:id="776"/>
          <w:p>
            <w:pPr>
              <w:spacing w:after="20"/>
              <w:ind w:left="20"/>
              <w:jc w:val="both"/>
            </w:pPr>
            <w:r>
              <w:rPr>
                <w:rFonts w:ascii="Times New Roman"/>
                <w:b w:val="false"/>
                <w:i w:val="false"/>
                <w:color w:val="000000"/>
                <w:sz w:val="20"/>
              </w:rPr>
              <w:t>
csdo:‌Name120‌Type (M.SDT.00055)</w:t>
            </w:r>
          </w:p>
          <w:bookmarkEnd w:id="77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6" w:id="777"/>
          <w:p>
            <w:pPr>
              <w:spacing w:after="20"/>
              <w:ind w:left="20"/>
              <w:jc w:val="both"/>
            </w:pPr>
            <w:r>
              <w:rPr>
                <w:rFonts w:ascii="Times New Roman"/>
                <w:b w:val="false"/>
                <w:i w:val="false"/>
                <w:color w:val="000000"/>
                <w:sz w:val="20"/>
              </w:rPr>
              <w:t>
4.4.9. Номер дома</w:t>
            </w:r>
          </w:p>
          <w:bookmarkEnd w:id="777"/>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7" w:id="778"/>
          <w:p>
            <w:pPr>
              <w:spacing w:after="20"/>
              <w:ind w:left="20"/>
              <w:jc w:val="both"/>
            </w:pPr>
            <w:r>
              <w:rPr>
                <w:rFonts w:ascii="Times New Roman"/>
                <w:b w:val="false"/>
                <w:i w:val="false"/>
                <w:color w:val="000000"/>
                <w:sz w:val="20"/>
              </w:rPr>
              <w:t>
csdo:‌Id50‌Type (M.SDT.00093)</w:t>
            </w:r>
          </w:p>
          <w:bookmarkEnd w:id="77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0" w:id="779"/>
          <w:p>
            <w:pPr>
              <w:spacing w:after="20"/>
              <w:ind w:left="20"/>
              <w:jc w:val="both"/>
            </w:pPr>
            <w:r>
              <w:rPr>
                <w:rFonts w:ascii="Times New Roman"/>
                <w:b w:val="false"/>
                <w:i w:val="false"/>
                <w:color w:val="000000"/>
                <w:sz w:val="20"/>
              </w:rPr>
              <w:t>
4.4.10. Номер помещения</w:t>
            </w:r>
          </w:p>
          <w:bookmarkEnd w:id="779"/>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1" w:id="780"/>
          <w:p>
            <w:pPr>
              <w:spacing w:after="20"/>
              <w:ind w:left="20"/>
              <w:jc w:val="both"/>
            </w:pPr>
            <w:r>
              <w:rPr>
                <w:rFonts w:ascii="Times New Roman"/>
                <w:b w:val="false"/>
                <w:i w:val="false"/>
                <w:color w:val="000000"/>
                <w:sz w:val="20"/>
              </w:rPr>
              <w:t>
csdo:‌Id20‌Type (M.SDT.00092)</w:t>
            </w:r>
          </w:p>
          <w:bookmarkEnd w:id="78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4" w:id="781"/>
          <w:p>
            <w:pPr>
              <w:spacing w:after="20"/>
              <w:ind w:left="20"/>
              <w:jc w:val="both"/>
            </w:pPr>
            <w:r>
              <w:rPr>
                <w:rFonts w:ascii="Times New Roman"/>
                <w:b w:val="false"/>
                <w:i w:val="false"/>
                <w:color w:val="000000"/>
                <w:sz w:val="20"/>
              </w:rPr>
              <w:t>
4.4.11. Почтовый индекс</w:t>
            </w:r>
          </w:p>
          <w:bookmarkEnd w:id="781"/>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5" w:id="782"/>
          <w:p>
            <w:pPr>
              <w:spacing w:after="20"/>
              <w:ind w:left="20"/>
              <w:jc w:val="both"/>
            </w:pPr>
            <w:r>
              <w:rPr>
                <w:rFonts w:ascii="Times New Roman"/>
                <w:b w:val="false"/>
                <w:i w:val="false"/>
                <w:color w:val="000000"/>
                <w:sz w:val="20"/>
              </w:rPr>
              <w:t>
csdo:‌Post‌Code‌Type (M.SDT.00006)</w:t>
            </w:r>
          </w:p>
          <w:bookmarkEnd w:id="78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7" w:id="783"/>
          <w:p>
            <w:pPr>
              <w:spacing w:after="20"/>
              <w:ind w:left="20"/>
              <w:jc w:val="both"/>
            </w:pPr>
            <w:r>
              <w:rPr>
                <w:rFonts w:ascii="Times New Roman"/>
                <w:b w:val="false"/>
                <w:i w:val="false"/>
                <w:color w:val="000000"/>
                <w:sz w:val="20"/>
              </w:rPr>
              <w:t>
4.4.12. Номер абонентского ящика</w:t>
            </w:r>
          </w:p>
          <w:bookmarkEnd w:id="783"/>
          <w:p>
            <w:pPr>
              <w:spacing w:after="20"/>
              <w:ind w:left="20"/>
              <w:jc w:val="both"/>
            </w:pPr>
            <w:r>
              <w:rPr>
                <w:rFonts w:ascii="Times New Roman"/>
                <w:b w:val="false"/>
                <w:i w:val="false"/>
                <w:color w:val="000000"/>
                <w:sz w:val="20"/>
              </w:rPr>
              <w:t>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8" w:id="784"/>
          <w:p>
            <w:pPr>
              <w:spacing w:after="20"/>
              <w:ind w:left="20"/>
              <w:jc w:val="both"/>
            </w:pPr>
            <w:r>
              <w:rPr>
                <w:rFonts w:ascii="Times New Roman"/>
                <w:b w:val="false"/>
                <w:i w:val="false"/>
                <w:color w:val="000000"/>
                <w:sz w:val="20"/>
              </w:rPr>
              <w:t>
csdo:‌Id20‌Type (M.SDT.00092)</w:t>
            </w:r>
          </w:p>
          <w:bookmarkEnd w:id="78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промежуток времени, за который необходимо представить сведения о заключениях (разрешительных документах)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1" w:id="785"/>
          <w:p>
            <w:pPr>
              <w:spacing w:after="20"/>
              <w:ind w:left="20"/>
              <w:jc w:val="both"/>
            </w:pPr>
            <w:r>
              <w:rPr>
                <w:rFonts w:ascii="Times New Roman"/>
                <w:b w:val="false"/>
                <w:i w:val="false"/>
                <w:color w:val="000000"/>
                <w:sz w:val="20"/>
              </w:rPr>
              <w:t>
ccdo:‌Period‌Details‌Type (M.CDT.00026)</w:t>
            </w:r>
          </w:p>
          <w:bookmarkEnd w:id="78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2" w:id="786"/>
          <w:p>
            <w:pPr>
              <w:spacing w:after="20"/>
              <w:ind w:left="20"/>
              <w:jc w:val="both"/>
            </w:pPr>
            <w:r>
              <w:rPr>
                <w:rFonts w:ascii="Times New Roman"/>
                <w:b w:val="false"/>
                <w:i w:val="false"/>
                <w:color w:val="000000"/>
                <w:sz w:val="20"/>
              </w:rPr>
              <w:t>
5.1. Начальная дата и время</w:t>
            </w:r>
          </w:p>
          <w:bookmarkEnd w:id="786"/>
          <w:p>
            <w:pPr>
              <w:spacing w:after="20"/>
              <w:ind w:left="20"/>
              <w:jc w:val="both"/>
            </w:pPr>
            <w:r>
              <w:rPr>
                <w:rFonts w:ascii="Times New Roman"/>
                <w:b w:val="false"/>
                <w:i w:val="false"/>
                <w:color w:val="000000"/>
                <w:sz w:val="20"/>
              </w:rPr>
              <w:t>
(csdo:‌Start‌Date‌Time)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дата и время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3" w:id="787"/>
          <w:p>
            <w:pPr>
              <w:spacing w:after="20"/>
              <w:ind w:left="20"/>
              <w:jc w:val="both"/>
            </w:pPr>
            <w:r>
              <w:rPr>
                <w:rFonts w:ascii="Times New Roman"/>
                <w:b w:val="false"/>
                <w:i w:val="false"/>
                <w:color w:val="000000"/>
                <w:sz w:val="20"/>
              </w:rPr>
              <w:t>
bdt:‌Date‌Time‌Type (M.BDT.00006)</w:t>
            </w:r>
          </w:p>
          <w:bookmarkEnd w:id="787"/>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4" w:id="788"/>
          <w:p>
            <w:pPr>
              <w:spacing w:after="20"/>
              <w:ind w:left="20"/>
              <w:jc w:val="both"/>
            </w:pPr>
            <w:r>
              <w:rPr>
                <w:rFonts w:ascii="Times New Roman"/>
                <w:b w:val="false"/>
                <w:i w:val="false"/>
                <w:color w:val="000000"/>
                <w:sz w:val="20"/>
              </w:rPr>
              <w:t>
5.2. Конечная дата и время</w:t>
            </w:r>
          </w:p>
          <w:bookmarkEnd w:id="788"/>
          <w:p>
            <w:pPr>
              <w:spacing w:after="20"/>
              <w:ind w:left="20"/>
              <w:jc w:val="both"/>
            </w:pPr>
            <w:r>
              <w:rPr>
                <w:rFonts w:ascii="Times New Roman"/>
                <w:b w:val="false"/>
                <w:i w:val="false"/>
                <w:color w:val="000000"/>
                <w:sz w:val="20"/>
              </w:rPr>
              <w:t>
(csdo:‌End‌Date‌Time)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дата и время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5" w:id="789"/>
          <w:p>
            <w:pPr>
              <w:spacing w:after="20"/>
              <w:ind w:left="20"/>
              <w:jc w:val="both"/>
            </w:pPr>
            <w:r>
              <w:rPr>
                <w:rFonts w:ascii="Times New Roman"/>
                <w:b w:val="false"/>
                <w:i w:val="false"/>
                <w:color w:val="000000"/>
                <w:sz w:val="20"/>
              </w:rPr>
              <w:t>
bdt:‌Date‌Time‌Type (M.BDT.00006)</w:t>
            </w:r>
          </w:p>
          <w:bookmarkEnd w:id="789"/>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11 декабря 2018 г. № 201</w:t>
            </w:r>
          </w:p>
        </w:tc>
      </w:tr>
    </w:tbl>
    <w:bookmarkStart w:name="z1237" w:id="790"/>
    <w:p>
      <w:pPr>
        <w:spacing w:after="0"/>
        <w:ind w:left="0"/>
        <w:jc w:val="left"/>
      </w:pPr>
      <w:r>
        <w:rPr>
          <w:rFonts w:ascii="Times New Roman"/>
          <w:b/>
          <w:i w:val="false"/>
          <w:color w:val="000000"/>
        </w:rPr>
        <w:t xml:space="preserve"> Порядок</w:t>
      </w:r>
    </w:p>
    <w:bookmarkEnd w:id="790"/>
    <w:bookmarkStart w:name="z1238" w:id="791"/>
    <w:p>
      <w:pPr>
        <w:spacing w:after="0"/>
        <w:ind w:left="0"/>
        <w:jc w:val="left"/>
      </w:pPr>
      <w:r>
        <w:rPr>
          <w:rFonts w:ascii="Times New Roman"/>
          <w:b/>
          <w:i w:val="false"/>
          <w:color w:val="000000"/>
        </w:rPr>
        <w:t xml:space="preserve"> присоединения к общему процессу "Обеспечение обмена между уполномоченными органами государств – членов Евразийского экономического союза сведениями при перемещении озоноразрушающих веществ </w:t>
      </w:r>
    </w:p>
    <w:bookmarkEnd w:id="791"/>
    <w:bookmarkStart w:name="z1239" w:id="792"/>
    <w:p>
      <w:pPr>
        <w:spacing w:after="0"/>
        <w:ind w:left="0"/>
        <w:jc w:val="left"/>
      </w:pPr>
      <w:r>
        <w:rPr>
          <w:rFonts w:ascii="Times New Roman"/>
          <w:b/>
          <w:i w:val="false"/>
          <w:color w:val="000000"/>
        </w:rPr>
        <w:t xml:space="preserve"> и содержащей их продукции при осуществлении взаимной торговли в рамках Евразийского экономического союза"</w:t>
      </w:r>
    </w:p>
    <w:bookmarkEnd w:id="792"/>
    <w:bookmarkStart w:name="z1240" w:id="793"/>
    <w:p>
      <w:pPr>
        <w:spacing w:after="0"/>
        <w:ind w:left="0"/>
        <w:jc w:val="left"/>
      </w:pPr>
      <w:r>
        <w:rPr>
          <w:rFonts w:ascii="Times New Roman"/>
          <w:b/>
          <w:i w:val="false"/>
          <w:color w:val="000000"/>
        </w:rPr>
        <w:t xml:space="preserve"> I. Общие положения</w:t>
      </w:r>
    </w:p>
    <w:bookmarkEnd w:id="793"/>
    <w:bookmarkStart w:name="z1241" w:id="794"/>
    <w:p>
      <w:pPr>
        <w:spacing w:after="0"/>
        <w:ind w:left="0"/>
        <w:jc w:val="both"/>
      </w:pPr>
      <w:r>
        <w:rPr>
          <w:rFonts w:ascii="Times New Roman"/>
          <w:b w:val="false"/>
          <w:i w:val="false"/>
          <w:color w:val="000000"/>
          <w:sz w:val="28"/>
        </w:rPr>
        <w:t>
      1. Настоящий Порядок разработан в соответствии со следующими актами, входящими в право Евразийского экономического союза (далее – Союз):</w:t>
      </w:r>
    </w:p>
    <w:bookmarkEnd w:id="79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Соглашение</w:t>
      </w:r>
      <w:r>
        <w:rPr>
          <w:rFonts w:ascii="Times New Roman"/>
          <w:b w:val="false"/>
          <w:i w:val="false"/>
          <w:color w:val="000000"/>
          <w:sz w:val="28"/>
        </w:rPr>
        <w:t xml:space="preserve"> о перемещении озоноразрушающих веществ и содержащей их продукции и учете озоноразрушающих веществ при осуществлении взаимной торговли государств – членов Евразийского экономического союза от 29 мая 2015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16 августа 2012 г. № 134 "О нормативных правовых актах в области нетарифного регулирования";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Евразийской экономической комиссией".</w:t>
      </w:r>
    </w:p>
    <w:bookmarkStart w:name="z1250" w:id="795"/>
    <w:p>
      <w:pPr>
        <w:spacing w:after="0"/>
        <w:ind w:left="0"/>
        <w:jc w:val="left"/>
      </w:pPr>
      <w:r>
        <w:rPr>
          <w:rFonts w:ascii="Times New Roman"/>
          <w:b/>
          <w:i w:val="false"/>
          <w:color w:val="000000"/>
        </w:rPr>
        <w:t xml:space="preserve"> II. Область применения</w:t>
      </w:r>
    </w:p>
    <w:bookmarkEnd w:id="795"/>
    <w:bookmarkStart w:name="z1251" w:id="796"/>
    <w:p>
      <w:pPr>
        <w:spacing w:after="0"/>
        <w:ind w:left="0"/>
        <w:jc w:val="both"/>
      </w:pPr>
      <w:r>
        <w:rPr>
          <w:rFonts w:ascii="Times New Roman"/>
          <w:b w:val="false"/>
          <w:i w:val="false"/>
          <w:color w:val="000000"/>
          <w:sz w:val="28"/>
        </w:rPr>
        <w:t>
      2. Настоящий Порядок определяет требования к информационному взаимодействию при присоединении нового участника к общему процессу "Обеспечение обмена между уполномоченными органами государств – членов Евразийского экономического союза сведениями при перемещении озоноразрушающих веществ и содержащей их продукции при осуществлении взаимной торговли в рамках Евразийского экономического союза" (P.LL.06) (далее – общий процесс).</w:t>
      </w:r>
    </w:p>
    <w:bookmarkEnd w:id="796"/>
    <w:bookmarkStart w:name="z1252" w:id="797"/>
    <w:p>
      <w:pPr>
        <w:spacing w:after="0"/>
        <w:ind w:left="0"/>
        <w:jc w:val="both"/>
      </w:pPr>
      <w:r>
        <w:rPr>
          <w:rFonts w:ascii="Times New Roman"/>
          <w:b w:val="false"/>
          <w:i w:val="false"/>
          <w:color w:val="000000"/>
          <w:sz w:val="28"/>
        </w:rPr>
        <w:t>
      3. Процедуры, определенные в настоящем Порядке, выполняются участником взаимодействия одномоментно либо на протяжении определенного периода времени при присоединении нового участника к общему процессу.</w:t>
      </w:r>
    </w:p>
    <w:bookmarkEnd w:id="797"/>
    <w:bookmarkStart w:name="z1253" w:id="798"/>
    <w:p>
      <w:pPr>
        <w:spacing w:after="0"/>
        <w:ind w:left="0"/>
        <w:jc w:val="left"/>
      </w:pPr>
      <w:r>
        <w:rPr>
          <w:rFonts w:ascii="Times New Roman"/>
          <w:b/>
          <w:i w:val="false"/>
          <w:color w:val="000000"/>
        </w:rPr>
        <w:t xml:space="preserve"> III. Основные понятия</w:t>
      </w:r>
    </w:p>
    <w:bookmarkEnd w:id="798"/>
    <w:bookmarkStart w:name="z1254" w:id="799"/>
    <w:p>
      <w:pPr>
        <w:spacing w:after="0"/>
        <w:ind w:left="0"/>
        <w:jc w:val="both"/>
      </w:pPr>
      <w:r>
        <w:rPr>
          <w:rFonts w:ascii="Times New Roman"/>
          <w:b w:val="false"/>
          <w:i w:val="false"/>
          <w:color w:val="000000"/>
          <w:sz w:val="28"/>
        </w:rPr>
        <w:t>
      4. Для целей настоящего Порядка используются понятия, которые означают следующее:</w:t>
      </w:r>
    </w:p>
    <w:bookmarkEnd w:id="799"/>
    <w:bookmarkStart w:name="z1255" w:id="800"/>
    <w:p>
      <w:pPr>
        <w:spacing w:after="0"/>
        <w:ind w:left="0"/>
        <w:jc w:val="both"/>
      </w:pPr>
      <w:r>
        <w:rPr>
          <w:rFonts w:ascii="Times New Roman"/>
          <w:b w:val="false"/>
          <w:i w:val="false"/>
          <w:color w:val="000000"/>
          <w:sz w:val="28"/>
        </w:rPr>
        <w:t xml:space="preserve">
      "документы, применяемые при обеспечении функционирования интегрированной информационной системы Евразийского экономического союза" – технические, технологические, методические и организационные документы, разрабатываемые и утверждаемые Евразийской экономической комиссией в соответствии с </w:t>
      </w:r>
      <w:r>
        <w:rPr>
          <w:rFonts w:ascii="Times New Roman"/>
          <w:b w:val="false"/>
          <w:i w:val="false"/>
          <w:color w:val="000000"/>
          <w:sz w:val="28"/>
        </w:rPr>
        <w:t>пунктом 30</w:t>
      </w:r>
      <w:r>
        <w:rPr>
          <w:rFonts w:ascii="Times New Roman"/>
          <w:b w:val="false"/>
          <w:i w:val="false"/>
          <w:color w:val="000000"/>
          <w:sz w:val="28"/>
        </w:rPr>
        <w:t xml:space="preserve">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w:t>
      </w:r>
    </w:p>
    <w:bookmarkEnd w:id="800"/>
    <w:bookmarkStart w:name="z1256" w:id="801"/>
    <w:p>
      <w:pPr>
        <w:spacing w:after="0"/>
        <w:ind w:left="0"/>
        <w:jc w:val="both"/>
      </w:pPr>
      <w:r>
        <w:rPr>
          <w:rFonts w:ascii="Times New Roman"/>
          <w:b w:val="false"/>
          <w:i w:val="false"/>
          <w:color w:val="000000"/>
          <w:sz w:val="28"/>
        </w:rPr>
        <w:t>
      "заключение (разрешительный документ)" – документ, подтверждающий право на перемещение озоноразрушающих веществ и содержащей их продукции;</w:t>
      </w:r>
    </w:p>
    <w:bookmarkEnd w:id="801"/>
    <w:bookmarkStart w:name="z1257" w:id="802"/>
    <w:p>
      <w:pPr>
        <w:spacing w:after="0"/>
        <w:ind w:left="0"/>
        <w:jc w:val="both"/>
      </w:pPr>
      <w:r>
        <w:rPr>
          <w:rFonts w:ascii="Times New Roman"/>
          <w:b w:val="false"/>
          <w:i w:val="false"/>
          <w:color w:val="000000"/>
          <w:sz w:val="28"/>
        </w:rPr>
        <w:t>
      "технологические документы, регламентирующие информационное взаимодействие при реализации общего процесса" – документы, включенные в типовой перечень технологических документов, указанный в пункте 1 Решения Коллегии Евразийской экономической комиссии от 6 ноября 2014 г. № 200.</w:t>
      </w:r>
    </w:p>
    <w:bookmarkEnd w:id="802"/>
    <w:bookmarkStart w:name="z1258" w:id="803"/>
    <w:p>
      <w:pPr>
        <w:spacing w:after="0"/>
        <w:ind w:left="0"/>
        <w:jc w:val="both"/>
      </w:pPr>
      <w:r>
        <w:rPr>
          <w:rFonts w:ascii="Times New Roman"/>
          <w:b w:val="false"/>
          <w:i w:val="false"/>
          <w:color w:val="000000"/>
          <w:sz w:val="28"/>
        </w:rPr>
        <w:t xml:space="preserve">
      Иные понятия, используемые в настоящем Порядке, применяются в значениях, определенных пунктом 4 </w:t>
      </w:r>
      <w:r>
        <w:rPr>
          <w:rFonts w:ascii="Times New Roman"/>
          <w:b w:val="false"/>
          <w:i w:val="false"/>
          <w:color w:val="000000"/>
          <w:sz w:val="28"/>
        </w:rPr>
        <w:t>Правил</w:t>
      </w:r>
      <w:r>
        <w:rPr>
          <w:rFonts w:ascii="Times New Roman"/>
          <w:b w:val="false"/>
          <w:i w:val="false"/>
          <w:color w:val="000000"/>
          <w:sz w:val="28"/>
        </w:rPr>
        <w:t xml:space="preserve">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"Обеспечение обмена между уполномоченными органами государств – членов Евразийского экономического союза сведениями при перемещении озоноразрушающих веществ и содержащей их продукции при осуществлении взаимной торговли в рамках Евразийского экономического союза", утвержденных Решением Коллегии Евразийской экономической комиссии от 11 декабря 2018 г. № 201 (далее – Правила информационного взаимодействия).</w:t>
      </w:r>
    </w:p>
    <w:bookmarkEnd w:id="803"/>
    <w:bookmarkStart w:name="z1259" w:id="804"/>
    <w:p>
      <w:pPr>
        <w:spacing w:after="0"/>
        <w:ind w:left="0"/>
        <w:jc w:val="both"/>
      </w:pPr>
      <w:r>
        <w:rPr>
          <w:rFonts w:ascii="Times New Roman"/>
          <w:b w:val="false"/>
          <w:i w:val="false"/>
          <w:color w:val="000000"/>
          <w:sz w:val="28"/>
        </w:rPr>
        <w:t>
      IV. Участники взаимодействия</w:t>
      </w:r>
    </w:p>
    <w:bookmarkEnd w:id="804"/>
    <w:bookmarkStart w:name="z1260" w:id="805"/>
    <w:p>
      <w:pPr>
        <w:spacing w:after="0"/>
        <w:ind w:left="0"/>
        <w:jc w:val="both"/>
      </w:pPr>
      <w:r>
        <w:rPr>
          <w:rFonts w:ascii="Times New Roman"/>
          <w:b w:val="false"/>
          <w:i w:val="false"/>
          <w:color w:val="000000"/>
          <w:sz w:val="28"/>
        </w:rPr>
        <w:t>
      5. Роли участников взаимодействия при выполнении ими процедур присоединения к общему процессу приведены в таблице 1.</w:t>
      </w:r>
    </w:p>
    <w:bookmarkEnd w:id="805"/>
    <w:bookmarkStart w:name="z1261" w:id="806"/>
    <w:p>
      <w:pPr>
        <w:spacing w:after="0"/>
        <w:ind w:left="0"/>
        <w:jc w:val="left"/>
      </w:pPr>
      <w:r>
        <w:rPr>
          <w:rFonts w:ascii="Times New Roman"/>
          <w:b/>
          <w:i w:val="false"/>
          <w:color w:val="000000"/>
        </w:rPr>
        <w:t xml:space="preserve"> Таблица 1</w:t>
      </w:r>
    </w:p>
    <w:bookmarkEnd w:id="806"/>
    <w:bookmarkStart w:name="z1262" w:id="807"/>
    <w:p>
      <w:pPr>
        <w:spacing w:after="0"/>
        <w:ind w:left="0"/>
        <w:jc w:val="left"/>
      </w:pPr>
      <w:r>
        <w:rPr>
          <w:rFonts w:ascii="Times New Roman"/>
          <w:b/>
          <w:i w:val="false"/>
          <w:color w:val="000000"/>
        </w:rPr>
        <w:t xml:space="preserve"> Роли участников взаимодействия</w:t>
      </w:r>
    </w:p>
    <w:bookmarkEnd w:id="8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Присоединяющийся участник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присоединяется к общему процессу, отвечает за получение и представление сведений о выданных (аннулированных) заключениях (разрешительных документах)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3" w:id="808"/>
          <w:p>
            <w:pPr>
              <w:spacing w:after="20"/>
              <w:ind w:left="20"/>
              <w:jc w:val="both"/>
            </w:pPr>
            <w:r>
              <w:rPr>
                <w:rFonts w:ascii="Times New Roman"/>
                <w:b w:val="false"/>
                <w:i w:val="false"/>
                <w:color w:val="000000"/>
                <w:sz w:val="20"/>
              </w:rPr>
              <w:t>
компетентный орган, представляющий сведения (P.LL.06.ACT.001);</w:t>
            </w:r>
          </w:p>
          <w:bookmarkEnd w:id="808"/>
          <w:p>
            <w:pPr>
              <w:spacing w:after="20"/>
              <w:ind w:left="20"/>
              <w:jc w:val="both"/>
            </w:pPr>
            <w:r>
              <w:rPr>
                <w:rFonts w:ascii="Times New Roman"/>
                <w:b w:val="false"/>
                <w:i w:val="false"/>
                <w:color w:val="000000"/>
                <w:sz w:val="20"/>
              </w:rPr>
              <w:t>
компетентный орган, принимающий сведения (P.LL.06.ACT.002)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Уполномоченный орган </w:t>
            </w:r>
          </w:p>
          <w:p>
            <w:pPr>
              <w:spacing w:after="20"/>
              <w:ind w:left="20"/>
              <w:jc w:val="both"/>
            </w:pPr>
            <w:r>
              <w:rPr>
                <w:rFonts w:ascii="Times New Roman"/>
                <w:b w:val="false"/>
                <w:i w:val="false"/>
                <w:color w:val="000000"/>
                <w:sz w:val="20"/>
              </w:rPr>
              <w:t>государства – члена Союза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получает и представляет сведения о выданных (аннулированных) заключениях (разрешительных документах), а также сведения о необходимости прекращения выдачи заключений (разрешительных документах)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4" w:id="809"/>
          <w:p>
            <w:pPr>
              <w:spacing w:after="20"/>
              <w:ind w:left="20"/>
              <w:jc w:val="both"/>
            </w:pPr>
            <w:r>
              <w:rPr>
                <w:rFonts w:ascii="Times New Roman"/>
                <w:b w:val="false"/>
                <w:i w:val="false"/>
                <w:color w:val="000000"/>
                <w:sz w:val="20"/>
              </w:rPr>
              <w:t>
компетентный орган, представляющий сведения (P.LL.06.ACT.001);</w:t>
            </w:r>
          </w:p>
          <w:bookmarkEnd w:id="809"/>
          <w:p>
            <w:pPr>
              <w:spacing w:after="20"/>
              <w:ind w:left="20"/>
              <w:jc w:val="both"/>
            </w:pPr>
            <w:r>
              <w:rPr>
                <w:rFonts w:ascii="Times New Roman"/>
                <w:b w:val="false"/>
                <w:i w:val="false"/>
                <w:color w:val="000000"/>
                <w:sz w:val="20"/>
              </w:rPr>
              <w:t>
</w:t>
            </w:r>
            <w:r>
              <w:rPr>
                <w:rFonts w:ascii="Times New Roman"/>
                <w:b w:val="false"/>
                <w:i w:val="false"/>
                <w:color w:val="000000"/>
                <w:sz w:val="20"/>
              </w:rPr>
              <w:t>компетентный орган, принимающий сведения (P.LL.06.ACT.002),</w:t>
            </w:r>
          </w:p>
          <w:p>
            <w:pPr>
              <w:spacing w:after="20"/>
              <w:ind w:left="20"/>
              <w:jc w:val="both"/>
            </w:pPr>
            <w:r>
              <w:rPr>
                <w:rFonts w:ascii="Times New Roman"/>
                <w:b w:val="false"/>
                <w:i w:val="false"/>
                <w:color w:val="000000"/>
                <w:sz w:val="20"/>
              </w:rPr>
              <w:t>
уполномоченный орган, представляющий сведения (P.LL.06.ACT.003)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Администратор единой системы нормативно-справочной информации Союза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отвечает за представление справочников и классификаторов, доступ к которым обеспечивает Евразийская экономическая комиссия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Евразийская экономическая комиссия (P.ACT.001)</w:t>
            </w:r>
          </w:p>
        </w:tc>
      </w:tr>
    </w:tbl>
    <w:bookmarkStart w:name="z1266" w:id="810"/>
    <w:p>
      <w:pPr>
        <w:spacing w:after="0"/>
        <w:ind w:left="0"/>
        <w:jc w:val="left"/>
      </w:pPr>
      <w:r>
        <w:rPr>
          <w:rFonts w:ascii="Times New Roman"/>
          <w:b/>
          <w:i w:val="false"/>
          <w:color w:val="000000"/>
        </w:rPr>
        <w:t xml:space="preserve"> V. Описание процедуры присоединения</w:t>
      </w:r>
    </w:p>
    <w:bookmarkEnd w:id="810"/>
    <w:bookmarkStart w:name="z1267" w:id="811"/>
    <w:p>
      <w:pPr>
        <w:spacing w:after="0"/>
        <w:ind w:left="0"/>
        <w:jc w:val="left"/>
      </w:pPr>
      <w:r>
        <w:rPr>
          <w:rFonts w:ascii="Times New Roman"/>
          <w:b/>
          <w:i w:val="false"/>
          <w:color w:val="000000"/>
        </w:rPr>
        <w:t xml:space="preserve"> 1. Общие требования</w:t>
      </w:r>
    </w:p>
    <w:bookmarkEnd w:id="811"/>
    <w:bookmarkStart w:name="z1268" w:id="812"/>
    <w:p>
      <w:pPr>
        <w:spacing w:after="0"/>
        <w:ind w:left="0"/>
        <w:jc w:val="both"/>
      </w:pPr>
      <w:r>
        <w:rPr>
          <w:rFonts w:ascii="Times New Roman"/>
          <w:b w:val="false"/>
          <w:i w:val="false"/>
          <w:color w:val="000000"/>
          <w:sz w:val="28"/>
        </w:rPr>
        <w:t>
      6. До выполнения процедуры присоединения к общему процессу присоединяющимся участником общего процесса должны быть выполнены необходимые для реализации общего процесса и обеспечения информационного взаимодействия требования, определенные документами, применяемыми при обеспечении функционирования интегрированной информационной системы Евразийского экономического союза, а также требования законодательства государства – члена Союза (далее – государство-член), регламентирующие информационное взаимодействие в рамках национального сегмента.</w:t>
      </w:r>
    </w:p>
    <w:bookmarkEnd w:id="812"/>
    <w:bookmarkStart w:name="z1269" w:id="813"/>
    <w:p>
      <w:pPr>
        <w:spacing w:after="0"/>
        <w:ind w:left="0"/>
        <w:jc w:val="both"/>
      </w:pPr>
      <w:r>
        <w:rPr>
          <w:rFonts w:ascii="Times New Roman"/>
          <w:b w:val="false"/>
          <w:i w:val="false"/>
          <w:color w:val="000000"/>
          <w:sz w:val="28"/>
        </w:rPr>
        <w:t>
      7. Выполнение процедуры присоединения к общему процессу осуществляется в следующем порядке:</w:t>
      </w:r>
    </w:p>
    <w:bookmarkEnd w:id="813"/>
    <w:bookmarkStart w:name="z1270" w:id="814"/>
    <w:p>
      <w:pPr>
        <w:spacing w:after="0"/>
        <w:ind w:left="0"/>
        <w:jc w:val="both"/>
      </w:pPr>
      <w:r>
        <w:rPr>
          <w:rFonts w:ascii="Times New Roman"/>
          <w:b w:val="false"/>
          <w:i w:val="false"/>
          <w:color w:val="000000"/>
          <w:sz w:val="28"/>
        </w:rPr>
        <w:t>
      информирование государством-членом Евразийской экономической комиссии (далее – Комиссия) о присоединении нового участника к общему процессу (с указанием уполномоченного органа, ответственного за обеспечение информационного взаимодействия, и выполняемых им функции в рамках общего процесса);</w:t>
      </w:r>
    </w:p>
    <w:bookmarkEnd w:id="814"/>
    <w:bookmarkStart w:name="z1271" w:id="815"/>
    <w:p>
      <w:pPr>
        <w:spacing w:after="0"/>
        <w:ind w:left="0"/>
        <w:jc w:val="both"/>
      </w:pPr>
      <w:r>
        <w:rPr>
          <w:rFonts w:ascii="Times New Roman"/>
          <w:b w:val="false"/>
          <w:i w:val="false"/>
          <w:color w:val="000000"/>
          <w:sz w:val="28"/>
        </w:rPr>
        <w:t>
      внесение при необходимости в нормативные правовые акты государства-члена изменений, необходимых для выполнения требований технологических документов (в течение 2 месяцев с даты начала выполнения процедуры присоединения);</w:t>
      </w:r>
    </w:p>
    <w:bookmarkEnd w:id="815"/>
    <w:bookmarkStart w:name="z1272" w:id="816"/>
    <w:p>
      <w:pPr>
        <w:spacing w:after="0"/>
        <w:ind w:left="0"/>
        <w:jc w:val="both"/>
      </w:pPr>
      <w:r>
        <w:rPr>
          <w:rFonts w:ascii="Times New Roman"/>
          <w:b w:val="false"/>
          <w:i w:val="false"/>
          <w:color w:val="000000"/>
          <w:sz w:val="28"/>
        </w:rPr>
        <w:t>
      разработка (доработка) информационной системы присоединяющегося участника общего процесса (в течение 3 месяцев с даты начала выполнения процедуры присоединения);</w:t>
      </w:r>
    </w:p>
    <w:bookmarkEnd w:id="816"/>
    <w:bookmarkStart w:name="z1273" w:id="817"/>
    <w:p>
      <w:pPr>
        <w:spacing w:after="0"/>
        <w:ind w:left="0"/>
        <w:jc w:val="both"/>
      </w:pPr>
      <w:r>
        <w:rPr>
          <w:rFonts w:ascii="Times New Roman"/>
          <w:b w:val="false"/>
          <w:i w:val="false"/>
          <w:color w:val="000000"/>
          <w:sz w:val="28"/>
        </w:rPr>
        <w:t>
      подключение информационной системы присоединяющегося участника общего процесса к национальному сегменту, если такое подключение не было осуществлено ранее (в течение 3 месяцев с даты начала выполнения процедуры присоединения);</w:t>
      </w:r>
    </w:p>
    <w:bookmarkEnd w:id="817"/>
    <w:bookmarkStart w:name="z1274" w:id="818"/>
    <w:p>
      <w:pPr>
        <w:spacing w:after="0"/>
        <w:ind w:left="0"/>
        <w:jc w:val="both"/>
      </w:pPr>
      <w:r>
        <w:rPr>
          <w:rFonts w:ascii="Times New Roman"/>
          <w:b w:val="false"/>
          <w:i w:val="false"/>
          <w:color w:val="000000"/>
          <w:sz w:val="28"/>
        </w:rPr>
        <w:t>
      получение присоединяющимся участником общего процесса справочников и классификаторов, распространяемых администратором, указанных в Правилах информационного взаимодействия;</w:t>
      </w:r>
    </w:p>
    <w:bookmarkEnd w:id="818"/>
    <w:bookmarkStart w:name="z1275" w:id="819"/>
    <w:p>
      <w:pPr>
        <w:spacing w:after="0"/>
        <w:ind w:left="0"/>
        <w:jc w:val="both"/>
      </w:pPr>
      <w:r>
        <w:rPr>
          <w:rFonts w:ascii="Times New Roman"/>
          <w:b w:val="false"/>
          <w:i w:val="false"/>
          <w:color w:val="000000"/>
          <w:sz w:val="28"/>
        </w:rPr>
        <w:t>
      тестирование информационного взаимодействия между информационными системами присоединяющихся участников общего процесса и участников общего процесса на соответствие требованиям технологических документов (в течение 6 месяцев с даты начала выполнения процедуры присоединения);</w:t>
      </w:r>
    </w:p>
    <w:bookmarkEnd w:id="819"/>
    <w:bookmarkStart w:name="z1276" w:id="820"/>
    <w:p>
      <w:pPr>
        <w:spacing w:after="0"/>
        <w:ind w:left="0"/>
        <w:jc w:val="both"/>
      </w:pPr>
      <w:r>
        <w:rPr>
          <w:rFonts w:ascii="Times New Roman"/>
          <w:b w:val="false"/>
          <w:i w:val="false"/>
          <w:color w:val="000000"/>
          <w:sz w:val="28"/>
        </w:rPr>
        <w:t>
      получение присоединяющимся участником общего процесса от уполномоченных органов государств-членов сведений о выданных (аннулированных) ими заключениях (разрешительных документах) в государство-член присоединяющегося участника общего процесса за период (от начала года до момента присоединения);</w:t>
      </w:r>
    </w:p>
    <w:bookmarkEnd w:id="820"/>
    <w:bookmarkStart w:name="z1277" w:id="821"/>
    <w:p>
      <w:pPr>
        <w:spacing w:after="0"/>
        <w:ind w:left="0"/>
        <w:jc w:val="both"/>
      </w:pPr>
      <w:r>
        <w:rPr>
          <w:rFonts w:ascii="Times New Roman"/>
          <w:b w:val="false"/>
          <w:i w:val="false"/>
          <w:color w:val="000000"/>
          <w:sz w:val="28"/>
        </w:rPr>
        <w:t>
      представление присоединяющимся участником общего процесса в уполномоченный орган государства-члена сведений о выданных (аннулированных) заключениях (разрешительных документах) в указанное государство-член от начала года;</w:t>
      </w:r>
    </w:p>
    <w:bookmarkEnd w:id="821"/>
    <w:bookmarkStart w:name="z1278" w:id="822"/>
    <w:p>
      <w:pPr>
        <w:spacing w:after="0"/>
        <w:ind w:left="0"/>
        <w:jc w:val="both"/>
      </w:pPr>
      <w:r>
        <w:rPr>
          <w:rFonts w:ascii="Times New Roman"/>
          <w:b w:val="false"/>
          <w:i w:val="false"/>
          <w:color w:val="000000"/>
          <w:sz w:val="28"/>
        </w:rPr>
        <w:t>
      получение присоединяющимся участником общего процесса от уполномоченных органов государств-членов сведений о необходимости прекращения выдачи заключений (разрешительных документов) в указанные государства-члены в случае достижения в них расчетного уровня потребления озоноразрушающих веществ и содержащей их продукции на момент присоединения присоединяющегося участника общего процесса к общему процессу.</w:t>
      </w:r>
    </w:p>
    <w:bookmarkEnd w:id="822"/>
    <w:bookmarkStart w:name="z1279" w:id="823"/>
    <w:p>
      <w:pPr>
        <w:spacing w:after="0"/>
        <w:ind w:left="0"/>
        <w:jc w:val="both"/>
      </w:pPr>
      <w:r>
        <w:rPr>
          <w:rFonts w:ascii="Times New Roman"/>
          <w:b w:val="false"/>
          <w:i w:val="false"/>
          <w:color w:val="000000"/>
          <w:sz w:val="28"/>
        </w:rPr>
        <w:t xml:space="preserve">
      8. Сведения о выданных или аннулированных заключениях (разрешительных документах) представляются в виде XML-документа. Структура и реквизитный состав передаваемого XML-документа, содержащего сведения о выданных или аннулированных заключениях (разрешительных документах), должны соответствовать структуре электронного документа (сведений) "Заключение (разрешительный документ)" (R.CT.LL.06.001), приведенной в </w:t>
      </w:r>
      <w:r>
        <w:rPr>
          <w:rFonts w:ascii="Times New Roman"/>
          <w:b w:val="false"/>
          <w:i w:val="false"/>
          <w:color w:val="000000"/>
          <w:sz w:val="28"/>
        </w:rPr>
        <w:t>Описании</w:t>
      </w:r>
      <w:r>
        <w:rPr>
          <w:rFonts w:ascii="Times New Roman"/>
          <w:b w:val="false"/>
          <w:i w:val="false"/>
          <w:color w:val="000000"/>
          <w:sz w:val="28"/>
        </w:rPr>
        <w:t xml:space="preserve">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"Обеспечение обмена между уполномоченными органами государств – членов Евразийского экономического союза сведениями при перемещении озоноразрушающих веществ и содержащей их продукции при осуществлении взаимной торговли в рамках Евразийского экономического союза", утвержденном Решением Коллегии Евразийской экономической комиссии от 11 декабря 2018 г. № 201 (далее – Описание форматов и структур электронных документов и сведений).</w:t>
      </w:r>
    </w:p>
    <w:bookmarkEnd w:id="823"/>
    <w:bookmarkStart w:name="z1280" w:id="824"/>
    <w:p>
      <w:pPr>
        <w:spacing w:after="0"/>
        <w:ind w:left="0"/>
        <w:jc w:val="both"/>
      </w:pPr>
      <w:r>
        <w:rPr>
          <w:rFonts w:ascii="Times New Roman"/>
          <w:b w:val="false"/>
          <w:i w:val="false"/>
          <w:color w:val="000000"/>
          <w:sz w:val="28"/>
        </w:rPr>
        <w:t xml:space="preserve">
      9. При заполнении отдельных реквизитов XML-документа, содержащего сведения о выданных или аннулированных заключениях (разрешительных документах), соблюдаются требования, установленные </w:t>
      </w:r>
      <w:r>
        <w:rPr>
          <w:rFonts w:ascii="Times New Roman"/>
          <w:b w:val="false"/>
          <w:i w:val="false"/>
          <w:color w:val="000000"/>
          <w:sz w:val="28"/>
        </w:rPr>
        <w:t>Регламентом</w:t>
      </w:r>
      <w:r>
        <w:rPr>
          <w:rFonts w:ascii="Times New Roman"/>
          <w:b w:val="false"/>
          <w:i w:val="false"/>
          <w:color w:val="000000"/>
          <w:sz w:val="28"/>
        </w:rPr>
        <w:t xml:space="preserve"> 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"Обеспечение обмена между уполномоченными органами государств – ленов Евразийского экономического союза сведениями при перемещении озоноразрушающих веществ и содержащей их продукции при осуществлении взаимной торговли в рамках Евразийского экономического союза", утвержденным Решением Коллегии Евразийской экономической комиссии от 11 декабря 2018 г. № 201 (далее – Регламент информационного взаимодействия), в отношении сведений, передаваемых в сообщении "Сведения о выданных заключениях (разрешительных документах)" (P.LL.06.MSG.001), с учетом следующих особенностей:</w:t>
      </w:r>
    </w:p>
    <w:bookmarkEnd w:id="824"/>
    <w:bookmarkStart w:name="z1281" w:id="825"/>
    <w:p>
      <w:pPr>
        <w:spacing w:after="0"/>
        <w:ind w:left="0"/>
        <w:jc w:val="both"/>
      </w:pPr>
      <w:r>
        <w:rPr>
          <w:rFonts w:ascii="Times New Roman"/>
          <w:b w:val="false"/>
          <w:i w:val="false"/>
          <w:color w:val="000000"/>
          <w:sz w:val="28"/>
        </w:rPr>
        <w:t>
      к заполнению отдельных реквизитов XML-документа, содержащего сведения о выданных заключениях (разрешительных документах), не применяется требование, имеющее код 1;</w:t>
      </w:r>
    </w:p>
    <w:bookmarkEnd w:id="825"/>
    <w:bookmarkStart w:name="z1282" w:id="826"/>
    <w:p>
      <w:pPr>
        <w:spacing w:after="0"/>
        <w:ind w:left="0"/>
        <w:jc w:val="both"/>
      </w:pPr>
      <w:r>
        <w:rPr>
          <w:rFonts w:ascii="Times New Roman"/>
          <w:b w:val="false"/>
          <w:i w:val="false"/>
          <w:color w:val="000000"/>
          <w:sz w:val="28"/>
        </w:rPr>
        <w:t>
      к заполнению отдельных реквизитов XML-документа, содержащего сведения об аннулированных заключениях (разрешительных документах), не применяются требования, имеющие коды 1, 3 и 6;</w:t>
      </w:r>
    </w:p>
    <w:bookmarkEnd w:id="826"/>
    <w:bookmarkStart w:name="z1283" w:id="827"/>
    <w:p>
      <w:pPr>
        <w:spacing w:after="0"/>
        <w:ind w:left="0"/>
        <w:jc w:val="both"/>
      </w:pPr>
      <w:r>
        <w:rPr>
          <w:rFonts w:ascii="Times New Roman"/>
          <w:b w:val="false"/>
          <w:i w:val="false"/>
          <w:color w:val="000000"/>
          <w:sz w:val="28"/>
        </w:rPr>
        <w:t>
      для реквизита "Код электронного документа (сведений)" (csdo:EDocCode) устанавливается значение "R.CT.LL.06.001";</w:t>
      </w:r>
    </w:p>
    <w:bookmarkEnd w:id="827"/>
    <w:bookmarkStart w:name="z1284" w:id="828"/>
    <w:p>
      <w:pPr>
        <w:spacing w:after="0"/>
        <w:ind w:left="0"/>
        <w:jc w:val="both"/>
      </w:pPr>
      <w:r>
        <w:rPr>
          <w:rFonts w:ascii="Times New Roman"/>
          <w:b w:val="false"/>
          <w:i w:val="false"/>
          <w:color w:val="000000"/>
          <w:sz w:val="28"/>
        </w:rPr>
        <w:t>
      для реквизита "Код сообщения общего процесса" (csdo:InfEnvelopeCode) устанавливается значение "P.LL.06.MSG.000".</w:t>
      </w:r>
    </w:p>
    <w:bookmarkEnd w:id="828"/>
    <w:bookmarkStart w:name="z1285" w:id="829"/>
    <w:p>
      <w:pPr>
        <w:spacing w:after="0"/>
        <w:ind w:left="0"/>
        <w:jc w:val="both"/>
      </w:pPr>
      <w:r>
        <w:rPr>
          <w:rFonts w:ascii="Times New Roman"/>
          <w:b w:val="false"/>
          <w:i w:val="false"/>
          <w:color w:val="000000"/>
          <w:sz w:val="28"/>
        </w:rPr>
        <w:t>
      10. Присоединяющийся участник общего процесса подтверждает получение и успешную обработку сведений о выданных уполномоченным органом государства-члена заключениях (разрешительных документах) в государство-член присоединяющегося участника общего процесса. В случае ошибок присоединяющийся участник общего процесса направляет протокол обработки, содержащий описание ошибок, в уполномоченный орган государства-члена.</w:t>
      </w:r>
    </w:p>
    <w:bookmarkEnd w:id="829"/>
    <w:bookmarkStart w:name="z1286" w:id="830"/>
    <w:p>
      <w:pPr>
        <w:spacing w:after="0"/>
        <w:ind w:left="0"/>
        <w:jc w:val="both"/>
      </w:pPr>
      <w:r>
        <w:rPr>
          <w:rFonts w:ascii="Times New Roman"/>
          <w:b w:val="false"/>
          <w:i w:val="false"/>
          <w:color w:val="000000"/>
          <w:sz w:val="28"/>
        </w:rPr>
        <w:t>
      11. При получении от присоединяющего участника общего процесса протокола обработки, содержащего описание ошибок, уполномоченный орган государства-члена устраняет ошибки и повторяет процесс передачи XML-документа, содержащего сведения о выданных заключениях (разрешительных документах) присоединяющему участнику общего процесса.</w:t>
      </w:r>
    </w:p>
    <w:bookmarkEnd w:id="830"/>
    <w:bookmarkStart w:name="z1287" w:id="831"/>
    <w:p>
      <w:pPr>
        <w:spacing w:after="0"/>
        <w:ind w:left="0"/>
        <w:jc w:val="both"/>
      </w:pPr>
      <w:r>
        <w:rPr>
          <w:rFonts w:ascii="Times New Roman"/>
          <w:b w:val="false"/>
          <w:i w:val="false"/>
          <w:color w:val="000000"/>
          <w:sz w:val="28"/>
        </w:rPr>
        <w:t>
      12. Уполномоченный орган государства-члена подтверждает получение и успешную обработку сведений о выданных присоединяющимся участником общего процесса заключениях (разрешительных документах) в государство-член уполномоченного органа. В случае ошибок уполномоченный орган государства-члена направляет протокол обработки, содержащий описание ошибок, присоединяющемуся участнику общего процесса.</w:t>
      </w:r>
    </w:p>
    <w:bookmarkEnd w:id="831"/>
    <w:bookmarkStart w:name="z1288" w:id="832"/>
    <w:p>
      <w:pPr>
        <w:spacing w:after="0"/>
        <w:ind w:left="0"/>
        <w:jc w:val="both"/>
      </w:pPr>
      <w:r>
        <w:rPr>
          <w:rFonts w:ascii="Times New Roman"/>
          <w:b w:val="false"/>
          <w:i w:val="false"/>
          <w:color w:val="000000"/>
          <w:sz w:val="28"/>
        </w:rPr>
        <w:t>
      13. При получении от уполномоченного органа государства-члена протокола обработки, содержащего описание ошибок, присоединяющийся участник общего процесса устраняет ошибки и повторяет процесс передачи XML-документа, содержащего сведения о выданных заключениях (разрешительных документах) уполномоченному органу государства-члена.</w:t>
      </w:r>
    </w:p>
    <w:bookmarkEnd w:id="832"/>
    <w:bookmarkStart w:name="z1289" w:id="833"/>
    <w:p>
      <w:pPr>
        <w:spacing w:after="0"/>
        <w:ind w:left="0"/>
        <w:jc w:val="both"/>
      </w:pPr>
      <w:r>
        <w:rPr>
          <w:rFonts w:ascii="Times New Roman"/>
          <w:b w:val="false"/>
          <w:i w:val="false"/>
          <w:color w:val="000000"/>
          <w:sz w:val="28"/>
        </w:rPr>
        <w:t>
      14. При условии соблюдения требований и успешном выполнении действий в соответствии с пунктами 6 – 13 настоящего Порядка последующий обмен сведениями между присоединяющимся участником общего процесса и уполномоченным органом государства-члена осуществляется в соответствии с технологическими документами, регламентирующими информационное взаимодействие при реализации общего процесса.</w:t>
      </w:r>
    </w:p>
    <w:bookmarkEnd w:id="833"/>
    <w:bookmarkStart w:name="z1290" w:id="834"/>
    <w:p>
      <w:pPr>
        <w:spacing w:after="0"/>
        <w:ind w:left="0"/>
        <w:jc w:val="both"/>
      </w:pPr>
      <w:r>
        <w:rPr>
          <w:rFonts w:ascii="Times New Roman"/>
          <w:b w:val="false"/>
          <w:i w:val="false"/>
          <w:color w:val="000000"/>
          <w:sz w:val="28"/>
        </w:rPr>
        <w:t>
      2. Требования к параметрам передачи</w:t>
      </w:r>
    </w:p>
    <w:bookmarkEnd w:id="834"/>
    <w:bookmarkStart w:name="z1291" w:id="835"/>
    <w:p>
      <w:pPr>
        <w:spacing w:after="0"/>
        <w:ind w:left="0"/>
        <w:jc w:val="both"/>
      </w:pPr>
      <w:r>
        <w:rPr>
          <w:rFonts w:ascii="Times New Roman"/>
          <w:b w:val="false"/>
          <w:i w:val="false"/>
          <w:color w:val="000000"/>
          <w:sz w:val="28"/>
        </w:rPr>
        <w:t>
      15. При формировании XML-документа, содержащего сведения о выданных заключениях (разрешительных документах), и протоколов обработки указанных сведений используется кодировка UTF-8.</w:t>
      </w:r>
    </w:p>
    <w:bookmarkEnd w:id="835"/>
    <w:bookmarkStart w:name="z1292" w:id="836"/>
    <w:p>
      <w:pPr>
        <w:spacing w:after="0"/>
        <w:ind w:left="0"/>
        <w:jc w:val="both"/>
      </w:pPr>
      <w:r>
        <w:rPr>
          <w:rFonts w:ascii="Times New Roman"/>
          <w:b w:val="false"/>
          <w:i w:val="false"/>
          <w:color w:val="000000"/>
          <w:sz w:val="28"/>
        </w:rPr>
        <w:t>
      16. Структура наименования XML-документа, содержащего сведения о выданных заключениях (разрешительных документах), должна иметь вид LL06_XXZZYYYYMMDDhhmm.xml, где:</w:t>
      </w:r>
    </w:p>
    <w:bookmarkEnd w:id="836"/>
    <w:bookmarkStart w:name="z1293" w:id="837"/>
    <w:p>
      <w:pPr>
        <w:spacing w:after="0"/>
        <w:ind w:left="0"/>
        <w:jc w:val="both"/>
      </w:pPr>
      <w:r>
        <w:rPr>
          <w:rFonts w:ascii="Times New Roman"/>
          <w:b w:val="false"/>
          <w:i w:val="false"/>
          <w:color w:val="000000"/>
          <w:sz w:val="28"/>
        </w:rPr>
        <w:t>
      LL06 – фиксированное значение, обозначающее код общего процесса;</w:t>
      </w:r>
    </w:p>
    <w:bookmarkEnd w:id="837"/>
    <w:bookmarkStart w:name="z1294" w:id="838"/>
    <w:p>
      <w:pPr>
        <w:spacing w:after="0"/>
        <w:ind w:left="0"/>
        <w:jc w:val="both"/>
      </w:pPr>
      <w:r>
        <w:rPr>
          <w:rFonts w:ascii="Times New Roman"/>
          <w:b w:val="false"/>
          <w:i w:val="false"/>
          <w:color w:val="000000"/>
          <w:sz w:val="28"/>
        </w:rPr>
        <w:t>
      XX – буквенный код государства-члена, с территории которого осуществляется вывоз озоноразрушающих веществ и содержащей их продукции, в соответствии с классификатором стран мира, применяемым согласно Решению Комиссии Таможенного союза от 20 сентября 2010 г. № 378 "О классификаторах, используемых для заполнения таможенных деклараций";</w:t>
      </w:r>
    </w:p>
    <w:bookmarkEnd w:id="838"/>
    <w:bookmarkStart w:name="z1295" w:id="839"/>
    <w:p>
      <w:pPr>
        <w:spacing w:after="0"/>
        <w:ind w:left="0"/>
        <w:jc w:val="both"/>
      </w:pPr>
      <w:r>
        <w:rPr>
          <w:rFonts w:ascii="Times New Roman"/>
          <w:b w:val="false"/>
          <w:i w:val="false"/>
          <w:color w:val="000000"/>
          <w:sz w:val="28"/>
        </w:rPr>
        <w:t>
      ZZ – буквенный код государства-члена, на территорию которого осуществляется ввоз озоноразрушающих веществ и содержащей их продукции, в соответствии с классификатором стран мира, применяемым согласно Решению Комиссии Таможенного союза от 20 сентября 2010 г. № 378 "О классификаторах, используемых для заполнения таможенных деклараций";</w:t>
      </w:r>
    </w:p>
    <w:bookmarkEnd w:id="839"/>
    <w:bookmarkStart w:name="z1296" w:id="840"/>
    <w:p>
      <w:pPr>
        <w:spacing w:after="0"/>
        <w:ind w:left="0"/>
        <w:jc w:val="both"/>
      </w:pPr>
      <w:r>
        <w:rPr>
          <w:rFonts w:ascii="Times New Roman"/>
          <w:b w:val="false"/>
          <w:i w:val="false"/>
          <w:color w:val="000000"/>
          <w:sz w:val="28"/>
        </w:rPr>
        <w:t>
      YYYYMMDD – дата формирования файла (год, месяц, день);</w:t>
      </w:r>
    </w:p>
    <w:bookmarkEnd w:id="840"/>
    <w:bookmarkStart w:name="z1297" w:id="841"/>
    <w:p>
      <w:pPr>
        <w:spacing w:after="0"/>
        <w:ind w:left="0"/>
        <w:jc w:val="both"/>
      </w:pPr>
      <w:r>
        <w:rPr>
          <w:rFonts w:ascii="Times New Roman"/>
          <w:b w:val="false"/>
          <w:i w:val="false"/>
          <w:color w:val="000000"/>
          <w:sz w:val="28"/>
        </w:rPr>
        <w:t>
      hhmm – время формирования файла (часы, минуты).</w:t>
      </w:r>
    </w:p>
    <w:bookmarkEnd w:id="841"/>
    <w:bookmarkStart w:name="z1298" w:id="842"/>
    <w:p>
      <w:pPr>
        <w:spacing w:after="0"/>
        <w:ind w:left="0"/>
        <w:jc w:val="both"/>
      </w:pPr>
      <w:r>
        <w:rPr>
          <w:rFonts w:ascii="Times New Roman"/>
          <w:b w:val="false"/>
          <w:i w:val="false"/>
          <w:color w:val="000000"/>
          <w:sz w:val="28"/>
        </w:rPr>
        <w:t>
      17. Передача файлов осуществляется в виде архивного файла в формате ZIP (версия алгоритма должна быть не ниже 2.0, расширение файла: *.zip). Наименование архивного файла должно соответствовать требованиям, установленным пунктом 16 настоящего Порядка (например, архив LL06_BYRU201510061733.zip должен содержать файл LL06_BYRU201510061733.xml).</w:t>
      </w:r>
    </w:p>
    <w:bookmarkEnd w:id="842"/>
    <w:bookmarkStart w:name="z1299" w:id="843"/>
    <w:p>
      <w:pPr>
        <w:spacing w:after="0"/>
        <w:ind w:left="0"/>
        <w:jc w:val="both"/>
      </w:pPr>
      <w:r>
        <w:rPr>
          <w:rFonts w:ascii="Times New Roman"/>
          <w:b w:val="false"/>
          <w:i w:val="false"/>
          <w:color w:val="000000"/>
          <w:sz w:val="28"/>
        </w:rPr>
        <w:t>
      18. Протокол обработки указанных сведений передается в виде текстового файла. Имя файла (без учета расширения) должно соответствовать имени обрабатываемого файла. Расширение файла должно иметь значение ".txt".</w:t>
      </w:r>
    </w:p>
    <w:bookmarkEnd w:id="843"/>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21"/>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header.xml" Type="http://schemas.openxmlformats.org/officeDocument/2006/relationships/header" Id="rId21"/></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