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16cee8" w14:textId="a16ce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17 августа 2021 года № 103.</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Start w:name="z11" w:id="2"/>
    <w:p>
      <w:pPr>
        <w:spacing w:after="0"/>
        <w:ind w:left="0"/>
        <w:jc w:val="both"/>
      </w:pPr>
      <w:r>
        <w:rPr>
          <w:rFonts w:ascii="Times New Roman"/>
          <w:b w:val="false"/>
          <w:i w:val="false"/>
          <w:color w:val="000000"/>
          <w:sz w:val="28"/>
        </w:rPr>
        <w:t>
      2. Установить, что:</w:t>
      </w:r>
    </w:p>
    <w:bookmarkEnd w:id="2"/>
    <w:bookmarkStart w:name="z12" w:id="3"/>
    <w:p>
      <w:pPr>
        <w:spacing w:after="0"/>
        <w:ind w:left="0"/>
        <w:jc w:val="both"/>
      </w:pPr>
      <w:r>
        <w:rPr>
          <w:rFonts w:ascii="Times New Roman"/>
          <w:b w:val="false"/>
          <w:i w:val="false"/>
          <w:color w:val="000000"/>
          <w:sz w:val="28"/>
        </w:rPr>
        <w:t>
      а)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Евразийского экономического союза,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3"/>
    <w:bookmarkStart w:name="z13" w:id="4"/>
    <w:p>
      <w:pPr>
        <w:spacing w:after="0"/>
        <w:ind w:left="0"/>
        <w:jc w:val="both"/>
      </w:pPr>
      <w:r>
        <w:rPr>
          <w:rFonts w:ascii="Times New Roman"/>
          <w:b w:val="false"/>
          <w:i w:val="false"/>
          <w:color w:val="000000"/>
          <w:sz w:val="28"/>
        </w:rPr>
        <w:t>
      б) срок выполнения процедуры присоединения к общему процессу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не превышает 9 месяцев с даты вступления настоящего Решения в силу.</w:t>
      </w:r>
    </w:p>
    <w:bookmarkEnd w:id="4"/>
    <w:bookmarkStart w:name="z14" w:id="5"/>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bookmarkStart w:name="z17" w:id="6"/>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6"/>
    <w:bookmarkStart w:name="z18" w:id="7"/>
    <w:p>
      <w:pPr>
        <w:spacing w:after="0"/>
        <w:ind w:left="0"/>
        <w:jc w:val="left"/>
      </w:pPr>
      <w:r>
        <w:rPr>
          <w:rFonts w:ascii="Times New Roman"/>
          <w:b/>
          <w:i w:val="false"/>
          <w:color w:val="000000"/>
        </w:rPr>
        <w:t xml:space="preserve"> I. Общие положения</w:t>
      </w:r>
    </w:p>
    <w:bookmarkEnd w:id="7"/>
    <w:bookmarkStart w:name="z19" w:id="8"/>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8" w:id="9"/>
    <w:p>
      <w:pPr>
        <w:spacing w:after="0"/>
        <w:ind w:left="0"/>
        <w:jc w:val="left"/>
      </w:pPr>
      <w:r>
        <w:rPr>
          <w:rFonts w:ascii="Times New Roman"/>
          <w:b/>
          <w:i w:val="false"/>
          <w:color w:val="000000"/>
        </w:rPr>
        <w:t xml:space="preserve"> II. Область применения</w:t>
      </w:r>
    </w:p>
    <w:bookmarkEnd w:id="9"/>
    <w:bookmarkStart w:name="z29"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(далее – общий процесс), включая описание процедур, выполняемых в рамках этого общего процесса.</w:t>
      </w:r>
    </w:p>
    <w:bookmarkEnd w:id="10"/>
    <w:bookmarkStart w:name="z30"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31" w:id="12"/>
    <w:p>
      <w:pPr>
        <w:spacing w:after="0"/>
        <w:ind w:left="0"/>
        <w:jc w:val="left"/>
      </w:pPr>
      <w:r>
        <w:rPr>
          <w:rFonts w:ascii="Times New Roman"/>
          <w:b/>
          <w:i w:val="false"/>
          <w:color w:val="000000"/>
        </w:rPr>
        <w:t xml:space="preserve"> III. Основные понятия</w:t>
      </w:r>
    </w:p>
    <w:bookmarkEnd w:id="12"/>
    <w:bookmarkStart w:name="z32" w:id="13"/>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3"/>
    <w:bookmarkStart w:name="z33" w:id="14"/>
    <w:p>
      <w:pPr>
        <w:spacing w:after="0"/>
        <w:ind w:left="0"/>
        <w:jc w:val="both"/>
      </w:pPr>
      <w:r>
        <w:rPr>
          <w:rFonts w:ascii="Times New Roman"/>
          <w:b w:val="false"/>
          <w:i w:val="false"/>
          <w:color w:val="000000"/>
          <w:sz w:val="28"/>
        </w:rPr>
        <w:t>
      "база данных выданных разрешений на ввоз (вывоз, транзит) подконтрольных ветеринарной службе грузов (база данных)" – информационный ресурс, содержащий сведения о разрешениях на ввоз (вывоз) или транзит подконтрольных ветеринарному контролю (надзору) товаров (далее – подконтрольные товары), выданных уполномоченными в соответствии с законодательством государств – членов Союза (далее – государство-член) должностными лицами в области ветеринарии (далее – разрешения).</w:t>
      </w:r>
    </w:p>
    <w:bookmarkEnd w:id="14"/>
    <w:bookmarkStart w:name="z34" w:id="15"/>
    <w:p>
      <w:pPr>
        <w:spacing w:after="0"/>
        <w:ind w:left="0"/>
        <w:jc w:val="both"/>
      </w:pPr>
      <w:r>
        <w:rPr>
          <w:rFonts w:ascii="Times New Roman"/>
          <w:b w:val="false"/>
          <w:i w:val="false"/>
          <w:color w:val="000000"/>
          <w:sz w:val="28"/>
        </w:rPr>
        <w:t xml:space="preserve">
      Иные понятия, используемые в настоящих Правилах, применяются в значениях, определенных </w:t>
      </w:r>
      <w:r>
        <w:rPr>
          <w:rFonts w:ascii="Times New Roman"/>
          <w:b w:val="false"/>
          <w:i w:val="false"/>
          <w:color w:val="000000"/>
          <w:sz w:val="28"/>
        </w:rPr>
        <w:t>Договором</w:t>
      </w:r>
      <w:r>
        <w:rPr>
          <w:rFonts w:ascii="Times New Roman"/>
          <w:b w:val="false"/>
          <w:i w:val="false"/>
          <w:color w:val="000000"/>
          <w:sz w:val="28"/>
        </w:rPr>
        <w:t xml:space="preserve"> и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bookmarkEnd w:id="15"/>
    <w:bookmarkStart w:name="z35" w:id="16"/>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w:t>
      </w:r>
    </w:p>
    <w:bookmarkEnd w:id="16"/>
    <w:bookmarkStart w:name="z36" w:id="17"/>
    <w:p>
      <w:pPr>
        <w:spacing w:after="0"/>
        <w:ind w:left="0"/>
        <w:jc w:val="left"/>
      </w:pPr>
      <w:r>
        <w:rPr>
          <w:rFonts w:ascii="Times New Roman"/>
          <w:b/>
          <w:i w:val="false"/>
          <w:color w:val="000000"/>
        </w:rPr>
        <w:t xml:space="preserve"> IV. Основные сведения об общем процессе</w:t>
      </w:r>
    </w:p>
    <w:bookmarkEnd w:id="17"/>
    <w:bookmarkStart w:name="z37" w:id="18"/>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18"/>
    <w:bookmarkStart w:name="z38" w:id="19"/>
    <w:p>
      <w:pPr>
        <w:spacing w:after="0"/>
        <w:ind w:left="0"/>
        <w:jc w:val="both"/>
      </w:pPr>
      <w:r>
        <w:rPr>
          <w:rFonts w:ascii="Times New Roman"/>
          <w:b w:val="false"/>
          <w:i w:val="false"/>
          <w:color w:val="000000"/>
          <w:sz w:val="28"/>
        </w:rPr>
        <w:t>
      6. Кодовое обозначение общего процесса: P.SS.07, версия 0.3.0.</w:t>
      </w:r>
    </w:p>
    <w:bookmarkEnd w:id="19"/>
    <w:bookmarkStart w:name="z39" w:id="20"/>
    <w:p>
      <w:pPr>
        <w:spacing w:after="0"/>
        <w:ind w:left="0"/>
        <w:jc w:val="left"/>
      </w:pPr>
      <w:r>
        <w:rPr>
          <w:rFonts w:ascii="Times New Roman"/>
          <w:b/>
          <w:i w:val="false"/>
          <w:color w:val="000000"/>
        </w:rPr>
        <w:t xml:space="preserve"> 1. Цель и задачи общего процесса</w:t>
      </w:r>
    </w:p>
    <w:bookmarkEnd w:id="20"/>
    <w:bookmarkStart w:name="z40" w:id="21"/>
    <w:p>
      <w:pPr>
        <w:spacing w:after="0"/>
        <w:ind w:left="0"/>
        <w:jc w:val="both"/>
      </w:pPr>
      <w:r>
        <w:rPr>
          <w:rFonts w:ascii="Times New Roman"/>
          <w:b w:val="false"/>
          <w:i w:val="false"/>
          <w:color w:val="000000"/>
          <w:sz w:val="28"/>
        </w:rPr>
        <w:t xml:space="preserve">
      7. Целями реализации общего процесса являются: </w:t>
      </w:r>
    </w:p>
    <w:bookmarkEnd w:id="21"/>
    <w:bookmarkStart w:name="z41" w:id="22"/>
    <w:p>
      <w:pPr>
        <w:spacing w:after="0"/>
        <w:ind w:left="0"/>
        <w:jc w:val="both"/>
      </w:pPr>
      <w:r>
        <w:rPr>
          <w:rFonts w:ascii="Times New Roman"/>
          <w:b w:val="false"/>
          <w:i w:val="false"/>
          <w:color w:val="000000"/>
          <w:sz w:val="28"/>
        </w:rPr>
        <w:t>
      1) повышение эффективности проведения ветеринарного контроля (надзора) путем применения мер по недопущению ввоза и распространения на таможенной территории Союза возбудителей заразных болезней животных, в том числе общих для человека и животных, и товаров (продукции) животного происхождения, не соответствующих единым ветеринарным (ветеринарно-санитарным) требованиям;</w:t>
      </w:r>
    </w:p>
    <w:bookmarkEnd w:id="22"/>
    <w:bookmarkStart w:name="z42" w:id="23"/>
    <w:p>
      <w:pPr>
        <w:spacing w:after="0"/>
        <w:ind w:left="0"/>
        <w:jc w:val="both"/>
      </w:pPr>
      <w:r>
        <w:rPr>
          <w:rFonts w:ascii="Times New Roman"/>
          <w:b w:val="false"/>
          <w:i w:val="false"/>
          <w:color w:val="000000"/>
          <w:sz w:val="28"/>
        </w:rPr>
        <w:t>
      2) обеспечение транспарентности применения ветеринарно-санитарных мер и прослеживаемости подконтрольных товаров при их производстве, транспортировке, реализации на территории государств-членов.</w:t>
      </w:r>
    </w:p>
    <w:bookmarkEnd w:id="23"/>
    <w:bookmarkStart w:name="z43" w:id="24"/>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4"/>
    <w:bookmarkStart w:name="z44" w:id="25"/>
    <w:p>
      <w:pPr>
        <w:spacing w:after="0"/>
        <w:ind w:left="0"/>
        <w:jc w:val="both"/>
      </w:pPr>
      <w:r>
        <w:rPr>
          <w:rFonts w:ascii="Times New Roman"/>
          <w:b w:val="false"/>
          <w:i w:val="false"/>
          <w:color w:val="000000"/>
          <w:sz w:val="28"/>
        </w:rPr>
        <w:t>
      1) обеспечить создание, формирование и ведение полной и актуальной базы данных за счет обеспечения оперативного информационного обмена между государственными органами в области ветеринарии государств-членов (далее – уполномоченные органы), сведениями о выданных и аннулированных разрешениях, содержащимися в национальных частях базы данных (далее – сведения о разрешениях);</w:t>
      </w:r>
    </w:p>
    <w:bookmarkEnd w:id="25"/>
    <w:bookmarkStart w:name="z45" w:id="26"/>
    <w:p>
      <w:pPr>
        <w:spacing w:after="0"/>
        <w:ind w:left="0"/>
        <w:jc w:val="both"/>
      </w:pPr>
      <w:r>
        <w:rPr>
          <w:rFonts w:ascii="Times New Roman"/>
          <w:b w:val="false"/>
          <w:i w:val="false"/>
          <w:color w:val="000000"/>
          <w:sz w:val="28"/>
        </w:rPr>
        <w:t>
      2) обеспечить представление уполномоченными органами сведений о разрешениях из национальной части базы данных по запросу уполномоченного органа другого государства-члена;</w:t>
      </w:r>
    </w:p>
    <w:bookmarkEnd w:id="26"/>
    <w:bookmarkStart w:name="z46" w:id="27"/>
    <w:p>
      <w:pPr>
        <w:spacing w:after="0"/>
        <w:ind w:left="0"/>
        <w:jc w:val="both"/>
      </w:pPr>
      <w:r>
        <w:rPr>
          <w:rFonts w:ascii="Times New Roman"/>
          <w:b w:val="false"/>
          <w:i w:val="false"/>
          <w:color w:val="000000"/>
          <w:sz w:val="28"/>
        </w:rPr>
        <w:t>
      3) обеспечить представление уполномоченными органами в Евразийскую экономическую комиссию (далее – Комиссия) по запросу обобщенных сведений о разрешениях;</w:t>
      </w:r>
    </w:p>
    <w:bookmarkEnd w:id="27"/>
    <w:bookmarkStart w:name="z47" w:id="28"/>
    <w:p>
      <w:pPr>
        <w:spacing w:after="0"/>
        <w:ind w:left="0"/>
        <w:jc w:val="both"/>
      </w:pPr>
      <w:r>
        <w:rPr>
          <w:rFonts w:ascii="Times New Roman"/>
          <w:b w:val="false"/>
          <w:i w:val="false"/>
          <w:color w:val="000000"/>
          <w:sz w:val="28"/>
        </w:rPr>
        <w:t>
      4)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обмена сведениями о разрешениях, а также разработать их электронные формы.</w:t>
      </w:r>
    </w:p>
    <w:bookmarkEnd w:id="28"/>
    <w:bookmarkStart w:name="z48" w:id="29"/>
    <w:p>
      <w:pPr>
        <w:spacing w:after="0"/>
        <w:ind w:left="0"/>
        <w:jc w:val="left"/>
      </w:pPr>
      <w:r>
        <w:rPr>
          <w:rFonts w:ascii="Times New Roman"/>
          <w:b/>
          <w:i w:val="false"/>
          <w:color w:val="000000"/>
        </w:rPr>
        <w:t xml:space="preserve"> 2. Участники общего процесса</w:t>
      </w:r>
    </w:p>
    <w:bookmarkEnd w:id="29"/>
    <w:bookmarkStart w:name="z49" w:id="3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1"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 осуществляет запрос и получение обобщенных сведений о разрешениях от уполномоченных органов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2"/>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p>
          <w:p>
            <w:pPr>
              <w:spacing w:after="20"/>
              <w:ind w:left="20"/>
              <w:jc w:val="both"/>
            </w:pPr>
            <w:r>
              <w:rPr>
                <w:rFonts w:ascii="Times New Roman"/>
                <w:b w:val="false"/>
                <w:i w:val="false"/>
                <w:color w:val="000000"/>
                <w:sz w:val="20"/>
              </w:rPr>
              <w:t>
представление обобщенных сведений о разрешениях в Комиссию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3"/>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разрешениях в уведомляемый уполномоченный орган;</w:t>
            </w:r>
          </w:p>
          <w:p>
            <w:pPr>
              <w:spacing w:after="20"/>
              <w:ind w:left="20"/>
              <w:jc w:val="both"/>
            </w:pPr>
            <w:r>
              <w:rPr>
                <w:rFonts w:ascii="Times New Roman"/>
                <w:b w:val="false"/>
                <w:i w:val="false"/>
                <w:color w:val="000000"/>
                <w:sz w:val="20"/>
              </w:rPr>
              <w:t>
представление сведений о разрешениях в уведомляемый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34"/>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разрешениях от уполномоченного органа, выдавшего разрешение;</w:t>
            </w:r>
          </w:p>
          <w:p>
            <w:pPr>
              <w:spacing w:after="20"/>
              <w:ind w:left="20"/>
              <w:jc w:val="both"/>
            </w:pPr>
            <w:r>
              <w:rPr>
                <w:rFonts w:ascii="Times New Roman"/>
                <w:b w:val="false"/>
                <w:i w:val="false"/>
                <w:color w:val="000000"/>
                <w:sz w:val="20"/>
              </w:rPr>
              <w:t>
запрос и получение сведений о разрешениях от уполномоченного органа, выдавшего разрешение</w:t>
            </w:r>
          </w:p>
        </w:tc>
      </w:tr>
    </w:tbl>
    <w:bookmarkStart w:name="z60" w:id="35"/>
    <w:p>
      <w:pPr>
        <w:spacing w:after="0"/>
        <w:ind w:left="0"/>
        <w:jc w:val="left"/>
      </w:pPr>
      <w:r>
        <w:rPr>
          <w:rFonts w:ascii="Times New Roman"/>
          <w:b/>
          <w:i w:val="false"/>
          <w:color w:val="000000"/>
        </w:rPr>
        <w:t xml:space="preserve"> 3. Структура общего процесса</w:t>
      </w:r>
    </w:p>
    <w:bookmarkEnd w:id="35"/>
    <w:bookmarkStart w:name="z61" w:id="36"/>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6"/>
    <w:bookmarkStart w:name="z62" w:id="37"/>
    <w:p>
      <w:pPr>
        <w:spacing w:after="0"/>
        <w:ind w:left="0"/>
        <w:jc w:val="both"/>
      </w:pPr>
      <w:r>
        <w:rPr>
          <w:rFonts w:ascii="Times New Roman"/>
          <w:b w:val="false"/>
          <w:i w:val="false"/>
          <w:color w:val="000000"/>
          <w:sz w:val="28"/>
        </w:rPr>
        <w:t>
      1) процедуры формирования и ведения базы данных (P.SS.07.PGR.001);</w:t>
      </w:r>
    </w:p>
    <w:bookmarkEnd w:id="37"/>
    <w:bookmarkStart w:name="z63" w:id="38"/>
    <w:p>
      <w:pPr>
        <w:spacing w:after="0"/>
        <w:ind w:left="0"/>
        <w:jc w:val="both"/>
      </w:pPr>
      <w:r>
        <w:rPr>
          <w:rFonts w:ascii="Times New Roman"/>
          <w:b w:val="false"/>
          <w:i w:val="false"/>
          <w:color w:val="000000"/>
          <w:sz w:val="28"/>
        </w:rPr>
        <w:t>
      2) процедуры получения сведений из базы данных (P.SS.07.PGR.002);</w:t>
      </w:r>
    </w:p>
    <w:bookmarkEnd w:id="38"/>
    <w:bookmarkStart w:name="z64" w:id="39"/>
    <w:p>
      <w:pPr>
        <w:spacing w:after="0"/>
        <w:ind w:left="0"/>
        <w:jc w:val="both"/>
      </w:pPr>
      <w:r>
        <w:rPr>
          <w:rFonts w:ascii="Times New Roman"/>
          <w:b w:val="false"/>
          <w:i w:val="false"/>
          <w:color w:val="000000"/>
          <w:sz w:val="28"/>
        </w:rPr>
        <w:t>
      3) процедуры представления обобщенных сведений о разрешениях по запросу (P.SS.07.PGR.003).</w:t>
      </w:r>
    </w:p>
    <w:bookmarkEnd w:id="39"/>
    <w:bookmarkStart w:name="z65" w:id="40"/>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частей базы данных, содержащих сведения о разрешениях, и осуществляют информационный обмен между собой по фактам выдачи и аннулирования разрешений. Уполномоченные органы также обеспечивают представление сведений о разрешениях по запросу уполномоченного органа другого государства-члена и обобщенных сведений о разрешениях по запросу Комиссии.</w:t>
      </w:r>
    </w:p>
    <w:bookmarkEnd w:id="40"/>
    <w:bookmarkStart w:name="z66" w:id="41"/>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1"/>
    <w:bookmarkStart w:name="z6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43"/>
    <w:p>
      <w:pPr>
        <w:spacing w:after="0"/>
        <w:ind w:left="0"/>
        <w:jc w:val="both"/>
      </w:pPr>
      <w:r>
        <w:rPr>
          <w:rFonts w:ascii="Times New Roman"/>
          <w:b w:val="false"/>
          <w:i w:val="false"/>
          <w:color w:val="000000"/>
          <w:sz w:val="28"/>
        </w:rPr>
        <w:t>
      Рис. 1. Структура общего процесса</w:t>
      </w:r>
    </w:p>
    <w:bookmarkEnd w:id="43"/>
    <w:bookmarkStart w:name="z69" w:id="4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4"/>
    <w:bookmarkStart w:name="z70" w:id="45"/>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45"/>
    <w:bookmarkStart w:name="z71" w:id="46"/>
    <w:p>
      <w:pPr>
        <w:spacing w:after="0"/>
        <w:ind w:left="0"/>
        <w:jc w:val="left"/>
      </w:pPr>
      <w:r>
        <w:rPr>
          <w:rFonts w:ascii="Times New Roman"/>
          <w:b/>
          <w:i w:val="false"/>
          <w:color w:val="000000"/>
        </w:rPr>
        <w:t xml:space="preserve"> 4. Группа процедур формирования и ведения базы данных (P.SS.07.PGR.001)</w:t>
      </w:r>
    </w:p>
    <w:bookmarkEnd w:id="46"/>
    <w:bookmarkStart w:name="z72" w:id="47"/>
    <w:p>
      <w:pPr>
        <w:spacing w:after="0"/>
        <w:ind w:left="0"/>
        <w:jc w:val="both"/>
      </w:pPr>
      <w:r>
        <w:rPr>
          <w:rFonts w:ascii="Times New Roman"/>
          <w:b w:val="false"/>
          <w:i w:val="false"/>
          <w:color w:val="000000"/>
          <w:sz w:val="28"/>
        </w:rPr>
        <w:t xml:space="preserve">
      15. Выполнение процедур формирования и ведения базы данных осуществляется по фактам выдачи или аннулирования разрешений. </w:t>
      </w:r>
    </w:p>
    <w:bookmarkEnd w:id="47"/>
    <w:bookmarkStart w:name="z73" w:id="48"/>
    <w:p>
      <w:pPr>
        <w:spacing w:after="0"/>
        <w:ind w:left="0"/>
        <w:jc w:val="both"/>
      </w:pPr>
      <w:r>
        <w:rPr>
          <w:rFonts w:ascii="Times New Roman"/>
          <w:b w:val="false"/>
          <w:i w:val="false"/>
          <w:color w:val="000000"/>
          <w:sz w:val="28"/>
        </w:rPr>
        <w:t>
      В случае выдачи разрешения выполняется процедура "Представление сведений о выданном разрешении" (P.SS.07.PRC.001), в ходе выполнения которой уполномоченный орган, выдавший разрешение, формирует и направляет в уведомляемый уполномоченный орган сведения о выданном разрешении.</w:t>
      </w:r>
    </w:p>
    <w:bookmarkEnd w:id="48"/>
    <w:bookmarkStart w:name="z74" w:id="49"/>
    <w:p>
      <w:pPr>
        <w:spacing w:after="0"/>
        <w:ind w:left="0"/>
        <w:jc w:val="both"/>
      </w:pPr>
      <w:r>
        <w:rPr>
          <w:rFonts w:ascii="Times New Roman"/>
          <w:b w:val="false"/>
          <w:i w:val="false"/>
          <w:color w:val="000000"/>
          <w:sz w:val="28"/>
        </w:rPr>
        <w:t>
      В случае аннулирования разрешения выполняется процедура "Представление сведений об аннулированном разрешении" (P.SS.07.PRC.002), в ходе выполнения которой уполномоченный орган, выдавший рарешение, формирует и направляет в уведомляемый уполномоченный орган сведения об аннулированном разрешении.</w:t>
      </w:r>
    </w:p>
    <w:bookmarkEnd w:id="49"/>
    <w:bookmarkStart w:name="z75" w:id="50"/>
    <w:p>
      <w:pPr>
        <w:spacing w:after="0"/>
        <w:ind w:left="0"/>
        <w:jc w:val="both"/>
      </w:pPr>
      <w:r>
        <w:rPr>
          <w:rFonts w:ascii="Times New Roman"/>
          <w:b w:val="false"/>
          <w:i w:val="false"/>
          <w:color w:val="000000"/>
          <w:sz w:val="28"/>
        </w:rPr>
        <w:t>
      16.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утвержденным Решением Коллегии Евразийской экономической комиссии от 17 августа 2021 г. № 103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50"/>
    <w:bookmarkStart w:name="z76" w:id="51"/>
    <w:p>
      <w:pPr>
        <w:spacing w:after="0"/>
        <w:ind w:left="0"/>
        <w:jc w:val="both"/>
      </w:pPr>
      <w:r>
        <w:rPr>
          <w:rFonts w:ascii="Times New Roman"/>
          <w:b w:val="false"/>
          <w:i w:val="false"/>
          <w:color w:val="000000"/>
          <w:sz w:val="28"/>
        </w:rPr>
        <w:t>
      17. Приведенное описание группы процедур формирования и ведения базы данных(P.SS.07.PGR.001) представлено на рисунке 2.</w:t>
      </w:r>
    </w:p>
    <w:bookmarkEnd w:id="51"/>
    <w:bookmarkStart w:name="z77"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53"/>
    <w:p>
      <w:pPr>
        <w:spacing w:after="0"/>
        <w:ind w:left="0"/>
        <w:jc w:val="both"/>
      </w:pPr>
      <w:r>
        <w:rPr>
          <w:rFonts w:ascii="Times New Roman"/>
          <w:b w:val="false"/>
          <w:i w:val="false"/>
          <w:color w:val="000000"/>
          <w:sz w:val="28"/>
        </w:rPr>
        <w:t>
      Рис. 2. Общая схема группы процедур формирования и ведения базы данных (P.SS.07.PGR.001)</w:t>
      </w:r>
    </w:p>
    <w:bookmarkEnd w:id="53"/>
    <w:bookmarkStart w:name="z79" w:id="54"/>
    <w:p>
      <w:pPr>
        <w:spacing w:after="0"/>
        <w:ind w:left="0"/>
        <w:jc w:val="both"/>
      </w:pPr>
      <w:r>
        <w:rPr>
          <w:rFonts w:ascii="Times New Roman"/>
          <w:b w:val="false"/>
          <w:i w:val="false"/>
          <w:color w:val="000000"/>
          <w:sz w:val="28"/>
        </w:rPr>
        <w:t>
      18. Перечень процедур общего процесса, входящих в группу процедур формирования и ведения базы данных (P.SS.07.PGR.001), приведен в таблице 2.</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1" w:id="55"/>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базы данных (P.SS.07.PGR.001)</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выдавшим разрешение, формируются и направляются сведения о выданном разрешении в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выдавшим разрешение, формируются и направляются сведения об аннулированном разрешении в уведомляемый уполномоченный орган</w:t>
            </w:r>
          </w:p>
        </w:tc>
      </w:tr>
    </w:tbl>
    <w:bookmarkStart w:name="z82" w:id="56"/>
    <w:p>
      <w:pPr>
        <w:spacing w:after="0"/>
        <w:ind w:left="0"/>
        <w:jc w:val="left"/>
      </w:pPr>
      <w:r>
        <w:rPr>
          <w:rFonts w:ascii="Times New Roman"/>
          <w:b/>
          <w:i w:val="false"/>
          <w:color w:val="000000"/>
        </w:rPr>
        <w:t xml:space="preserve"> 5. Группа процедур получения сведений из базы данных (P.SS.07.PGR.002)</w:t>
      </w:r>
    </w:p>
    <w:bookmarkEnd w:id="56"/>
    <w:bookmarkStart w:name="z83" w:id="57"/>
    <w:p>
      <w:pPr>
        <w:spacing w:after="0"/>
        <w:ind w:left="0"/>
        <w:jc w:val="both"/>
      </w:pPr>
      <w:r>
        <w:rPr>
          <w:rFonts w:ascii="Times New Roman"/>
          <w:b w:val="false"/>
          <w:i w:val="false"/>
          <w:color w:val="000000"/>
          <w:sz w:val="28"/>
        </w:rPr>
        <w:t>
      19. Процедуры получения сведений из базы данных выполняются с целью синхронизации сведений о разрешениях, содержащихся в национальных частях базы данных, и начинаются с момента получения уполномоченным органом, выдавшим разрешение, соответствующего запроса.</w:t>
      </w:r>
    </w:p>
    <w:bookmarkEnd w:id="57"/>
    <w:bookmarkStart w:name="z84" w:id="58"/>
    <w:p>
      <w:pPr>
        <w:spacing w:after="0"/>
        <w:ind w:left="0"/>
        <w:jc w:val="both"/>
      </w:pPr>
      <w:r>
        <w:rPr>
          <w:rFonts w:ascii="Times New Roman"/>
          <w:b w:val="false"/>
          <w:i w:val="false"/>
          <w:color w:val="000000"/>
          <w:sz w:val="28"/>
        </w:rPr>
        <w:t>
      В рамках выполнения процедур получения сведений из базы данных обрабатываются следующие виды запросов:</w:t>
      </w:r>
    </w:p>
    <w:bookmarkEnd w:id="58"/>
    <w:bookmarkStart w:name="z85" w:id="59"/>
    <w:p>
      <w:pPr>
        <w:spacing w:after="0"/>
        <w:ind w:left="0"/>
        <w:jc w:val="both"/>
      </w:pPr>
      <w:r>
        <w:rPr>
          <w:rFonts w:ascii="Times New Roman"/>
          <w:b w:val="false"/>
          <w:i w:val="false"/>
          <w:color w:val="000000"/>
          <w:sz w:val="28"/>
        </w:rPr>
        <w:t>
      1) запрос информации о дате и времени обновления национальной части базы данных;</w:t>
      </w:r>
    </w:p>
    <w:bookmarkEnd w:id="59"/>
    <w:bookmarkStart w:name="z86" w:id="60"/>
    <w:p>
      <w:pPr>
        <w:spacing w:after="0"/>
        <w:ind w:left="0"/>
        <w:jc w:val="both"/>
      </w:pPr>
      <w:r>
        <w:rPr>
          <w:rFonts w:ascii="Times New Roman"/>
          <w:b w:val="false"/>
          <w:i w:val="false"/>
          <w:color w:val="000000"/>
          <w:sz w:val="28"/>
        </w:rPr>
        <w:t>
      2) запрос сведений из национальной части базы данных;</w:t>
      </w:r>
    </w:p>
    <w:bookmarkEnd w:id="60"/>
    <w:bookmarkStart w:name="z87" w:id="61"/>
    <w:p>
      <w:pPr>
        <w:spacing w:after="0"/>
        <w:ind w:left="0"/>
        <w:jc w:val="both"/>
      </w:pPr>
      <w:r>
        <w:rPr>
          <w:rFonts w:ascii="Times New Roman"/>
          <w:b w:val="false"/>
          <w:i w:val="false"/>
          <w:color w:val="000000"/>
          <w:sz w:val="28"/>
        </w:rPr>
        <w:t>
      3) запрос изменений сведений из национальной части базы данных.</w:t>
      </w:r>
    </w:p>
    <w:bookmarkEnd w:id="61"/>
    <w:bookmarkStart w:name="z88" w:id="62"/>
    <w:p>
      <w:pPr>
        <w:spacing w:after="0"/>
        <w:ind w:left="0"/>
        <w:jc w:val="both"/>
      </w:pPr>
      <w:r>
        <w:rPr>
          <w:rFonts w:ascii="Times New Roman"/>
          <w:b w:val="false"/>
          <w:i w:val="false"/>
          <w:color w:val="000000"/>
          <w:sz w:val="28"/>
        </w:rPr>
        <w:t>
      Запрос информации о дате и времени обновления национальной части базы данных выполняется в целях оценки необходимости синхронизации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 При осуществлении запроса на представление информации о дате и времени обновления национальной части базы данных выполняется процедура "Получение информации о дате и времени обновления национальной части базы данных" (P.SS.07.PRC.003).</w:t>
      </w:r>
    </w:p>
    <w:bookmarkEnd w:id="62"/>
    <w:bookmarkStart w:name="z89" w:id="63"/>
    <w:p>
      <w:pPr>
        <w:spacing w:after="0"/>
        <w:ind w:left="0"/>
        <w:jc w:val="both"/>
      </w:pPr>
      <w:r>
        <w:rPr>
          <w:rFonts w:ascii="Times New Roman"/>
          <w:b w:val="false"/>
          <w:i w:val="false"/>
          <w:color w:val="000000"/>
          <w:sz w:val="28"/>
        </w:rPr>
        <w:t>
      Запрос сведений из национальной части базы данных выполняется в целях получения уведомляемым уполномоченным органом всех сведений о разрешениях, содержащихся в национальной части базы данных уполномоченного органа, выдавшего разрешение. Сведения, содержащиеся в национальной части базы данных, запрашиваются либо в полном объеме, либо по состоянию на определенную дату и время. При осуществлении запроса сведений из национальной части базы данных выполняется процедура "Получение сведений из национальной части базы данных" (P.SS.07.PRC.004).</w:t>
      </w:r>
    </w:p>
    <w:bookmarkEnd w:id="63"/>
    <w:bookmarkStart w:name="z90" w:id="64"/>
    <w:p>
      <w:pPr>
        <w:spacing w:after="0"/>
        <w:ind w:left="0"/>
        <w:jc w:val="both"/>
      </w:pPr>
      <w:r>
        <w:rPr>
          <w:rFonts w:ascii="Times New Roman"/>
          <w:b w:val="false"/>
          <w:i w:val="false"/>
          <w:color w:val="000000"/>
          <w:sz w:val="28"/>
        </w:rPr>
        <w:t>
      При запросе изменений сведений из национальной части базы данных представляются сведения, которые были добавлены в национальную часть базы данных уполномоченного органа, выдавшего разрешение,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национальной части базы данных выполняется процедура "Получение изменений сведений из национальной части базы данных" (P.SS.07.PRC.005).</w:t>
      </w:r>
    </w:p>
    <w:bookmarkEnd w:id="64"/>
    <w:bookmarkStart w:name="z91" w:id="65"/>
    <w:p>
      <w:pPr>
        <w:spacing w:after="0"/>
        <w:ind w:left="0"/>
        <w:jc w:val="both"/>
      </w:pPr>
      <w:r>
        <w:rPr>
          <w:rFonts w:ascii="Times New Roman"/>
          <w:b w:val="false"/>
          <w:i w:val="false"/>
          <w:color w:val="000000"/>
          <w:sz w:val="28"/>
        </w:rPr>
        <w:t>
      20.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65"/>
    <w:bookmarkStart w:name="z92" w:id="66"/>
    <w:p>
      <w:pPr>
        <w:spacing w:after="0"/>
        <w:ind w:left="0"/>
        <w:jc w:val="both"/>
      </w:pPr>
      <w:r>
        <w:rPr>
          <w:rFonts w:ascii="Times New Roman"/>
          <w:b w:val="false"/>
          <w:i w:val="false"/>
          <w:color w:val="000000"/>
          <w:sz w:val="28"/>
        </w:rPr>
        <w:t>
      21. Приведенное описание группы процедур получения сведений из базы данных (P.SS.07.PGR.002) представлено на рисунке 3.</w:t>
      </w:r>
    </w:p>
    <w:bookmarkEnd w:id="66"/>
    <w:bookmarkStart w:name="z9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68"/>
    <w:p>
      <w:pPr>
        <w:spacing w:after="0"/>
        <w:ind w:left="0"/>
        <w:jc w:val="both"/>
      </w:pPr>
      <w:r>
        <w:rPr>
          <w:rFonts w:ascii="Times New Roman"/>
          <w:b w:val="false"/>
          <w:i w:val="false"/>
          <w:color w:val="000000"/>
          <w:sz w:val="28"/>
        </w:rPr>
        <w:t>
      Рис. 3. Общая схема группы процедур получения сведений из базы данных (P.SS.07.PGR.002)</w:t>
      </w:r>
    </w:p>
    <w:bookmarkEnd w:id="68"/>
    <w:bookmarkStart w:name="z95" w:id="69"/>
    <w:p>
      <w:pPr>
        <w:spacing w:after="0"/>
        <w:ind w:left="0"/>
        <w:jc w:val="both"/>
      </w:pPr>
      <w:r>
        <w:rPr>
          <w:rFonts w:ascii="Times New Roman"/>
          <w:b w:val="false"/>
          <w:i w:val="false"/>
          <w:color w:val="000000"/>
          <w:sz w:val="28"/>
        </w:rPr>
        <w:t>
      22. Перечень процедур общего процесса, входящих в группу процедур получения сведений из базы данных (P.SS.07.PGR.002), приведен в таблице 3.</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7" w:id="7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базы данных (P.SS.07.PGR.002)</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осуществляется получение по запросу сведений о разрешениях, содержащихся в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осуществляется синхронизация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w:t>
            </w:r>
          </w:p>
        </w:tc>
      </w:tr>
    </w:tbl>
    <w:bookmarkStart w:name="z98" w:id="71"/>
    <w:p>
      <w:pPr>
        <w:spacing w:after="0"/>
        <w:ind w:left="0"/>
        <w:jc w:val="left"/>
      </w:pPr>
      <w:r>
        <w:rPr>
          <w:rFonts w:ascii="Times New Roman"/>
          <w:b/>
          <w:i w:val="false"/>
          <w:color w:val="000000"/>
        </w:rPr>
        <w:t xml:space="preserve"> 6. Группа процедур представления обобщенных сведений о разрешениях по запросу (P.SS.07.PGR.003)</w:t>
      </w:r>
    </w:p>
    <w:bookmarkEnd w:id="71"/>
    <w:bookmarkStart w:name="z99" w:id="72"/>
    <w:p>
      <w:pPr>
        <w:spacing w:after="0"/>
        <w:ind w:left="0"/>
        <w:jc w:val="both"/>
      </w:pPr>
      <w:r>
        <w:rPr>
          <w:rFonts w:ascii="Times New Roman"/>
          <w:b w:val="false"/>
          <w:i w:val="false"/>
          <w:color w:val="000000"/>
          <w:sz w:val="28"/>
        </w:rPr>
        <w:t>
      23. Процедура представления обобщенных сведений о разрешениях по запросу выполняется при необходимости получения Комиссией обобщенных сведений о разрешениях в целях мониторинга и анализа результатов реализации (исполнения) общего процесса.</w:t>
      </w:r>
    </w:p>
    <w:bookmarkEnd w:id="72"/>
    <w:bookmarkStart w:name="z100" w:id="73"/>
    <w:p>
      <w:pPr>
        <w:spacing w:after="0"/>
        <w:ind w:left="0"/>
        <w:jc w:val="both"/>
      </w:pPr>
      <w:r>
        <w:rPr>
          <w:rFonts w:ascii="Times New Roman"/>
          <w:b w:val="false"/>
          <w:i w:val="false"/>
          <w:color w:val="000000"/>
          <w:sz w:val="28"/>
        </w:rPr>
        <w:t>
      В ходе выполнения процедуры "Представление обобщенных сведений о разрешениях по запросу" (P.SS.07.PRC.006) Комиссия формирует и направляет запрос на представление обобщенных сведений о разрешениях в уполномоченный орган. Уполномоченный орган представляет обобщенные сведения о разрешениях или направляет уведомление об отсутствии сведений, удовлетворяющих параметрам запроса, в Комиссию.</w:t>
      </w:r>
    </w:p>
    <w:bookmarkEnd w:id="73"/>
    <w:p>
      <w:pPr>
        <w:spacing w:after="0"/>
        <w:ind w:left="0"/>
        <w:jc w:val="both"/>
      </w:pPr>
      <w:bookmarkStart w:name="z101" w:id="74"/>
      <w:r>
        <w:rPr>
          <w:rFonts w:ascii="Times New Roman"/>
          <w:b w:val="false"/>
          <w:i w:val="false"/>
          <w:color w:val="000000"/>
          <w:sz w:val="28"/>
        </w:rPr>
        <w:t>
      24.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w:t>
      </w:r>
    </w:p>
    <w:bookmarkEnd w:id="74"/>
    <w:p>
      <w:pPr>
        <w:spacing w:after="0"/>
        <w:ind w:left="0"/>
        <w:jc w:val="both"/>
      </w:pPr>
      <w:r>
        <w:rPr>
          <w:rFonts w:ascii="Times New Roman"/>
          <w:b w:val="false"/>
          <w:i w:val="false"/>
          <w:color w:val="000000"/>
          <w:sz w:val="28"/>
        </w:rPr>
        <w:t>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утвержденным Решением Коллегии Евразийской экономической комиссии от 17 августа 2021 г. № 103 (далее –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Start w:name="z102" w:id="75"/>
    <w:p>
      <w:pPr>
        <w:spacing w:after="0"/>
        <w:ind w:left="0"/>
        <w:jc w:val="both"/>
      </w:pPr>
      <w:r>
        <w:rPr>
          <w:rFonts w:ascii="Times New Roman"/>
          <w:b w:val="false"/>
          <w:i w:val="false"/>
          <w:color w:val="000000"/>
          <w:sz w:val="28"/>
        </w:rPr>
        <w:t>
      25. Приведенное описание группы процедур представления обобщенных сведений о разрешениях по запросу (P.SS.07.PGR.003) представлено на рисунке 4.</w:t>
      </w:r>
    </w:p>
    <w:bookmarkEnd w:id="75"/>
    <w:bookmarkStart w:name="z10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77"/>
    <w:p>
      <w:pPr>
        <w:spacing w:after="0"/>
        <w:ind w:left="0"/>
        <w:jc w:val="both"/>
      </w:pPr>
      <w:r>
        <w:rPr>
          <w:rFonts w:ascii="Times New Roman"/>
          <w:b w:val="false"/>
          <w:i w:val="false"/>
          <w:color w:val="000000"/>
          <w:sz w:val="28"/>
        </w:rPr>
        <w:t>
      Рис. 4. Общая схема группы процедур представления обобщенных сведений о разрешениях по запросу (P.SS.07.PGR.003)</w:t>
      </w:r>
    </w:p>
    <w:bookmarkEnd w:id="77"/>
    <w:bookmarkStart w:name="z105" w:id="78"/>
    <w:p>
      <w:pPr>
        <w:spacing w:after="0"/>
        <w:ind w:left="0"/>
        <w:jc w:val="both"/>
      </w:pPr>
      <w:r>
        <w:rPr>
          <w:rFonts w:ascii="Times New Roman"/>
          <w:b w:val="false"/>
          <w:i w:val="false"/>
          <w:color w:val="000000"/>
          <w:sz w:val="28"/>
        </w:rPr>
        <w:t>
      26. Перечень процедур общего процесса, входящих в группу процедур представления обобщенных сведений о разрешениях по запросу (P.SS.07.PGR.003) в таблице 4.</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07" w:id="79"/>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обобщенных сведений о разрешениях по запросу (P.SS.07.PGR.003)</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представление обобщенных сведений о разрешениях в Комиссию по запросу</w:t>
            </w:r>
          </w:p>
        </w:tc>
      </w:tr>
    </w:tbl>
    <w:bookmarkStart w:name="z108" w:id="80"/>
    <w:p>
      <w:pPr>
        <w:spacing w:after="0"/>
        <w:ind w:left="0"/>
        <w:jc w:val="left"/>
      </w:pPr>
      <w:r>
        <w:rPr>
          <w:rFonts w:ascii="Times New Roman"/>
          <w:b/>
          <w:i w:val="false"/>
          <w:color w:val="000000"/>
        </w:rPr>
        <w:t xml:space="preserve"> V. Информационные объекты общего процесса</w:t>
      </w:r>
    </w:p>
    <w:bookmarkEnd w:id="80"/>
    <w:bookmarkStart w:name="z109" w:id="81"/>
    <w:p>
      <w:pPr>
        <w:spacing w:after="0"/>
        <w:ind w:left="0"/>
        <w:jc w:val="both"/>
      </w:pPr>
      <w:r>
        <w:rPr>
          <w:rFonts w:ascii="Times New Roman"/>
          <w:b w:val="false"/>
          <w:i w:val="false"/>
          <w:color w:val="000000"/>
          <w:sz w:val="28"/>
        </w:rPr>
        <w:t>
      27.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11" w:id="82"/>
    <w:p>
      <w:pPr>
        <w:spacing w:after="0"/>
        <w:ind w:left="0"/>
        <w:jc w:val="left"/>
      </w:pPr>
      <w:r>
        <w:rPr>
          <w:rFonts w:ascii="Times New Roman"/>
          <w:b/>
          <w:i w:val="false"/>
          <w:color w:val="000000"/>
        </w:rPr>
        <w:t xml:space="preserve"> Перечень информационных объектов</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разрешениях, содержащиеся в национальных частях базы данных, передаваемые в ходе информационного обмена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представляемые уполномоченным органом в Комиссию по запросу</w:t>
            </w:r>
          </w:p>
        </w:tc>
      </w:tr>
    </w:tbl>
    <w:bookmarkStart w:name="z112" w:id="83"/>
    <w:p>
      <w:pPr>
        <w:spacing w:after="0"/>
        <w:ind w:left="0"/>
        <w:jc w:val="left"/>
      </w:pPr>
      <w:r>
        <w:rPr>
          <w:rFonts w:ascii="Times New Roman"/>
          <w:b/>
          <w:i w:val="false"/>
          <w:color w:val="000000"/>
        </w:rPr>
        <w:t xml:space="preserve"> VI. Ответственность участников общего процесса</w:t>
      </w:r>
    </w:p>
    <w:bookmarkEnd w:id="83"/>
    <w:bookmarkStart w:name="z113" w:id="84"/>
    <w:p>
      <w:pPr>
        <w:spacing w:after="0"/>
        <w:ind w:left="0"/>
        <w:jc w:val="both"/>
      </w:pPr>
      <w:r>
        <w:rPr>
          <w:rFonts w:ascii="Times New Roman"/>
          <w:b w:val="false"/>
          <w:i w:val="false"/>
          <w:color w:val="000000"/>
          <w:sz w:val="28"/>
        </w:rPr>
        <w:t>
      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84"/>
    <w:bookmarkStart w:name="z114" w:id="85"/>
    <w:p>
      <w:pPr>
        <w:spacing w:after="0"/>
        <w:ind w:left="0"/>
        <w:jc w:val="left"/>
      </w:pPr>
      <w:r>
        <w:rPr>
          <w:rFonts w:ascii="Times New Roman"/>
          <w:b/>
          <w:i w:val="false"/>
          <w:color w:val="000000"/>
        </w:rPr>
        <w:t xml:space="preserve"> VII. Справочники и классификаторы общего процесса</w:t>
      </w:r>
    </w:p>
    <w:bookmarkEnd w:id="85"/>
    <w:bookmarkStart w:name="z115" w:id="86"/>
    <w:p>
      <w:pPr>
        <w:spacing w:after="0"/>
        <w:ind w:left="0"/>
        <w:jc w:val="both"/>
      </w:pPr>
      <w:r>
        <w:rPr>
          <w:rFonts w:ascii="Times New Roman"/>
          <w:b w:val="false"/>
          <w:i w:val="false"/>
          <w:color w:val="000000"/>
          <w:sz w:val="28"/>
        </w:rPr>
        <w:t>
      29. Перечень справочников и классификаторов общего процесса приведен в таблице 6.</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17" w:id="87"/>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 используемых при таможенном декларировании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используемых при таможенном декларировании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транспортных средств и транспортировки товаров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w:t>
            </w:r>
          </w:p>
          <w:p>
            <w:pPr>
              <w:spacing w:after="20"/>
              <w:ind w:left="20"/>
              <w:jc w:val="both"/>
            </w:pPr>
            <w:r>
              <w:rPr>
                <w:rFonts w:ascii="Times New Roman"/>
                <w:b w:val="false"/>
                <w:i w:val="false"/>
                <w:color w:val="000000"/>
                <w:sz w:val="20"/>
              </w:rPr>
              <w:t>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груза, упаковки и упаковочных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груза, упаковки и упаковочных материалов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условных обозначений и наименований единиц измерения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продукции, подлежащей ветеринарному контролю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продукции, подлежащей ветеринарному контролю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Евразийского экономического союза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w:t>
            </w:r>
          </w:p>
        </w:tc>
      </w:tr>
    </w:tbl>
    <w:bookmarkStart w:name="z118" w:id="88"/>
    <w:p>
      <w:pPr>
        <w:spacing w:after="0"/>
        <w:ind w:left="0"/>
        <w:jc w:val="left"/>
      </w:pPr>
      <w:r>
        <w:rPr>
          <w:rFonts w:ascii="Times New Roman"/>
          <w:b/>
          <w:i w:val="false"/>
          <w:color w:val="000000"/>
        </w:rPr>
        <w:t xml:space="preserve"> VIII. Процедуры общего процесса</w:t>
      </w:r>
    </w:p>
    <w:bookmarkEnd w:id="88"/>
    <w:bookmarkStart w:name="z119" w:id="89"/>
    <w:p>
      <w:pPr>
        <w:spacing w:after="0"/>
        <w:ind w:left="0"/>
        <w:jc w:val="left"/>
      </w:pPr>
      <w:r>
        <w:rPr>
          <w:rFonts w:ascii="Times New Roman"/>
          <w:b/>
          <w:i w:val="false"/>
          <w:color w:val="000000"/>
        </w:rPr>
        <w:t xml:space="preserve"> 1. Процедуры формирования и ведения базы данных (P.SS.07.PGR.001)</w:t>
      </w:r>
    </w:p>
    <w:bookmarkEnd w:id="89"/>
    <w:bookmarkStart w:name="z120" w:id="90"/>
    <w:p>
      <w:pPr>
        <w:spacing w:after="0"/>
        <w:ind w:left="0"/>
        <w:jc w:val="left"/>
      </w:pPr>
      <w:r>
        <w:rPr>
          <w:rFonts w:ascii="Times New Roman"/>
          <w:b/>
          <w:i w:val="false"/>
          <w:color w:val="000000"/>
        </w:rPr>
        <w:t xml:space="preserve"> Процедура "Представление сведений о выданном разрешении" (P.SS.07.PRC.001)</w:t>
      </w:r>
    </w:p>
    <w:bookmarkEnd w:id="90"/>
    <w:bookmarkStart w:name="z121" w:id="91"/>
    <w:p>
      <w:pPr>
        <w:spacing w:after="0"/>
        <w:ind w:left="0"/>
        <w:jc w:val="both"/>
      </w:pPr>
      <w:r>
        <w:rPr>
          <w:rFonts w:ascii="Times New Roman"/>
          <w:b w:val="false"/>
          <w:i w:val="false"/>
          <w:color w:val="000000"/>
          <w:sz w:val="28"/>
        </w:rPr>
        <w:t>
      30. Схема выполнения процедуры "Представление сведений о выданном разрешении" (P.SS.07.PRC.001) представлена на рисунке 5.</w:t>
      </w:r>
    </w:p>
    <w:bookmarkEnd w:id="91"/>
    <w:bookmarkStart w:name="z122"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3"/>
    <w:p>
      <w:pPr>
        <w:spacing w:after="0"/>
        <w:ind w:left="0"/>
        <w:jc w:val="both"/>
      </w:pPr>
      <w:r>
        <w:rPr>
          <w:rFonts w:ascii="Times New Roman"/>
          <w:b w:val="false"/>
          <w:i w:val="false"/>
          <w:color w:val="000000"/>
          <w:sz w:val="28"/>
        </w:rPr>
        <w:t>
      Рис. 5. Схема выполнения процедуры "Представление сведений о выданном разрешении" (P.SS.07.PRC.001)</w:t>
      </w:r>
    </w:p>
    <w:bookmarkEnd w:id="93"/>
    <w:bookmarkStart w:name="z124" w:id="94"/>
    <w:p>
      <w:pPr>
        <w:spacing w:after="0"/>
        <w:ind w:left="0"/>
        <w:jc w:val="both"/>
      </w:pPr>
      <w:r>
        <w:rPr>
          <w:rFonts w:ascii="Times New Roman"/>
          <w:b w:val="false"/>
          <w:i w:val="false"/>
          <w:color w:val="000000"/>
          <w:sz w:val="28"/>
        </w:rPr>
        <w:t>
      31. Процедура "Представление сведений о выданном разрешении" (P.SS.07.PRC.001) выполняется по факту выдачи разрешения для сопровождения подконтрольного товара при перемещении между государствами-членами.</w:t>
      </w:r>
    </w:p>
    <w:bookmarkEnd w:id="94"/>
    <w:bookmarkStart w:name="z125" w:id="95"/>
    <w:p>
      <w:pPr>
        <w:spacing w:after="0"/>
        <w:ind w:left="0"/>
        <w:jc w:val="both"/>
      </w:pPr>
      <w:r>
        <w:rPr>
          <w:rFonts w:ascii="Times New Roman"/>
          <w:b w:val="false"/>
          <w:i w:val="false"/>
          <w:color w:val="000000"/>
          <w:sz w:val="28"/>
        </w:rPr>
        <w:t>
      32. Первой выполняется операция "Направление сведений о выданном разрешении" (P.SS.07.OPR.001), по результатам выполнения которой уполномоченным органом, выдавшим разрешение, формируются и направляются в уведомляемый уполномоченный орган сведения о выданном разрешении.</w:t>
      </w:r>
    </w:p>
    <w:bookmarkEnd w:id="95"/>
    <w:bookmarkStart w:name="z126" w:id="96"/>
    <w:p>
      <w:pPr>
        <w:spacing w:after="0"/>
        <w:ind w:left="0"/>
        <w:jc w:val="both"/>
      </w:pPr>
      <w:r>
        <w:rPr>
          <w:rFonts w:ascii="Times New Roman"/>
          <w:b w:val="false"/>
          <w:i w:val="false"/>
          <w:color w:val="000000"/>
          <w:sz w:val="28"/>
        </w:rPr>
        <w:t>
      33. При получении уведомляемым уполномоченным органом сведений о выданном разрешении выполняется операция "Прием и обработка сведений о выданном разрешении" (P.SS.07.OPR.002), по результатам выполнения которой осуществляются прием и обработка указанных сведений, а также включение полученных сведений в национальную часть базы данных уведомляемого уполномоченного органа. В уполномоченный орган, выдавший разрешение, направляется уведомление об обработке сведений о выданном разрешении.</w:t>
      </w:r>
    </w:p>
    <w:bookmarkEnd w:id="96"/>
    <w:bookmarkStart w:name="z127" w:id="97"/>
    <w:p>
      <w:pPr>
        <w:spacing w:after="0"/>
        <w:ind w:left="0"/>
        <w:jc w:val="both"/>
      </w:pPr>
      <w:r>
        <w:rPr>
          <w:rFonts w:ascii="Times New Roman"/>
          <w:b w:val="false"/>
          <w:i w:val="false"/>
          <w:color w:val="000000"/>
          <w:sz w:val="28"/>
        </w:rPr>
        <w:t>
      34. При получении уполномоченным органом, выдавшим разрешение, уведомления об обработке сведений о выданном разрешении выполняется операция "Получение уведомления об обработке сведений о выданном разрешении" (P.SS.07.OPR.003), по результатам выполнения которой осуществляются прием и обработка указанного уведомления.</w:t>
      </w:r>
    </w:p>
    <w:bookmarkEnd w:id="97"/>
    <w:bookmarkStart w:name="z128" w:id="98"/>
    <w:p>
      <w:pPr>
        <w:spacing w:after="0"/>
        <w:ind w:left="0"/>
        <w:jc w:val="both"/>
      </w:pPr>
      <w:r>
        <w:rPr>
          <w:rFonts w:ascii="Times New Roman"/>
          <w:b w:val="false"/>
          <w:i w:val="false"/>
          <w:color w:val="000000"/>
          <w:sz w:val="28"/>
        </w:rPr>
        <w:t>
      35. Результатом выполнения процедуры "Представление сведений о выданном разрешении" (P.SS.07.PRC.001) является представление сведений о выданном разрешении уведомляемому уполномоченному органу и включение полученных сведений в национальную часть базы данных уведомляемого уполномоченного органа.</w:t>
      </w:r>
    </w:p>
    <w:bookmarkEnd w:id="98"/>
    <w:bookmarkStart w:name="z129" w:id="99"/>
    <w:p>
      <w:pPr>
        <w:spacing w:after="0"/>
        <w:ind w:left="0"/>
        <w:jc w:val="both"/>
      </w:pPr>
      <w:r>
        <w:rPr>
          <w:rFonts w:ascii="Times New Roman"/>
          <w:b w:val="false"/>
          <w:i w:val="false"/>
          <w:color w:val="000000"/>
          <w:sz w:val="28"/>
        </w:rPr>
        <w:t>
      36. Перечень операций общего процесса, выполняемых в рамках процедуры "Представление сведений о выданном разрешении" (P.SS.07.PRC.001), приведен в таблице 7.</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1" w:id="10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выданном разрешении" (P.SS.07.PRC.001)</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3" w:id="101"/>
    <w:p>
      <w:pPr>
        <w:spacing w:after="0"/>
        <w:ind w:left="0"/>
        <w:jc w:val="left"/>
      </w:pPr>
      <w:r>
        <w:rPr>
          <w:rFonts w:ascii="Times New Roman"/>
          <w:b/>
          <w:i w:val="false"/>
          <w:color w:val="000000"/>
        </w:rPr>
        <w:t xml:space="preserve"> Описание операции "Направление сведений о выданном разрешении" (P.SS.07.OPR.001)</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выдачи разрешения для сопровождения подконтрольного товара при перемещении между государствами-членами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выданном разрешении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5" w:id="102"/>
    <w:p>
      <w:pPr>
        <w:spacing w:after="0"/>
        <w:ind w:left="0"/>
        <w:jc w:val="left"/>
      </w:pPr>
      <w:r>
        <w:rPr>
          <w:rFonts w:ascii="Times New Roman"/>
          <w:b/>
          <w:i w:val="false"/>
          <w:color w:val="000000"/>
        </w:rPr>
        <w:t xml:space="preserve"> Описание операции "Прием и обработка сведений о выданном разрешении" (P.SS.07.OPR.002)</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выданном разрешении (операция "Направление сведений о выданном разрешении" (P.SS.07.OPR.001))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проверку сведений о выданном разрешении в соответствии с Регламентом информационного взаимодействия между уполномоченными органами. При успешном выполении проверки исполнитель осуществляет включение полученных сведений в национальную часть базы данных, заполняет дату и время обновления полученных сведений в национальной части базы данных и направляет в уполномоченный орган, выдавший разрешение, уведомление об обработке сведений о выданном разрешении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обработаны и включены в национальную часть базы данных уведомляемого уполномоченного органа, уведомление об обработке сведений о выданном разрешении направлено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7" w:id="103"/>
    <w:p>
      <w:pPr>
        <w:spacing w:after="0"/>
        <w:ind w:left="0"/>
        <w:jc w:val="left"/>
      </w:pPr>
      <w:r>
        <w:rPr>
          <w:rFonts w:ascii="Times New Roman"/>
          <w:b/>
          <w:i w:val="false"/>
          <w:color w:val="000000"/>
        </w:rPr>
        <w:t xml:space="preserve"> Описание операции "Получение уведомления об обработке сведений о выданном разрешении" (P.SS.07.OPR.003)</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выданном разрешении (операция "Прием и обработка сведений о выданном разрешении" (P.SS.07.OPR.002))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выданном разрешении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выданном разрешении обработано</w:t>
            </w:r>
          </w:p>
        </w:tc>
      </w:tr>
    </w:tbl>
    <w:bookmarkStart w:name="z138" w:id="104"/>
    <w:p>
      <w:pPr>
        <w:spacing w:after="0"/>
        <w:ind w:left="0"/>
        <w:jc w:val="left"/>
      </w:pPr>
      <w:r>
        <w:rPr>
          <w:rFonts w:ascii="Times New Roman"/>
          <w:b/>
          <w:i w:val="false"/>
          <w:color w:val="000000"/>
        </w:rPr>
        <w:t xml:space="preserve"> Процедура "Представление сведений об аннулированном разрешении" (P.SS.07.PRC.002)</w:t>
      </w:r>
    </w:p>
    <w:bookmarkEnd w:id="104"/>
    <w:bookmarkStart w:name="z139" w:id="105"/>
    <w:p>
      <w:pPr>
        <w:spacing w:after="0"/>
        <w:ind w:left="0"/>
        <w:jc w:val="both"/>
      </w:pPr>
      <w:r>
        <w:rPr>
          <w:rFonts w:ascii="Times New Roman"/>
          <w:b w:val="false"/>
          <w:i w:val="false"/>
          <w:color w:val="000000"/>
          <w:sz w:val="28"/>
        </w:rPr>
        <w:t>
      37. Схема выполнения процедуры "Представление сведений об аннулированном разрешении" (P.SS.07.PRC.002) представлена на рисунке 6.</w:t>
      </w:r>
    </w:p>
    <w:bookmarkEnd w:id="105"/>
    <w:bookmarkStart w:name="z140"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16500"/>
                    </a:xfrm>
                    <a:prstGeom prst="rect">
                      <a:avLst/>
                    </a:prstGeom>
                  </pic:spPr>
                </pic:pic>
              </a:graphicData>
            </a:graphic>
          </wp:inline>
        </w:drawing>
      </w:r>
    </w:p>
    <w:p>
      <w:pPr>
        <w:spacing w:after="0"/>
        <w:ind w:left="0"/>
        <w:jc w:val="left"/>
      </w:pPr>
      <w:r>
        <w:rPr>
          <w:rFonts w:ascii="Times New Roman"/>
          <w:b w:val="false"/>
          <w:i w:val="false"/>
          <w:color w:val="000000"/>
          <w:sz w:val="28"/>
        </w:rPr>
        <w:t>Рис. 6. Схема выполнения процедуры "Представление сведений об аннулированном разрешении" (P.SS.07.PRC.002)</w:t>
      </w:r>
      <w:r>
        <w:br/>
      </w:r>
      <w:r>
        <w:rPr>
          <w:rFonts w:ascii="Times New Roman"/>
          <w:b w:val="false"/>
          <w:i w:val="false"/>
          <w:color w:val="000000"/>
          <w:sz w:val="28"/>
        </w:rPr>
        <w:t>
</w:t>
      </w:r>
    </w:p>
    <w:bookmarkStart w:name="z141" w:id="107"/>
    <w:p>
      <w:pPr>
        <w:spacing w:after="0"/>
        <w:ind w:left="0"/>
        <w:jc w:val="both"/>
      </w:pPr>
      <w:r>
        <w:rPr>
          <w:rFonts w:ascii="Times New Roman"/>
          <w:b w:val="false"/>
          <w:i w:val="false"/>
          <w:color w:val="000000"/>
          <w:sz w:val="28"/>
        </w:rPr>
        <w:t>
      38. Процедура "Представление сведений об аннулированном разрешении" (P.SS.07.PRC.002) выполняется по факту аннулирования разрешения, ранее выданного для сопровождения подконтрольного товара при перемещении между государствами-членами.</w:t>
      </w:r>
    </w:p>
    <w:bookmarkEnd w:id="107"/>
    <w:bookmarkStart w:name="z142" w:id="108"/>
    <w:p>
      <w:pPr>
        <w:spacing w:after="0"/>
        <w:ind w:left="0"/>
        <w:jc w:val="both"/>
      </w:pPr>
      <w:r>
        <w:rPr>
          <w:rFonts w:ascii="Times New Roman"/>
          <w:b w:val="false"/>
          <w:i w:val="false"/>
          <w:color w:val="000000"/>
          <w:sz w:val="28"/>
        </w:rPr>
        <w:t>
      39. Первой выполняется операция "Направление сведений об аннулированном разрешении" (P.SS.07.OPR.004), по результатам выполнения которой уполномоченным органом, выдавшим разрешение, формируются и направляются в уведомляемый уполномоченный орган сведения об аннулированном разрешении.</w:t>
      </w:r>
    </w:p>
    <w:bookmarkEnd w:id="108"/>
    <w:bookmarkStart w:name="z143" w:id="109"/>
    <w:p>
      <w:pPr>
        <w:spacing w:after="0"/>
        <w:ind w:left="0"/>
        <w:jc w:val="both"/>
      </w:pPr>
      <w:r>
        <w:rPr>
          <w:rFonts w:ascii="Times New Roman"/>
          <w:b w:val="false"/>
          <w:i w:val="false"/>
          <w:color w:val="000000"/>
          <w:sz w:val="28"/>
        </w:rPr>
        <w:t>
      40. При получении уведомляемым уполномоченным органом сведений об аннулированном разрешении выполняется операция "Прием и обработка сведений об аннулированном разрешении" (P.SS.07.OPR.005), по результатам выполнения которой осуществляются прием и обработка указанных сведений, а также изменение соответствующих сведений в национальной части базы данных уведомляемого уполномоченного органа. В уполномоченный орган, выдавший разрешение, направляется уведомление об обработке сведений об аннулированном разрешении.</w:t>
      </w:r>
    </w:p>
    <w:bookmarkEnd w:id="109"/>
    <w:p>
      <w:pPr>
        <w:spacing w:after="0"/>
        <w:ind w:left="0"/>
        <w:jc w:val="both"/>
      </w:pPr>
      <w:bookmarkStart w:name="z144" w:id="110"/>
      <w:r>
        <w:rPr>
          <w:rFonts w:ascii="Times New Roman"/>
          <w:b w:val="false"/>
          <w:i w:val="false"/>
          <w:color w:val="000000"/>
          <w:sz w:val="28"/>
        </w:rPr>
        <w:t>
      41. При получении уполномоченным органом, выдавшим разрешение, уведомления об обработке сведений об аннулированном разрешении выполняется операция "Получение уведомления</w:t>
      </w:r>
    </w:p>
    <w:bookmarkEnd w:id="110"/>
    <w:p>
      <w:pPr>
        <w:spacing w:after="0"/>
        <w:ind w:left="0"/>
        <w:jc w:val="both"/>
      </w:pPr>
      <w:r>
        <w:rPr>
          <w:rFonts w:ascii="Times New Roman"/>
          <w:b w:val="false"/>
          <w:i w:val="false"/>
          <w:color w:val="000000"/>
          <w:sz w:val="28"/>
        </w:rPr>
        <w:t>об обработке сведений об аннулированном разрешении" (P.SS.07.OPR.006), по результатам выполнения которой осуществляются прием и обработка указанного уведомления.</w:t>
      </w:r>
    </w:p>
    <w:bookmarkStart w:name="z145" w:id="111"/>
    <w:p>
      <w:pPr>
        <w:spacing w:after="0"/>
        <w:ind w:left="0"/>
        <w:jc w:val="both"/>
      </w:pPr>
      <w:r>
        <w:rPr>
          <w:rFonts w:ascii="Times New Roman"/>
          <w:b w:val="false"/>
          <w:i w:val="false"/>
          <w:color w:val="000000"/>
          <w:sz w:val="28"/>
        </w:rPr>
        <w:t>
      42. Результатом выполнения процедуры "Представление сведений об аннулированном разрешении" (P.SS.07.PRC.002) является представление сведений об аннулированном разрешении уведомляемому уполномоченному органу и изменение соответствующих сведений в национальной части базы данных уведомляемого уполномоченного органа.</w:t>
      </w:r>
    </w:p>
    <w:bookmarkEnd w:id="111"/>
    <w:bookmarkStart w:name="z146" w:id="112"/>
    <w:p>
      <w:pPr>
        <w:spacing w:after="0"/>
        <w:ind w:left="0"/>
        <w:jc w:val="both"/>
      </w:pPr>
      <w:r>
        <w:rPr>
          <w:rFonts w:ascii="Times New Roman"/>
          <w:b w:val="false"/>
          <w:i w:val="false"/>
          <w:color w:val="000000"/>
          <w:sz w:val="28"/>
        </w:rPr>
        <w:t>
      43. Перечень операций общего процесса, выполняемых в рамках процедуры "Представление сведений об аннулированном разрешении" (P.SS.07.PRC.002), приведен в таблице 11.</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8" w:id="11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аннулированном разрешении" (P.SS.07.PRC.002)</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0" w:id="114"/>
    <w:p>
      <w:pPr>
        <w:spacing w:after="0"/>
        <w:ind w:left="0"/>
        <w:jc w:val="left"/>
      </w:pPr>
      <w:r>
        <w:rPr>
          <w:rFonts w:ascii="Times New Roman"/>
          <w:b/>
          <w:i w:val="false"/>
          <w:color w:val="000000"/>
        </w:rPr>
        <w:t xml:space="preserve"> Описание операции "Направление сведений об аннулированном разрешении" (P.SS.07.OPR.004)</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аннулирования разрешения, ранее выданного для сопровождения подконтрольного товара при перемещении между государствами-членами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аннулированном разрешении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2" w:id="115"/>
    <w:p>
      <w:pPr>
        <w:spacing w:after="0"/>
        <w:ind w:left="0"/>
        <w:jc w:val="left"/>
      </w:pPr>
      <w:r>
        <w:rPr>
          <w:rFonts w:ascii="Times New Roman"/>
          <w:b/>
          <w:i w:val="false"/>
          <w:color w:val="000000"/>
        </w:rPr>
        <w:t xml:space="preserve"> Описание операции "Прием и обработка сведений об аннулированном разрешении" (P.SS.07.OPR.005)</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аннулированном разрешении (операция "Направление сведений об аннулированном разрешении" (P.SS.07.OPR.004))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проверку сведений об аннулированном разрешении в соответствии с Регламентом информационного взаимодействия между уполномоченными органами. При успешном выполении проверки исполнитель заполняет дату и время окончания действия изменяемых сведений значением даты и времени начала действия полученных сведений, осуществляет включение полученных сведений в национальную часть базы данных, заполняет дату и время обновления полученных сведений в национальной части базы данных и направляет в уполномоченный орган, выдавший разрешение, уведомление об обработке сведений об аннулированном разрешении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обработаны, сведения национальной части базы данных уведомляемого уполномоченного органа изменены, уведомление об обработке сведений об аннулированном разрешении направлено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4" w:id="116"/>
    <w:p>
      <w:pPr>
        <w:spacing w:after="0"/>
        <w:ind w:left="0"/>
        <w:jc w:val="left"/>
      </w:pPr>
      <w:r>
        <w:rPr>
          <w:rFonts w:ascii="Times New Roman"/>
          <w:b/>
          <w:i w:val="false"/>
          <w:color w:val="000000"/>
        </w:rPr>
        <w:t xml:space="preserve"> Описание операции "Получение уведомления об обработке сведений об аннулированном разрешении" (P.SS.07.OPR.006)</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аннулированном разрешении (операция "Прием и обработка сведений об аннулированном разрешении" (P.SS.07.OPR.005))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об аннулированном разрешении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аннулированном разрешении обработано</w:t>
            </w:r>
          </w:p>
        </w:tc>
      </w:tr>
    </w:tbl>
    <w:bookmarkStart w:name="z155" w:id="117"/>
    <w:p>
      <w:pPr>
        <w:spacing w:after="0"/>
        <w:ind w:left="0"/>
        <w:jc w:val="left"/>
      </w:pPr>
      <w:r>
        <w:rPr>
          <w:rFonts w:ascii="Times New Roman"/>
          <w:b/>
          <w:i w:val="false"/>
          <w:color w:val="000000"/>
        </w:rPr>
        <w:t xml:space="preserve"> 2. Процедуры получения сведений из базы данных(P.SS.07.PGR.002)</w:t>
      </w:r>
    </w:p>
    <w:bookmarkEnd w:id="117"/>
    <w:bookmarkStart w:name="z156" w:id="118"/>
    <w:p>
      <w:pPr>
        <w:spacing w:after="0"/>
        <w:ind w:left="0"/>
        <w:jc w:val="left"/>
      </w:pPr>
      <w:r>
        <w:rPr>
          <w:rFonts w:ascii="Times New Roman"/>
          <w:b/>
          <w:i w:val="false"/>
          <w:color w:val="000000"/>
        </w:rPr>
        <w:t xml:space="preserve"> Процедура "Получение информации о дате и времени обновления национальной части базы данных" (P.SS.07.PRC.003)</w:t>
      </w:r>
    </w:p>
    <w:bookmarkEnd w:id="118"/>
    <w:bookmarkStart w:name="z157" w:id="119"/>
    <w:p>
      <w:pPr>
        <w:spacing w:after="0"/>
        <w:ind w:left="0"/>
        <w:jc w:val="both"/>
      </w:pPr>
      <w:r>
        <w:rPr>
          <w:rFonts w:ascii="Times New Roman"/>
          <w:b w:val="false"/>
          <w:i w:val="false"/>
          <w:color w:val="000000"/>
          <w:sz w:val="28"/>
        </w:rPr>
        <w:t>
      44. Схема выполнения процедуры "Получение информации о дате и времени обновления национальной части базы данных" (P.SS.07.PRC.003) представлена на рисунке 7.</w:t>
      </w:r>
    </w:p>
    <w:bookmarkEnd w:id="119"/>
    <w:bookmarkStart w:name="z158"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21"/>
    <w:p>
      <w:pPr>
        <w:spacing w:after="0"/>
        <w:ind w:left="0"/>
        <w:jc w:val="both"/>
      </w:pPr>
      <w:r>
        <w:rPr>
          <w:rFonts w:ascii="Times New Roman"/>
          <w:b w:val="false"/>
          <w:i w:val="false"/>
          <w:color w:val="000000"/>
          <w:sz w:val="28"/>
        </w:rPr>
        <w:t>
      Рис. 7. Схема выполнения процедуры "Получение информации о дате и времени обновления национальной части базы данных" (P.SS.07.PRC.003)</w:t>
      </w:r>
    </w:p>
    <w:bookmarkEnd w:id="121"/>
    <w:bookmarkStart w:name="z160" w:id="122"/>
    <w:p>
      <w:pPr>
        <w:spacing w:after="0"/>
        <w:ind w:left="0"/>
        <w:jc w:val="both"/>
      </w:pPr>
      <w:r>
        <w:rPr>
          <w:rFonts w:ascii="Times New Roman"/>
          <w:b w:val="false"/>
          <w:i w:val="false"/>
          <w:color w:val="000000"/>
          <w:sz w:val="28"/>
        </w:rPr>
        <w:t>
      45. Процедура "Получение информации о дате и времени обновления национальной части базы данных" (P.SS.07.PRC.003) выполняется при необходимости синхронизации информации о состоянии (дате и времени последнего обновления) сведений о разрешениях, хранящихся в национальной части базы данных уведомляемого уполномоченного органа, с соответствующей информацией национальной части базы данных уполномоченного органа, выдавшего разрешение.</w:t>
      </w:r>
    </w:p>
    <w:bookmarkEnd w:id="122"/>
    <w:bookmarkStart w:name="z161" w:id="123"/>
    <w:p>
      <w:pPr>
        <w:spacing w:after="0"/>
        <w:ind w:left="0"/>
        <w:jc w:val="both"/>
      </w:pPr>
      <w:r>
        <w:rPr>
          <w:rFonts w:ascii="Times New Roman"/>
          <w:b w:val="false"/>
          <w:i w:val="false"/>
          <w:color w:val="000000"/>
          <w:sz w:val="28"/>
        </w:rPr>
        <w:t>
      46. Первой выполняется операция "Запрос информации о дате и времени обновления национальной части базы данных" (P.SS.07.OPR.007),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информации о дате и времени обновления национальной части базы данных.</w:t>
      </w:r>
    </w:p>
    <w:bookmarkEnd w:id="123"/>
    <w:bookmarkStart w:name="z162" w:id="124"/>
    <w:p>
      <w:pPr>
        <w:spacing w:after="0"/>
        <w:ind w:left="0"/>
        <w:jc w:val="both"/>
      </w:pPr>
      <w:r>
        <w:rPr>
          <w:rFonts w:ascii="Times New Roman"/>
          <w:b w:val="false"/>
          <w:i w:val="false"/>
          <w:color w:val="000000"/>
          <w:sz w:val="28"/>
        </w:rPr>
        <w:t>
      47. При получении уполномоченным органом, выдавшим разрешение, запроса на представление информации о дате и времени обновления национальной части базы данных выполняется операция "Обработка и представление информации о дате и времени обновления национальной части базы данных" (P.SS.07.OPR.008), по результатам выполнения которой формируется и представляется в уведомляемый уполномоченный орган информация о дате и времени обновления национальной части базы данных уполномоченного органа, выдавшего разрешение.</w:t>
      </w:r>
    </w:p>
    <w:bookmarkEnd w:id="124"/>
    <w:bookmarkStart w:name="z163" w:id="125"/>
    <w:p>
      <w:pPr>
        <w:spacing w:after="0"/>
        <w:ind w:left="0"/>
        <w:jc w:val="both"/>
      </w:pPr>
      <w:r>
        <w:rPr>
          <w:rFonts w:ascii="Times New Roman"/>
          <w:b w:val="false"/>
          <w:i w:val="false"/>
          <w:color w:val="000000"/>
          <w:sz w:val="28"/>
        </w:rPr>
        <w:t>
      48. При получении уведомляемым уполномоченным органом информации о дате и времени обновления национальной части базы данных уполномоченного органа, выдавшего разрешение, выполняется операция "Прием и обработка информации о дате и времени обновления национальной части базы данных" (P.SS.07.OPR.009).</w:t>
      </w:r>
    </w:p>
    <w:bookmarkEnd w:id="125"/>
    <w:bookmarkStart w:name="z164" w:id="126"/>
    <w:p>
      <w:pPr>
        <w:spacing w:after="0"/>
        <w:ind w:left="0"/>
        <w:jc w:val="both"/>
      </w:pPr>
      <w:r>
        <w:rPr>
          <w:rFonts w:ascii="Times New Roman"/>
          <w:b w:val="false"/>
          <w:i w:val="false"/>
          <w:color w:val="000000"/>
          <w:sz w:val="28"/>
        </w:rPr>
        <w:t>
      49. Результатом выполнения процедуры "Получение информации о дате и времени обновления национальной части базы данных" (P.SS.07.PRC.003) является получение уведомляемым уполномоченным органом информации о состоянии (дате и времени последнего обновления) национальной части базы данных уполномоченного органа, выдавшего разрешение.</w:t>
      </w:r>
    </w:p>
    <w:bookmarkEnd w:id="126"/>
    <w:bookmarkStart w:name="z165" w:id="127"/>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"Получение информации о дате и времени обновления национальной части базы данных" (P.SS.07.PRC.003), приведен в таблице 15.</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7" w:id="12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национальной части базы данных(P.SS.07.PRC.003)</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о дате и времени обновления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9" w:id="129"/>
    <w:p>
      <w:pPr>
        <w:spacing w:after="0"/>
        <w:ind w:left="0"/>
        <w:jc w:val="left"/>
      </w:pPr>
      <w:r>
        <w:rPr>
          <w:rFonts w:ascii="Times New Roman"/>
          <w:b/>
          <w:i w:val="false"/>
          <w:color w:val="000000"/>
        </w:rPr>
        <w:t xml:space="preserve"> Описание операции "Запрос информации о дате и времени обновления национальной части базы данных" (P.SS.07.OPR.007)</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необходимости синхронизации информации о состоянии (дате и времени последнего обновления) сведений о разрешениях, хранящихся в национальной части базы данных уведомляемого уполномоченного органа, с соответствующей информацией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информации о дате и времени обновления национальной части базы данных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национальной части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1" w:id="130"/>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национальной части базы данных" (P.SS.07.OPR.008)</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национальной части базы данных (операция "Запрос информации о дате и времени обновления национальной части базы данных" (P.SS.07.OPR.007))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информацию о дате и времени обновления национальной части базы данных уполномоченного органа, выдавшего разрешение,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национальной части базы данных уполномоченного органа, выдавшего разрешение, направлена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3" w:id="131"/>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национальной части базы данных" (P.SS.07.OPR.009)</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о дате и времени обновления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национальной части базы данных уполномоченного органа, выдавшего разрешение (операция "Обработка и представление информации о дате и времени обновления национальной части базы данных" (P.SS.07.OPR.008))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уведомляемым уполномоченным органом получена информации о дате и времени обновления национальной части базы данных уполномоченного органа, выдавшего разрешение</w:t>
            </w:r>
          </w:p>
        </w:tc>
      </w:tr>
    </w:tbl>
    <w:bookmarkStart w:name="z174" w:id="132"/>
    <w:p>
      <w:pPr>
        <w:spacing w:after="0"/>
        <w:ind w:left="0"/>
        <w:jc w:val="left"/>
      </w:pPr>
      <w:r>
        <w:rPr>
          <w:rFonts w:ascii="Times New Roman"/>
          <w:b/>
          <w:i w:val="false"/>
          <w:color w:val="000000"/>
        </w:rPr>
        <w:t xml:space="preserve"> Процедура "Получение сведений из национальной части базы данных" (P.SS.07.PRC.004)</w:t>
      </w:r>
    </w:p>
    <w:bookmarkEnd w:id="132"/>
    <w:bookmarkStart w:name="z175" w:id="133"/>
    <w:p>
      <w:pPr>
        <w:spacing w:after="0"/>
        <w:ind w:left="0"/>
        <w:jc w:val="both"/>
      </w:pPr>
      <w:r>
        <w:rPr>
          <w:rFonts w:ascii="Times New Roman"/>
          <w:b w:val="false"/>
          <w:i w:val="false"/>
          <w:color w:val="000000"/>
          <w:sz w:val="28"/>
        </w:rPr>
        <w:t>
      51. Схема выполнения процедуры "Получение сведений из национальной части базы данных" (P.SS.07.PRC.004) представлена на рисунке 8.</w:t>
      </w:r>
    </w:p>
    <w:bookmarkEnd w:id="133"/>
    <w:bookmarkStart w:name="z176"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35"/>
    <w:p>
      <w:pPr>
        <w:spacing w:after="0"/>
        <w:ind w:left="0"/>
        <w:jc w:val="both"/>
      </w:pPr>
      <w:r>
        <w:rPr>
          <w:rFonts w:ascii="Times New Roman"/>
          <w:b w:val="false"/>
          <w:i w:val="false"/>
          <w:color w:val="000000"/>
          <w:sz w:val="28"/>
        </w:rPr>
        <w:t>
      Рис. 8. Схема выполнения процедуры "Получение сведений из национальной части базы данных" (P.SS.07.PRC.004)</w:t>
      </w:r>
    </w:p>
    <w:bookmarkEnd w:id="135"/>
    <w:bookmarkStart w:name="z178" w:id="136"/>
    <w:p>
      <w:pPr>
        <w:spacing w:after="0"/>
        <w:ind w:left="0"/>
        <w:jc w:val="both"/>
      </w:pPr>
      <w:r>
        <w:rPr>
          <w:rFonts w:ascii="Times New Roman"/>
          <w:b w:val="false"/>
          <w:i w:val="false"/>
          <w:color w:val="000000"/>
          <w:sz w:val="28"/>
        </w:rPr>
        <w:t>
      52. Процедура "Получение сведений из национальной части базы данных" (P.SS.07.PRC.004) выполняется в целях получения уведомляемым уполномоченным органом сведений о разрешениях, содержащихся в национальной части базы данных уполномоченного органа, выдавшего разрешение.</w:t>
      </w:r>
    </w:p>
    <w:bookmarkEnd w:id="136"/>
    <w:bookmarkStart w:name="z179" w:id="137"/>
    <w:p>
      <w:pPr>
        <w:spacing w:after="0"/>
        <w:ind w:left="0"/>
        <w:jc w:val="both"/>
      </w:pPr>
      <w:r>
        <w:rPr>
          <w:rFonts w:ascii="Times New Roman"/>
          <w:b w:val="false"/>
          <w:i w:val="false"/>
          <w:color w:val="000000"/>
          <w:sz w:val="28"/>
        </w:rPr>
        <w:t xml:space="preserve">
      53. Первой выполняется операция "Запрос сведений из национальной части базы данных" (P.SS.07.OPR.010),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сведений из национальной части базы данных. </w:t>
      </w:r>
    </w:p>
    <w:bookmarkEnd w:id="137"/>
    <w:bookmarkStart w:name="z180" w:id="138"/>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138"/>
    <w:bookmarkStart w:name="z181" w:id="139"/>
    <w:p>
      <w:pPr>
        <w:spacing w:after="0"/>
        <w:ind w:left="0"/>
        <w:jc w:val="both"/>
      </w:pPr>
      <w:r>
        <w:rPr>
          <w:rFonts w:ascii="Times New Roman"/>
          <w:b w:val="false"/>
          <w:i w:val="false"/>
          <w:color w:val="000000"/>
          <w:sz w:val="28"/>
        </w:rPr>
        <w:t xml:space="preserve">
      1) запрос на представление сведений, содержащихся в национальной части базы данных, в полном объеме; </w:t>
      </w:r>
    </w:p>
    <w:bookmarkEnd w:id="139"/>
    <w:bookmarkStart w:name="z182" w:id="140"/>
    <w:p>
      <w:pPr>
        <w:spacing w:after="0"/>
        <w:ind w:left="0"/>
        <w:jc w:val="both"/>
      </w:pPr>
      <w:r>
        <w:rPr>
          <w:rFonts w:ascii="Times New Roman"/>
          <w:b w:val="false"/>
          <w:i w:val="false"/>
          <w:color w:val="000000"/>
          <w:sz w:val="28"/>
        </w:rPr>
        <w:t>
      2) запрос на представление сведений, содержащихся в национальной части базы данных, по состоянию на определенные дату и время.</w:t>
      </w:r>
    </w:p>
    <w:bookmarkEnd w:id="140"/>
    <w:p>
      <w:pPr>
        <w:spacing w:after="0"/>
        <w:ind w:left="0"/>
        <w:jc w:val="both"/>
      </w:pPr>
      <w:bookmarkStart w:name="z183" w:id="141"/>
      <w:r>
        <w:rPr>
          <w:rFonts w:ascii="Times New Roman"/>
          <w:b w:val="false"/>
          <w:i w:val="false"/>
          <w:color w:val="000000"/>
          <w:sz w:val="28"/>
        </w:rPr>
        <w:t>
      54. При получении уполномоченным органом, выдавшим разрешение, запроса на представление сведений из национальной части базы данных выполняется операция "Обработка</w:t>
      </w:r>
    </w:p>
    <w:bookmarkEnd w:id="141"/>
    <w:p>
      <w:pPr>
        <w:spacing w:after="0"/>
        <w:ind w:left="0"/>
        <w:jc w:val="both"/>
      </w:pPr>
      <w:r>
        <w:rPr>
          <w:rFonts w:ascii="Times New Roman"/>
          <w:b w:val="false"/>
          <w:i w:val="false"/>
          <w:color w:val="000000"/>
          <w:sz w:val="28"/>
        </w:rPr>
        <w:t>и представление сведений из национальной части базы данных" (P.SS.07.OPR.011), по результатам выполнения которой формируются и представляются в уведомляемый уполномоченный орган запрашиваемые сведения или направляется уведомление</w:t>
      </w:r>
    </w:p>
    <w:p>
      <w:pPr>
        <w:spacing w:after="0"/>
        <w:ind w:left="0"/>
        <w:jc w:val="both"/>
      </w:pPr>
      <w:r>
        <w:rPr>
          <w:rFonts w:ascii="Times New Roman"/>
          <w:b w:val="false"/>
          <w:i w:val="false"/>
          <w:color w:val="000000"/>
          <w:sz w:val="28"/>
        </w:rPr>
        <w:t>об отсутствии сведений, удовлетворяющих параметрам запроса.</w:t>
      </w:r>
    </w:p>
    <w:p>
      <w:pPr>
        <w:spacing w:after="0"/>
        <w:ind w:left="0"/>
        <w:jc w:val="both"/>
      </w:pPr>
      <w:bookmarkStart w:name="z184" w:id="142"/>
      <w:r>
        <w:rPr>
          <w:rFonts w:ascii="Times New Roman"/>
          <w:b w:val="false"/>
          <w:i w:val="false"/>
          <w:color w:val="000000"/>
          <w:sz w:val="28"/>
        </w:rPr>
        <w:t>
      55. При получении уведомляемым уполномоченным органом сведений из национальной части базы данных уполномоченного органа, выдавшего разрешение, или уведомления</w:t>
      </w:r>
    </w:p>
    <w:bookmarkEnd w:id="142"/>
    <w:p>
      <w:pPr>
        <w:spacing w:after="0"/>
        <w:ind w:left="0"/>
        <w:jc w:val="both"/>
      </w:pPr>
      <w:r>
        <w:rPr>
          <w:rFonts w:ascii="Times New Roman"/>
          <w:b w:val="false"/>
          <w:i w:val="false"/>
          <w:color w:val="000000"/>
          <w:sz w:val="28"/>
        </w:rPr>
        <w:t>об отсутствии сведений, удовлетворяющих параметрам запроса, выполняется операция "Прием и обработка сведений из национальной части базы данных" (P.SS.07.OPR.012).</w:t>
      </w:r>
    </w:p>
    <w:bookmarkStart w:name="z185" w:id="143"/>
    <w:p>
      <w:pPr>
        <w:spacing w:after="0"/>
        <w:ind w:left="0"/>
        <w:jc w:val="both"/>
      </w:pPr>
      <w:r>
        <w:rPr>
          <w:rFonts w:ascii="Times New Roman"/>
          <w:b w:val="false"/>
          <w:i w:val="false"/>
          <w:color w:val="000000"/>
          <w:sz w:val="28"/>
        </w:rPr>
        <w:t>
      56. Результатом выполнения процедуры "Получение сведений из национальной части базы данных" (P.SS.07.PRC.004) является получение уведомляемым уполномоченным органом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w:t>
      </w:r>
    </w:p>
    <w:bookmarkEnd w:id="143"/>
    <w:bookmarkStart w:name="z186" w:id="144"/>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"Получение сведений из национальной части базы данных" (P.SS.07.PRC.004), приведен в таблице 19.</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8" w:id="14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национальной части базы данных" (P.SS.07.PRC.004)</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90" w:id="146"/>
    <w:p>
      <w:pPr>
        <w:spacing w:after="0"/>
        <w:ind w:left="0"/>
        <w:jc w:val="left"/>
      </w:pPr>
      <w:r>
        <w:rPr>
          <w:rFonts w:ascii="Times New Roman"/>
          <w:b/>
          <w:i w:val="false"/>
          <w:color w:val="000000"/>
        </w:rPr>
        <w:t xml:space="preserve"> Описание операции "Запрос сведений из национальной части базы данных" (P.SS.07.OPR.010)</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47"/>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сведений из национальной части базы данных в соответствии с Регламентом информационного взаимодействия между уполномоченными органами.</w:t>
            </w:r>
          </w:p>
          <w:bookmarkEnd w:id="147"/>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национальной части базы данных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национальной части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4" w:id="148"/>
    <w:p>
      <w:pPr>
        <w:spacing w:after="0"/>
        <w:ind w:left="0"/>
        <w:jc w:val="left"/>
      </w:pPr>
      <w:r>
        <w:rPr>
          <w:rFonts w:ascii="Times New Roman"/>
          <w:b/>
          <w:i w:val="false"/>
          <w:color w:val="000000"/>
        </w:rPr>
        <w:t xml:space="preserve"> Описание операции "Обработка и представление сведений из национальной части базы данных" (P.SS.07.OPR.011)</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национальной части базы данных (операция "Запрос сведений из национальной части базы данных" (P.SS.07.OPR.010))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49"/>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формирует и представляет в уведомляемый уполномоченный орган сведения из национальной части базы данных уполномоченного органа, выдавшего разрешение, в соответствии с параметрами, указанными в запросе.</w:t>
            </w:r>
          </w:p>
          <w:bookmarkEnd w:id="149"/>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национальной части базы данных осуществляется представление представление всех записей, хранящихся в национальной части базы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национальной части базы данных,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национальной части базы данных сведений, удовлетворяющих параметрам запроса, в уведомляемый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уведомляемый уполномоченный орган направлены сведения из национальной части базы данных уполномоченного органа, выдавшего разрешение,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9" w:id="150"/>
    <w:p>
      <w:pPr>
        <w:spacing w:after="0"/>
        <w:ind w:left="0"/>
        <w:jc w:val="left"/>
      </w:pPr>
      <w:r>
        <w:rPr>
          <w:rFonts w:ascii="Times New Roman"/>
          <w:b/>
          <w:i w:val="false"/>
          <w:color w:val="000000"/>
        </w:rPr>
        <w:t xml:space="preserve"> Описание операции "Прием и обработка сведений из национальной части базы данных" (P.SS.07.OPR.012)</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 (операция "Обработка и представление сведений из национальной части базы данных" (P.SS.07.OPR.011))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национальной части базы данных уполномоченного органа, выдавшего разрешение,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национальной части базы данных или уведомление об отсутствии сведений, удовлетворяющих параметрам запроса, обработаны</w:t>
            </w:r>
          </w:p>
        </w:tc>
      </w:tr>
    </w:tbl>
    <w:bookmarkStart w:name="z200" w:id="151"/>
    <w:p>
      <w:pPr>
        <w:spacing w:after="0"/>
        <w:ind w:left="0"/>
        <w:jc w:val="left"/>
      </w:pPr>
      <w:r>
        <w:rPr>
          <w:rFonts w:ascii="Times New Roman"/>
          <w:b/>
          <w:i w:val="false"/>
          <w:color w:val="000000"/>
        </w:rPr>
        <w:t xml:space="preserve"> Процедура "Получение изменений сведений из национальной части базы данных" (P.SS.07.PRC.005)</w:t>
      </w:r>
    </w:p>
    <w:bookmarkEnd w:id="151"/>
    <w:bookmarkStart w:name="z201" w:id="152"/>
    <w:p>
      <w:pPr>
        <w:spacing w:after="0"/>
        <w:ind w:left="0"/>
        <w:jc w:val="both"/>
      </w:pPr>
      <w:r>
        <w:rPr>
          <w:rFonts w:ascii="Times New Roman"/>
          <w:b w:val="false"/>
          <w:i w:val="false"/>
          <w:color w:val="000000"/>
          <w:sz w:val="28"/>
        </w:rPr>
        <w:t>
      58. Схема выполнения процедуры "Получение изменений сведений из национальной части базы данных" (P.SS.07.PRC.005) представлена на рисунке 9.</w:t>
      </w:r>
    </w:p>
    <w:bookmarkEnd w:id="152"/>
    <w:bookmarkStart w:name="z20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54"/>
    <w:p>
      <w:pPr>
        <w:spacing w:after="0"/>
        <w:ind w:left="0"/>
        <w:jc w:val="both"/>
      </w:pPr>
      <w:r>
        <w:rPr>
          <w:rFonts w:ascii="Times New Roman"/>
          <w:b w:val="false"/>
          <w:i w:val="false"/>
          <w:color w:val="000000"/>
          <w:sz w:val="28"/>
        </w:rPr>
        <w:t>
      Рис. 9. Схема выполнения процедуры "Получение изменений сведений из национальной части базы данных" (P.SS.07.PRC.005)</w:t>
      </w:r>
    </w:p>
    <w:bookmarkEnd w:id="154"/>
    <w:bookmarkStart w:name="z204" w:id="155"/>
    <w:p>
      <w:pPr>
        <w:spacing w:after="0"/>
        <w:ind w:left="0"/>
        <w:jc w:val="both"/>
      </w:pPr>
      <w:r>
        <w:rPr>
          <w:rFonts w:ascii="Times New Roman"/>
          <w:b w:val="false"/>
          <w:i w:val="false"/>
          <w:color w:val="000000"/>
          <w:sz w:val="28"/>
        </w:rPr>
        <w:t>
      59. Процедура "Получение изменений сведений из национальной части базы данных" (P.SS.07.PRC.005) выполняется в целях получения уведомляемым уполномоченным органом сведений из национальной части базы данных уполномоченного органа, выдавшего разрешение, добавление которых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национальной части базы данных" (P.SS.07.PRC.003) выявлено, что дата и время обновления сведений национальной части базы данных уведомляемого уполномоченного органа являются более ранними, чем дата и время обновления национальной части базы данных уполномоченного органа, выдавшего разрешение.</w:t>
      </w:r>
    </w:p>
    <w:bookmarkEnd w:id="155"/>
    <w:bookmarkStart w:name="z205" w:id="156"/>
    <w:p>
      <w:pPr>
        <w:spacing w:after="0"/>
        <w:ind w:left="0"/>
        <w:jc w:val="both"/>
      </w:pPr>
      <w:r>
        <w:rPr>
          <w:rFonts w:ascii="Times New Roman"/>
          <w:b w:val="false"/>
          <w:i w:val="false"/>
          <w:color w:val="000000"/>
          <w:sz w:val="28"/>
        </w:rPr>
        <w:t>
      60. Первой выполняется операция "Запрос изменений сведений из национальной части базы данных" (P.SS.07.OPR.013),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изменений сведений, внесенных в национальную часть базы данных.</w:t>
      </w:r>
    </w:p>
    <w:bookmarkEnd w:id="156"/>
    <w:bookmarkStart w:name="z206" w:id="157"/>
    <w:p>
      <w:pPr>
        <w:spacing w:after="0"/>
        <w:ind w:left="0"/>
        <w:jc w:val="both"/>
      </w:pPr>
      <w:r>
        <w:rPr>
          <w:rFonts w:ascii="Times New Roman"/>
          <w:b w:val="false"/>
          <w:i w:val="false"/>
          <w:color w:val="000000"/>
          <w:sz w:val="28"/>
        </w:rPr>
        <w:t>
      61. При получении уполномоченным органом, выдавшим разрешение, запроса на представление изменений сведений, внесенных в национальную часть базы данных, выполняется операция "Обработка и представление изменений сведений из национальной части базы данных" (P.SS.07.OPR.014), по результатам выполнения которой формируются и представляются в уведомляемый уполномоченный орган сведения об изменениях, внесенных в национальную часть базы данных уполномоченного органа, выдавшего разрешение, с даты и времени указанных в запросе, или направляется уведомление об отсутствии сведений, удовлетворяющих параметрам запроса.</w:t>
      </w:r>
    </w:p>
    <w:bookmarkEnd w:id="157"/>
    <w:bookmarkStart w:name="z207" w:id="158"/>
    <w:p>
      <w:pPr>
        <w:spacing w:after="0"/>
        <w:ind w:left="0"/>
        <w:jc w:val="both"/>
      </w:pPr>
      <w:r>
        <w:rPr>
          <w:rFonts w:ascii="Times New Roman"/>
          <w:b w:val="false"/>
          <w:i w:val="false"/>
          <w:color w:val="000000"/>
          <w:sz w:val="28"/>
        </w:rPr>
        <w:t>
      62. При получении уведомляемым уполномоченным органом изменений сведений, внесенных в национальную часть базы данных уполномоченного органа, выдавшего разрешение, или уведомления об отсутствии сведений, удовлетворяющих параметрам запроса, выполняется операция "Прием и обработка изменений сведений из национальной части базы данных" (P.SS.07.OPR.015).</w:t>
      </w:r>
    </w:p>
    <w:bookmarkEnd w:id="158"/>
    <w:bookmarkStart w:name="z208" w:id="159"/>
    <w:p>
      <w:pPr>
        <w:spacing w:after="0"/>
        <w:ind w:left="0"/>
        <w:jc w:val="both"/>
      </w:pPr>
      <w:r>
        <w:rPr>
          <w:rFonts w:ascii="Times New Roman"/>
          <w:b w:val="false"/>
          <w:i w:val="false"/>
          <w:color w:val="000000"/>
          <w:sz w:val="28"/>
        </w:rPr>
        <w:t>
      63. Результатом выполнения процедуры "Получение изменений сведений из национальной части базы данных" (P.SS.07.PRC.005) является получение уведомляемым уполномоченным органом изменений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 и синхронизация сведений, содержащихся в национальных частях базы данных.</w:t>
      </w:r>
    </w:p>
    <w:bookmarkEnd w:id="159"/>
    <w:bookmarkStart w:name="z209" w:id="160"/>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"Получение изменений сведений из национальной части базы данных" (P.SS.07.PRC.005), приведен в таблице 23.</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1" w:id="16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национальной части базы данных" (P.SS.07.PRC.005)</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изменений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изменений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3" w:id="162"/>
    <w:p>
      <w:pPr>
        <w:spacing w:after="0"/>
        <w:ind w:left="0"/>
        <w:jc w:val="left"/>
      </w:pPr>
      <w:r>
        <w:rPr>
          <w:rFonts w:ascii="Times New Roman"/>
          <w:b/>
          <w:i w:val="false"/>
          <w:color w:val="000000"/>
        </w:rPr>
        <w:t xml:space="preserve"> Описание операции "Запрос изменений сведений из национальной части базы данных" (P.SS.07.OPR.013)</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изменений сведений из национальной части базы данных уполномоченного органа, выдавшего разрешение, за определенный период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изменений сведений, внесенных в национальную часть базы данных,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национальную часть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15" w:id="163"/>
    <w:p>
      <w:pPr>
        <w:spacing w:after="0"/>
        <w:ind w:left="0"/>
        <w:jc w:val="left"/>
      </w:pPr>
      <w:r>
        <w:rPr>
          <w:rFonts w:ascii="Times New Roman"/>
          <w:b/>
          <w:i w:val="false"/>
          <w:color w:val="000000"/>
        </w:rPr>
        <w:t xml:space="preserve"> Описание операции "Обработка и представление изменений сведений из национальной части базы данных" (P.SS.07.OPR.014)</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изменений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национальную часть базы данных (операция "Запрос изменений сведений из национальной части базы данных" (P.SS.07.OPR.013))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формирует и представляет в уведомляемый уполномоченный орган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уведомляемый уполномоченный орган направлены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7" w:id="164"/>
    <w:p>
      <w:pPr>
        <w:spacing w:after="0"/>
        <w:ind w:left="0"/>
        <w:jc w:val="left"/>
      </w:pPr>
      <w:r>
        <w:rPr>
          <w:rFonts w:ascii="Times New Roman"/>
          <w:b/>
          <w:i w:val="false"/>
          <w:color w:val="000000"/>
        </w:rPr>
        <w:t xml:space="preserve"> Описание операции "Прием и обработка изменений сведений из национальной части базы данных" (P.SS.07.OPR.015)</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изменений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внесенных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 (операция "Обработка и представление изменений сведений из национальной части базы данных" (P.SS.07.OPR.014))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65"/>
          <w:p>
            <w:pPr>
              <w:spacing w:after="20"/>
              <w:ind w:left="20"/>
              <w:jc w:val="both"/>
            </w:pPr>
            <w:r>
              <w:rPr>
                <w:rFonts w:ascii="Times New Roman"/>
                <w:b w:val="false"/>
                <w:i w:val="false"/>
                <w:color w:val="000000"/>
                <w:sz w:val="20"/>
              </w:rPr>
              <w:t>
исполнитель получает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 и осуществляет их обработку.</w:t>
            </w:r>
          </w:p>
          <w:bookmarkEnd w:id="165"/>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национальную часть базы данных уполномоченного органа, выдавшего разрешение.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национальной части базы данных уполномоченного органа, выдавшего разрешение, и отсутствующие в национальной части базы данных уведомляемого уполномоченного орагана, включаются в сведения национальной части базы данных уведомляемого уполномоченного орагана;</w:t>
            </w:r>
          </w:p>
          <w:p>
            <w:pPr>
              <w:spacing w:after="20"/>
              <w:ind w:left="20"/>
              <w:jc w:val="both"/>
            </w:pPr>
            <w:r>
              <w:rPr>
                <w:rFonts w:ascii="Times New Roman"/>
                <w:b w:val="false"/>
                <w:i w:val="false"/>
                <w:color w:val="000000"/>
                <w:sz w:val="20"/>
              </w:rPr>
              <w:t>
сведения, присутствующие в составе полученных измененных сведений из национальной части базы данных уполномоченного органа, выдавшего разрешение, и присутствующие в национальной части базы данных уведомляемого уполномоченного органа,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национальных частях базы данных, синхронизированы</w:t>
            </w:r>
          </w:p>
        </w:tc>
      </w:tr>
    </w:tbl>
    <w:bookmarkStart w:name="z221" w:id="166"/>
    <w:p>
      <w:pPr>
        <w:spacing w:after="0"/>
        <w:ind w:left="0"/>
        <w:jc w:val="left"/>
      </w:pPr>
      <w:r>
        <w:rPr>
          <w:rFonts w:ascii="Times New Roman"/>
          <w:b/>
          <w:i w:val="false"/>
          <w:color w:val="000000"/>
        </w:rPr>
        <w:t xml:space="preserve"> 3. Процедуры представления обобщенных сведений о разрешениях по запросу (P.SS.07.PGR.003)</w:t>
      </w:r>
    </w:p>
    <w:bookmarkEnd w:id="166"/>
    <w:bookmarkStart w:name="z222" w:id="167"/>
    <w:p>
      <w:pPr>
        <w:spacing w:after="0"/>
        <w:ind w:left="0"/>
        <w:jc w:val="left"/>
      </w:pPr>
      <w:r>
        <w:rPr>
          <w:rFonts w:ascii="Times New Roman"/>
          <w:b/>
          <w:i w:val="false"/>
          <w:color w:val="000000"/>
        </w:rPr>
        <w:t xml:space="preserve"> Процедура "Представление обобщенных сведений о разрешениях по запросу" (P.SS.07.PRC.006)</w:t>
      </w:r>
    </w:p>
    <w:bookmarkEnd w:id="167"/>
    <w:bookmarkStart w:name="z223" w:id="168"/>
    <w:p>
      <w:pPr>
        <w:spacing w:after="0"/>
        <w:ind w:left="0"/>
        <w:jc w:val="both"/>
      </w:pPr>
      <w:r>
        <w:rPr>
          <w:rFonts w:ascii="Times New Roman"/>
          <w:b w:val="false"/>
          <w:i w:val="false"/>
          <w:color w:val="000000"/>
          <w:sz w:val="28"/>
        </w:rPr>
        <w:t>
      65. Схема выполнения процедуры "Представление обобщенных сведений о разрешениях по запросу" (P.SS.07.PRC.006) представлена на рисунке 10.</w:t>
      </w:r>
    </w:p>
    <w:bookmarkEnd w:id="168"/>
    <w:p>
      <w:pPr>
        <w:spacing w:after="0"/>
        <w:ind w:left="0"/>
        <w:jc w:val="both"/>
      </w:pPr>
      <w:bookmarkStart w:name="z224" w:id="169"/>
      <w:r>
        <w:rPr>
          <w:rFonts w:ascii="Times New Roman"/>
          <w:b w:val="false"/>
          <w:i w:val="false"/>
          <w:color w:val="000000"/>
          <w:sz w:val="28"/>
        </w:rPr>
        <w:t xml:space="preserve">
      </w:t>
      </w:r>
    </w:p>
    <w:bookmarkEnd w:id="169"/>
    <w:p>
      <w:pPr>
        <w:spacing w:after="0"/>
        <w:ind w:left="0"/>
        <w:jc w:val="both"/>
      </w:pP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70"/>
    <w:p>
      <w:pPr>
        <w:spacing w:after="0"/>
        <w:ind w:left="0"/>
        <w:jc w:val="both"/>
      </w:pPr>
      <w:r>
        <w:rPr>
          <w:rFonts w:ascii="Times New Roman"/>
          <w:b w:val="false"/>
          <w:i w:val="false"/>
          <w:color w:val="000000"/>
          <w:sz w:val="28"/>
        </w:rPr>
        <w:t>
      Рис. 10. Схема выполнения процедуры "Представление обобщенных сведений о разрешениях по запросу" (P.SS.07.PRC.006)</w:t>
      </w:r>
    </w:p>
    <w:bookmarkEnd w:id="170"/>
    <w:bookmarkStart w:name="z226" w:id="171"/>
    <w:p>
      <w:pPr>
        <w:spacing w:after="0"/>
        <w:ind w:left="0"/>
        <w:jc w:val="both"/>
      </w:pPr>
      <w:r>
        <w:rPr>
          <w:rFonts w:ascii="Times New Roman"/>
          <w:b w:val="false"/>
          <w:i w:val="false"/>
          <w:color w:val="000000"/>
          <w:sz w:val="28"/>
        </w:rPr>
        <w:t>
      66. Процедура "Представление обобщенных сведений о разрешениях по запросу" (P.SS.07.PRC.006) выполняется при необходимости получения Комиссией обобщенных сведений о разрешениях.</w:t>
      </w:r>
    </w:p>
    <w:bookmarkEnd w:id="171"/>
    <w:bookmarkStart w:name="z227" w:id="172"/>
    <w:p>
      <w:pPr>
        <w:spacing w:after="0"/>
        <w:ind w:left="0"/>
        <w:jc w:val="both"/>
      </w:pPr>
      <w:r>
        <w:rPr>
          <w:rFonts w:ascii="Times New Roman"/>
          <w:b w:val="false"/>
          <w:i w:val="false"/>
          <w:color w:val="000000"/>
          <w:sz w:val="28"/>
        </w:rPr>
        <w:t>
      67. Первой выполняется операция "Запрос обобщенных сведений о разрешениях" (P.SS.07.OPR.016), по результатам выполнения которой Комиссией формируется и направляется в уполномоченный орган запрос на представление обобщенных сведений о разрешениях.</w:t>
      </w:r>
    </w:p>
    <w:bookmarkEnd w:id="172"/>
    <w:bookmarkStart w:name="z228" w:id="173"/>
    <w:p>
      <w:pPr>
        <w:spacing w:after="0"/>
        <w:ind w:left="0"/>
        <w:jc w:val="both"/>
      </w:pPr>
      <w:r>
        <w:rPr>
          <w:rFonts w:ascii="Times New Roman"/>
          <w:b w:val="false"/>
          <w:i w:val="false"/>
          <w:color w:val="000000"/>
          <w:sz w:val="28"/>
        </w:rPr>
        <w:t>
      68. При получении уполномоченным органом запроса на представление обобщенных сведений о разрешениях выполняется операция "Обработка запроса и представление обобщенных сведений о разрешениях" (P.SS.07.OPR.017), по результатам выполнения которой уполномоченным органом формируются и направляются в Комиссию запрашиваемые сведения или направляется уведомление об отсутствии сведений, удовлетворяющих параметрам запроса.</w:t>
      </w:r>
    </w:p>
    <w:bookmarkEnd w:id="173"/>
    <w:bookmarkStart w:name="z229" w:id="174"/>
    <w:p>
      <w:pPr>
        <w:spacing w:after="0"/>
        <w:ind w:left="0"/>
        <w:jc w:val="both"/>
      </w:pPr>
      <w:r>
        <w:rPr>
          <w:rFonts w:ascii="Times New Roman"/>
          <w:b w:val="false"/>
          <w:i w:val="false"/>
          <w:color w:val="000000"/>
          <w:sz w:val="28"/>
        </w:rPr>
        <w:t>
      69. При получении Комиссией обобщенных сведений о разрешениях выполняется операция "Прием и обработка обобщенных сведений о разрешениях" (P.SS.07.OPR.018).</w:t>
      </w:r>
    </w:p>
    <w:bookmarkEnd w:id="174"/>
    <w:bookmarkStart w:name="z230" w:id="175"/>
    <w:p>
      <w:pPr>
        <w:spacing w:after="0"/>
        <w:ind w:left="0"/>
        <w:jc w:val="both"/>
      </w:pPr>
      <w:r>
        <w:rPr>
          <w:rFonts w:ascii="Times New Roman"/>
          <w:b w:val="false"/>
          <w:i w:val="false"/>
          <w:color w:val="000000"/>
          <w:sz w:val="28"/>
        </w:rPr>
        <w:t>
      70. Результатами выполнения процедуры "Представление обобщенных сведений о разрешениях по запросу" (P.SS.07.PRC.006) является получение Комиссией обобщенных сведений о разрешениях или уведомления об отсутствии сведений, удовлетворяющих параметрам запроса.</w:t>
      </w:r>
    </w:p>
    <w:bookmarkEnd w:id="175"/>
    <w:bookmarkStart w:name="z231" w:id="176"/>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"Представление обобщенных сведений о разрешениях по запросу" (P.SS.07.PRC.006), приведен в таблице 27.</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33" w:id="17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обобщенных сведений о разрешениях по запросу" (P.SS.07.PRC.006)</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35" w:id="178"/>
    <w:p>
      <w:pPr>
        <w:spacing w:after="0"/>
        <w:ind w:left="0"/>
        <w:jc w:val="left"/>
      </w:pPr>
      <w:r>
        <w:rPr>
          <w:rFonts w:ascii="Times New Roman"/>
          <w:b/>
          <w:i w:val="false"/>
          <w:color w:val="000000"/>
        </w:rPr>
        <w:t xml:space="preserve"> Описание операции "Запрос обобщенных сведений о разрешениях" (P.SS.07.OPR.016)</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Комиссией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запрос на представление обобщенных сведений о разрешениях в соответствии с Регламентом информационного взаимодействия между уполномоченными органами и Комиссией. Запрос может быть сформирован по одному или нескольким параметрам, указанным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обобщенных сведений о разрешениях направлен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37" w:id="179"/>
    <w:p>
      <w:pPr>
        <w:spacing w:after="0"/>
        <w:ind w:left="0"/>
        <w:jc w:val="left"/>
      </w:pPr>
      <w:r>
        <w:rPr>
          <w:rFonts w:ascii="Times New Roman"/>
          <w:b/>
          <w:i w:val="false"/>
          <w:color w:val="000000"/>
        </w:rPr>
        <w:t xml:space="preserve"> Описание операции "Обработка запроса и представление обобщенных сведений о разрешениях" (P.SS.07.OPR.017)</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обобщенных сведений о разрешениях (операция "Запрос обобщенных сведений о разрешениях" (P.SS.07.OPR.016))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и Комиссией, формирует и направляет в Комиссию обобщенные сведения о разрешениях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или уведомление 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39" w:id="180"/>
    <w:p>
      <w:pPr>
        <w:spacing w:after="0"/>
        <w:ind w:left="0"/>
        <w:jc w:val="left"/>
      </w:pPr>
      <w:r>
        <w:rPr>
          <w:rFonts w:ascii="Times New Roman"/>
          <w:b/>
          <w:i w:val="false"/>
          <w:color w:val="000000"/>
        </w:rPr>
        <w:t xml:space="preserve"> Описание операции "Прием и обработка обобщенных сведений о разрешениях" (P.SS.07.OPR.018)</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обобщенных сведений о разрешениях или уведомления об отсутствии сведений, удовлетворяющих параметрам запроса (операция "Обработка запроса и представление обобщенных сведений о разрешениях" (P.SS.07.OPR.017))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обобщенные сведения о разрешениях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или уведомление об отсутствии сведений, удовлетворяющих параметрам запроса, обработаны</w:t>
            </w:r>
          </w:p>
        </w:tc>
      </w:tr>
    </w:tbl>
    <w:bookmarkStart w:name="z240" w:id="181"/>
    <w:p>
      <w:pPr>
        <w:spacing w:after="0"/>
        <w:ind w:left="0"/>
        <w:jc w:val="left"/>
      </w:pPr>
      <w:r>
        <w:rPr>
          <w:rFonts w:ascii="Times New Roman"/>
          <w:b/>
          <w:i w:val="false"/>
          <w:color w:val="000000"/>
        </w:rPr>
        <w:t xml:space="preserve"> IX. Порядок действий в нештатных ситуациях</w:t>
      </w:r>
    </w:p>
    <w:bookmarkEnd w:id="181"/>
    <w:bookmarkStart w:name="z241" w:id="182"/>
    <w:p>
      <w:pPr>
        <w:spacing w:after="0"/>
        <w:ind w:left="0"/>
        <w:jc w:val="both"/>
      </w:pPr>
      <w:r>
        <w:rPr>
          <w:rFonts w:ascii="Times New Roman"/>
          <w:b w:val="false"/>
          <w:i w:val="false"/>
          <w:color w:val="000000"/>
          <w:sz w:val="28"/>
        </w:rPr>
        <w:t>
      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82"/>
    <w:bookmarkStart w:name="z242" w:id="183"/>
    <w:p>
      <w:pPr>
        <w:spacing w:after="0"/>
        <w:ind w:left="0"/>
        <w:jc w:val="both"/>
      </w:pPr>
      <w:r>
        <w:rPr>
          <w:rFonts w:ascii="Times New Roman"/>
          <w:b w:val="false"/>
          <w:i w:val="false"/>
          <w:color w:val="000000"/>
          <w:sz w:val="28"/>
        </w:rPr>
        <w:t>
      73.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Регламентами информационного взаимодействия для данного общего процесса.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83"/>
    <w:bookmarkStart w:name="z243" w:id="184"/>
    <w:p>
      <w:pPr>
        <w:spacing w:after="0"/>
        <w:ind w:left="0"/>
        <w:jc w:val="both"/>
      </w:pPr>
      <w:r>
        <w:rPr>
          <w:rFonts w:ascii="Times New Roman"/>
          <w:b w:val="false"/>
          <w:i w:val="false"/>
          <w:color w:val="000000"/>
          <w:sz w:val="28"/>
        </w:rPr>
        <w:t>
      74.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bookmarkStart w:name="z245" w:id="185"/>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185"/>
    <w:bookmarkStart w:name="z246" w:id="186"/>
    <w:p>
      <w:pPr>
        <w:spacing w:after="0"/>
        <w:ind w:left="0"/>
        <w:jc w:val="left"/>
      </w:pPr>
      <w:r>
        <w:rPr>
          <w:rFonts w:ascii="Times New Roman"/>
          <w:b/>
          <w:i w:val="false"/>
          <w:color w:val="000000"/>
        </w:rPr>
        <w:t xml:space="preserve"> I. Общие положения</w:t>
      </w:r>
    </w:p>
    <w:bookmarkEnd w:id="186"/>
    <w:bookmarkStart w:name="z247" w:id="187"/>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Start w:name="z256" w:id="188"/>
    <w:p>
      <w:pPr>
        <w:spacing w:after="0"/>
        <w:ind w:left="0"/>
        <w:jc w:val="left"/>
      </w:pPr>
      <w:r>
        <w:rPr>
          <w:rFonts w:ascii="Times New Roman"/>
          <w:b/>
          <w:i w:val="false"/>
          <w:color w:val="000000"/>
        </w:rPr>
        <w:t xml:space="preserve"> II. Область применения</w:t>
      </w:r>
    </w:p>
    <w:bookmarkEnd w:id="188"/>
    <w:bookmarkStart w:name="z257" w:id="18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(далее – общий процесс), а также своей роли при их выполнении.</w:t>
      </w:r>
    </w:p>
    <w:bookmarkEnd w:id="189"/>
    <w:bookmarkStart w:name="z258" w:id="19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90"/>
    <w:bookmarkStart w:name="z259" w:id="19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91"/>
    <w:bookmarkStart w:name="z260" w:id="192"/>
    <w:p>
      <w:pPr>
        <w:spacing w:after="0"/>
        <w:ind w:left="0"/>
        <w:jc w:val="left"/>
      </w:pPr>
      <w:r>
        <w:rPr>
          <w:rFonts w:ascii="Times New Roman"/>
          <w:b/>
          <w:i w:val="false"/>
          <w:color w:val="000000"/>
        </w:rPr>
        <w:t xml:space="preserve"> III. Основные понятия</w:t>
      </w:r>
    </w:p>
    <w:bookmarkEnd w:id="192"/>
    <w:bookmarkStart w:name="z261" w:id="19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93"/>
    <w:bookmarkStart w:name="z262" w:id="19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94"/>
    <w:bookmarkStart w:name="z263" w:id="19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95"/>
    <w:bookmarkStart w:name="z264" w:id="196"/>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96"/>
    <w:bookmarkStart w:name="z265" w:id="197"/>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 </w:t>
      </w:r>
    </w:p>
    <w:bookmarkEnd w:id="197"/>
    <w:bookmarkStart w:name="z266" w:id="19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198"/>
    <w:bookmarkStart w:name="z267" w:id="19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99"/>
    <w:bookmarkStart w:name="z268" w:id="200"/>
    <w:p>
      <w:pPr>
        <w:spacing w:after="0"/>
        <w:ind w:left="0"/>
        <w:jc w:val="left"/>
      </w:pPr>
      <w:r>
        <w:rPr>
          <w:rFonts w:ascii="Times New Roman"/>
          <w:b/>
          <w:i w:val="false"/>
          <w:color w:val="000000"/>
        </w:rPr>
        <w:t xml:space="preserve"> 1.Участники информационного взаимодействия</w:t>
      </w:r>
    </w:p>
    <w:bookmarkEnd w:id="200"/>
    <w:bookmarkStart w:name="z269" w:id="20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71" w:id="20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03"/>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p>
          <w:bookmarkEnd w:id="203"/>
          <w:p>
            <w:pPr>
              <w:spacing w:after="20"/>
              <w:ind w:left="20"/>
              <w:jc w:val="both"/>
            </w:pPr>
            <w:r>
              <w:rPr>
                <w:rFonts w:ascii="Times New Roman"/>
                <w:b w:val="false"/>
                <w:i w:val="false"/>
                <w:color w:val="000000"/>
                <w:sz w:val="20"/>
              </w:rPr>
              <w:t>
представляет обобщенные сведения о разрешениях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(P.SS.07.ACT.001)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73" w:id="204"/>
    <w:p>
      <w:pPr>
        <w:spacing w:after="0"/>
        <w:ind w:left="0"/>
        <w:jc w:val="left"/>
      </w:pPr>
      <w:r>
        <w:rPr>
          <w:rFonts w:ascii="Times New Roman"/>
          <w:b/>
          <w:i w:val="false"/>
          <w:color w:val="000000"/>
        </w:rPr>
        <w:t xml:space="preserve"> 2. Структура информационного взаимодействия</w:t>
      </w:r>
    </w:p>
    <w:bookmarkEnd w:id="204"/>
    <w:bookmarkStart w:name="z274" w:id="20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государственными органами в области ветеринарии государств – членов Союза (далее – уполномоченные органы) и Евразийской экономической комиссией (далее – Комиссия) в соответствии с процедурой общего процесса:</w:t>
      </w:r>
    </w:p>
    <w:bookmarkEnd w:id="205"/>
    <w:bookmarkStart w:name="z275" w:id="206"/>
    <w:p>
      <w:pPr>
        <w:spacing w:after="0"/>
        <w:ind w:left="0"/>
        <w:jc w:val="both"/>
      </w:pPr>
      <w:r>
        <w:rPr>
          <w:rFonts w:ascii="Times New Roman"/>
          <w:b w:val="false"/>
          <w:i w:val="false"/>
          <w:color w:val="000000"/>
          <w:sz w:val="28"/>
        </w:rPr>
        <w:t>
      представление обобщенных сведений о разрешениях по запросу.</w:t>
      </w:r>
    </w:p>
    <w:bookmarkEnd w:id="206"/>
    <w:bookmarkStart w:name="z276" w:id="20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207"/>
    <w:bookmarkStart w:name="z277"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09"/>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 органом и Комиссией</w:t>
      </w:r>
    </w:p>
    <w:bookmarkEnd w:id="209"/>
    <w:bookmarkStart w:name="z279" w:id="210"/>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210"/>
    <w:bookmarkStart w:name="z280" w:id="21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11"/>
    <w:bookmarkStart w:name="z281" w:id="21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212"/>
    <w:bookmarkStart w:name="z282" w:id="21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13"/>
    <w:bookmarkStart w:name="z283" w:id="214"/>
    <w:p>
      <w:pPr>
        <w:spacing w:after="0"/>
        <w:ind w:left="0"/>
        <w:jc w:val="left"/>
      </w:pPr>
      <w:r>
        <w:rPr>
          <w:rFonts w:ascii="Times New Roman"/>
          <w:b/>
          <w:i w:val="false"/>
          <w:color w:val="000000"/>
        </w:rPr>
        <w:t xml:space="preserve"> V. Информационное взаимодействие в рамках процедур</w:t>
      </w:r>
    </w:p>
    <w:bookmarkEnd w:id="214"/>
    <w:bookmarkStart w:name="z284" w:id="215"/>
    <w:p>
      <w:pPr>
        <w:spacing w:after="0"/>
        <w:ind w:left="0"/>
        <w:jc w:val="left"/>
      </w:pPr>
      <w:r>
        <w:rPr>
          <w:rFonts w:ascii="Times New Roman"/>
          <w:b/>
          <w:i w:val="false"/>
          <w:color w:val="000000"/>
        </w:rPr>
        <w:t xml:space="preserve"> 1. Информационное взаимодействие при представлении обобщенных сведений о разрешениях по запросу</w:t>
      </w:r>
    </w:p>
    <w:bookmarkEnd w:id="215"/>
    <w:bookmarkStart w:name="z285" w:id="216"/>
    <w:p>
      <w:pPr>
        <w:spacing w:after="0"/>
        <w:ind w:left="0"/>
        <w:jc w:val="both"/>
      </w:pPr>
      <w:r>
        <w:rPr>
          <w:rFonts w:ascii="Times New Roman"/>
          <w:b w:val="false"/>
          <w:i w:val="false"/>
          <w:color w:val="000000"/>
          <w:sz w:val="28"/>
        </w:rPr>
        <w:t>
      12. Схема выполнения транзакций общего процесса при представлении обобщенных сведений о разрешениях по запросу представлена на рисунке 2. Для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6"/>
    <w:bookmarkStart w:name="z286"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18"/>
    <w:p>
      <w:pPr>
        <w:spacing w:after="0"/>
        <w:ind w:left="0"/>
        <w:jc w:val="both"/>
      </w:pPr>
      <w:r>
        <w:rPr>
          <w:rFonts w:ascii="Times New Roman"/>
          <w:b w:val="false"/>
          <w:i w:val="false"/>
          <w:color w:val="000000"/>
          <w:sz w:val="28"/>
        </w:rPr>
        <w:t>
      Рис. 2. Схема выполнения транзакций общего процесса при представлении обобщенных сведений о разрешениях по запросу</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89" w:id="219"/>
    <w:p>
      <w:pPr>
        <w:spacing w:after="0"/>
        <w:ind w:left="0"/>
        <w:jc w:val="left"/>
      </w:pPr>
      <w:r>
        <w:rPr>
          <w:rFonts w:ascii="Times New Roman"/>
          <w:b/>
          <w:i w:val="false"/>
          <w:color w:val="000000"/>
        </w:rPr>
        <w:t xml:space="preserve"> Перечень транзакций общего процесса при представлении обобщенных сведений о разрешениях по запросу</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по запросу (P.SS.07.PRC.006)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20"/>
          <w:p>
            <w:pPr>
              <w:spacing w:after="20"/>
              <w:ind w:left="20"/>
              <w:jc w:val="both"/>
            </w:pPr>
            <w:r>
              <w:rPr>
                <w:rFonts w:ascii="Times New Roman"/>
                <w:b w:val="false"/>
                <w:i w:val="false"/>
                <w:color w:val="000000"/>
                <w:sz w:val="20"/>
              </w:rPr>
              <w:t>
запрос обобщенных сведений о разрешениях (P.SS.07.OPR.016)</w:t>
            </w:r>
          </w:p>
          <w:bookmarkEnd w:id="220"/>
          <w:p>
            <w:pPr>
              <w:spacing w:after="20"/>
              <w:ind w:left="20"/>
              <w:jc w:val="both"/>
            </w:pPr>
            <w:r>
              <w:rPr>
                <w:rFonts w:ascii="Times New Roman"/>
                <w:b w:val="false"/>
                <w:i w:val="false"/>
                <w:color w:val="000000"/>
                <w:sz w:val="20"/>
              </w:rPr>
              <w:t>
прием и обработка обобщенных сведений о разрешениях (P.SS.07.OPR.018)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21"/>
          <w:p>
            <w:pPr>
              <w:spacing w:after="20"/>
              <w:ind w:left="20"/>
              <w:jc w:val="both"/>
            </w:pPr>
            <w:r>
              <w:rPr>
                <w:rFonts w:ascii="Times New Roman"/>
                <w:b w:val="false"/>
                <w:i w:val="false"/>
                <w:color w:val="000000"/>
                <w:sz w:val="20"/>
              </w:rPr>
              <w:t>
обобщенные сведения (P.SS.07.BEN.002):</w:t>
            </w:r>
          </w:p>
          <w:bookmarkEnd w:id="221"/>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 (P.SS.07.OPR.017)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22"/>
          <w:p>
            <w:pPr>
              <w:spacing w:after="20"/>
              <w:ind w:left="20"/>
              <w:jc w:val="both"/>
            </w:pPr>
            <w:r>
              <w:rPr>
                <w:rFonts w:ascii="Times New Roman"/>
                <w:b w:val="false"/>
                <w:i w:val="false"/>
                <w:color w:val="000000"/>
                <w:sz w:val="20"/>
              </w:rPr>
              <w:t>
обобщенные сведения (P.SS.07.BEN.002):</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отсутствуют;</w:t>
            </w:r>
          </w:p>
          <w:p>
            <w:pPr>
              <w:spacing w:after="20"/>
              <w:ind w:left="20"/>
              <w:jc w:val="both"/>
            </w:pPr>
            <w:r>
              <w:rPr>
                <w:rFonts w:ascii="Times New Roman"/>
                <w:b w:val="false"/>
                <w:i w:val="false"/>
                <w:color w:val="000000"/>
                <w:sz w:val="20"/>
              </w:rPr>
              <w:t>
обобщенные сведения (P.SS.07.BEN.002):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(P.SS.07.TRN.001)</w:t>
            </w:r>
          </w:p>
        </w:tc>
      </w:tr>
    </w:tbl>
    <w:bookmarkStart w:name="z294" w:id="223"/>
    <w:p>
      <w:pPr>
        <w:spacing w:after="0"/>
        <w:ind w:left="0"/>
        <w:jc w:val="left"/>
      </w:pPr>
      <w:r>
        <w:rPr>
          <w:rFonts w:ascii="Times New Roman"/>
          <w:b/>
          <w:i w:val="false"/>
          <w:color w:val="000000"/>
        </w:rPr>
        <w:t xml:space="preserve"> VI. Описание сообщений общего процесса</w:t>
      </w:r>
    </w:p>
    <w:bookmarkEnd w:id="223"/>
    <w:bookmarkStart w:name="z295" w:id="224"/>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97" w:id="225"/>
    <w:p>
      <w:pPr>
        <w:spacing w:after="0"/>
        <w:ind w:left="0"/>
        <w:jc w:val="left"/>
      </w:pPr>
      <w:r>
        <w:rPr>
          <w:rFonts w:ascii="Times New Roman"/>
          <w:b/>
          <w:i w:val="false"/>
          <w:color w:val="000000"/>
        </w:rPr>
        <w:t xml:space="preserve"> Перечень сообщений общего процесса</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298" w:id="226"/>
    <w:p>
      <w:pPr>
        <w:spacing w:after="0"/>
        <w:ind w:left="0"/>
        <w:jc w:val="left"/>
      </w:pPr>
      <w:r>
        <w:rPr>
          <w:rFonts w:ascii="Times New Roman"/>
          <w:b/>
          <w:i w:val="false"/>
          <w:color w:val="000000"/>
        </w:rPr>
        <w:t xml:space="preserve"> VII. Описание транзакций общего процесса</w:t>
      </w:r>
    </w:p>
    <w:bookmarkEnd w:id="226"/>
    <w:bookmarkStart w:name="z299" w:id="227"/>
    <w:p>
      <w:pPr>
        <w:spacing w:after="0"/>
        <w:ind w:left="0"/>
        <w:jc w:val="left"/>
      </w:pPr>
      <w:r>
        <w:rPr>
          <w:rFonts w:ascii="Times New Roman"/>
          <w:b/>
          <w:i w:val="false"/>
          <w:color w:val="000000"/>
        </w:rPr>
        <w:t xml:space="preserve"> 1. Транзакция общего процесса "Представление обобщенных сведений о разрешениях" (P.SS.07.TRN.001)</w:t>
      </w:r>
    </w:p>
    <w:bookmarkEnd w:id="227"/>
    <w:bookmarkStart w:name="z300" w:id="228"/>
    <w:p>
      <w:pPr>
        <w:spacing w:after="0"/>
        <w:ind w:left="0"/>
        <w:jc w:val="both"/>
      </w:pPr>
      <w:r>
        <w:rPr>
          <w:rFonts w:ascii="Times New Roman"/>
          <w:b w:val="false"/>
          <w:i w:val="false"/>
          <w:color w:val="000000"/>
          <w:sz w:val="28"/>
        </w:rPr>
        <w:t>
      14. Транзакция общего процесса "Представление обобщенных сведений о разрешениях" (P.SS.07.TRN.001) выполняется для получения инициатором от респондента обобщенных сведений о разрешениях.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28"/>
    <w:bookmarkStart w:name="z301"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30"/>
    <w:p>
      <w:pPr>
        <w:spacing w:after="0"/>
        <w:ind w:left="0"/>
        <w:jc w:val="both"/>
      </w:pPr>
      <w:r>
        <w:rPr>
          <w:rFonts w:ascii="Times New Roman"/>
          <w:b w:val="false"/>
          <w:i w:val="false"/>
          <w:color w:val="000000"/>
          <w:sz w:val="28"/>
        </w:rPr>
        <w:t>
      Рис. 3. Схема выполнения транзакции общего процесса "Представление обобщенных сведений о разрешениях" (P.SS.07.TRN.001)</w:t>
      </w:r>
    </w:p>
    <w:bookmarkEnd w:id="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04" w:id="231"/>
    <w:p>
      <w:pPr>
        <w:spacing w:after="0"/>
        <w:ind w:left="0"/>
        <w:jc w:val="left"/>
      </w:pPr>
      <w:r>
        <w:rPr>
          <w:rFonts w:ascii="Times New Roman"/>
          <w:b/>
          <w:i w:val="false"/>
          <w:color w:val="000000"/>
        </w:rPr>
        <w:t xml:space="preserve"> Описание транзакции общего процесса "Представление обобщенных сведений о разрешениях" (P.SS.07.TRN.001)</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32"/>
          <w:p>
            <w:pPr>
              <w:spacing w:after="20"/>
              <w:ind w:left="20"/>
              <w:jc w:val="both"/>
            </w:pPr>
            <w:r>
              <w:rPr>
                <w:rFonts w:ascii="Times New Roman"/>
                <w:b w:val="false"/>
                <w:i w:val="false"/>
                <w:color w:val="000000"/>
                <w:sz w:val="20"/>
              </w:rPr>
              <w:t>
обобщенные сведения (P.SS.07.BEN.002): сведения отсутствуют</w:t>
            </w:r>
          </w:p>
          <w:bookmarkEnd w:id="232"/>
          <w:p>
            <w:pPr>
              <w:spacing w:after="20"/>
              <w:ind w:left="20"/>
              <w:jc w:val="both"/>
            </w:pPr>
            <w:r>
              <w:rPr>
                <w:rFonts w:ascii="Times New Roman"/>
                <w:b w:val="false"/>
                <w:i w:val="false"/>
                <w:color w:val="000000"/>
                <w:sz w:val="20"/>
              </w:rPr>
              <w:t>
обобщенные сведения (P.SS.07.BEN.002):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 (P.SS.07.MSG.001)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33"/>
          <w:p>
            <w:pPr>
              <w:spacing w:after="20"/>
              <w:ind w:left="20"/>
              <w:jc w:val="both"/>
            </w:pPr>
            <w:r>
              <w:rPr>
                <w:rFonts w:ascii="Times New Roman"/>
                <w:b w:val="false"/>
                <w:i w:val="false"/>
                <w:color w:val="000000"/>
                <w:sz w:val="20"/>
              </w:rPr>
              <w:t>
уведомление об отсутствии сведений (P.SS.07.MSG.003)</w:t>
            </w:r>
          </w:p>
          <w:bookmarkEnd w:id="233"/>
          <w:p>
            <w:pPr>
              <w:spacing w:after="20"/>
              <w:ind w:left="20"/>
              <w:jc w:val="both"/>
            </w:pPr>
            <w:r>
              <w:rPr>
                <w:rFonts w:ascii="Times New Roman"/>
                <w:b w:val="false"/>
                <w:i w:val="false"/>
                <w:color w:val="000000"/>
                <w:sz w:val="20"/>
              </w:rPr>
              <w:t>
обобщенные сведения о разрешениях (P.SS.07.MSG.002)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34"/>
          <w:p>
            <w:pPr>
              <w:spacing w:after="20"/>
              <w:ind w:left="20"/>
              <w:jc w:val="both"/>
            </w:pPr>
            <w:r>
              <w:rPr>
                <w:rFonts w:ascii="Times New Roman"/>
                <w:b w:val="false"/>
                <w:i w:val="false"/>
                <w:color w:val="000000"/>
                <w:sz w:val="20"/>
              </w:rPr>
              <w:t>
нет – для P.SS.07.MSG.001</w:t>
            </w:r>
          </w:p>
          <w:bookmarkEnd w:id="234"/>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P.SS.07.MSG.003, P.SS.07.MSG.002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8" w:id="235"/>
    <w:p>
      <w:pPr>
        <w:spacing w:after="0"/>
        <w:ind w:left="0"/>
        <w:jc w:val="left"/>
      </w:pPr>
      <w:r>
        <w:rPr>
          <w:rFonts w:ascii="Times New Roman"/>
          <w:b/>
          <w:i w:val="false"/>
          <w:color w:val="000000"/>
        </w:rPr>
        <w:t xml:space="preserve"> VIII. Порядок действий в нештатных ситуациях</w:t>
      </w:r>
    </w:p>
    <w:bookmarkEnd w:id="235"/>
    <w:bookmarkStart w:name="z309" w:id="236"/>
    <w:p>
      <w:pPr>
        <w:spacing w:after="0"/>
        <w:ind w:left="0"/>
        <w:jc w:val="both"/>
      </w:pPr>
      <w:r>
        <w:rPr>
          <w:rFonts w:ascii="Times New Roman"/>
          <w:b w:val="false"/>
          <w:i w:val="false"/>
          <w:color w:val="000000"/>
          <w:sz w:val="28"/>
        </w:rPr>
        <w:t xml:space="preserve">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w:t>
      </w:r>
      <w:r>
        <w:rPr>
          <w:rFonts w:ascii="Times New Roman"/>
          <w:b w:val="false"/>
          <w:i w:val="false"/>
          <w:color w:val="000000"/>
          <w:sz w:val="28"/>
        </w:rPr>
        <w:t>в таблице 5.</w:t>
      </w:r>
    </w:p>
    <w:bookmarkEnd w:id="236"/>
    <w:bookmarkStart w:name="z310" w:id="237"/>
    <w:p>
      <w:pPr>
        <w:spacing w:after="0"/>
        <w:ind w:left="0"/>
        <w:jc w:val="both"/>
      </w:pPr>
      <w:r>
        <w:rPr>
          <w:rFonts w:ascii="Times New Roman"/>
          <w:b w:val="false"/>
          <w:i w:val="false"/>
          <w:color w:val="000000"/>
          <w:sz w:val="28"/>
        </w:rPr>
        <w:t>
      16.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12" w:id="238"/>
    <w:p>
      <w:pPr>
        <w:spacing w:after="0"/>
        <w:ind w:left="0"/>
        <w:jc w:val="left"/>
      </w:pPr>
      <w:r>
        <w:rPr>
          <w:rFonts w:ascii="Times New Roman"/>
          <w:b/>
          <w:i w:val="false"/>
          <w:color w:val="000000"/>
        </w:rPr>
        <w:t xml:space="preserve"> Действия в нештатных ситуациях</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13" w:id="23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39"/>
    <w:bookmarkStart w:name="z314" w:id="240"/>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разрешениях" (P.SS.07.MSG.001), приведены в таблице 6.</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16" w:id="24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разрешениях" (P.SS.07.MSG.001)</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сообщении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42"/>
          <w:p>
            <w:pPr>
              <w:spacing w:after="20"/>
              <w:ind w:left="20"/>
              <w:jc w:val="both"/>
            </w:pPr>
            <w:r>
              <w:rPr>
                <w:rFonts w:ascii="Times New Roman"/>
                <w:b w:val="false"/>
                <w:i w:val="false"/>
                <w:color w:val="000000"/>
                <w:sz w:val="20"/>
              </w:rPr>
              <w:t>
если реквизит "Код вида документа" (csdo:​Doc​Kind​Code) заполнен, то его значение должно соответствовать одному из следующих значений:</w:t>
            </w:r>
          </w:p>
          <w:bookmarkEnd w:id="242"/>
          <w:p>
            <w:pPr>
              <w:spacing w:after="20"/>
              <w:ind w:left="20"/>
              <w:jc w:val="both"/>
            </w:pP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p>
          <w:p>
            <w:pPr>
              <w:spacing w:after="20"/>
              <w:ind w:left="20"/>
              <w:jc w:val="both"/>
            </w:pP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"P.SS.07.TCLS.001"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43"/>
          <w:p>
            <w:pPr>
              <w:spacing w:after="20"/>
              <w:ind w:left="20"/>
              <w:jc w:val="both"/>
            </w:pPr>
            <w:r>
              <w:rPr>
                <w:rFonts w:ascii="Times New Roman"/>
                <w:b w:val="false"/>
                <w:i w:val="false"/>
                <w:color w:val="000000"/>
                <w:sz w:val="20"/>
              </w:rPr>
              <w:t>
реквизиты "Код вида (формы) ветеринарного сертификата"</w:t>
            </w:r>
          </w:p>
          <w:bookmarkEnd w:id="243"/>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(smsdo:​Veterinary​Certificate​Kind​Code), "Количество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причины приостановления движения подконтрольных товаров" </w:t>
            </w:r>
          </w:p>
          <w:p>
            <w:pPr>
              <w:spacing w:after="20"/>
              <w:ind w:left="20"/>
              <w:jc w:val="both"/>
            </w:pPr>
            <w:r>
              <w:rPr>
                <w:rFonts w:ascii="Times New Roman"/>
                <w:b w:val="false"/>
                <w:i w:val="false"/>
                <w:color w:val="000000"/>
                <w:sz w:val="20"/>
              </w:rPr>
              <w:t>
(smsdo:​Consignment​Detention​Reason​Code) и "Количество элементов" (csdo:​Item​Quantity)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44"/>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p>
          <w:bookmarkEnd w:id="244"/>
          <w:p>
            <w:pPr>
              <w:spacing w:after="20"/>
              <w:ind w:left="20"/>
              <w:jc w:val="both"/>
            </w:pPr>
            <w:r>
              <w:rPr>
                <w:rFonts w:ascii="Times New Roman"/>
                <w:b w:val="false"/>
                <w:i w:val="false"/>
                <w:color w:val="000000"/>
                <w:sz w:val="20"/>
              </w:rPr>
              <w:t>
</w:t>
            </w:r>
            <w:r>
              <w:rPr>
                <w:rFonts w:ascii="Times New Roman"/>
                <w:b w:val="false"/>
                <w:i w:val="false"/>
                <w:color w:val="000000"/>
                <w:sz w:val="20"/>
              </w:rPr>
              <w:t>"01" – оформлено;</w:t>
            </w:r>
          </w:p>
          <w:p>
            <w:pPr>
              <w:spacing w:after="20"/>
              <w:ind w:left="20"/>
              <w:jc w:val="both"/>
            </w:pPr>
            <w:r>
              <w:rPr>
                <w:rFonts w:ascii="Times New Roman"/>
                <w:b w:val="false"/>
                <w:i w:val="false"/>
                <w:color w:val="000000"/>
                <w:sz w:val="20"/>
              </w:rPr>
              <w:t>
"02" – аннулировано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45"/>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w:t>
            </w:r>
          </w:p>
          <w:bookmarkEnd w:id="245"/>
          <w:p>
            <w:pPr>
              <w:spacing w:after="20"/>
              <w:ind w:left="20"/>
              <w:jc w:val="both"/>
            </w:pPr>
            <w:r>
              <w:rPr>
                <w:rFonts w:ascii="Times New Roman"/>
                <w:b w:val="false"/>
                <w:i w:val="false"/>
                <w:color w:val="000000"/>
                <w:sz w:val="20"/>
              </w:rPr>
              <w:t>
(smcdo:​Veterinary​Product​Details) заполнен, то его значение должно соответствовать коду вида продукции, подлежащей ветеринарному контролю, из классификатора видов продукции, подлежащей ветеринарному контролю,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46"/>
          <w:p>
            <w:pPr>
              <w:spacing w:after="20"/>
              <w:ind w:left="20"/>
              <w:jc w:val="both"/>
            </w:pPr>
            <w:r>
              <w:rPr>
                <w:rFonts w:ascii="Times New Roman"/>
                <w:b w:val="false"/>
                <w:i w:val="false"/>
                <w:color w:val="000000"/>
                <w:sz w:val="20"/>
              </w:rPr>
              <w:t xml:space="preserve">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w:t>
            </w:r>
          </w:p>
          <w:bookmarkEnd w:id="246"/>
          <w:p>
            <w:pPr>
              <w:spacing w:after="20"/>
              <w:ind w:left="20"/>
              <w:jc w:val="both"/>
            </w:pPr>
            <w:r>
              <w:rPr>
                <w:rFonts w:ascii="Times New Roman"/>
                <w:b w:val="false"/>
                <w:i w:val="false"/>
                <w:color w:val="000000"/>
                <w:sz w:val="20"/>
              </w:rPr>
              <w:t>
(smcdo:​Veterinary​Product​Details)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47"/>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p>
          <w:bookmarkEnd w:id="247"/>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"42" – владелец животного.</w:t>
            </w:r>
          </w:p>
          <w:p>
            <w:pPr>
              <w:spacing w:after="20"/>
              <w:ind w:left="20"/>
              <w:jc w:val="both"/>
            </w:pP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48"/>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реквзиты: "Код страны"</w:t>
            </w:r>
          </w:p>
          <w:bookmarkEnd w:id="248"/>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и "Наименование хозяйствующего субъекта"</w:t>
            </w:r>
          </w:p>
          <w:p>
            <w:pPr>
              <w:spacing w:after="20"/>
              <w:ind w:left="20"/>
              <w:jc w:val="both"/>
            </w:pPr>
            <w:r>
              <w:rPr>
                <w:rFonts w:ascii="Times New Roman"/>
                <w:b w:val="false"/>
                <w:i w:val="false"/>
                <w:color w:val="000000"/>
                <w:sz w:val="20"/>
              </w:rPr>
              <w:t>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49"/>
          <w:p>
            <w:pPr>
              <w:spacing w:after="20"/>
              <w:ind w:left="20"/>
              <w:jc w:val="both"/>
            </w:pPr>
            <w:r>
              <w:rPr>
                <w:rFonts w:ascii="Times New Roman"/>
                <w:b w:val="false"/>
                <w:i w:val="false"/>
                <w:color w:val="000000"/>
                <w:sz w:val="20"/>
              </w:rPr>
              <w:t xml:space="preserve">
если реквизит "Идентификатор уполномоченного органа государства-члена" (csdo:​Authority​Id) в составе сложного реквизита "Уполномоченный орган государства-члена" </w:t>
            </w:r>
          </w:p>
          <w:bookmarkEnd w:id="249"/>
          <w:p>
            <w:pPr>
              <w:spacing w:after="20"/>
              <w:ind w:left="20"/>
              <w:jc w:val="both"/>
            </w:pPr>
            <w:r>
              <w:rPr>
                <w:rFonts w:ascii="Times New Roman"/>
                <w:b w:val="false"/>
                <w:i w:val="false"/>
                <w:color w:val="000000"/>
                <w:sz w:val="20"/>
              </w:rPr>
              <w:t>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в реестре нормативно-справочной информации Союза</w:t>
            </w:r>
          </w:p>
        </w:tc>
      </w:tr>
    </w:tbl>
    <w:bookmarkStart w:name="z338" w:id="250"/>
    <w:p>
      <w:pPr>
        <w:spacing w:after="0"/>
        <w:ind w:left="0"/>
        <w:jc w:val="both"/>
      </w:pPr>
      <w:r>
        <w:rPr>
          <w:rFonts w:ascii="Times New Roman"/>
          <w:b w:val="false"/>
          <w:i w:val="false"/>
          <w:color w:val="000000"/>
          <w:sz w:val="28"/>
        </w:rPr>
        <w:t>
      18.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разрешениях" (P.SS.07.MSG.002), приведены в таблице 7.</w:t>
      </w:r>
    </w:p>
    <w:bookmarkEnd w:id="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40" w:id="25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разрешениях" (P.SS.07.MSG.002)</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сообщении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52"/>
          <w:p>
            <w:pPr>
              <w:spacing w:after="20"/>
              <w:ind w:left="20"/>
              <w:jc w:val="both"/>
            </w:pPr>
            <w:r>
              <w:rPr>
                <w:rFonts w:ascii="Times New Roman"/>
                <w:b w:val="false"/>
                <w:i w:val="false"/>
                <w:color w:val="000000"/>
                <w:sz w:val="20"/>
              </w:rPr>
              <w:t>
если реквизит "Код вида документа" (csdo:​Doc​Kind​Code) заполнен, то его значение должно соответствовать одному из следующих значений:</w:t>
            </w:r>
          </w:p>
          <w:bookmarkEnd w:id="252"/>
          <w:p>
            <w:pPr>
              <w:spacing w:after="20"/>
              <w:ind w:left="20"/>
              <w:jc w:val="both"/>
            </w:pP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p>
          <w:p>
            <w:pPr>
              <w:spacing w:after="20"/>
              <w:ind w:left="20"/>
              <w:jc w:val="both"/>
            </w:pP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"P.SS.07.TCLS.001"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53"/>
          <w:p>
            <w:pPr>
              <w:spacing w:after="20"/>
              <w:ind w:left="20"/>
              <w:jc w:val="both"/>
            </w:pPr>
            <w:r>
              <w:rPr>
                <w:rFonts w:ascii="Times New Roman"/>
                <w:b w:val="false"/>
                <w:i w:val="false"/>
                <w:color w:val="000000"/>
                <w:sz w:val="20"/>
              </w:rPr>
              <w:t>
реквизиты "Код вида (формы) ветеринарного сертификата"</w:t>
            </w:r>
          </w:p>
          <w:bookmarkEnd w:id="253"/>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(smsdo:​Veterinary​Certificate​Kind​Code), "Количество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и "Код причины приостановления движения подконтрольных товаров" </w:t>
            </w:r>
          </w:p>
          <w:p>
            <w:pPr>
              <w:spacing w:after="20"/>
              <w:ind w:left="20"/>
              <w:jc w:val="both"/>
            </w:pPr>
            <w:r>
              <w:rPr>
                <w:rFonts w:ascii="Times New Roman"/>
                <w:b w:val="false"/>
                <w:i w:val="false"/>
                <w:color w:val="000000"/>
                <w:sz w:val="20"/>
              </w:rPr>
              <w:t>
(smsdo:​Consignment​Detention​Reason​Code)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54"/>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p>
          <w:bookmarkEnd w:id="254"/>
          <w:p>
            <w:pPr>
              <w:spacing w:after="20"/>
              <w:ind w:left="20"/>
              <w:jc w:val="both"/>
            </w:pPr>
            <w:r>
              <w:rPr>
                <w:rFonts w:ascii="Times New Roman"/>
                <w:b w:val="false"/>
                <w:i w:val="false"/>
                <w:color w:val="000000"/>
                <w:sz w:val="20"/>
              </w:rPr>
              <w:t>
</w:t>
            </w:r>
            <w:r>
              <w:rPr>
                <w:rFonts w:ascii="Times New Roman"/>
                <w:b w:val="false"/>
                <w:i w:val="false"/>
                <w:color w:val="000000"/>
                <w:sz w:val="20"/>
              </w:rPr>
              <w:t>"01" – оформлено;</w:t>
            </w:r>
          </w:p>
          <w:p>
            <w:pPr>
              <w:spacing w:after="20"/>
              <w:ind w:left="20"/>
              <w:jc w:val="both"/>
            </w:pPr>
            <w:r>
              <w:rPr>
                <w:rFonts w:ascii="Times New Roman"/>
                <w:b w:val="false"/>
                <w:i w:val="false"/>
                <w:color w:val="000000"/>
                <w:sz w:val="20"/>
              </w:rPr>
              <w:t>
"02" – аннулировано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55"/>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w:t>
            </w:r>
          </w:p>
          <w:bookmarkEnd w:id="255"/>
          <w:p>
            <w:pPr>
              <w:spacing w:after="20"/>
              <w:ind w:left="20"/>
              <w:jc w:val="both"/>
            </w:pPr>
            <w:r>
              <w:rPr>
                <w:rFonts w:ascii="Times New Roman"/>
                <w:b w:val="false"/>
                <w:i w:val="false"/>
                <w:color w:val="000000"/>
                <w:sz w:val="20"/>
              </w:rPr>
              <w:t>
(smcdo:​Veterinary​Product​Details) заполнен, то его значение должно соответствовать коду вида продукции, подлежащей ветеринарному контролю, из классификатора видов продукции, подлежащей ветеринарному контролю,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56"/>
          <w:p>
            <w:pPr>
              <w:spacing w:after="20"/>
              <w:ind w:left="20"/>
              <w:jc w:val="both"/>
            </w:pPr>
            <w:r>
              <w:rPr>
                <w:rFonts w:ascii="Times New Roman"/>
                <w:b w:val="false"/>
                <w:i w:val="false"/>
                <w:color w:val="000000"/>
                <w:sz w:val="20"/>
              </w:rPr>
              <w:t xml:space="preserve">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w:t>
            </w:r>
          </w:p>
          <w:bookmarkEnd w:id="256"/>
          <w:p>
            <w:pPr>
              <w:spacing w:after="20"/>
              <w:ind w:left="20"/>
              <w:jc w:val="both"/>
            </w:pPr>
            <w:r>
              <w:rPr>
                <w:rFonts w:ascii="Times New Roman"/>
                <w:b w:val="false"/>
                <w:i w:val="false"/>
                <w:color w:val="000000"/>
                <w:sz w:val="20"/>
              </w:rPr>
              <w:t>
(smcdo:​Veterinary​Product​Details)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57"/>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p>
          <w:bookmarkEnd w:id="257"/>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"42" – владелец животного.</w:t>
            </w:r>
          </w:p>
          <w:p>
            <w:pPr>
              <w:spacing w:after="20"/>
              <w:ind w:left="20"/>
              <w:jc w:val="both"/>
            </w:pP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58"/>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реквзиты: "Код страны"</w:t>
            </w:r>
          </w:p>
          <w:bookmarkEnd w:id="258"/>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и "Наименование хозяйствующего субъекта"</w:t>
            </w:r>
          </w:p>
          <w:p>
            <w:pPr>
              <w:spacing w:after="20"/>
              <w:ind w:left="20"/>
              <w:jc w:val="both"/>
            </w:pPr>
            <w:r>
              <w:rPr>
                <w:rFonts w:ascii="Times New Roman"/>
                <w:b w:val="false"/>
                <w:i w:val="false"/>
                <w:color w:val="000000"/>
                <w:sz w:val="20"/>
              </w:rPr>
              <w:t>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59"/>
          <w:p>
            <w:pPr>
              <w:spacing w:after="20"/>
              <w:ind w:left="20"/>
              <w:jc w:val="both"/>
            </w:pPr>
            <w:r>
              <w:rPr>
                <w:rFonts w:ascii="Times New Roman"/>
                <w:b w:val="false"/>
                <w:i w:val="false"/>
                <w:color w:val="000000"/>
                <w:sz w:val="20"/>
              </w:rPr>
              <w:t xml:space="preserve">
если реквизит "Идентификатор уполномоченного органа государства-члена" (csdo:​Authority​Id) в составе сложного реквизита "Уполномоченный орган государства-члена" </w:t>
            </w:r>
          </w:p>
          <w:bookmarkEnd w:id="259"/>
          <w:p>
            <w:pPr>
              <w:spacing w:after="20"/>
              <w:ind w:left="20"/>
              <w:jc w:val="both"/>
            </w:pPr>
            <w:r>
              <w:rPr>
                <w:rFonts w:ascii="Times New Roman"/>
                <w:b w:val="false"/>
                <w:i w:val="false"/>
                <w:color w:val="000000"/>
                <w:sz w:val="20"/>
              </w:rPr>
              <w:t>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элементов" (csdo:​Item​Quantity) должен быть заполнен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bookmarkStart w:name="z362" w:id="260"/>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260"/>
    <w:bookmarkStart w:name="z363" w:id="261"/>
    <w:p>
      <w:pPr>
        <w:spacing w:after="0"/>
        <w:ind w:left="0"/>
        <w:jc w:val="left"/>
      </w:pPr>
      <w:r>
        <w:rPr>
          <w:rFonts w:ascii="Times New Roman"/>
          <w:b/>
          <w:i w:val="false"/>
          <w:color w:val="000000"/>
        </w:rPr>
        <w:t xml:space="preserve"> I. Общие положения</w:t>
      </w:r>
    </w:p>
    <w:bookmarkEnd w:id="261"/>
    <w:bookmarkStart w:name="z364" w:id="262"/>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w:t>
      </w:r>
    </w:p>
    <w:p>
      <w:pPr>
        <w:spacing w:after="0"/>
        <w:ind w:left="0"/>
        <w:jc w:val="both"/>
      </w:pPr>
      <w:r>
        <w:rPr>
          <w:rFonts w:ascii="Times New Roman"/>
          <w:b w:val="false"/>
          <w:i w:val="false"/>
          <w:color w:val="000000"/>
          <w:sz w:val="28"/>
        </w:rPr>
        <w:t>№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Start w:name="z373" w:id="263"/>
    <w:p>
      <w:pPr>
        <w:spacing w:after="0"/>
        <w:ind w:left="0"/>
        <w:jc w:val="left"/>
      </w:pPr>
      <w:r>
        <w:rPr>
          <w:rFonts w:ascii="Times New Roman"/>
          <w:b/>
          <w:i w:val="false"/>
          <w:color w:val="000000"/>
        </w:rPr>
        <w:t xml:space="preserve"> II. Область применения</w:t>
      </w:r>
    </w:p>
    <w:bookmarkEnd w:id="263"/>
    <w:bookmarkStart w:name="z374" w:id="26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(далее – общий процесс), а также своей роли при их выполнении.</w:t>
      </w:r>
    </w:p>
    <w:bookmarkEnd w:id="264"/>
    <w:bookmarkStart w:name="z375" w:id="26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65"/>
    <w:bookmarkStart w:name="z376" w:id="26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66"/>
    <w:bookmarkStart w:name="z377" w:id="267"/>
    <w:p>
      <w:pPr>
        <w:spacing w:after="0"/>
        <w:ind w:left="0"/>
        <w:jc w:val="left"/>
      </w:pPr>
      <w:r>
        <w:rPr>
          <w:rFonts w:ascii="Times New Roman"/>
          <w:b/>
          <w:i w:val="false"/>
          <w:color w:val="000000"/>
        </w:rPr>
        <w:t xml:space="preserve"> III. Основные понятия</w:t>
      </w:r>
    </w:p>
    <w:bookmarkEnd w:id="267"/>
    <w:bookmarkStart w:name="z378" w:id="26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68"/>
    <w:bookmarkStart w:name="z379" w:id="269"/>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69"/>
    <w:bookmarkStart w:name="z380" w:id="270"/>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70"/>
    <w:bookmarkStart w:name="z381" w:id="271"/>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71"/>
    <w:bookmarkStart w:name="z382" w:id="272"/>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w:t>
      </w:r>
    </w:p>
    <w:bookmarkEnd w:id="272"/>
    <w:bookmarkStart w:name="z383" w:id="273"/>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273"/>
    <w:bookmarkStart w:name="z384" w:id="274"/>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74"/>
    <w:bookmarkStart w:name="z385" w:id="275"/>
    <w:p>
      <w:pPr>
        <w:spacing w:after="0"/>
        <w:ind w:left="0"/>
        <w:jc w:val="left"/>
      </w:pPr>
      <w:r>
        <w:rPr>
          <w:rFonts w:ascii="Times New Roman"/>
          <w:b/>
          <w:i w:val="false"/>
          <w:color w:val="000000"/>
        </w:rPr>
        <w:t xml:space="preserve"> 1. Участники информационного взаимодействия</w:t>
      </w:r>
    </w:p>
    <w:bookmarkEnd w:id="275"/>
    <w:bookmarkStart w:name="z386" w:id="276"/>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76"/>
    <w:bookmarkStart w:name="z387" w:id="277"/>
    <w:p>
      <w:pPr>
        <w:spacing w:after="0"/>
        <w:ind w:left="0"/>
        <w:jc w:val="both"/>
      </w:pPr>
      <w:r>
        <w:rPr>
          <w:rFonts w:ascii="Times New Roman"/>
          <w:b w:val="false"/>
          <w:i w:val="false"/>
          <w:color w:val="000000"/>
          <w:sz w:val="28"/>
        </w:rPr>
        <w:t>
      Таблица 1</w:t>
      </w:r>
    </w:p>
    <w:bookmarkEnd w:id="277"/>
    <w:bookmarkStart w:name="z388" w:id="27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279"/>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p>
          <w:bookmarkEnd w:id="279"/>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о разрешениях;</w:t>
            </w:r>
          </w:p>
          <w:p>
            <w:pPr>
              <w:spacing w:after="20"/>
              <w:ind w:left="20"/>
              <w:jc w:val="both"/>
            </w:pPr>
            <w:r>
              <w:rPr>
                <w:rFonts w:ascii="Times New Roman"/>
                <w:b w:val="false"/>
                <w:i w:val="false"/>
                <w:color w:val="000000"/>
                <w:sz w:val="20"/>
              </w:rPr>
              <w:t>
представляет сведения о разрешениях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 (P.SS.07.ACT.002)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80"/>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p>
          <w:bookmarkEnd w:id="280"/>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разрешениях;</w:t>
            </w:r>
          </w:p>
          <w:p>
            <w:pPr>
              <w:spacing w:after="20"/>
              <w:ind w:left="20"/>
              <w:jc w:val="both"/>
            </w:pPr>
            <w:r>
              <w:rPr>
                <w:rFonts w:ascii="Times New Roman"/>
                <w:b w:val="false"/>
                <w:i w:val="false"/>
                <w:color w:val="000000"/>
                <w:sz w:val="20"/>
              </w:rPr>
              <w:t>
осуществляет запрос и получение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(P.SS.07.ACT.003)</w:t>
            </w:r>
          </w:p>
        </w:tc>
      </w:tr>
    </w:tbl>
    <w:bookmarkStart w:name="z393" w:id="281"/>
    <w:p>
      <w:pPr>
        <w:spacing w:after="0"/>
        <w:ind w:left="0"/>
        <w:jc w:val="left"/>
      </w:pPr>
      <w:r>
        <w:rPr>
          <w:rFonts w:ascii="Times New Roman"/>
          <w:b/>
          <w:i w:val="false"/>
          <w:color w:val="000000"/>
        </w:rPr>
        <w:t xml:space="preserve"> 2. Структура информационного взаимодействия</w:t>
      </w:r>
    </w:p>
    <w:bookmarkEnd w:id="281"/>
    <w:bookmarkStart w:name="z394" w:id="28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государственными органами в области ветеринарии государств – членов Союза (далее – уполномоченные органы) в соответствии с процедурами общего процесса:</w:t>
      </w:r>
    </w:p>
    <w:bookmarkEnd w:id="282"/>
    <w:bookmarkStart w:name="z395" w:id="283"/>
    <w:p>
      <w:pPr>
        <w:spacing w:after="0"/>
        <w:ind w:left="0"/>
        <w:jc w:val="both"/>
      </w:pPr>
      <w:r>
        <w:rPr>
          <w:rFonts w:ascii="Times New Roman"/>
          <w:b w:val="false"/>
          <w:i w:val="false"/>
          <w:color w:val="000000"/>
          <w:sz w:val="28"/>
        </w:rPr>
        <w:t>
      1) процедуры формирования и ведения базы данных;</w:t>
      </w:r>
    </w:p>
    <w:bookmarkEnd w:id="283"/>
    <w:bookmarkStart w:name="z396" w:id="284"/>
    <w:p>
      <w:pPr>
        <w:spacing w:after="0"/>
        <w:ind w:left="0"/>
        <w:jc w:val="both"/>
      </w:pPr>
      <w:r>
        <w:rPr>
          <w:rFonts w:ascii="Times New Roman"/>
          <w:b w:val="false"/>
          <w:i w:val="false"/>
          <w:color w:val="000000"/>
          <w:sz w:val="28"/>
        </w:rPr>
        <w:t>
      2) процедуры получения сведений из базы данных.</w:t>
      </w:r>
    </w:p>
    <w:bookmarkEnd w:id="284"/>
    <w:bookmarkStart w:name="z397" w:id="285"/>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на рисунке 1.</w:t>
      </w:r>
    </w:p>
    <w:bookmarkEnd w:id="285"/>
    <w:bookmarkStart w:name="z398"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287"/>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w:t>
      </w:r>
    </w:p>
    <w:bookmarkEnd w:id="287"/>
    <w:bookmarkStart w:name="z400" w:id="288"/>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288"/>
    <w:bookmarkStart w:name="z401" w:id="28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89"/>
    <w:bookmarkStart w:name="z402" w:id="290"/>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290"/>
    <w:bookmarkStart w:name="z403" w:id="291"/>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91"/>
    <w:bookmarkStart w:name="z404" w:id="292"/>
    <w:p>
      <w:pPr>
        <w:spacing w:after="0"/>
        <w:ind w:left="0"/>
        <w:jc w:val="left"/>
      </w:pPr>
      <w:r>
        <w:rPr>
          <w:rFonts w:ascii="Times New Roman"/>
          <w:b/>
          <w:i w:val="false"/>
          <w:color w:val="000000"/>
        </w:rPr>
        <w:t xml:space="preserve"> V. Информационное взаимодействие в рамках процедур</w:t>
      </w:r>
    </w:p>
    <w:bookmarkEnd w:id="292"/>
    <w:bookmarkStart w:name="z405" w:id="293"/>
    <w:p>
      <w:pPr>
        <w:spacing w:after="0"/>
        <w:ind w:left="0"/>
        <w:jc w:val="left"/>
      </w:pPr>
      <w:r>
        <w:rPr>
          <w:rFonts w:ascii="Times New Roman"/>
          <w:b/>
          <w:i w:val="false"/>
          <w:color w:val="000000"/>
        </w:rPr>
        <w:t xml:space="preserve"> 1. Информационное взаимодействие при формировании и ведении базы данных </w:t>
      </w:r>
    </w:p>
    <w:bookmarkEnd w:id="293"/>
    <w:bookmarkStart w:name="z406" w:id="294"/>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базы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94"/>
    <w:bookmarkStart w:name="z407"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296"/>
    <w:p>
      <w:pPr>
        <w:spacing w:after="0"/>
        <w:ind w:left="0"/>
        <w:jc w:val="both"/>
      </w:pPr>
      <w:r>
        <w:rPr>
          <w:rFonts w:ascii="Times New Roman"/>
          <w:b w:val="false"/>
          <w:i w:val="false"/>
          <w:color w:val="000000"/>
          <w:sz w:val="28"/>
        </w:rPr>
        <w:t xml:space="preserve">
      Рис. 2. Схема выполнения транзакций общего процесса при формировании и ведении базы данных </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10" w:id="297"/>
    <w:p>
      <w:pPr>
        <w:spacing w:after="0"/>
        <w:ind w:left="0"/>
        <w:jc w:val="left"/>
      </w:pPr>
      <w:r>
        <w:rPr>
          <w:rFonts w:ascii="Times New Roman"/>
          <w:b/>
          <w:i w:val="false"/>
          <w:color w:val="000000"/>
        </w:rPr>
        <w:t xml:space="preserve"> Перечень транзакций общего процесса при формировании и ведении базы данных</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 (P.SS.07.PRC.001)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298"/>
          <w:p>
            <w:pPr>
              <w:spacing w:after="20"/>
              <w:ind w:left="20"/>
              <w:jc w:val="both"/>
            </w:pPr>
            <w:r>
              <w:rPr>
                <w:rFonts w:ascii="Times New Roman"/>
                <w:b w:val="false"/>
                <w:i w:val="false"/>
                <w:color w:val="000000"/>
                <w:sz w:val="20"/>
              </w:rPr>
              <w:t>
направление сведений о выданном разрешении (P.SS.07.OPR.001)</w:t>
            </w:r>
          </w:p>
          <w:bookmarkEnd w:id="298"/>
          <w:p>
            <w:pPr>
              <w:spacing w:after="20"/>
              <w:ind w:left="20"/>
              <w:jc w:val="both"/>
            </w:pPr>
            <w:r>
              <w:rPr>
                <w:rFonts w:ascii="Times New Roman"/>
                <w:b w:val="false"/>
                <w:i w:val="false"/>
                <w:color w:val="000000"/>
                <w:sz w:val="20"/>
              </w:rPr>
              <w:t>
получение уведомления об обработке сведений о выданном разрешении (P.SS.07.OPR.003)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299"/>
          <w:p>
            <w:pPr>
              <w:spacing w:after="20"/>
              <w:ind w:left="20"/>
              <w:jc w:val="both"/>
            </w:pPr>
            <w:r>
              <w:rPr>
                <w:rFonts w:ascii="Times New Roman"/>
                <w:b w:val="false"/>
                <w:i w:val="false"/>
                <w:color w:val="000000"/>
                <w:sz w:val="20"/>
              </w:rPr>
              <w:t>
сведения о разрешениях (P.SS.07.BEN.001):</w:t>
            </w:r>
          </w:p>
          <w:bookmarkEnd w:id="299"/>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 (P.SS.07.OPR.002)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00"/>
          <w:p>
            <w:pPr>
              <w:spacing w:after="20"/>
              <w:ind w:left="20"/>
              <w:jc w:val="both"/>
            </w:pPr>
            <w:r>
              <w:rPr>
                <w:rFonts w:ascii="Times New Roman"/>
                <w:b w:val="false"/>
                <w:i w:val="false"/>
                <w:color w:val="000000"/>
                <w:sz w:val="20"/>
              </w:rPr>
              <w:t>
сведения о разрешениях (P.SS.07.BEN.001):</w:t>
            </w:r>
          </w:p>
          <w:bookmarkEnd w:id="300"/>
          <w:p>
            <w:pPr>
              <w:spacing w:after="20"/>
              <w:ind w:left="20"/>
              <w:jc w:val="both"/>
            </w:pPr>
            <w:r>
              <w:rPr>
                <w:rFonts w:ascii="Times New Roman"/>
                <w:b w:val="false"/>
                <w:i w:val="false"/>
                <w:color w:val="000000"/>
                <w:sz w:val="20"/>
              </w:rPr>
              <w:t>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 (P.SS.07.TRN.002)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 (P.SS.07.PRC.002)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01"/>
          <w:p>
            <w:pPr>
              <w:spacing w:after="20"/>
              <w:ind w:left="20"/>
              <w:jc w:val="both"/>
            </w:pPr>
            <w:r>
              <w:rPr>
                <w:rFonts w:ascii="Times New Roman"/>
                <w:b w:val="false"/>
                <w:i w:val="false"/>
                <w:color w:val="000000"/>
                <w:sz w:val="20"/>
              </w:rPr>
              <w:t>
направление сведений об аннулированном разрешении (P.SS.07.OPR.004)</w:t>
            </w:r>
          </w:p>
          <w:bookmarkEnd w:id="301"/>
          <w:p>
            <w:pPr>
              <w:spacing w:after="20"/>
              <w:ind w:left="20"/>
              <w:jc w:val="both"/>
            </w:pPr>
            <w:r>
              <w:rPr>
                <w:rFonts w:ascii="Times New Roman"/>
                <w:b w:val="false"/>
                <w:i w:val="false"/>
                <w:color w:val="000000"/>
                <w:sz w:val="20"/>
              </w:rPr>
              <w:t>
получение уведомления об обработке сведений об аннулированном разрешении (P.SS.07.OPR.006)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02"/>
          <w:p>
            <w:pPr>
              <w:spacing w:after="20"/>
              <w:ind w:left="20"/>
              <w:jc w:val="both"/>
            </w:pPr>
            <w:r>
              <w:rPr>
                <w:rFonts w:ascii="Times New Roman"/>
                <w:b w:val="false"/>
                <w:i w:val="false"/>
                <w:color w:val="000000"/>
                <w:sz w:val="20"/>
              </w:rPr>
              <w:t>
сведения о разрешениях (P.SS.07.BEN.001):</w:t>
            </w:r>
          </w:p>
          <w:bookmarkEnd w:id="302"/>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 (P.SS.07.OPR.005)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03"/>
          <w:p>
            <w:pPr>
              <w:spacing w:after="20"/>
              <w:ind w:left="20"/>
              <w:jc w:val="both"/>
            </w:pPr>
            <w:r>
              <w:rPr>
                <w:rFonts w:ascii="Times New Roman"/>
                <w:b w:val="false"/>
                <w:i w:val="false"/>
                <w:color w:val="000000"/>
                <w:sz w:val="20"/>
              </w:rPr>
              <w:t>
сведения о разрешениях (P.SS.07.BEN.001):</w:t>
            </w:r>
          </w:p>
          <w:bookmarkEnd w:id="303"/>
          <w:p>
            <w:pPr>
              <w:spacing w:after="20"/>
              <w:ind w:left="20"/>
              <w:jc w:val="both"/>
            </w:pPr>
            <w:r>
              <w:rPr>
                <w:rFonts w:ascii="Times New Roman"/>
                <w:b w:val="false"/>
                <w:i w:val="false"/>
                <w:color w:val="000000"/>
                <w:sz w:val="20"/>
              </w:rPr>
              <w:t>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 (P.SS.07.TRN.003)</w:t>
            </w:r>
          </w:p>
        </w:tc>
      </w:tr>
    </w:tbl>
    <w:bookmarkStart w:name="z417" w:id="304"/>
    <w:p>
      <w:pPr>
        <w:spacing w:after="0"/>
        <w:ind w:left="0"/>
        <w:jc w:val="left"/>
      </w:pPr>
      <w:r>
        <w:rPr>
          <w:rFonts w:ascii="Times New Roman"/>
          <w:b/>
          <w:i w:val="false"/>
          <w:color w:val="000000"/>
        </w:rPr>
        <w:t xml:space="preserve"> 2. Информационное взаимодействие при получении сведений из базы данных </w:t>
      </w:r>
    </w:p>
    <w:bookmarkEnd w:id="304"/>
    <w:bookmarkStart w:name="z418" w:id="305"/>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базы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05"/>
    <w:bookmarkStart w:name="z419"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07"/>
    <w:p>
      <w:pPr>
        <w:spacing w:after="0"/>
        <w:ind w:left="0"/>
        <w:jc w:val="both"/>
      </w:pPr>
      <w:r>
        <w:rPr>
          <w:rFonts w:ascii="Times New Roman"/>
          <w:b w:val="false"/>
          <w:i w:val="false"/>
          <w:color w:val="000000"/>
          <w:sz w:val="28"/>
        </w:rPr>
        <w:t>
      Рис. 3. Схема выполнения транзакций общего процесса при получении сведений из базы данных</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Таблица 3</w:t>
            </w:r>
          </w:p>
        </w:tc>
      </w:tr>
    </w:tbl>
    <w:bookmarkStart w:name="z422" w:id="308"/>
    <w:p>
      <w:pPr>
        <w:spacing w:after="0"/>
        <w:ind w:left="0"/>
        <w:jc w:val="left"/>
      </w:pPr>
      <w:r>
        <w:rPr>
          <w:rFonts w:ascii="Times New Roman"/>
          <w:b/>
          <w:i w:val="false"/>
          <w:color w:val="000000"/>
        </w:rPr>
        <w:t xml:space="preserve"> Перечень транзакций общего процесса при получении сведений из базы данных</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 (P.SS.07.PRC.003)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09"/>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 (P.SS.07.OPR.007)</w:t>
            </w:r>
          </w:p>
          <w:bookmarkEnd w:id="3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прием и обработка информации о дате и времени обновления национальной части базы данных </w:t>
            </w:r>
          </w:p>
          <w:p>
            <w:pPr>
              <w:spacing w:after="20"/>
              <w:ind w:left="20"/>
              <w:jc w:val="both"/>
            </w:pPr>
            <w:r>
              <w:rPr>
                <w:rFonts w:ascii="Times New Roman"/>
                <w:b w:val="false"/>
                <w:i w:val="false"/>
                <w:color w:val="000000"/>
                <w:sz w:val="20"/>
              </w:rPr>
              <w:t>
(P.SS.07.OPR.009)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10"/>
          <w:p>
            <w:pPr>
              <w:spacing w:after="20"/>
              <w:ind w:left="20"/>
              <w:jc w:val="both"/>
            </w:pPr>
            <w:r>
              <w:rPr>
                <w:rFonts w:ascii="Times New Roman"/>
                <w:b w:val="false"/>
                <w:i w:val="false"/>
                <w:color w:val="000000"/>
                <w:sz w:val="20"/>
              </w:rPr>
              <w:t>
сведения о разрешениях (P.SS.07.BEN.001):</w:t>
            </w:r>
          </w:p>
          <w:bookmarkEnd w:id="310"/>
          <w:p>
            <w:pPr>
              <w:spacing w:after="20"/>
              <w:ind w:left="20"/>
              <w:jc w:val="both"/>
            </w:pPr>
            <w:r>
              <w:rPr>
                <w:rFonts w:ascii="Times New Roman"/>
                <w:b w:val="false"/>
                <w:i w:val="false"/>
                <w:color w:val="000000"/>
                <w:sz w:val="20"/>
              </w:rPr>
              <w:t>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 (P.SS.07.OPR.008)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11"/>
          <w:p>
            <w:pPr>
              <w:spacing w:after="20"/>
              <w:ind w:left="20"/>
              <w:jc w:val="both"/>
            </w:pPr>
            <w:r>
              <w:rPr>
                <w:rFonts w:ascii="Times New Roman"/>
                <w:b w:val="false"/>
                <w:i w:val="false"/>
                <w:color w:val="000000"/>
                <w:sz w:val="20"/>
              </w:rPr>
              <w:t>
сведения о разрешениях (P.SS.07.BEN.001):</w:t>
            </w:r>
          </w:p>
          <w:bookmarkEnd w:id="311"/>
          <w:p>
            <w:pPr>
              <w:spacing w:after="20"/>
              <w:ind w:left="20"/>
              <w:jc w:val="both"/>
            </w:pPr>
            <w:r>
              <w:rPr>
                <w:rFonts w:ascii="Times New Roman"/>
                <w:b w:val="false"/>
                <w:i w:val="false"/>
                <w:color w:val="000000"/>
                <w:sz w:val="20"/>
              </w:rPr>
              <w:t>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 (P.SS.07.TRN.004)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 (P.SS.07.PRC.004)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12"/>
          <w:p>
            <w:pPr>
              <w:spacing w:after="20"/>
              <w:ind w:left="20"/>
              <w:jc w:val="both"/>
            </w:pPr>
            <w:r>
              <w:rPr>
                <w:rFonts w:ascii="Times New Roman"/>
                <w:b w:val="false"/>
                <w:i w:val="false"/>
                <w:color w:val="000000"/>
                <w:sz w:val="20"/>
              </w:rPr>
              <w:t>
запрос сведений из национальной части базы данных (P.SS.07.OPR.010)</w:t>
            </w:r>
          </w:p>
          <w:bookmarkEnd w:id="312"/>
          <w:p>
            <w:pPr>
              <w:spacing w:after="20"/>
              <w:ind w:left="20"/>
              <w:jc w:val="both"/>
            </w:pPr>
            <w:r>
              <w:rPr>
                <w:rFonts w:ascii="Times New Roman"/>
                <w:b w:val="false"/>
                <w:i w:val="false"/>
                <w:color w:val="000000"/>
                <w:sz w:val="20"/>
              </w:rPr>
              <w:t>
прием и обработка сведений из национальной части базы данных (P.SS.07.OPR.012)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13"/>
          <w:p>
            <w:pPr>
              <w:spacing w:after="20"/>
              <w:ind w:left="20"/>
              <w:jc w:val="both"/>
            </w:pPr>
            <w:r>
              <w:rPr>
                <w:rFonts w:ascii="Times New Roman"/>
                <w:b w:val="false"/>
                <w:i w:val="false"/>
                <w:color w:val="000000"/>
                <w:sz w:val="20"/>
              </w:rPr>
              <w:t>
сведения о разрешениях (P.SS.07.BEN.001):</w:t>
            </w:r>
          </w:p>
          <w:bookmarkEnd w:id="313"/>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 (P.SS.07.OPR.011)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14"/>
          <w:p>
            <w:pPr>
              <w:spacing w:after="20"/>
              <w:ind w:left="20"/>
              <w:jc w:val="both"/>
            </w:pPr>
            <w:r>
              <w:rPr>
                <w:rFonts w:ascii="Times New Roman"/>
                <w:b w:val="false"/>
                <w:i w:val="false"/>
                <w:color w:val="000000"/>
                <w:sz w:val="20"/>
              </w:rPr>
              <w:t>
сведения о разрешениях (P.SS.07.BEN.001):</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разрешениях (P.SS.07.BEN.001):</w:t>
            </w:r>
          </w:p>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 (P.SS.07.TRN.005)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 (P.SS.07.PRC.005)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15"/>
          <w:p>
            <w:pPr>
              <w:spacing w:after="20"/>
              <w:ind w:left="20"/>
              <w:jc w:val="both"/>
            </w:pPr>
            <w:r>
              <w:rPr>
                <w:rFonts w:ascii="Times New Roman"/>
                <w:b w:val="false"/>
                <w:i w:val="false"/>
                <w:color w:val="000000"/>
                <w:sz w:val="20"/>
              </w:rPr>
              <w:t>
запрос изменений сведений из национальной части базы данных (P.SS.07.OPR.013)</w:t>
            </w:r>
          </w:p>
          <w:bookmarkEnd w:id="315"/>
          <w:p>
            <w:pPr>
              <w:spacing w:after="20"/>
              <w:ind w:left="20"/>
              <w:jc w:val="both"/>
            </w:pPr>
            <w:r>
              <w:rPr>
                <w:rFonts w:ascii="Times New Roman"/>
                <w:b w:val="false"/>
                <w:i w:val="false"/>
                <w:color w:val="000000"/>
                <w:sz w:val="20"/>
              </w:rPr>
              <w:t>
прием и обработка изменений сведений из национальной части базы данных (P.SS.07.OPR.015)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16"/>
          <w:p>
            <w:pPr>
              <w:spacing w:after="20"/>
              <w:ind w:left="20"/>
              <w:jc w:val="both"/>
            </w:pPr>
            <w:r>
              <w:rPr>
                <w:rFonts w:ascii="Times New Roman"/>
                <w:b w:val="false"/>
                <w:i w:val="false"/>
                <w:color w:val="000000"/>
                <w:sz w:val="20"/>
              </w:rPr>
              <w:t>
сведения о разрешениях (P.SS.07.BEN.001):</w:t>
            </w:r>
          </w:p>
          <w:bookmarkEnd w:id="316"/>
          <w:p>
            <w:pPr>
              <w:spacing w:after="20"/>
              <w:ind w:left="20"/>
              <w:jc w:val="both"/>
            </w:pPr>
            <w:r>
              <w:rPr>
                <w:rFonts w:ascii="Times New Roman"/>
                <w:b w:val="false"/>
                <w:i w:val="false"/>
                <w:color w:val="000000"/>
                <w:sz w:val="20"/>
              </w:rPr>
              <w:t>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изменений сведений из национальной части базы данных (P.SS.07.OPR.014)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17"/>
          <w:p>
            <w:pPr>
              <w:spacing w:after="20"/>
              <w:ind w:left="20"/>
              <w:jc w:val="both"/>
            </w:pPr>
            <w:r>
              <w:rPr>
                <w:rFonts w:ascii="Times New Roman"/>
                <w:b w:val="false"/>
                <w:i w:val="false"/>
                <w:color w:val="000000"/>
                <w:sz w:val="20"/>
              </w:rPr>
              <w:t>
сведения о разрешениях (P.SS.07.BEN.001):</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сведений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разрешениях (P.SS.07.BEN.001):</w:t>
            </w:r>
          </w:p>
          <w:p>
            <w:pPr>
              <w:spacing w:after="20"/>
              <w:ind w:left="20"/>
              <w:jc w:val="both"/>
            </w:pPr>
            <w:r>
              <w:rPr>
                <w:rFonts w:ascii="Times New Roman"/>
                <w:b w:val="false"/>
                <w:i w:val="false"/>
                <w:color w:val="000000"/>
                <w:sz w:val="20"/>
              </w:rPr>
              <w:t>
изменения сведений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 (P.SS.07.TRN.006)</w:t>
            </w:r>
          </w:p>
        </w:tc>
      </w:tr>
    </w:tbl>
    <w:bookmarkStart w:name="z437" w:id="318"/>
    <w:p>
      <w:pPr>
        <w:spacing w:after="0"/>
        <w:ind w:left="0"/>
        <w:jc w:val="left"/>
      </w:pPr>
      <w:r>
        <w:rPr>
          <w:rFonts w:ascii="Times New Roman"/>
          <w:b/>
          <w:i w:val="false"/>
          <w:color w:val="000000"/>
        </w:rPr>
        <w:t xml:space="preserve"> VI. Описание сообщений общего процесса</w:t>
      </w:r>
    </w:p>
    <w:bookmarkEnd w:id="318"/>
    <w:bookmarkStart w:name="z438" w:id="319"/>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40" w:id="320"/>
    <w:p>
      <w:pPr>
        <w:spacing w:after="0"/>
        <w:ind w:left="0"/>
        <w:jc w:val="left"/>
      </w:pPr>
      <w:r>
        <w:rPr>
          <w:rFonts w:ascii="Times New Roman"/>
          <w:b/>
          <w:i w:val="false"/>
          <w:color w:val="000000"/>
        </w:rPr>
        <w:t xml:space="preserve"> Перечень сообщений общего процесса</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дате и времени обновления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изменений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изменения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bl>
    <w:bookmarkStart w:name="z441" w:id="321"/>
    <w:p>
      <w:pPr>
        <w:spacing w:after="0"/>
        <w:ind w:left="0"/>
        <w:jc w:val="left"/>
      </w:pPr>
      <w:r>
        <w:rPr>
          <w:rFonts w:ascii="Times New Roman"/>
          <w:b/>
          <w:i w:val="false"/>
          <w:color w:val="000000"/>
        </w:rPr>
        <w:t xml:space="preserve"> VII. Описание транзакций общего процесса</w:t>
      </w:r>
    </w:p>
    <w:bookmarkEnd w:id="321"/>
    <w:bookmarkStart w:name="z442" w:id="322"/>
    <w:p>
      <w:pPr>
        <w:spacing w:after="0"/>
        <w:ind w:left="0"/>
        <w:jc w:val="left"/>
      </w:pPr>
      <w:r>
        <w:rPr>
          <w:rFonts w:ascii="Times New Roman"/>
          <w:b/>
          <w:i w:val="false"/>
          <w:color w:val="000000"/>
        </w:rPr>
        <w:t xml:space="preserve"> 1. Транзакция общего процесса "Представление сведений о выданном разрешении" (P.SS.07.TRN.002)</w:t>
      </w:r>
    </w:p>
    <w:bookmarkEnd w:id="322"/>
    <w:bookmarkStart w:name="z443" w:id="323"/>
    <w:p>
      <w:pPr>
        <w:spacing w:after="0"/>
        <w:ind w:left="0"/>
        <w:jc w:val="both"/>
      </w:pPr>
      <w:r>
        <w:rPr>
          <w:rFonts w:ascii="Times New Roman"/>
          <w:b w:val="false"/>
          <w:i w:val="false"/>
          <w:color w:val="000000"/>
          <w:sz w:val="28"/>
        </w:rPr>
        <w:t>
      15. Транзакция общего процесса "Представление сведений о выданном разрешении" (P.SS.07.TRN.002) выполняется для передачи инициатором респонденту сведений о выданном разрешении.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323"/>
    <w:bookmarkStart w:name="z444"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325"/>
    <w:p>
      <w:pPr>
        <w:spacing w:after="0"/>
        <w:ind w:left="0"/>
        <w:jc w:val="both"/>
      </w:pPr>
      <w:r>
        <w:rPr>
          <w:rFonts w:ascii="Times New Roman"/>
          <w:b w:val="false"/>
          <w:i w:val="false"/>
          <w:color w:val="000000"/>
          <w:sz w:val="28"/>
        </w:rPr>
        <w:t>
      Рис. 4. Схема выполнения транзакции общего процесса "Представление сведений о выданном разрешении" (P.SS.07.TRN.002)</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47" w:id="326"/>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выданном разрешении" (P.SS.07.TRN.002)</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27"/>
          <w:p>
            <w:pPr>
              <w:spacing w:after="20"/>
              <w:ind w:left="20"/>
              <w:jc w:val="both"/>
            </w:pPr>
            <w:r>
              <w:rPr>
                <w:rFonts w:ascii="Times New Roman"/>
                <w:b w:val="false"/>
                <w:i w:val="false"/>
                <w:color w:val="000000"/>
                <w:sz w:val="20"/>
              </w:rPr>
              <w:t>
сведения о разрешениях (P.SS.07.BEN.001):</w:t>
            </w:r>
          </w:p>
          <w:bookmarkEnd w:id="327"/>
          <w:p>
            <w:pPr>
              <w:spacing w:after="20"/>
              <w:ind w:left="20"/>
              <w:jc w:val="both"/>
            </w:pPr>
            <w:r>
              <w:rPr>
                <w:rFonts w:ascii="Times New Roman"/>
                <w:b w:val="false"/>
                <w:i w:val="false"/>
                <w:color w:val="000000"/>
                <w:sz w:val="20"/>
              </w:rPr>
              <w:t>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(P.SS.07.MSG.004)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28"/>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P.SS.07.MSG.004</w:t>
            </w:r>
          </w:p>
          <w:bookmarkEnd w:id="328"/>
          <w:p>
            <w:pPr>
              <w:spacing w:after="20"/>
              <w:ind w:left="20"/>
              <w:jc w:val="both"/>
            </w:pPr>
            <w:r>
              <w:rPr>
                <w:rFonts w:ascii="Times New Roman"/>
                <w:b w:val="false"/>
                <w:i w:val="false"/>
                <w:color w:val="000000"/>
                <w:sz w:val="20"/>
              </w:rPr>
              <w:t>
нет – для P.SS.07.MSG.005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0" w:id="329"/>
    <w:p>
      <w:pPr>
        <w:spacing w:after="0"/>
        <w:ind w:left="0"/>
        <w:jc w:val="left"/>
      </w:pPr>
      <w:r>
        <w:rPr>
          <w:rFonts w:ascii="Times New Roman"/>
          <w:b/>
          <w:i w:val="false"/>
          <w:color w:val="000000"/>
        </w:rPr>
        <w:t xml:space="preserve"> 2. Транзакция общего процесса "Представление сведений об аннулированном разрешении" (P.SS.07.TRN.003)</w:t>
      </w:r>
    </w:p>
    <w:bookmarkEnd w:id="329"/>
    <w:bookmarkStart w:name="z451" w:id="330"/>
    <w:p>
      <w:pPr>
        <w:spacing w:after="0"/>
        <w:ind w:left="0"/>
        <w:jc w:val="both"/>
      </w:pPr>
      <w:r>
        <w:rPr>
          <w:rFonts w:ascii="Times New Roman"/>
          <w:b w:val="false"/>
          <w:i w:val="false"/>
          <w:color w:val="000000"/>
          <w:sz w:val="28"/>
        </w:rPr>
        <w:t>
      16. Транзакция общего процесса "Представление сведений об аннулированном разрешении" (P.SS.07.TRN.003) выполняется для передачи инициатором респонденту сведений об аннулированном разрешении.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30"/>
    <w:bookmarkStart w:name="z452"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332"/>
    <w:p>
      <w:pPr>
        <w:spacing w:after="0"/>
        <w:ind w:left="0"/>
        <w:jc w:val="both"/>
      </w:pPr>
      <w:r>
        <w:rPr>
          <w:rFonts w:ascii="Times New Roman"/>
          <w:b w:val="false"/>
          <w:i w:val="false"/>
          <w:color w:val="000000"/>
          <w:sz w:val="28"/>
        </w:rPr>
        <w:t>
      Рис. 5. Схема выполнения транзакции общего процесса "Представление сведений об аннулированном разрешении" (P.SS.07.TRN.003)</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455" w:id="333"/>
    <w:p>
      <w:pPr>
        <w:spacing w:after="0"/>
        <w:ind w:left="0"/>
        <w:jc w:val="left"/>
      </w:pPr>
      <w:r>
        <w:rPr>
          <w:rFonts w:ascii="Times New Roman"/>
          <w:b/>
          <w:i w:val="false"/>
          <w:color w:val="000000"/>
        </w:rPr>
        <w:t xml:space="preserve"> Описание транзакции общего процесса "Представление сведений об аннулированном разрешении" (P.SS.07.TRN.003)</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34"/>
          <w:p>
            <w:pPr>
              <w:spacing w:after="20"/>
              <w:ind w:left="20"/>
              <w:jc w:val="both"/>
            </w:pPr>
            <w:r>
              <w:rPr>
                <w:rFonts w:ascii="Times New Roman"/>
                <w:b w:val="false"/>
                <w:i w:val="false"/>
                <w:color w:val="000000"/>
                <w:sz w:val="20"/>
              </w:rPr>
              <w:t>
сведения о разрешениях (P.SS.07.BEN.001):</w:t>
            </w:r>
          </w:p>
          <w:bookmarkEnd w:id="334"/>
          <w:p>
            <w:pPr>
              <w:spacing w:after="20"/>
              <w:ind w:left="20"/>
              <w:jc w:val="both"/>
            </w:pPr>
            <w:r>
              <w:rPr>
                <w:rFonts w:ascii="Times New Roman"/>
                <w:b w:val="false"/>
                <w:i w:val="false"/>
                <w:color w:val="000000"/>
                <w:sz w:val="20"/>
              </w:rPr>
              <w:t>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(P.SS.07.MSG.006)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35"/>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P.SS.07.MSG.006</w:t>
            </w:r>
          </w:p>
          <w:bookmarkEnd w:id="335"/>
          <w:p>
            <w:pPr>
              <w:spacing w:after="20"/>
              <w:ind w:left="20"/>
              <w:jc w:val="both"/>
            </w:pPr>
            <w:r>
              <w:rPr>
                <w:rFonts w:ascii="Times New Roman"/>
                <w:b w:val="false"/>
                <w:i w:val="false"/>
                <w:color w:val="000000"/>
                <w:sz w:val="20"/>
              </w:rPr>
              <w:t>
нет – для P.SS.07.MSG.005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8" w:id="336"/>
    <w:p>
      <w:pPr>
        <w:spacing w:after="0"/>
        <w:ind w:left="0"/>
        <w:jc w:val="left"/>
      </w:pPr>
      <w:r>
        <w:rPr>
          <w:rFonts w:ascii="Times New Roman"/>
          <w:b/>
          <w:i w:val="false"/>
          <w:color w:val="000000"/>
        </w:rPr>
        <w:t xml:space="preserve"> 3. Транзакция общего процесса "Получение информации о дате и времени обновления национальной части базы данных" (P.SS.07.TRN.004)</w:t>
      </w:r>
    </w:p>
    <w:bookmarkEnd w:id="336"/>
    <w:bookmarkStart w:name="z459" w:id="337"/>
    <w:p>
      <w:pPr>
        <w:spacing w:after="0"/>
        <w:ind w:left="0"/>
        <w:jc w:val="both"/>
      </w:pPr>
      <w:r>
        <w:rPr>
          <w:rFonts w:ascii="Times New Roman"/>
          <w:b w:val="false"/>
          <w:i w:val="false"/>
          <w:color w:val="000000"/>
          <w:sz w:val="28"/>
        </w:rPr>
        <w:t>
      17. Транзакция общего процесса "Получение информации о дате и времени обновления национальной части базы данных" (P.SS.07.TRN.004) выполняется для получения инициатором информации о состоянии (дате и времени последнего обновления) сведений о разрешениях, хранящихся в национальной части базы данных респондента.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37"/>
    <w:bookmarkStart w:name="z460"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339"/>
    <w:p>
      <w:pPr>
        <w:spacing w:after="0"/>
        <w:ind w:left="0"/>
        <w:jc w:val="both"/>
      </w:pPr>
      <w:r>
        <w:rPr>
          <w:rFonts w:ascii="Times New Roman"/>
          <w:b w:val="false"/>
          <w:i w:val="false"/>
          <w:color w:val="000000"/>
          <w:sz w:val="28"/>
        </w:rPr>
        <w:t>
      Рис. 6. Схема выполнения транзакции общего процесса "Получение информации о дате и времени обновления национальной части базы данных" (P.SS.07.TRN.004)</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463" w:id="340"/>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национальной части базы данных" (P.SS.07.TRN.004)</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о дате и времени обновления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о дате и времени обновления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41"/>
          <w:p>
            <w:pPr>
              <w:spacing w:after="20"/>
              <w:ind w:left="20"/>
              <w:jc w:val="both"/>
            </w:pPr>
            <w:r>
              <w:rPr>
                <w:rFonts w:ascii="Times New Roman"/>
                <w:b w:val="false"/>
                <w:i w:val="false"/>
                <w:color w:val="000000"/>
                <w:sz w:val="20"/>
              </w:rPr>
              <w:t>
сведения о разрешениях (P.SS.07.BEN.001):</w:t>
            </w:r>
          </w:p>
          <w:bookmarkEnd w:id="341"/>
          <w:p>
            <w:pPr>
              <w:spacing w:after="20"/>
              <w:ind w:left="20"/>
              <w:jc w:val="both"/>
            </w:pPr>
            <w:r>
              <w:rPr>
                <w:rFonts w:ascii="Times New Roman"/>
                <w:b w:val="false"/>
                <w:i w:val="false"/>
                <w:color w:val="000000"/>
                <w:sz w:val="20"/>
              </w:rPr>
              <w:t>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 (P.SS.07.MSG.007)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национальной части базы данных (P.SS.07.MSG.008)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5" w:id="342"/>
    <w:p>
      <w:pPr>
        <w:spacing w:after="0"/>
        <w:ind w:left="0"/>
        <w:jc w:val="left"/>
      </w:pPr>
      <w:r>
        <w:rPr>
          <w:rFonts w:ascii="Times New Roman"/>
          <w:b/>
          <w:i w:val="false"/>
          <w:color w:val="000000"/>
        </w:rPr>
        <w:t xml:space="preserve"> 4. Транзакция общего процесса "Получение сведений из национальной части базы данных" (P.SS.07.TRN.005)</w:t>
      </w:r>
    </w:p>
    <w:bookmarkEnd w:id="342"/>
    <w:bookmarkStart w:name="z466" w:id="343"/>
    <w:p>
      <w:pPr>
        <w:spacing w:after="0"/>
        <w:ind w:left="0"/>
        <w:jc w:val="both"/>
      </w:pPr>
      <w:r>
        <w:rPr>
          <w:rFonts w:ascii="Times New Roman"/>
          <w:b w:val="false"/>
          <w:i w:val="false"/>
          <w:color w:val="000000"/>
          <w:sz w:val="28"/>
        </w:rPr>
        <w:t>
      18. Транзакция общего процесса "Получение сведений из национальной части базы данных" (P.SS.07.TRN.005) выполняется для получения инициатором сведений из национальной части базы данных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43"/>
    <w:bookmarkStart w:name="z467"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345"/>
    <w:p>
      <w:pPr>
        <w:spacing w:after="0"/>
        <w:ind w:left="0"/>
        <w:jc w:val="both"/>
      </w:pPr>
      <w:r>
        <w:rPr>
          <w:rFonts w:ascii="Times New Roman"/>
          <w:b w:val="false"/>
          <w:i w:val="false"/>
          <w:color w:val="000000"/>
          <w:sz w:val="28"/>
        </w:rPr>
        <w:t>
      Рис. 7. Схема выполнения транзакции общего процесса "Получение сведений из национальной части базы данных" (P.SS.07.TRN.005)</w:t>
      </w:r>
    </w:p>
    <w:bookmarkEnd w:id="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70" w:id="346"/>
    <w:p>
      <w:pPr>
        <w:spacing w:after="0"/>
        <w:ind w:left="0"/>
        <w:jc w:val="left"/>
      </w:pPr>
      <w:r>
        <w:rPr>
          <w:rFonts w:ascii="Times New Roman"/>
          <w:b/>
          <w:i w:val="false"/>
          <w:color w:val="000000"/>
        </w:rPr>
        <w:t xml:space="preserve"> Описание транзакции общего процесса "Получение сведений из национальной части базы данных" (P.SS.07.TRN.005)</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47"/>
          <w:p>
            <w:pPr>
              <w:spacing w:after="20"/>
              <w:ind w:left="20"/>
              <w:jc w:val="both"/>
            </w:pPr>
            <w:r>
              <w:rPr>
                <w:rFonts w:ascii="Times New Roman"/>
                <w:b w:val="false"/>
                <w:i w:val="false"/>
                <w:color w:val="000000"/>
                <w:sz w:val="20"/>
              </w:rPr>
              <w:t>
сведения о разрешениях (P.SS.07.BEN.001):</w:t>
            </w:r>
          </w:p>
          <w:bookmarkEnd w:id="347"/>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разрешениях (P.SS.07.BEN.001):</w:t>
            </w:r>
          </w:p>
          <w:p>
            <w:pPr>
              <w:spacing w:after="20"/>
              <w:ind w:left="20"/>
              <w:jc w:val="both"/>
            </w:pPr>
            <w:r>
              <w:rPr>
                <w:rFonts w:ascii="Times New Roman"/>
                <w:b w:val="false"/>
                <w:i w:val="false"/>
                <w:color w:val="000000"/>
                <w:sz w:val="20"/>
              </w:rPr>
              <w:t>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 (P.SS.07.MSG.009)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48"/>
          <w:p>
            <w:pPr>
              <w:spacing w:after="20"/>
              <w:ind w:left="20"/>
              <w:jc w:val="both"/>
            </w:pPr>
            <w:r>
              <w:rPr>
                <w:rFonts w:ascii="Times New Roman"/>
                <w:b w:val="false"/>
                <w:i w:val="false"/>
                <w:color w:val="000000"/>
                <w:sz w:val="20"/>
              </w:rPr>
              <w:t>
уведомление об отсутствии сведений (P.SS.07.MSG.003)</w:t>
            </w:r>
          </w:p>
          <w:bookmarkEnd w:id="348"/>
          <w:p>
            <w:pPr>
              <w:spacing w:after="20"/>
              <w:ind w:left="20"/>
              <w:jc w:val="both"/>
            </w:pPr>
            <w:r>
              <w:rPr>
                <w:rFonts w:ascii="Times New Roman"/>
                <w:b w:val="false"/>
                <w:i w:val="false"/>
                <w:color w:val="000000"/>
                <w:sz w:val="20"/>
              </w:rPr>
              <w:t>
сведения из национальной части базы данных (P.SS.07.MSG.010)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49"/>
          <w:p>
            <w:pPr>
              <w:spacing w:after="20"/>
              <w:ind w:left="20"/>
              <w:jc w:val="both"/>
            </w:pPr>
            <w:r>
              <w:rPr>
                <w:rFonts w:ascii="Times New Roman"/>
                <w:b w:val="false"/>
                <w:i w:val="false"/>
                <w:color w:val="000000"/>
                <w:sz w:val="20"/>
              </w:rPr>
              <w:t>
нет – для P.SS.07.MSG.009</w:t>
            </w:r>
          </w:p>
          <w:bookmarkEnd w:id="349"/>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P.SS.07.MSG.003, P.SS.07.MSG.010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6" w:id="350"/>
    <w:p>
      <w:pPr>
        <w:spacing w:after="0"/>
        <w:ind w:left="0"/>
        <w:jc w:val="left"/>
      </w:pPr>
      <w:r>
        <w:rPr>
          <w:rFonts w:ascii="Times New Roman"/>
          <w:b/>
          <w:i w:val="false"/>
          <w:color w:val="000000"/>
        </w:rPr>
        <w:t xml:space="preserve"> 5. Транзакция общего процесса "Получение изменений сведений из национальной части базы данных" (P.SS.07.TRN.006)</w:t>
      </w:r>
    </w:p>
    <w:bookmarkEnd w:id="350"/>
    <w:bookmarkStart w:name="z477" w:id="351"/>
    <w:p>
      <w:pPr>
        <w:spacing w:after="0"/>
        <w:ind w:left="0"/>
        <w:jc w:val="both"/>
      </w:pPr>
      <w:r>
        <w:rPr>
          <w:rFonts w:ascii="Times New Roman"/>
          <w:b w:val="false"/>
          <w:i w:val="false"/>
          <w:color w:val="000000"/>
          <w:sz w:val="28"/>
        </w:rPr>
        <w:t>
      19. Транзакция общего процесса "Получение изменений сведений из национальной части базы данных" (P.SS.07.TRN.006) выполняется для получения инициатором изменений сведений из национальной части базы данных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51"/>
    <w:bookmarkStart w:name="z478"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353"/>
    <w:p>
      <w:pPr>
        <w:spacing w:after="0"/>
        <w:ind w:left="0"/>
        <w:jc w:val="both"/>
      </w:pPr>
      <w:r>
        <w:rPr>
          <w:rFonts w:ascii="Times New Roman"/>
          <w:b w:val="false"/>
          <w:i w:val="false"/>
          <w:color w:val="000000"/>
          <w:sz w:val="28"/>
        </w:rPr>
        <w:t>
      Рис. 8. Схема выполнения транзакции общего процесса "Получение изменений сведений из национальной части базы данных" (P.SS.07.TRN.006)</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9 </w:t>
            </w:r>
          </w:p>
        </w:tc>
      </w:tr>
    </w:tbl>
    <w:bookmarkStart w:name="z481" w:id="354"/>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национальной части базы данных" (P.SS.07.TRN.006)</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изменений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изменений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изменений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55"/>
          <w:p>
            <w:pPr>
              <w:spacing w:after="20"/>
              <w:ind w:left="20"/>
              <w:jc w:val="both"/>
            </w:pPr>
            <w:r>
              <w:rPr>
                <w:rFonts w:ascii="Times New Roman"/>
                <w:b w:val="false"/>
                <w:i w:val="false"/>
                <w:color w:val="000000"/>
                <w:sz w:val="20"/>
              </w:rPr>
              <w:t>
сведения о разрешениях (P.SS.07.BEN.001):</w:t>
            </w:r>
          </w:p>
          <w:bookmarkEnd w:id="355"/>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сведений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разрешениях (P.SS.07.BEN.001):</w:t>
            </w:r>
          </w:p>
          <w:p>
            <w:pPr>
              <w:spacing w:after="20"/>
              <w:ind w:left="20"/>
              <w:jc w:val="both"/>
            </w:pPr>
            <w:r>
              <w:rPr>
                <w:rFonts w:ascii="Times New Roman"/>
                <w:b w:val="false"/>
                <w:i w:val="false"/>
                <w:color w:val="000000"/>
                <w:sz w:val="20"/>
              </w:rPr>
              <w:t>
изменения сведений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национальной части базы данных (P.SS.07.MSG.011)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56"/>
          <w:p>
            <w:pPr>
              <w:spacing w:after="20"/>
              <w:ind w:left="20"/>
              <w:jc w:val="both"/>
            </w:pPr>
            <w:r>
              <w:rPr>
                <w:rFonts w:ascii="Times New Roman"/>
                <w:b w:val="false"/>
                <w:i w:val="false"/>
                <w:color w:val="000000"/>
                <w:sz w:val="20"/>
              </w:rPr>
              <w:t>
уведомление об отсутствии сведений (P.SS.07.MSG.003)</w:t>
            </w:r>
          </w:p>
          <w:bookmarkEnd w:id="356"/>
          <w:p>
            <w:pPr>
              <w:spacing w:after="20"/>
              <w:ind w:left="20"/>
              <w:jc w:val="both"/>
            </w:pPr>
            <w:r>
              <w:rPr>
                <w:rFonts w:ascii="Times New Roman"/>
                <w:b w:val="false"/>
                <w:i w:val="false"/>
                <w:color w:val="000000"/>
                <w:sz w:val="20"/>
              </w:rPr>
              <w:t>
изменения сведений из национальной части базы данных (P.SS.07.MSG.012)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57"/>
          <w:p>
            <w:pPr>
              <w:spacing w:after="20"/>
              <w:ind w:left="20"/>
              <w:jc w:val="both"/>
            </w:pPr>
            <w:r>
              <w:rPr>
                <w:rFonts w:ascii="Times New Roman"/>
                <w:b w:val="false"/>
                <w:i w:val="false"/>
                <w:color w:val="000000"/>
                <w:sz w:val="20"/>
              </w:rPr>
              <w:t>
нет – для P.SS.07.MSG.011</w:t>
            </w:r>
          </w:p>
          <w:bookmarkEnd w:id="35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P.SS.07.MSG.003, P.SS.07.MSG.012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7" w:id="358"/>
    <w:p>
      <w:pPr>
        <w:spacing w:after="0"/>
        <w:ind w:left="0"/>
        <w:jc w:val="left"/>
      </w:pPr>
      <w:r>
        <w:rPr>
          <w:rFonts w:ascii="Times New Roman"/>
          <w:b/>
          <w:i w:val="false"/>
          <w:color w:val="000000"/>
        </w:rPr>
        <w:t xml:space="preserve"> VIII. Порядок действий в нештатных ситуациях</w:t>
      </w:r>
    </w:p>
    <w:bookmarkEnd w:id="358"/>
    <w:p>
      <w:pPr>
        <w:spacing w:after="0"/>
        <w:ind w:left="0"/>
        <w:jc w:val="both"/>
      </w:pPr>
      <w:bookmarkStart w:name="z488" w:id="359"/>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w:t>
      </w:r>
    </w:p>
    <w:bookmarkEnd w:id="359"/>
    <w:p>
      <w:pPr>
        <w:spacing w:after="0"/>
        <w:ind w:left="0"/>
        <w:jc w:val="both"/>
      </w:pPr>
      <w:r>
        <w:rPr>
          <w:rFonts w:ascii="Times New Roman"/>
          <w:b w:val="false"/>
          <w:i w:val="false"/>
          <w:color w:val="000000"/>
          <w:sz w:val="28"/>
        </w:rPr>
        <w:t>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10.</w:t>
      </w:r>
    </w:p>
    <w:bookmarkStart w:name="z489" w:id="360"/>
    <w:p>
      <w:pPr>
        <w:spacing w:after="0"/>
        <w:ind w:left="0"/>
        <w:jc w:val="both"/>
      </w:pPr>
      <w:r>
        <w:rPr>
          <w:rFonts w:ascii="Times New Roman"/>
          <w:b w:val="false"/>
          <w:i w:val="false"/>
          <w:color w:val="000000"/>
          <w:sz w:val="28"/>
        </w:rPr>
        <w:t>
      21.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91" w:id="361"/>
    <w:p>
      <w:pPr>
        <w:spacing w:after="0"/>
        <w:ind w:left="0"/>
        <w:jc w:val="left"/>
      </w:pPr>
      <w:r>
        <w:rPr>
          <w:rFonts w:ascii="Times New Roman"/>
          <w:b/>
          <w:i w:val="false"/>
          <w:color w:val="000000"/>
        </w:rPr>
        <w:t xml:space="preserve"> Действия в нештатных ситуациях</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92" w:id="362"/>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62"/>
    <w:bookmarkStart w:name="z493" w:id="363"/>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разрешении" (R.SM.SS.07.001), передаваемых в сообщении "Сведения о выданном разрешении" (P.SS.07.MSG.004), приведены в таблице 11.</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95" w:id="36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разрешении" (R.SM.SS.07.001), передаваемых в сообщении "Сведения о выданном разрешении" (P.SS.07.MSG.004)</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разрешении на ввоз (вывоз, транзит) товаров, подлежащих ветеринарному контролю (надзору)" (smcdo:​Veterinary​Permit​Details)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65"/>
          <w:p>
            <w:pPr>
              <w:spacing w:after="20"/>
              <w:ind w:left="20"/>
              <w:jc w:val="both"/>
            </w:pPr>
            <w:r>
              <w:rPr>
                <w:rFonts w:ascii="Times New Roman"/>
                <w:b w:val="false"/>
                <w:i w:val="false"/>
                <w:color w:val="000000"/>
                <w:sz w:val="20"/>
              </w:rPr>
              <w:t>
в составе сложного реквизита "Разрешение на ввоз (вывоз, транзит) товаров, подлежащих ветеринарному контролю (надзору)"</w:t>
            </w:r>
          </w:p>
          <w:bookmarkEnd w:id="365"/>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(smcdo:​Veterinary​Permit​Base​Details) должны быть следующие реквизиты: "Код вида документа" (csdo:​Doc​Kind​Code), "Номер документа"</w:t>
            </w:r>
          </w:p>
          <w:p>
            <w:pPr>
              <w:spacing w:after="20"/>
              <w:ind w:left="20"/>
              <w:jc w:val="both"/>
            </w:pPr>
            <w:r>
              <w:rPr>
                <w:rFonts w:ascii="Times New Roman"/>
                <w:b w:val="false"/>
                <w:i w:val="false"/>
                <w:color w:val="000000"/>
                <w:sz w:val="20"/>
              </w:rPr>
              <w:t>
(csdo:​Doc​Id), "Дата документа" (csdo:​Doc​Creation​Date), "Дата начала срока действия документа" (csdo:​Doc​Start​Date), "Дата истечения срока действия документа" (csdo:​Doc​Validity​Date), "Статус действия документа" (smcdo:​Doc​Status​Details)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66"/>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"Разрешение на ввоз (вывоз, транзит) товаров, подлежащих ветеринарному контролю (надзору)"</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(smcdo:​Veterinary​Permit​Base​Details)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p>
          <w:p>
            <w:pPr>
              <w:spacing w:after="20"/>
              <w:ind w:left="20"/>
              <w:jc w:val="both"/>
            </w:pP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"P.SS.07.TCLS.001"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67"/>
          <w:p>
            <w:pPr>
              <w:spacing w:after="20"/>
              <w:ind w:left="20"/>
              <w:jc w:val="both"/>
            </w:pPr>
            <w:r>
              <w:rPr>
                <w:rFonts w:ascii="Times New Roman"/>
                <w:b w:val="false"/>
                <w:i w:val="false"/>
                <w:color w:val="000000"/>
                <w:sz w:val="20"/>
              </w:rPr>
              <w:t xml:space="preserve">
реквизит "Код статуса документа" (csdo:​Doc​Status​Code) в составе сложного реквизита "Статус действия документа" </w:t>
            </w:r>
          </w:p>
          <w:bookmarkEnd w:id="367"/>
          <w:p>
            <w:pPr>
              <w:spacing w:after="20"/>
              <w:ind w:left="20"/>
              <w:jc w:val="both"/>
            </w:pPr>
            <w:r>
              <w:rPr>
                <w:rFonts w:ascii="Times New Roman"/>
                <w:b w:val="false"/>
                <w:i w:val="false"/>
                <w:color w:val="000000"/>
                <w:sz w:val="20"/>
              </w:rPr>
              <w:t>
</w:t>
            </w:r>
            <w:r>
              <w:rPr>
                <w:rFonts w:ascii="Times New Roman"/>
                <w:b w:val="false"/>
                <w:i w:val="false"/>
                <w:color w:val="000000"/>
                <w:sz w:val="20"/>
              </w:rPr>
              <w:t>(smcdo:​Doc​Status​Details) должен быть заполнен, а его значение должно соответствовать значению:</w:t>
            </w:r>
          </w:p>
          <w:p>
            <w:pPr>
              <w:spacing w:after="20"/>
              <w:ind w:left="20"/>
              <w:jc w:val="both"/>
            </w:pPr>
            <w:r>
              <w:rPr>
                <w:rFonts w:ascii="Times New Roman"/>
                <w:b w:val="false"/>
                <w:i w:val="false"/>
                <w:color w:val="000000"/>
                <w:sz w:val="20"/>
              </w:rPr>
              <w:t>
"01" – оформлено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68"/>
          <w:p>
            <w:pPr>
              <w:spacing w:after="20"/>
              <w:ind w:left="20"/>
              <w:jc w:val="both"/>
            </w:pPr>
            <w:r>
              <w:rPr>
                <w:rFonts w:ascii="Times New Roman"/>
                <w:b w:val="false"/>
                <w:i w:val="false"/>
                <w:color w:val="000000"/>
                <w:sz w:val="20"/>
              </w:rPr>
              <w:t>
реквизиты "Заявка на получение разрешения на ввоз (вывоз, транзит) товаров, подлежащих ветеринарному контролю (надзору)"</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(smcdo:​Veterinary​Permit​Application​Details), "Участник цепи поставки"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(ccdo:​Supply​Chain​Party​Details), "Уполномоченный орган государства-члена" (smcdo:​Unified​Authority​Details), "Партия продукции, подконтрольной ветеринарному контролю (надзору)"</w:t>
            </w:r>
          </w:p>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(smcdo:​Veterinary​Consignment​Details), "Сведения о товаросопроводительном документе" (smcdo:​Shipping​Document​Details), "Ветеринарный сертификат" (smcdo:​Veterinary​Certificate​Base​Details), "Сведения о перевозке" (smcdo:​Transport​Details), "Цель перевозки"</w:t>
            </w:r>
          </w:p>
          <w:p>
            <w:pPr>
              <w:spacing w:after="20"/>
              <w:ind w:left="20"/>
              <w:jc w:val="both"/>
            </w:pPr>
            <w:r>
              <w:rPr>
                <w:rFonts w:ascii="Times New Roman"/>
                <w:b w:val="false"/>
                <w:i w:val="false"/>
                <w:color w:val="000000"/>
                <w:sz w:val="20"/>
              </w:rPr>
              <w:t>
</w:t>
            </w:r>
            <w:r>
              <w:rPr>
                <w:rFonts w:ascii="Times New Roman"/>
                <w:b w:val="false"/>
                <w:i w:val="false"/>
                <w:color w:val="000000"/>
                <w:sz w:val="20"/>
              </w:rPr>
              <w:t>(smsdo:​Conveyance​Purpose​Text) и "Должностное лицо уполномоченного органа" (ccdo:​Unified​Authority​Officer​Details) в составе сложного реквизита "Сведения о разрешении на ввоз (вывоз, транзит) товаров, подлежащих ветеринарному контролю (надзору)"</w:t>
            </w:r>
          </w:p>
          <w:p>
            <w:pPr>
              <w:spacing w:after="20"/>
              <w:ind w:left="20"/>
              <w:jc w:val="both"/>
            </w:pPr>
            <w:r>
              <w:rPr>
                <w:rFonts w:ascii="Times New Roman"/>
                <w:b w:val="false"/>
                <w:i w:val="false"/>
                <w:color w:val="000000"/>
                <w:sz w:val="20"/>
              </w:rPr>
              <w:t>
(smcdo:​Veterinary​Permit​Details)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69"/>
          <w:p>
            <w:pPr>
              <w:spacing w:after="20"/>
              <w:ind w:left="20"/>
              <w:jc w:val="both"/>
            </w:pPr>
            <w:r>
              <w:rPr>
                <w:rFonts w:ascii="Times New Roman"/>
                <w:b w:val="false"/>
                <w:i w:val="false"/>
                <w:color w:val="000000"/>
                <w:sz w:val="20"/>
              </w:rPr>
              <w:t xml:space="preserve">
все реквизиты в составе сложного реквизита "Заявка на получение разрешения на ввоз (вывоз, транзит) товаров, подлежащих ветеринарному контролю (надзору)" </w:t>
            </w:r>
          </w:p>
          <w:bookmarkEnd w:id="369"/>
          <w:p>
            <w:pPr>
              <w:spacing w:after="20"/>
              <w:ind w:left="20"/>
              <w:jc w:val="both"/>
            </w:pPr>
            <w:r>
              <w:rPr>
                <w:rFonts w:ascii="Times New Roman"/>
                <w:b w:val="false"/>
                <w:i w:val="false"/>
                <w:color w:val="000000"/>
                <w:sz w:val="20"/>
              </w:rPr>
              <w:t>
(smcdo:​Veterinary​Permit​Application​Details)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70"/>
          <w:p>
            <w:pPr>
              <w:spacing w:after="20"/>
              <w:ind w:left="20"/>
              <w:jc w:val="both"/>
            </w:pPr>
            <w:r>
              <w:rPr>
                <w:rFonts w:ascii="Times New Roman"/>
                <w:b w:val="false"/>
                <w:i w:val="false"/>
                <w:color w:val="000000"/>
                <w:sz w:val="20"/>
              </w:rPr>
              <w:t xml:space="preserve">
в составе сложного реквизита "Заявитель" (smcdo:​Applicant​Details) обязательно должны быть заполнены следующие реквизиты: "Код страны" (csdo:​Unified​Country​Code), "Наименование хозяйствующего субъекта" (csdo:​Business​Entity​Name) и "Адрес" (ccdo:​Subject​Address​Details), а реквизит "Регистрационный номер хозяйствующего субъекта в информационной системе уполномоченного органа" </w:t>
            </w:r>
          </w:p>
          <w:bookmarkEnd w:id="370"/>
          <w:p>
            <w:pPr>
              <w:spacing w:after="20"/>
              <w:ind w:left="20"/>
              <w:jc w:val="both"/>
            </w:pPr>
            <w:r>
              <w:rPr>
                <w:rFonts w:ascii="Times New Roman"/>
                <w:b w:val="false"/>
                <w:i w:val="false"/>
                <w:color w:val="000000"/>
                <w:sz w:val="20"/>
              </w:rPr>
              <w:t>
(smsdo:​National​Register​Business​Entity​Id)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71"/>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371"/>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72"/>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w:t>
            </w:r>
          </w:p>
          <w:bookmarkEnd w:id="372"/>
          <w:p>
            <w:pPr>
              <w:spacing w:after="20"/>
              <w:ind w:left="20"/>
              <w:jc w:val="both"/>
            </w:pPr>
            <w:r>
              <w:rPr>
                <w:rFonts w:ascii="Times New Roman"/>
                <w:b w:val="false"/>
                <w:i w:val="false"/>
                <w:color w:val="000000"/>
                <w:sz w:val="20"/>
              </w:rPr>
              <w:t>
(csdo:​Address​Kind​Code), "Код страны" (csdo:UnifiedCountryCode), "Город" (csdo:CityName) и/или "Населенный пункт" (csdo:SettlementName),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73"/>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3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"Уполномоченный орган государства-члена" (ccdo:​Unified​Authority​Details) и "Территориальное структурное подразделение уполномоченного органа государства-члена" (ccdo:​Unified​Authority​Unit​Details)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 </w:t>
            </w:r>
          </w:p>
          <w:p>
            <w:pPr>
              <w:spacing w:after="20"/>
              <w:ind w:left="20"/>
              <w:jc w:val="both"/>
            </w:pPr>
            <w:r>
              <w:rPr>
                <w:rFonts w:ascii="Times New Roman"/>
                <w:b w:val="false"/>
                <w:i w:val="false"/>
                <w:color w:val="000000"/>
                <w:sz w:val="20"/>
              </w:rPr>
              <w:t>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74"/>
          <w:p>
            <w:pPr>
              <w:spacing w:after="20"/>
              <w:ind w:left="20"/>
              <w:jc w:val="both"/>
            </w:pPr>
            <w:r>
              <w:rPr>
                <w:rFonts w:ascii="Times New Roman"/>
                <w:b w:val="false"/>
                <w:i w:val="false"/>
                <w:color w:val="000000"/>
                <w:sz w:val="20"/>
              </w:rPr>
              <w:t>
реквизит "Должностное лицо" (ccdo:​Officer​Details) в составе сложного реквизита "Уполномоченный орган государства-члена"</w:t>
            </w:r>
          </w:p>
          <w:bookmarkEnd w:id="374"/>
          <w:p>
            <w:pPr>
              <w:spacing w:after="20"/>
              <w:ind w:left="20"/>
              <w:jc w:val="both"/>
            </w:pPr>
            <w:r>
              <w:rPr>
                <w:rFonts w:ascii="Times New Roman"/>
                <w:b w:val="false"/>
                <w:i w:val="false"/>
                <w:color w:val="000000"/>
                <w:sz w:val="20"/>
              </w:rPr>
              <w:t>
</w:t>
            </w:r>
            <w:r>
              <w:rPr>
                <w:rFonts w:ascii="Times New Roman"/>
                <w:b w:val="false"/>
                <w:i w:val="false"/>
                <w:color w:val="000000"/>
                <w:sz w:val="20"/>
              </w:rPr>
              <w:t>(smcdo:​Unified​Authority​Details) должен быть заполнен, и в его составе обязательно должен быть заполнен реквизит "Наименование должности"</w:t>
            </w:r>
          </w:p>
          <w:p>
            <w:pPr>
              <w:spacing w:after="20"/>
              <w:ind w:left="20"/>
              <w:jc w:val="both"/>
            </w:pPr>
            <w:r>
              <w:rPr>
                <w:rFonts w:ascii="Times New Roman"/>
                <w:b w:val="false"/>
                <w:i w:val="false"/>
                <w:color w:val="000000"/>
                <w:sz w:val="20"/>
              </w:rPr>
              <w:t>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"Имя" (csdo:​First​Name) и "Фамилия" (csdo:​Last​Name) в составе сложного реквизита "ФИО" (ccdo:​Full​Name​Details)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75"/>
          <w:p>
            <w:pPr>
              <w:spacing w:after="20"/>
              <w:ind w:left="20"/>
              <w:jc w:val="both"/>
            </w:pPr>
            <w:r>
              <w:rPr>
                <w:rFonts w:ascii="Times New Roman"/>
                <w:b w:val="false"/>
                <w:i w:val="false"/>
                <w:color w:val="000000"/>
                <w:sz w:val="20"/>
              </w:rPr>
              <w:t>
реквизиты "Адрес" (ccdo:​Subject​Address​Details) и "Контактное лицо" (smcdo:​Contact​Person​Details) составе сложного реквизита "Уполномоченный орган государства-члена"</w:t>
            </w:r>
          </w:p>
          <w:bookmarkEnd w:id="375"/>
          <w:p>
            <w:pPr>
              <w:spacing w:after="20"/>
              <w:ind w:left="20"/>
              <w:jc w:val="both"/>
            </w:pPr>
            <w:r>
              <w:rPr>
                <w:rFonts w:ascii="Times New Roman"/>
                <w:b w:val="false"/>
                <w:i w:val="false"/>
                <w:color w:val="000000"/>
                <w:sz w:val="20"/>
              </w:rPr>
              <w:t>
(smcdo:​Unified​Authority​Details)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76"/>
          <w:p>
            <w:pPr>
              <w:spacing w:after="20"/>
              <w:ind w:left="20"/>
              <w:jc w:val="both"/>
            </w:pPr>
            <w:r>
              <w:rPr>
                <w:rFonts w:ascii="Times New Roman"/>
                <w:b w:val="false"/>
                <w:i w:val="false"/>
                <w:color w:val="000000"/>
                <w:sz w:val="20"/>
              </w:rPr>
              <w:t>
в составе сложного реквизита "Сведения о разрешении на ввоз (вывоз, транзит) товаров, подлежащих ветеринарному контролю (надзору)" (smcdo:​Veterinary​Permit​Details) должно передаваться несколько экземпляров реквизита "Участник цепи поставки"</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(ccdo:​Supply​Chain​Party​Details) с несовпадающими между собой значениями реквизита "Код вида участника цепи поставки"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(csdo:​Supply​Chain​Party​Kind​Code) в его составе, значения которого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должны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 и/или "22"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 или "42" – владелец животного.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сообщении обязательно должны передаваться экземпляры реквизитов "Участник цепи поставки" (ccdo:​Supply​Chain​Party​Details), в составе которых значения реквизита "Код вида участника цепи поставки" </w:t>
            </w:r>
          </w:p>
          <w:p>
            <w:pPr>
              <w:spacing w:after="20"/>
              <w:ind w:left="20"/>
              <w:jc w:val="both"/>
            </w:pPr>
            <w:r>
              <w:rPr>
                <w:rFonts w:ascii="Times New Roman"/>
                <w:b w:val="false"/>
                <w:i w:val="false"/>
                <w:color w:val="000000"/>
                <w:sz w:val="20"/>
              </w:rPr>
              <w:t>
(csdo:​Supply​Chain​Party​Kind​Code) соответствуют значениям "30", "21" и/или "22"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77"/>
          <w:p>
            <w:pPr>
              <w:spacing w:after="20"/>
              <w:ind w:left="20"/>
              <w:jc w:val="both"/>
            </w:pPr>
            <w:r>
              <w:rPr>
                <w:rFonts w:ascii="Times New Roman"/>
                <w:b w:val="false"/>
                <w:i w:val="false"/>
                <w:color w:val="000000"/>
                <w:sz w:val="20"/>
              </w:rPr>
              <w:t xml:space="preserve">
в составе сложного реквизита "Участник цепи поставки" </w:t>
            </w:r>
          </w:p>
          <w:bookmarkEnd w:id="377"/>
          <w:p>
            <w:pPr>
              <w:spacing w:after="20"/>
              <w:ind w:left="20"/>
              <w:jc w:val="both"/>
            </w:pPr>
            <w:r>
              <w:rPr>
                <w:rFonts w:ascii="Times New Roman"/>
                <w:b w:val="false"/>
                <w:i w:val="false"/>
                <w:color w:val="000000"/>
                <w:sz w:val="20"/>
              </w:rPr>
              <w:t>
(ccdo:​Supply​Chain​Party​Details) обязательно должны быть заполнены следующие реквизиты: "Код страны" (csdo:​Unified​Country​Code),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78"/>
          <w:p>
            <w:pPr>
              <w:spacing w:after="20"/>
              <w:ind w:left="20"/>
              <w:jc w:val="both"/>
            </w:pPr>
            <w:r>
              <w:rPr>
                <w:rFonts w:ascii="Times New Roman"/>
                <w:b w:val="false"/>
                <w:i w:val="false"/>
                <w:color w:val="000000"/>
                <w:sz w:val="20"/>
              </w:rPr>
              <w:t xml:space="preserve">
если значение реквизита "Код вида участника цепи поставки" </w:t>
            </w:r>
          </w:p>
          <w:bookmarkEnd w:id="378"/>
          <w:p>
            <w:pPr>
              <w:spacing w:after="20"/>
              <w:ind w:left="20"/>
              <w:jc w:val="both"/>
            </w:pPr>
            <w:r>
              <w:rPr>
                <w:rFonts w:ascii="Times New Roman"/>
                <w:b w:val="false"/>
                <w:i w:val="false"/>
                <w:color w:val="000000"/>
                <w:sz w:val="20"/>
              </w:rPr>
              <w:t>
(csdo:​Supply​Chain​Party​Kind​Code) в составе сложного реквизита "Участник цепи поставки" (ccdo:​Supply​Chain​Party​Details) соответствует одному из следующих значений: "21", "22" или "30", то реквизит "Адрес" (ccdo:​Subject​Address​Details) в его составе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79"/>
          <w:p>
            <w:pPr>
              <w:spacing w:after="20"/>
              <w:ind w:left="20"/>
              <w:jc w:val="both"/>
            </w:pPr>
            <w:r>
              <w:rPr>
                <w:rFonts w:ascii="Times New Roman"/>
                <w:b w:val="false"/>
                <w:i w:val="false"/>
                <w:color w:val="000000"/>
                <w:sz w:val="20"/>
              </w:rPr>
              <w:t xml:space="preserve">
если реквизит "Сведения об упаковке товара" (smcdo:​Package​Details) в составе сложного реквизита "Сведения о ветеринарном сертификате" </w:t>
            </w:r>
          </w:p>
          <w:bookmarkEnd w:id="379"/>
          <w:p>
            <w:pPr>
              <w:spacing w:after="20"/>
              <w:ind w:left="20"/>
              <w:jc w:val="both"/>
            </w:pPr>
            <w:r>
              <w:rPr>
                <w:rFonts w:ascii="Times New Roman"/>
                <w:b w:val="false"/>
                <w:i w:val="false"/>
                <w:color w:val="000000"/>
                <w:sz w:val="20"/>
              </w:rPr>
              <w:t>
(smcdo:​Veterinary​Certificate​Details) заполнен, то в его составе должны быть заполнены реквизиты "Код вида упаковки" (csdo:​Unified​Package​Kind​Code) и "Количество упаковок" (csdo:​Package​Quantity)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80"/>
          <w:p>
            <w:pPr>
              <w:spacing w:after="20"/>
              <w:ind w:left="20"/>
              <w:jc w:val="both"/>
            </w:pPr>
            <w:r>
              <w:rPr>
                <w:rFonts w:ascii="Times New Roman"/>
                <w:b w:val="false"/>
                <w:i w:val="false"/>
                <w:color w:val="000000"/>
                <w:sz w:val="20"/>
              </w:rPr>
              <w:t xml:space="preserve">
если реквизит "Код вида упаковки" (csdo:​Unified​Package​Kind​Code) в составе сложного реквизита "Сведения об упаковке товара" </w:t>
            </w:r>
          </w:p>
          <w:bookmarkEnd w:id="380"/>
          <w:p>
            <w:pPr>
              <w:spacing w:after="20"/>
              <w:ind w:left="20"/>
              <w:jc w:val="both"/>
            </w:pPr>
            <w:r>
              <w:rPr>
                <w:rFonts w:ascii="Times New Roman"/>
                <w:b w:val="false"/>
                <w:i w:val="false"/>
                <w:color w:val="000000"/>
                <w:sz w:val="20"/>
              </w:rPr>
              <w:t>
(smcdo:​Package​Details) заполнен, то его значение должно соответствовать коду вида упаковки из классификатора видов груза, упаковки и упаковочных материалов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81"/>
          <w:p>
            <w:pPr>
              <w:spacing w:after="20"/>
              <w:ind w:left="20"/>
              <w:jc w:val="both"/>
            </w:pPr>
            <w:r>
              <w:rPr>
                <w:rFonts w:ascii="Times New Roman"/>
                <w:b w:val="false"/>
                <w:i w:val="false"/>
                <w:color w:val="000000"/>
                <w:sz w:val="20"/>
              </w:rPr>
              <w:t xml:space="preserve">
в составе сложного реквизита "Партия продукции, подконтрольной ветеринарному контролю (надзору)" </w:t>
            </w:r>
          </w:p>
          <w:bookmarkEnd w:id="381"/>
          <w:p>
            <w:pPr>
              <w:spacing w:after="20"/>
              <w:ind w:left="20"/>
              <w:jc w:val="both"/>
            </w:pPr>
            <w:r>
              <w:rPr>
                <w:rFonts w:ascii="Times New Roman"/>
                <w:b w:val="false"/>
                <w:i w:val="false"/>
                <w:color w:val="000000"/>
                <w:sz w:val="20"/>
              </w:rPr>
              <w:t>
(smcdo:​Veterinary​Consignment​Details) реквизиты "Продукция, подлежащая ветеринарному контролю (надзору)" (smcdo:​Veterinary​Product​Details) и "Количество товара" (csdo:​Unified​Commodity​Measure) должны быть заполнены, а реквизит "Продолжительность пребывания на территории ЕАЭС" (smsdo:​Staying​Duration)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82"/>
          <w:p>
            <w:pPr>
              <w:spacing w:after="20"/>
              <w:ind w:left="20"/>
              <w:jc w:val="both"/>
            </w:pPr>
            <w:r>
              <w:rPr>
                <w:rFonts w:ascii="Times New Roman"/>
                <w:b w:val="false"/>
                <w:i w:val="false"/>
                <w:color w:val="000000"/>
                <w:sz w:val="20"/>
              </w:rPr>
              <w:t>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(smcdo:​Veterinary​Product​Details) заполняется обязательно при включении классификатора видов продукции, подлежащей ветеринарному контролю, в реестр нормативно-справочной информации Союза, и его значение должно соответствовать коду вида продукции, подлежащей ветеринарному контролю, а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видов продукции, подлежащей ветеринарному контролю, в реестре нормативно-справочной информации Союза обязательно должен быть заполнен реквизит "Наименование подлежащей ветеринарному контролю (надзору) продукции" (smsdo:​Veterinary​Product​Name) в составе сложного реквизита "Продукция, подлежащая ветеринарному контролю (надзору)"</w:t>
            </w:r>
          </w:p>
          <w:p>
            <w:pPr>
              <w:spacing w:after="20"/>
              <w:ind w:left="20"/>
              <w:jc w:val="both"/>
            </w:pPr>
            <w:r>
              <w:rPr>
                <w:rFonts w:ascii="Times New Roman"/>
                <w:b w:val="false"/>
                <w:i w:val="false"/>
                <w:color w:val="000000"/>
                <w:sz w:val="20"/>
              </w:rPr>
              <w:t>
(smcdo:​Veterinary​Product​Details)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продукта" (csdo:​Product​Name) в составе сложного реквизита "Продукция, подлежащая ветеринарному контролю (надзору)" (smcdo:​Veterinary​Product​Details)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83"/>
          <w:p>
            <w:pPr>
              <w:spacing w:after="20"/>
              <w:ind w:left="20"/>
              <w:jc w:val="both"/>
            </w:pPr>
            <w:r>
              <w:rPr>
                <w:rFonts w:ascii="Times New Roman"/>
                <w:b w:val="false"/>
                <w:i w:val="false"/>
                <w:color w:val="000000"/>
                <w:sz w:val="20"/>
              </w:rPr>
              <w:t>
в составе сложного реквизита "Количество товара"</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значение атрибута "Единица измерения" (атрибут measurement​Unit​Code) должно соответствовать коду единицы измерения из классификатора единиц измерения в реестре нормативно-справочной информации Союза,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84"/>
          <w:p>
            <w:pPr>
              <w:spacing w:after="20"/>
              <w:ind w:left="20"/>
              <w:jc w:val="both"/>
            </w:pPr>
            <w:r>
              <w:rPr>
                <w:rFonts w:ascii="Times New Roman"/>
                <w:b w:val="false"/>
                <w:i w:val="false"/>
                <w:color w:val="000000"/>
                <w:sz w:val="20"/>
              </w:rPr>
              <w:t>
реквизит "Код вида происхождения сырья (кормов)"</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(smsdo:​Raw​Materials​Origin​Code) в составе сложного реквизита "Партия продукции, подконтрольной ветеринарному контролю (надзору)"</w:t>
            </w:r>
          </w:p>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(smcdo:​Veterinary​Consignment​Details) заполняется в случае, если значение реквизита "Код вида (формы) ветеринарного сертификата"</w:t>
            </w:r>
          </w:p>
          <w:p>
            <w:pPr>
              <w:spacing w:after="20"/>
              <w:ind w:left="20"/>
              <w:jc w:val="both"/>
            </w:pPr>
            <w:r>
              <w:rPr>
                <w:rFonts w:ascii="Times New Roman"/>
                <w:b w:val="false"/>
                <w:i w:val="false"/>
                <w:color w:val="000000"/>
                <w:sz w:val="20"/>
              </w:rPr>
              <w:t>
(smsdo:​Veterinary​Certificate​Kind​Code) в составе сложного реквизита "Ветеринарный сертификат" (smcdo:​Veterinary​Certificate​Base​Details) соответствует значению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85"/>
          <w:p>
            <w:pPr>
              <w:spacing w:after="20"/>
              <w:ind w:left="20"/>
              <w:jc w:val="both"/>
            </w:pPr>
            <w:r>
              <w:rPr>
                <w:rFonts w:ascii="Times New Roman"/>
                <w:b w:val="false"/>
                <w:i w:val="false"/>
                <w:color w:val="000000"/>
                <w:sz w:val="20"/>
              </w:rPr>
              <w:t>
если реквизит "Код вида происхождения сырья (кормов)"</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(smsdo:​Raw​Materials​Origin​Code) в составе сложного реквизита "Партия продукции, подконтрольной ветеринарному контролю (надзору)"</w:t>
            </w:r>
          </w:p>
          <w:p>
            <w:pPr>
              <w:spacing w:after="20"/>
              <w:ind w:left="20"/>
              <w:jc w:val="both"/>
            </w:pPr>
            <w:r>
              <w:rPr>
                <w:rFonts w:ascii="Times New Roman"/>
                <w:b w:val="false"/>
                <w:i w:val="false"/>
                <w:color w:val="000000"/>
                <w:sz w:val="20"/>
              </w:rPr>
              <w:t>
(smcdo:​Veterinary​Consignment​Details)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боенское;</w:t>
            </w:r>
          </w:p>
          <w:p>
            <w:pPr>
              <w:spacing w:after="20"/>
              <w:ind w:left="20"/>
              <w:jc w:val="both"/>
            </w:pPr>
            <w:r>
              <w:rPr>
                <w:rFonts w:ascii="Times New Roman"/>
                <w:b w:val="false"/>
                <w:i w:val="false"/>
                <w:color w:val="000000"/>
                <w:sz w:val="20"/>
              </w:rPr>
              <w:t>"2" – палое;</w:t>
            </w:r>
          </w:p>
          <w:p>
            <w:pPr>
              <w:spacing w:after="20"/>
              <w:ind w:left="20"/>
              <w:jc w:val="both"/>
            </w:pPr>
            <w:r>
              <w:rPr>
                <w:rFonts w:ascii="Times New Roman"/>
                <w:b w:val="false"/>
                <w:i w:val="false"/>
                <w:color w:val="000000"/>
                <w:sz w:val="20"/>
              </w:rPr>
              <w:t>"3" – сборное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"Товаросопроводительный документ"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86"/>
          <w:p>
            <w:pPr>
              <w:spacing w:after="20"/>
              <w:ind w:left="20"/>
              <w:jc w:val="both"/>
            </w:pPr>
            <w:r>
              <w:rPr>
                <w:rFonts w:ascii="Times New Roman"/>
                <w:b w:val="false"/>
                <w:i w:val="false"/>
                <w:color w:val="000000"/>
                <w:sz w:val="20"/>
              </w:rPr>
              <w:t xml:space="preserve">
если реквизит "Код вида документа" (csdo:​Doc​Kind​Code) в составе сложного реквизита "Товаросопроводительный документ" </w:t>
            </w:r>
          </w:p>
          <w:bookmarkEnd w:id="386"/>
          <w:p>
            <w:pPr>
              <w:spacing w:after="20"/>
              <w:ind w:left="20"/>
              <w:jc w:val="both"/>
            </w:pPr>
            <w:r>
              <w:rPr>
                <w:rFonts w:ascii="Times New Roman"/>
                <w:b w:val="false"/>
                <w:i w:val="false"/>
                <w:color w:val="000000"/>
                <w:sz w:val="20"/>
              </w:rPr>
              <w:t>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"Участник цепи поставки" (ccdo:​Supply​Chain​Party​Details),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87"/>
          <w:p>
            <w:pPr>
              <w:spacing w:after="20"/>
              <w:ind w:left="20"/>
              <w:jc w:val="both"/>
            </w:pPr>
            <w:r>
              <w:rPr>
                <w:rFonts w:ascii="Times New Roman"/>
                <w:b w:val="false"/>
                <w:i w:val="false"/>
                <w:color w:val="000000"/>
                <w:sz w:val="20"/>
              </w:rPr>
              <w:t>
в составе сложного реквизита "Ветеринарный сертификат"</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(smcdo:​Veterinary​Certificate​Base​Details) должны быть заполнены следующие реквизиты: "Номер ветеринарного сертификата"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(smsdo:​Veterinary​Certificate​Id), "Дата документа" (csdo:​Doc​Creation​Date), "Код вида (формы) ветеринарного сертификата"</w:t>
            </w:r>
          </w:p>
          <w:p>
            <w:pPr>
              <w:spacing w:after="20"/>
              <w:ind w:left="20"/>
              <w:jc w:val="both"/>
            </w:pPr>
            <w:r>
              <w:rPr>
                <w:rFonts w:ascii="Times New Roman"/>
                <w:b w:val="false"/>
                <w:i w:val="false"/>
                <w:color w:val="000000"/>
                <w:sz w:val="20"/>
              </w:rPr>
              <w:t>
(smsdo:​Veterinary​Certificate​Kind​Code)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88"/>
          <w:p>
            <w:pPr>
              <w:spacing w:after="20"/>
              <w:ind w:left="20"/>
              <w:jc w:val="both"/>
            </w:pPr>
            <w:r>
              <w:rPr>
                <w:rFonts w:ascii="Times New Roman"/>
                <w:b w:val="false"/>
                <w:i w:val="false"/>
                <w:color w:val="000000"/>
                <w:sz w:val="20"/>
              </w:rPr>
              <w:t>
значение реквизита "Код вида (формы) ветеринарного сертификата"</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(smsdo:​Veterinary​Certificate​Kind​Code) в составе сложного реквизита "Ветеринарный сертификат" (smcdo:​Veterinary​Certificate​Base​Details)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Ветеринарный сертификат формы № 1;</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Ветеринарный сертификат формы № 2;</w:t>
            </w:r>
          </w:p>
          <w:p>
            <w:pPr>
              <w:spacing w:after="20"/>
              <w:ind w:left="20"/>
              <w:jc w:val="both"/>
            </w:pPr>
            <w:r>
              <w:rPr>
                <w:rFonts w:ascii="Times New Roman"/>
                <w:b w:val="false"/>
                <w:i w:val="false"/>
                <w:color w:val="000000"/>
                <w:sz w:val="20"/>
              </w:rPr>
              <w:t>
</w:t>
            </w:r>
            <w:r>
              <w:rPr>
                <w:rFonts w:ascii="Times New Roman"/>
                <w:b w:val="false"/>
                <w:i w:val="false"/>
                <w:color w:val="000000"/>
                <w:sz w:val="20"/>
              </w:rPr>
              <w:t>"3" – Ветеринарный сертификат формы № 3;</w:t>
            </w:r>
          </w:p>
          <w:p>
            <w:pPr>
              <w:spacing w:after="20"/>
              <w:ind w:left="20"/>
              <w:jc w:val="both"/>
            </w:pPr>
            <w:r>
              <w:rPr>
                <w:rFonts w:ascii="Times New Roman"/>
                <w:b w:val="false"/>
                <w:i w:val="false"/>
                <w:color w:val="000000"/>
                <w:sz w:val="20"/>
              </w:rPr>
              <w:t>
"4" – Ветеринарный сертификат формы №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89"/>
          <w:p>
            <w:pPr>
              <w:spacing w:after="20"/>
              <w:ind w:left="20"/>
              <w:jc w:val="both"/>
            </w:pPr>
            <w:r>
              <w:rPr>
                <w:rFonts w:ascii="Times New Roman"/>
                <w:b w:val="false"/>
                <w:i w:val="false"/>
                <w:color w:val="000000"/>
                <w:sz w:val="20"/>
              </w:rPr>
              <w:t xml:space="preserve">
в составе сложного реквизита "Сведения о перевозке" </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(smcdo:​Transport​Details) реквизиты "Транспортное средство" </w:t>
            </w:r>
          </w:p>
          <w:p>
            <w:pPr>
              <w:spacing w:after="20"/>
              <w:ind w:left="20"/>
              <w:jc w:val="both"/>
            </w:pPr>
            <w:r>
              <w:rPr>
                <w:rFonts w:ascii="Times New Roman"/>
                <w:b w:val="false"/>
                <w:i w:val="false"/>
                <w:color w:val="000000"/>
                <w:sz w:val="20"/>
              </w:rPr>
              <w:t>
(smcdo:​Transport​Means​Details) и "Маршрут" (smcdo:​Route​Details) должны быть заполнены, а реквизит "Код вида направления транспортировки" (smsdo:​Transportation​Direction​Code)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90"/>
          <w:p>
            <w:pPr>
              <w:spacing w:after="20"/>
              <w:ind w:left="20"/>
              <w:jc w:val="both"/>
            </w:pPr>
            <w:r>
              <w:rPr>
                <w:rFonts w:ascii="Times New Roman"/>
                <w:b w:val="false"/>
                <w:i w:val="false"/>
                <w:color w:val="000000"/>
                <w:sz w:val="20"/>
              </w:rPr>
              <w:t>
реквизит "Код вида транспорта" (csdo:​Unified​Transport​Mode​Code) в составе сложного реквизита "Транспортное средство"</w:t>
            </w:r>
          </w:p>
          <w:bookmarkEnd w:id="390"/>
          <w:p>
            <w:pPr>
              <w:spacing w:after="20"/>
              <w:ind w:left="20"/>
              <w:jc w:val="both"/>
            </w:pPr>
            <w:r>
              <w:rPr>
                <w:rFonts w:ascii="Times New Roman"/>
                <w:b w:val="false"/>
                <w:i w:val="false"/>
                <w:color w:val="000000"/>
                <w:sz w:val="20"/>
              </w:rPr>
              <w:t>
(smcdo:​Transport​Means​Details) должен быть заполнен и его значение должно соответствовать коду вида транспорта из классификатора видов транспорта и транспортировки товаров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91"/>
          <w:p>
            <w:pPr>
              <w:spacing w:after="20"/>
              <w:ind w:left="20"/>
              <w:jc w:val="both"/>
            </w:pPr>
            <w:r>
              <w:rPr>
                <w:rFonts w:ascii="Times New Roman"/>
                <w:b w:val="false"/>
                <w:i w:val="false"/>
                <w:color w:val="000000"/>
                <w:sz w:val="20"/>
              </w:rPr>
              <w:t xml:space="preserve">
реквизит "Регистрационный номер транспортного средства" </w:t>
            </w:r>
          </w:p>
          <w:bookmarkEnd w:id="391"/>
          <w:p>
            <w:pPr>
              <w:spacing w:after="20"/>
              <w:ind w:left="20"/>
              <w:jc w:val="both"/>
            </w:pPr>
            <w:r>
              <w:rPr>
                <w:rFonts w:ascii="Times New Roman"/>
                <w:b w:val="false"/>
                <w:i w:val="false"/>
                <w:color w:val="000000"/>
                <w:sz w:val="20"/>
              </w:rPr>
              <w:t>
(csdo:​Transport​Means​Reg​Id) в составе сложного реквизита "Транспортное средство" (smcdo:​Transport​Means​Details)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92"/>
          <w:p>
            <w:pPr>
              <w:spacing w:after="20"/>
              <w:ind w:left="20"/>
              <w:jc w:val="both"/>
            </w:pPr>
            <w:r>
              <w:rPr>
                <w:rFonts w:ascii="Times New Roman"/>
                <w:b w:val="false"/>
                <w:i w:val="false"/>
                <w:color w:val="000000"/>
                <w:sz w:val="20"/>
              </w:rPr>
              <w:t>
реквизит "Пункт маршрута" (ccdo:​Route​Point​V2​Details) в составе сложного реквизита "Маршрут" (smcdo:​Route​Details) должен быть заполнен, и в его составе должны быть заполнены следующие реквизиты: "Порядковый номер" (csdo:​Object​Ordinal), "Адрес"</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(ccdo:​Object​Address​Details), "Наименование (название) места"</w:t>
            </w:r>
          </w:p>
          <w:p>
            <w:pPr>
              <w:spacing w:after="20"/>
              <w:ind w:left="20"/>
              <w:jc w:val="both"/>
            </w:pPr>
            <w:r>
              <w:rPr>
                <w:rFonts w:ascii="Times New Roman"/>
                <w:b w:val="false"/>
                <w:i w:val="false"/>
                <w:color w:val="000000"/>
                <w:sz w:val="20"/>
              </w:rPr>
              <w:t>
(csdo:​Location​Name)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(ccdo:​Object​Address​Details) заполнен, то в его составе должны быть заполнены реквизиты "Код страны" (csdo:UnifiedCountryCode), "Город" (csdo:CityName) и/или "Населенный пункт" (csdo:SettlementName),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93"/>
          <w:p>
            <w:pPr>
              <w:spacing w:after="20"/>
              <w:ind w:left="20"/>
              <w:jc w:val="both"/>
            </w:pPr>
            <w:r>
              <w:rPr>
                <w:rFonts w:ascii="Times New Roman"/>
                <w:b w:val="false"/>
                <w:i w:val="false"/>
                <w:color w:val="000000"/>
                <w:sz w:val="20"/>
              </w:rPr>
              <w:t>
если реквизит "Товаротранспортный документ"</w:t>
            </w:r>
          </w:p>
          <w:bookmarkEnd w:id="393"/>
          <w:p>
            <w:pPr>
              <w:spacing w:after="20"/>
              <w:ind w:left="20"/>
              <w:jc w:val="both"/>
            </w:pPr>
            <w:r>
              <w:rPr>
                <w:rFonts w:ascii="Times New Roman"/>
                <w:b w:val="false"/>
                <w:i w:val="false"/>
                <w:color w:val="000000"/>
                <w:sz w:val="20"/>
              </w:rPr>
              <w:t>
(smcdo:​Transport​Doc​Details) заполнен, то в его составе должны быть заполнены следующие реквизиты: "Наименование документа" (csdo:​Doc​Name), "Номер документа" (csdo:​Doc​Id), "Дата документа"</w:t>
            </w:r>
          </w:p>
          <w:p>
            <w:pPr>
              <w:spacing w:after="20"/>
              <w:ind w:left="20"/>
              <w:jc w:val="both"/>
            </w:pPr>
            <w:r>
              <w:rPr>
                <w:rFonts w:ascii="Times New Roman"/>
                <w:b w:val="false"/>
                <w:i w:val="false"/>
                <w:color w:val="000000"/>
                <w:sz w:val="20"/>
              </w:rPr>
              <w:t>(csdo:​Doc​Creation​Date)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уполномоченного органа" (ccdo:​Unified​Authority​Officer​Details) должны быть заполнены следующие реквизиты: "Наименование должности" (csdo:​Position​Name) и "Территориальное структурное подразделение уполномоченного органа государства-члена" (ccdo:​Unified​Authority​Unit​Details)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94"/>
          <w:p>
            <w:pPr>
              <w:spacing w:after="20"/>
              <w:ind w:left="20"/>
              <w:jc w:val="both"/>
            </w:pPr>
            <w:r>
              <w:rPr>
                <w:rFonts w:ascii="Times New Roman"/>
                <w:b w:val="false"/>
                <w:i w:val="false"/>
                <w:color w:val="000000"/>
                <w:sz w:val="20"/>
              </w:rPr>
              <w:t>
реквизит "Начальная дата и время" (csdo:StartDateTime) в составе реквизита "Технологические характеристики записи общего ресурса"</w:t>
            </w:r>
          </w:p>
          <w:bookmarkEnd w:id="394"/>
          <w:p>
            <w:pPr>
              <w:spacing w:after="20"/>
              <w:ind w:left="20"/>
              <w:jc w:val="both"/>
            </w:pPr>
            <w:r>
              <w:rPr>
                <w:rFonts w:ascii="Times New Roman"/>
                <w:b w:val="false"/>
                <w:i w:val="false"/>
                <w:color w:val="000000"/>
                <w:sz w:val="20"/>
              </w:rPr>
              <w:t>
(ccdo:​Resource​Item​Status​Details)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 EndDateTime)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национальной части базы данных разрешений уведомляемого уполномоченного органа не должны содержать запись с таким же значением реквизитов "Номер документа" (csdo:​Doc​Id) и "Дата документа" (csdo:​Doc​Creation​Date) в составе сложного реквизита "Разрешение на ввоз (вывоз, транзит) товаров, подлежащих ветеринарному контролю (надзору)" (smcdo:​Veterinary​Permit​Base​Details) и "Код страны" (csdo:​Unified​Country​Code) в составе сложного реквизита "Территориальное структурное подразделение уполномоченного органа государства-члена" (ccdo:​Unified​Authority​Unit​Details)</w:t>
            </w:r>
          </w:p>
        </w:tc>
      </w:tr>
    </w:tbl>
    <w:bookmarkStart w:name="z559" w:id="395"/>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разрешении" (R.SM.SS.07.001), передаваемых в сообщении "Сведения об аннулированном разрешении" (P.SS.07.MSG.006), приведены в таблице 12.</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561" w:id="39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разрешении" (R.SM.SS.07.001), передаваемых в сообщении "Уведомление о смене статуса разрешения" (P.SS.07.MSG.006)</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разрешении на ввоз (вывоз, транзит) товаров, подлежащих ветеринарному контролю (надзору)" (smcdo:​Veterinary​Permit​Details)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97"/>
          <w:p>
            <w:pPr>
              <w:spacing w:after="20"/>
              <w:ind w:left="20"/>
              <w:jc w:val="both"/>
            </w:pPr>
            <w:r>
              <w:rPr>
                <w:rFonts w:ascii="Times New Roman"/>
                <w:b w:val="false"/>
                <w:i w:val="false"/>
                <w:color w:val="000000"/>
                <w:sz w:val="20"/>
              </w:rPr>
              <w:t>
в составе сложного реквизита "Разрешение на ввоз (вывоз, транзит) товаров, подлежащих ветеринарному контролю (надзору)"</w:t>
            </w:r>
          </w:p>
          <w:bookmarkEnd w:id="3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(smcdo:​Veterinary​Permit​Base​Details) должны быть следующие реквизиты: "Номер документа" (csdo:​Doc​Id), "Дата документа"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(csdo:​Doc​Creation​Date) и "Статус действия документа" </w:t>
            </w:r>
          </w:p>
          <w:p>
            <w:pPr>
              <w:spacing w:after="20"/>
              <w:ind w:left="20"/>
              <w:jc w:val="both"/>
            </w:pPr>
            <w:r>
              <w:rPr>
                <w:rFonts w:ascii="Times New Roman"/>
                <w:b w:val="false"/>
                <w:i w:val="false"/>
                <w:color w:val="000000"/>
                <w:sz w:val="20"/>
              </w:rPr>
              <w:t>
(smcdo:​Doc​Status​Details)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398"/>
          <w:p>
            <w:pPr>
              <w:spacing w:after="20"/>
              <w:ind w:left="20"/>
              <w:jc w:val="both"/>
            </w:pPr>
            <w:r>
              <w:rPr>
                <w:rFonts w:ascii="Times New Roman"/>
                <w:b w:val="false"/>
                <w:i w:val="false"/>
                <w:color w:val="000000"/>
                <w:sz w:val="20"/>
              </w:rPr>
              <w:t xml:space="preserve">
реквизит "Код статуса документа" (csdo:​Doc​Status​Code) в составе сложного реквизита "Статус действия документа" </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(smcdo:​Doc​Status​Details) должен быть заполнен, а его значение должно соответствовать значению:</w:t>
            </w:r>
          </w:p>
          <w:p>
            <w:pPr>
              <w:spacing w:after="20"/>
              <w:ind w:left="20"/>
              <w:jc w:val="both"/>
            </w:pPr>
            <w:r>
              <w:rPr>
                <w:rFonts w:ascii="Times New Roman"/>
                <w:b w:val="false"/>
                <w:i w:val="false"/>
                <w:color w:val="000000"/>
                <w:sz w:val="20"/>
              </w:rPr>
              <w:t>
"02" – аннулировано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399"/>
          <w:p>
            <w:pPr>
              <w:spacing w:after="20"/>
              <w:ind w:left="20"/>
              <w:jc w:val="both"/>
            </w:pPr>
            <w:r>
              <w:rPr>
                <w:rFonts w:ascii="Times New Roman"/>
                <w:b w:val="false"/>
                <w:i w:val="false"/>
                <w:color w:val="000000"/>
                <w:sz w:val="20"/>
              </w:rPr>
              <w:t>
реквизит "Должностное лицо уполномоченного органа"</w:t>
            </w:r>
          </w:p>
          <w:bookmarkEnd w:id="399"/>
          <w:p>
            <w:pPr>
              <w:spacing w:after="20"/>
              <w:ind w:left="20"/>
              <w:jc w:val="both"/>
            </w:pPr>
            <w:r>
              <w:rPr>
                <w:rFonts w:ascii="Times New Roman"/>
                <w:b w:val="false"/>
                <w:i w:val="false"/>
                <w:color w:val="000000"/>
                <w:sz w:val="20"/>
              </w:rPr>
              <w:t>
(ccdo:​Unified​Authority​Officer​Details) в составе сложного реквизита "Сведения о разрешении на ввоз (вывоз, транзит) товаров, подлежащих ветеринарному контролю (надзору)" (smcdo:​Veterinary​Permit​Details) должен быть заполнен, а в его составе должен быть заполнен реквизит "Территориальное структурное подразделение уполномоченного органа государства-члена" (ccdo:​Unified​Authority​Unit​Details)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00"/>
          <w:p>
            <w:pPr>
              <w:spacing w:after="20"/>
              <w:ind w:left="20"/>
              <w:jc w:val="both"/>
            </w:pPr>
            <w:r>
              <w:rPr>
                <w:rFonts w:ascii="Times New Roman"/>
                <w:b w:val="false"/>
                <w:i w:val="false"/>
                <w:color w:val="000000"/>
                <w:sz w:val="20"/>
              </w:rPr>
              <w:t xml:space="preserve">
в составе сложного реквизита "Территориальное структурное подразделение уполномоченного органа государства-члена" </w:t>
            </w:r>
          </w:p>
          <w:bookmarkEnd w:id="400"/>
          <w:p>
            <w:pPr>
              <w:spacing w:after="20"/>
              <w:ind w:left="20"/>
              <w:jc w:val="both"/>
            </w:pPr>
            <w:r>
              <w:rPr>
                <w:rFonts w:ascii="Times New Roman"/>
                <w:b w:val="false"/>
                <w:i w:val="false"/>
                <w:color w:val="000000"/>
                <w:sz w:val="20"/>
              </w:rPr>
              <w:t>
(ccdo:​Unified​Authority​Unit​Details)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01"/>
          <w:p>
            <w:pPr>
              <w:spacing w:after="20"/>
              <w:ind w:left="20"/>
              <w:jc w:val="both"/>
            </w:pPr>
            <w:r>
              <w:rPr>
                <w:rFonts w:ascii="Times New Roman"/>
                <w:b w:val="false"/>
                <w:i w:val="false"/>
                <w:color w:val="000000"/>
                <w:sz w:val="20"/>
              </w:rPr>
              <w:t>
реквизит "Начальная дата и время" (csdo:StartDateTime) в составе реквизита "Технологические характеристики записи общего ресурса"</w:t>
            </w:r>
          </w:p>
          <w:bookmarkEnd w:id="401"/>
          <w:p>
            <w:pPr>
              <w:spacing w:after="20"/>
              <w:ind w:left="20"/>
              <w:jc w:val="both"/>
            </w:pPr>
            <w:r>
              <w:rPr>
                <w:rFonts w:ascii="Times New Roman"/>
                <w:b w:val="false"/>
                <w:i w:val="false"/>
                <w:color w:val="000000"/>
                <w:sz w:val="20"/>
              </w:rPr>
              <w:t>
(ccdo:​Resource​Item​Status​Details)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 EndDateTime)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национальной части базы данных разрешений уведомляемого уполномоченного органа должны содержать запись с таким же значением реквизитов "Номер документа" (csdo:​Doc​Id) и "Дата документа" (csdo:​Doc​Creation​Date) в составе сложного реквизита "Разрешение на ввоз (вывоз, транзит) товаров, подлежащих ветеринарному контролю (надзору)" (smcdo:​Veterinary​Permit​Base​Details) и "Код страны" (csdo:​Unified​Country​Code) в составе сложного реквизита "Территориальное структурное подразделение уполномоченного органа государства-члена" (ccdo:​Unified​Authority​Unit​Details)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bookmarkStart w:name="z571" w:id="402"/>
    <w:p>
      <w:pPr>
        <w:spacing w:after="0"/>
        <w:ind w:left="0"/>
        <w:jc w:val="left"/>
      </w:pPr>
      <w:r>
        <w:rPr>
          <w:rFonts w:ascii="Times New Roman"/>
          <w:b/>
          <w:i w:val="false"/>
          <w:color w:val="000000"/>
        </w:rPr>
        <w:t xml:space="preserve"> Описание</w:t>
      </w:r>
    </w:p>
    <w:bookmarkEnd w:id="402"/>
    <w:bookmarkStart w:name="z572" w:id="403"/>
    <w:p>
      <w:pPr>
        <w:spacing w:after="0"/>
        <w:ind w:left="0"/>
        <w:jc w:val="left"/>
      </w:pPr>
      <w:r>
        <w:rPr>
          <w:rFonts w:ascii="Times New Roman"/>
          <w:b/>
          <w:i w:val="false"/>
          <w:color w:val="000000"/>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403"/>
    <w:bookmarkStart w:name="z573" w:id="404"/>
    <w:p>
      <w:pPr>
        <w:spacing w:after="0"/>
        <w:ind w:left="0"/>
        <w:jc w:val="left"/>
      </w:pPr>
      <w:r>
        <w:rPr>
          <w:rFonts w:ascii="Times New Roman"/>
          <w:b/>
          <w:i w:val="false"/>
          <w:color w:val="000000"/>
        </w:rPr>
        <w:t xml:space="preserve"> I. Общие положения</w:t>
      </w:r>
    </w:p>
    <w:bookmarkEnd w:id="404"/>
    <w:bookmarkStart w:name="z574" w:id="405"/>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4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Start w:name="z583" w:id="406"/>
    <w:p>
      <w:pPr>
        <w:spacing w:after="0"/>
        <w:ind w:left="0"/>
        <w:jc w:val="left"/>
      </w:pPr>
      <w:r>
        <w:rPr>
          <w:rFonts w:ascii="Times New Roman"/>
          <w:b/>
          <w:i w:val="false"/>
          <w:color w:val="000000"/>
        </w:rPr>
        <w:t xml:space="preserve"> II. Область применения</w:t>
      </w:r>
    </w:p>
    <w:bookmarkEnd w:id="406"/>
    <w:bookmarkStart w:name="z584" w:id="407"/>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(далее – общий процесс).</w:t>
      </w:r>
    </w:p>
    <w:bookmarkEnd w:id="407"/>
    <w:bookmarkStart w:name="z585" w:id="408"/>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408"/>
    <w:bookmarkStart w:name="z586" w:id="409"/>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409"/>
    <w:bookmarkStart w:name="z587" w:id="410"/>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410"/>
    <w:bookmarkStart w:name="z588" w:id="411"/>
    <w:p>
      <w:pPr>
        <w:spacing w:after="0"/>
        <w:ind w:left="0"/>
        <w:jc w:val="both"/>
      </w:pPr>
      <w:r>
        <w:rPr>
          <w:rFonts w:ascii="Times New Roman"/>
          <w:b w:val="false"/>
          <w:i w:val="false"/>
          <w:color w:val="000000"/>
          <w:sz w:val="28"/>
        </w:rPr>
        <w:t>
      6. В таблице формируются следующие поля (графы):</w:t>
      </w:r>
    </w:p>
    <w:bookmarkEnd w:id="411"/>
    <w:bookmarkStart w:name="z589" w:id="412"/>
    <w:p>
      <w:pPr>
        <w:spacing w:after="0"/>
        <w:ind w:left="0"/>
        <w:jc w:val="both"/>
      </w:pPr>
      <w:r>
        <w:rPr>
          <w:rFonts w:ascii="Times New Roman"/>
          <w:b w:val="false"/>
          <w:i w:val="false"/>
          <w:color w:val="000000"/>
          <w:sz w:val="28"/>
        </w:rPr>
        <w:t>
      "иерархический номер" – порядковый номер реквизита;</w:t>
      </w:r>
    </w:p>
    <w:bookmarkEnd w:id="412"/>
    <w:bookmarkStart w:name="z590" w:id="413"/>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413"/>
    <w:bookmarkStart w:name="z591" w:id="414"/>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414"/>
    <w:bookmarkStart w:name="z592" w:id="415"/>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415"/>
    <w:bookmarkStart w:name="z593" w:id="416"/>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416"/>
    <w:bookmarkStart w:name="z594" w:id="417"/>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417"/>
    <w:bookmarkStart w:name="z595" w:id="41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418"/>
    <w:bookmarkStart w:name="z596" w:id="419"/>
    <w:p>
      <w:pPr>
        <w:spacing w:after="0"/>
        <w:ind w:left="0"/>
        <w:jc w:val="both"/>
      </w:pPr>
      <w:r>
        <w:rPr>
          <w:rFonts w:ascii="Times New Roman"/>
          <w:b w:val="false"/>
          <w:i w:val="false"/>
          <w:color w:val="000000"/>
          <w:sz w:val="28"/>
        </w:rPr>
        <w:t>
      1 – реквизит обязателен, повторения не допускаются;</w:t>
      </w:r>
    </w:p>
    <w:bookmarkEnd w:id="419"/>
    <w:bookmarkStart w:name="z597" w:id="420"/>
    <w:p>
      <w:pPr>
        <w:spacing w:after="0"/>
        <w:ind w:left="0"/>
        <w:jc w:val="both"/>
      </w:pPr>
      <w:r>
        <w:rPr>
          <w:rFonts w:ascii="Times New Roman"/>
          <w:b w:val="false"/>
          <w:i w:val="false"/>
          <w:color w:val="000000"/>
          <w:sz w:val="28"/>
        </w:rPr>
        <w:t>
      n – реквизит обязателен, должен повторяться n раз (n &gt; 1);</w:t>
      </w:r>
    </w:p>
    <w:bookmarkEnd w:id="420"/>
    <w:bookmarkStart w:name="z598" w:id="421"/>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421"/>
    <w:bookmarkStart w:name="z599" w:id="422"/>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422"/>
    <w:bookmarkStart w:name="z600" w:id="423"/>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423"/>
    <w:bookmarkStart w:name="z601" w:id="424"/>
    <w:p>
      <w:pPr>
        <w:spacing w:after="0"/>
        <w:ind w:left="0"/>
        <w:jc w:val="both"/>
      </w:pPr>
      <w:r>
        <w:rPr>
          <w:rFonts w:ascii="Times New Roman"/>
          <w:b w:val="false"/>
          <w:i w:val="false"/>
          <w:color w:val="000000"/>
          <w:sz w:val="28"/>
        </w:rPr>
        <w:t>
      0..1 – реквизит опционален, повторения не допускаются;</w:t>
      </w:r>
    </w:p>
    <w:bookmarkEnd w:id="424"/>
    <w:bookmarkStart w:name="z602" w:id="425"/>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425"/>
    <w:bookmarkStart w:name="z603" w:id="426"/>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426"/>
    <w:bookmarkStart w:name="z604" w:id="427"/>
    <w:p>
      <w:pPr>
        <w:spacing w:after="0"/>
        <w:ind w:left="0"/>
        <w:jc w:val="left"/>
      </w:pPr>
      <w:r>
        <w:rPr>
          <w:rFonts w:ascii="Times New Roman"/>
          <w:b/>
          <w:i w:val="false"/>
          <w:color w:val="000000"/>
        </w:rPr>
        <w:t xml:space="preserve"> III. Основные понятия</w:t>
      </w:r>
    </w:p>
    <w:bookmarkEnd w:id="427"/>
    <w:bookmarkStart w:name="z605" w:id="428"/>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428"/>
    <w:bookmarkStart w:name="z606" w:id="42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29"/>
    <w:bookmarkStart w:name="z607" w:id="430"/>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w:t>
      </w:r>
    </w:p>
    <w:bookmarkEnd w:id="430"/>
    <w:bookmarkStart w:name="z608" w:id="431"/>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утвержденных Решением Коллегии Евразийской экономической комиссии от 17 августа 2021 г. № 103.</w:t>
      </w:r>
    </w:p>
    <w:bookmarkEnd w:id="431"/>
    <w:bookmarkStart w:name="z609" w:id="432"/>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утвержденные Решением Коллегии Евразийской экономической комиссии от 17 августа 2021 г. № 103.</w:t>
      </w:r>
    </w:p>
    <w:bookmarkEnd w:id="432"/>
    <w:bookmarkStart w:name="z610" w:id="433"/>
    <w:p>
      <w:pPr>
        <w:spacing w:after="0"/>
        <w:ind w:left="0"/>
        <w:jc w:val="left"/>
      </w:pPr>
      <w:r>
        <w:rPr>
          <w:rFonts w:ascii="Times New Roman"/>
          <w:b/>
          <w:i w:val="false"/>
          <w:color w:val="000000"/>
        </w:rPr>
        <w:t xml:space="preserve"> IV. Структуры электронных документов и сведений</w:t>
      </w:r>
    </w:p>
    <w:bookmarkEnd w:id="433"/>
    <w:bookmarkStart w:name="z611" w:id="434"/>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13" w:id="435"/>
    <w:p>
      <w:pPr>
        <w:spacing w:after="0"/>
        <w:ind w:left="0"/>
        <w:jc w:val="left"/>
      </w:pPr>
      <w:r>
        <w:rPr>
          <w:rFonts w:ascii="Times New Roman"/>
          <w:b/>
          <w:i w:val="false"/>
          <w:color w:val="000000"/>
        </w:rPr>
        <w:t xml:space="preserve"> Перечень структур электронных документов и сведений</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R.SM.SS.07.001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urn:EEC:R:SM:SS:07:VeterinaryPermit:v0.4.0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urn:EEC:R:SM:SS:03:VeterinaryDocumentAggregateData:v0.4.0</w:t>
            </w:r>
          </w:p>
        </w:tc>
      </w:tr>
    </w:tbl>
    <w:bookmarkStart w:name="z614" w:id="436"/>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 </w:t>
      </w:r>
    </w:p>
    <w:bookmarkEnd w:id="436"/>
    <w:bookmarkStart w:name="z615" w:id="437"/>
    <w:p>
      <w:pPr>
        <w:spacing w:after="0"/>
        <w:ind w:left="0"/>
        <w:jc w:val="both"/>
      </w:pPr>
      <w:r>
        <w:rPr>
          <w:rFonts w:ascii="Times New Roman"/>
          <w:b w:val="false"/>
          <w:i w:val="false"/>
          <w:color w:val="000000"/>
          <w:sz w:val="28"/>
        </w:rPr>
        <w:t xml:space="preserve">
      </w:t>
      </w:r>
      <w:r>
        <w:rPr>
          <w:rFonts w:ascii="Times New Roman"/>
          <w:b w:val="false"/>
          <w:i/>
          <w:color w:val="000000"/>
          <w:sz w:val="28"/>
        </w:rPr>
        <w:t>1. Структуры электронных документов и сведений в базисной модели</w:t>
      </w:r>
    </w:p>
    <w:bookmarkEnd w:id="437"/>
    <w:bookmarkStart w:name="z616" w:id="438"/>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18" w:id="439"/>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619" w:id="440"/>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 </w:t>
      </w:r>
    </w:p>
    <w:bookmarkEnd w:id="440"/>
    <w:bookmarkStart w:name="z620" w:id="441"/>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22" w:id="442"/>
    <w:p>
      <w:pPr>
        <w:spacing w:after="0"/>
        <w:ind w:left="0"/>
        <w:jc w:val="left"/>
      </w:pPr>
      <w:r>
        <w:rPr>
          <w:rFonts w:ascii="Times New Roman"/>
          <w:b/>
          <w:i w:val="false"/>
          <w:color w:val="000000"/>
        </w:rPr>
        <w:t xml:space="preserve"> Импортируемые пространства имен</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23" w:id="443"/>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 </w:t>
      </w:r>
    </w:p>
    <w:bookmarkEnd w:id="443"/>
    <w:bookmarkStart w:name="z624" w:id="444"/>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26" w:id="445"/>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46"/>
          <w:p>
            <w:pPr>
              <w:spacing w:after="20"/>
              <w:ind w:left="20"/>
              <w:jc w:val="both"/>
            </w:pPr>
            <w:r>
              <w:rPr>
                <w:rFonts w:ascii="Times New Roman"/>
                <w:b w:val="false"/>
                <w:i w:val="false"/>
                <w:color w:val="000000"/>
                <w:sz w:val="20"/>
              </w:rPr>
              <w:t>
1. Заголовок электронного документа (сведений)</w:t>
            </w:r>
          </w:p>
          <w:bookmarkEnd w:id="44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47"/>
          <w:p>
            <w:pPr>
              <w:spacing w:after="20"/>
              <w:ind w:left="20"/>
              <w:jc w:val="both"/>
            </w:pPr>
            <w:r>
              <w:rPr>
                <w:rFonts w:ascii="Times New Roman"/>
                <w:b w:val="false"/>
                <w:i w:val="false"/>
                <w:color w:val="000000"/>
                <w:sz w:val="20"/>
              </w:rPr>
              <w:t>
ccdo:​E​Doc​Header​Type (M.CDT.90001)</w:t>
            </w:r>
          </w:p>
          <w:bookmarkEnd w:id="4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48"/>
          <w:p>
            <w:pPr>
              <w:spacing w:after="20"/>
              <w:ind w:left="20"/>
              <w:jc w:val="both"/>
            </w:pPr>
            <w:r>
              <w:rPr>
                <w:rFonts w:ascii="Times New Roman"/>
                <w:b w:val="false"/>
                <w:i w:val="false"/>
                <w:color w:val="000000"/>
                <w:sz w:val="20"/>
              </w:rPr>
              <w:t>
1.1. Код сообщения общего процесса</w:t>
            </w:r>
          </w:p>
          <w:bookmarkEnd w:id="44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49"/>
          <w:p>
            <w:pPr>
              <w:spacing w:after="20"/>
              <w:ind w:left="20"/>
              <w:jc w:val="both"/>
            </w:pPr>
            <w:r>
              <w:rPr>
                <w:rFonts w:ascii="Times New Roman"/>
                <w:b w:val="false"/>
                <w:i w:val="false"/>
                <w:color w:val="000000"/>
                <w:sz w:val="20"/>
              </w:rPr>
              <w:t>
csdo:​Inf​Envelope​Code​Type (M.SDT.90004)</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50"/>
          <w:p>
            <w:pPr>
              <w:spacing w:after="20"/>
              <w:ind w:left="20"/>
              <w:jc w:val="both"/>
            </w:pPr>
            <w:r>
              <w:rPr>
                <w:rFonts w:ascii="Times New Roman"/>
                <w:b w:val="false"/>
                <w:i w:val="false"/>
                <w:color w:val="000000"/>
                <w:sz w:val="20"/>
              </w:rPr>
              <w:t>
1.2. Код электронного документа (сведений)</w:t>
            </w:r>
          </w:p>
          <w:bookmarkEnd w:id="45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51"/>
          <w:p>
            <w:pPr>
              <w:spacing w:after="20"/>
              <w:ind w:left="20"/>
              <w:jc w:val="both"/>
            </w:pPr>
            <w:r>
              <w:rPr>
                <w:rFonts w:ascii="Times New Roman"/>
                <w:b w:val="false"/>
                <w:i w:val="false"/>
                <w:color w:val="000000"/>
                <w:sz w:val="20"/>
              </w:rPr>
              <w:t>
csdo:​E​Doc​Code​Type (M.SDT.90001)</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52"/>
          <w:p>
            <w:pPr>
              <w:spacing w:after="20"/>
              <w:ind w:left="20"/>
              <w:jc w:val="both"/>
            </w:pPr>
            <w:r>
              <w:rPr>
                <w:rFonts w:ascii="Times New Roman"/>
                <w:b w:val="false"/>
                <w:i w:val="false"/>
                <w:color w:val="000000"/>
                <w:sz w:val="20"/>
              </w:rPr>
              <w:t>
1.3. Идентификатор электронного документа (сведений)</w:t>
            </w:r>
          </w:p>
          <w:bookmarkEnd w:id="45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53"/>
          <w:p>
            <w:pPr>
              <w:spacing w:after="20"/>
              <w:ind w:left="20"/>
              <w:jc w:val="both"/>
            </w:pPr>
            <w:r>
              <w:rPr>
                <w:rFonts w:ascii="Times New Roman"/>
                <w:b w:val="false"/>
                <w:i w:val="false"/>
                <w:color w:val="000000"/>
                <w:sz w:val="20"/>
              </w:rPr>
              <w:t>
csdo:​Universally​Unique​Id​Type (M.SDT.90003)</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5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5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55"/>
          <w:p>
            <w:pPr>
              <w:spacing w:after="20"/>
              <w:ind w:left="20"/>
              <w:jc w:val="both"/>
            </w:pPr>
            <w:r>
              <w:rPr>
                <w:rFonts w:ascii="Times New Roman"/>
                <w:b w:val="false"/>
                <w:i w:val="false"/>
                <w:color w:val="000000"/>
                <w:sz w:val="20"/>
              </w:rPr>
              <w:t>
csdo:​Universally​Unique​Id​Type (M.SDT.90003)</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56"/>
          <w:p>
            <w:pPr>
              <w:spacing w:after="20"/>
              <w:ind w:left="20"/>
              <w:jc w:val="both"/>
            </w:pPr>
            <w:r>
              <w:rPr>
                <w:rFonts w:ascii="Times New Roman"/>
                <w:b w:val="false"/>
                <w:i w:val="false"/>
                <w:color w:val="000000"/>
                <w:sz w:val="20"/>
              </w:rPr>
              <w:t>
1.5. Дата и время электронного документа (сведений)</w:t>
            </w:r>
          </w:p>
          <w:bookmarkEnd w:id="45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57"/>
          <w:p>
            <w:pPr>
              <w:spacing w:after="20"/>
              <w:ind w:left="20"/>
              <w:jc w:val="both"/>
            </w:pPr>
            <w:r>
              <w:rPr>
                <w:rFonts w:ascii="Times New Roman"/>
                <w:b w:val="false"/>
                <w:i w:val="false"/>
                <w:color w:val="000000"/>
                <w:sz w:val="20"/>
              </w:rPr>
              <w:t>
bdt:​Date​Time​Type (M.BDT.00006)</w:t>
            </w:r>
          </w:p>
          <w:bookmarkEnd w:id="45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58"/>
          <w:p>
            <w:pPr>
              <w:spacing w:after="20"/>
              <w:ind w:left="20"/>
              <w:jc w:val="both"/>
            </w:pPr>
            <w:r>
              <w:rPr>
                <w:rFonts w:ascii="Times New Roman"/>
                <w:b w:val="false"/>
                <w:i w:val="false"/>
                <w:color w:val="000000"/>
                <w:sz w:val="20"/>
              </w:rPr>
              <w:t>
1.6. Код языка</w:t>
            </w:r>
          </w:p>
          <w:bookmarkEnd w:id="45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59"/>
          <w:p>
            <w:pPr>
              <w:spacing w:after="20"/>
              <w:ind w:left="20"/>
              <w:jc w:val="both"/>
            </w:pPr>
            <w:r>
              <w:rPr>
                <w:rFonts w:ascii="Times New Roman"/>
                <w:b w:val="false"/>
                <w:i w:val="false"/>
                <w:color w:val="000000"/>
                <w:sz w:val="20"/>
              </w:rPr>
              <w:t>
csdo:​Language​Code​Type (M.SDT.00051)</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60"/>
          <w:p>
            <w:pPr>
              <w:spacing w:after="20"/>
              <w:ind w:left="20"/>
              <w:jc w:val="both"/>
            </w:pPr>
            <w:r>
              <w:rPr>
                <w:rFonts w:ascii="Times New Roman"/>
                <w:b w:val="false"/>
                <w:i w:val="false"/>
                <w:color w:val="000000"/>
                <w:sz w:val="20"/>
              </w:rPr>
              <w:t>
2. Дата и время</w:t>
            </w:r>
          </w:p>
          <w:bookmarkEnd w:id="460"/>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1"/>
          <w:p>
            <w:pPr>
              <w:spacing w:after="20"/>
              <w:ind w:left="20"/>
              <w:jc w:val="both"/>
            </w:pPr>
            <w:r>
              <w:rPr>
                <w:rFonts w:ascii="Times New Roman"/>
                <w:b w:val="false"/>
                <w:i w:val="false"/>
                <w:color w:val="000000"/>
                <w:sz w:val="20"/>
              </w:rPr>
              <w:t>
bdt:​Date​Time​Type (M.BDT.00006)</w:t>
            </w:r>
          </w:p>
          <w:bookmarkEnd w:id="46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62"/>
          <w:p>
            <w:pPr>
              <w:spacing w:after="20"/>
              <w:ind w:left="20"/>
              <w:jc w:val="both"/>
            </w:pPr>
            <w:r>
              <w:rPr>
                <w:rFonts w:ascii="Times New Roman"/>
                <w:b w:val="false"/>
                <w:i w:val="false"/>
                <w:color w:val="000000"/>
                <w:sz w:val="20"/>
              </w:rPr>
              <w:t>
3. Код результата обработки</w:t>
            </w:r>
          </w:p>
          <w:bookmarkEnd w:id="462"/>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3"/>
          <w:p>
            <w:pPr>
              <w:spacing w:after="20"/>
              <w:ind w:left="20"/>
              <w:jc w:val="both"/>
            </w:pPr>
            <w:r>
              <w:rPr>
                <w:rFonts w:ascii="Times New Roman"/>
                <w:b w:val="false"/>
                <w:i w:val="false"/>
                <w:color w:val="000000"/>
                <w:sz w:val="20"/>
              </w:rPr>
              <w:t>
csdo:​Processing​Result​Code​V2​Type (M.SDT.90006)</w:t>
            </w:r>
          </w:p>
          <w:bookmarkEnd w:id="463"/>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4"/>
          <w:p>
            <w:pPr>
              <w:spacing w:after="20"/>
              <w:ind w:left="20"/>
              <w:jc w:val="both"/>
            </w:pPr>
            <w:r>
              <w:rPr>
                <w:rFonts w:ascii="Times New Roman"/>
                <w:b w:val="false"/>
                <w:i w:val="false"/>
                <w:color w:val="000000"/>
                <w:sz w:val="20"/>
              </w:rPr>
              <w:t>
4. Описание</w:t>
            </w:r>
          </w:p>
          <w:bookmarkEnd w:id="464"/>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65"/>
          <w:p>
            <w:pPr>
              <w:spacing w:after="20"/>
              <w:ind w:left="20"/>
              <w:jc w:val="both"/>
            </w:pPr>
            <w:r>
              <w:rPr>
                <w:rFonts w:ascii="Times New Roman"/>
                <w:b w:val="false"/>
                <w:i w:val="false"/>
                <w:color w:val="000000"/>
                <w:sz w:val="20"/>
              </w:rPr>
              <w:t>
csdo:​Text4000​Type (M.SDT.00088)</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54" w:id="466"/>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56" w:id="467"/>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657" w:id="46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w:t>
      </w:r>
    </w:p>
    <w:bookmarkEnd w:id="468"/>
    <w:bookmarkStart w:name="z658" w:id="469"/>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60" w:id="470"/>
    <w:p>
      <w:pPr>
        <w:spacing w:after="0"/>
        <w:ind w:left="0"/>
        <w:jc w:val="left"/>
      </w:pPr>
      <w:r>
        <w:rPr>
          <w:rFonts w:ascii="Times New Roman"/>
          <w:b/>
          <w:i w:val="false"/>
          <w:color w:val="000000"/>
        </w:rPr>
        <w:t xml:space="preserve"> Импортируемые пространства имен</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661" w:id="47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Решения Коллегии Евразийской экономической комиссии от 17 августа 2021 г. № 103.</w:t>
      </w:r>
    </w:p>
    <w:bookmarkEnd w:id="471"/>
    <w:bookmarkStart w:name="z662" w:id="472"/>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64" w:id="473"/>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74"/>
          <w:p>
            <w:pPr>
              <w:spacing w:after="20"/>
              <w:ind w:left="20"/>
              <w:jc w:val="both"/>
            </w:pPr>
            <w:r>
              <w:rPr>
                <w:rFonts w:ascii="Times New Roman"/>
                <w:b w:val="false"/>
                <w:i w:val="false"/>
                <w:color w:val="000000"/>
                <w:sz w:val="20"/>
              </w:rPr>
              <w:t>
1. Заголовок электронного документа (сведений)</w:t>
            </w:r>
          </w:p>
          <w:bookmarkEnd w:id="47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5"/>
          <w:p>
            <w:pPr>
              <w:spacing w:after="20"/>
              <w:ind w:left="20"/>
              <w:jc w:val="both"/>
            </w:pPr>
            <w:r>
              <w:rPr>
                <w:rFonts w:ascii="Times New Roman"/>
                <w:b w:val="false"/>
                <w:i w:val="false"/>
                <w:color w:val="000000"/>
                <w:sz w:val="20"/>
              </w:rPr>
              <w:t>
ccdo:​E​Doc​Header​Type (M.CDT.90001)</w:t>
            </w:r>
          </w:p>
          <w:bookmarkEnd w:id="4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76"/>
          <w:p>
            <w:pPr>
              <w:spacing w:after="20"/>
              <w:ind w:left="20"/>
              <w:jc w:val="both"/>
            </w:pPr>
            <w:r>
              <w:rPr>
                <w:rFonts w:ascii="Times New Roman"/>
                <w:b w:val="false"/>
                <w:i w:val="false"/>
                <w:color w:val="000000"/>
                <w:sz w:val="20"/>
              </w:rPr>
              <w:t>
1.1. Код сообщения общего процесса</w:t>
            </w:r>
          </w:p>
          <w:bookmarkEnd w:id="47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77"/>
          <w:p>
            <w:pPr>
              <w:spacing w:after="20"/>
              <w:ind w:left="20"/>
              <w:jc w:val="both"/>
            </w:pPr>
            <w:r>
              <w:rPr>
                <w:rFonts w:ascii="Times New Roman"/>
                <w:b w:val="false"/>
                <w:i w:val="false"/>
                <w:color w:val="000000"/>
                <w:sz w:val="20"/>
              </w:rPr>
              <w:t>
csdo:​Inf​Envelope​Code​Type (M.SDT.90004)</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78"/>
          <w:p>
            <w:pPr>
              <w:spacing w:after="20"/>
              <w:ind w:left="20"/>
              <w:jc w:val="both"/>
            </w:pPr>
            <w:r>
              <w:rPr>
                <w:rFonts w:ascii="Times New Roman"/>
                <w:b w:val="false"/>
                <w:i w:val="false"/>
                <w:color w:val="000000"/>
                <w:sz w:val="20"/>
              </w:rPr>
              <w:t>
1.2. Код электронного документа (сведений)</w:t>
            </w:r>
          </w:p>
          <w:bookmarkEnd w:id="47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79"/>
          <w:p>
            <w:pPr>
              <w:spacing w:after="20"/>
              <w:ind w:left="20"/>
              <w:jc w:val="both"/>
            </w:pPr>
            <w:r>
              <w:rPr>
                <w:rFonts w:ascii="Times New Roman"/>
                <w:b w:val="false"/>
                <w:i w:val="false"/>
                <w:color w:val="000000"/>
                <w:sz w:val="20"/>
              </w:rPr>
              <w:t>
csdo:​E​Doc​Code​Type (M.SDT.90001)</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80"/>
          <w:p>
            <w:pPr>
              <w:spacing w:after="20"/>
              <w:ind w:left="20"/>
              <w:jc w:val="both"/>
            </w:pPr>
            <w:r>
              <w:rPr>
                <w:rFonts w:ascii="Times New Roman"/>
                <w:b w:val="false"/>
                <w:i w:val="false"/>
                <w:color w:val="000000"/>
                <w:sz w:val="20"/>
              </w:rPr>
              <w:t>
1.3. Идентификатор электронного документа (сведений)</w:t>
            </w:r>
          </w:p>
          <w:bookmarkEnd w:id="48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81"/>
          <w:p>
            <w:pPr>
              <w:spacing w:after="20"/>
              <w:ind w:left="20"/>
              <w:jc w:val="both"/>
            </w:pPr>
            <w:r>
              <w:rPr>
                <w:rFonts w:ascii="Times New Roman"/>
                <w:b w:val="false"/>
                <w:i w:val="false"/>
                <w:color w:val="000000"/>
                <w:sz w:val="20"/>
              </w:rPr>
              <w:t>
csdo:​Universally​Unique​Id​Type (M.SDT.90003)</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8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83"/>
          <w:p>
            <w:pPr>
              <w:spacing w:after="20"/>
              <w:ind w:left="20"/>
              <w:jc w:val="both"/>
            </w:pPr>
            <w:r>
              <w:rPr>
                <w:rFonts w:ascii="Times New Roman"/>
                <w:b w:val="false"/>
                <w:i w:val="false"/>
                <w:color w:val="000000"/>
                <w:sz w:val="20"/>
              </w:rPr>
              <w:t>
csdo:​Universally​Unique​Id​Type (M.SDT.90003)</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84"/>
          <w:p>
            <w:pPr>
              <w:spacing w:after="20"/>
              <w:ind w:left="20"/>
              <w:jc w:val="both"/>
            </w:pPr>
            <w:r>
              <w:rPr>
                <w:rFonts w:ascii="Times New Roman"/>
                <w:b w:val="false"/>
                <w:i w:val="false"/>
                <w:color w:val="000000"/>
                <w:sz w:val="20"/>
              </w:rPr>
              <w:t>
1.5. Дата и время электронного документа (сведений)</w:t>
            </w:r>
          </w:p>
          <w:bookmarkEnd w:id="48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85"/>
          <w:p>
            <w:pPr>
              <w:spacing w:after="20"/>
              <w:ind w:left="20"/>
              <w:jc w:val="both"/>
            </w:pPr>
            <w:r>
              <w:rPr>
                <w:rFonts w:ascii="Times New Roman"/>
                <w:b w:val="false"/>
                <w:i w:val="false"/>
                <w:color w:val="000000"/>
                <w:sz w:val="20"/>
              </w:rPr>
              <w:t>
bdt:​Date​Time​Type (M.BDT.00006)</w:t>
            </w:r>
          </w:p>
          <w:bookmarkEnd w:id="48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86"/>
          <w:p>
            <w:pPr>
              <w:spacing w:after="20"/>
              <w:ind w:left="20"/>
              <w:jc w:val="both"/>
            </w:pPr>
            <w:r>
              <w:rPr>
                <w:rFonts w:ascii="Times New Roman"/>
                <w:b w:val="false"/>
                <w:i w:val="false"/>
                <w:color w:val="000000"/>
                <w:sz w:val="20"/>
              </w:rPr>
              <w:t>
1.6. Код языка</w:t>
            </w:r>
          </w:p>
          <w:bookmarkEnd w:id="48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7"/>
          <w:p>
            <w:pPr>
              <w:spacing w:after="20"/>
              <w:ind w:left="20"/>
              <w:jc w:val="both"/>
            </w:pPr>
            <w:r>
              <w:rPr>
                <w:rFonts w:ascii="Times New Roman"/>
                <w:b w:val="false"/>
                <w:i w:val="false"/>
                <w:color w:val="000000"/>
                <w:sz w:val="20"/>
              </w:rPr>
              <w:t>
csdo:​Language​Code​Type (M.SDT.00051)</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488"/>
          <w:p>
            <w:pPr>
              <w:spacing w:after="20"/>
              <w:ind w:left="20"/>
              <w:jc w:val="both"/>
            </w:pPr>
            <w:r>
              <w:rPr>
                <w:rFonts w:ascii="Times New Roman"/>
                <w:b w:val="false"/>
                <w:i w:val="false"/>
                <w:color w:val="000000"/>
                <w:sz w:val="20"/>
              </w:rPr>
              <w:t>
2. Дата и время обновления</w:t>
            </w:r>
          </w:p>
          <w:bookmarkEnd w:id="488"/>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489"/>
          <w:p>
            <w:pPr>
              <w:spacing w:after="20"/>
              <w:ind w:left="20"/>
              <w:jc w:val="both"/>
            </w:pPr>
            <w:r>
              <w:rPr>
                <w:rFonts w:ascii="Times New Roman"/>
                <w:b w:val="false"/>
                <w:i w:val="false"/>
                <w:color w:val="000000"/>
                <w:sz w:val="20"/>
              </w:rPr>
              <w:t>
bdt:​Date​Time​Type (M.BDT.00006)</w:t>
            </w:r>
          </w:p>
          <w:bookmarkEnd w:id="489"/>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90"/>
          <w:p>
            <w:pPr>
              <w:spacing w:after="20"/>
              <w:ind w:left="20"/>
              <w:jc w:val="both"/>
            </w:pPr>
            <w:r>
              <w:rPr>
                <w:rFonts w:ascii="Times New Roman"/>
                <w:b w:val="false"/>
                <w:i w:val="false"/>
                <w:color w:val="000000"/>
                <w:sz w:val="20"/>
              </w:rPr>
              <w:t>
3. Код страны</w:t>
            </w:r>
          </w:p>
          <w:bookmarkEnd w:id="490"/>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91"/>
          <w:p>
            <w:pPr>
              <w:spacing w:after="20"/>
              <w:ind w:left="20"/>
              <w:jc w:val="both"/>
            </w:pPr>
            <w:r>
              <w:rPr>
                <w:rFonts w:ascii="Times New Roman"/>
                <w:b w:val="false"/>
                <w:i w:val="false"/>
                <w:color w:val="000000"/>
                <w:sz w:val="20"/>
              </w:rPr>
              <w:t>
csdo:​Unified​Country​Code​Type (M.SDT.00112)</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492"/>
          <w:p>
            <w:pPr>
              <w:spacing w:after="20"/>
              <w:ind w:left="20"/>
              <w:jc w:val="both"/>
            </w:pPr>
            <w:r>
              <w:rPr>
                <w:rFonts w:ascii="Times New Roman"/>
                <w:b w:val="false"/>
                <w:i w:val="false"/>
                <w:color w:val="000000"/>
                <w:sz w:val="20"/>
              </w:rPr>
              <w:t>
а) Идентификатор справочника (классификатора)</w:t>
            </w:r>
          </w:p>
          <w:bookmarkEnd w:id="492"/>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93"/>
          <w:p>
            <w:pPr>
              <w:spacing w:after="20"/>
              <w:ind w:left="20"/>
              <w:jc w:val="both"/>
            </w:pPr>
            <w:r>
              <w:rPr>
                <w:rFonts w:ascii="Times New Roman"/>
                <w:b w:val="false"/>
                <w:i w:val="false"/>
                <w:color w:val="000000"/>
                <w:sz w:val="20"/>
              </w:rPr>
              <w:t>
csdo:​Reference​Data​Id​Type (M.SDT.00091)</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94"/>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94"/>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5"/>
          <w:p>
            <w:pPr>
              <w:spacing w:after="20"/>
              <w:ind w:left="20"/>
              <w:jc w:val="both"/>
            </w:pPr>
            <w:r>
              <w:rPr>
                <w:rFonts w:ascii="Times New Roman"/>
                <w:b w:val="false"/>
                <w:i w:val="false"/>
                <w:color w:val="000000"/>
                <w:sz w:val="20"/>
              </w:rPr>
              <w:t>
csdo:​Information​Resource​Id​Type (M.SDT.00330)</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97" w:id="496"/>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bookmarkEnd w:id="496"/>
    <w:bookmarkStart w:name="z698" w:id="497"/>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разрешении" (R.SM.SS.07.001) приведено в таблице 8.</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00" w:id="498"/>
    <w:p>
      <w:pPr>
        <w:spacing w:after="0"/>
        <w:ind w:left="0"/>
        <w:jc w:val="left"/>
      </w:pPr>
      <w:r>
        <w:rPr>
          <w:rFonts w:ascii="Times New Roman"/>
          <w:b/>
          <w:i w:val="false"/>
          <w:color w:val="000000"/>
        </w:rPr>
        <w:t xml:space="preserve"> Описание структуры электронного документа (сведений) "Сведения о разрешении" (R.SM.SS.07.001)</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urn:EEC:R:SM:SS:07:VeterinaryPermit:v0.4.0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VeterinaryPermitDetails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EEC_R_SM_SS_07_VeterinaryPermit_v0.4.0.xsd</w:t>
            </w:r>
          </w:p>
        </w:tc>
      </w:tr>
    </w:tbl>
    <w:bookmarkStart w:name="z701" w:id="49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03" w:id="500"/>
    <w:p>
      <w:pPr>
        <w:spacing w:after="0"/>
        <w:ind w:left="0"/>
        <w:jc w:val="left"/>
      </w:pPr>
      <w:r>
        <w:rPr>
          <w:rFonts w:ascii="Times New Roman"/>
          <w:b/>
          <w:i w:val="false"/>
          <w:color w:val="000000"/>
        </w:rPr>
        <w:t xml:space="preserve"> Импортируемые пространства имен</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04" w:id="50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w:t>
      </w:r>
    </w:p>
    <w:bookmarkEnd w:id="501"/>
    <w:bookmarkStart w:name="z705" w:id="502"/>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разрешении" (R.SM.SS.07.001) приведен в таблице 10.</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07" w:id="50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разрешении" (R.SM.SS.07.001)</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04"/>
          <w:p>
            <w:pPr>
              <w:spacing w:after="20"/>
              <w:ind w:left="20"/>
              <w:jc w:val="both"/>
            </w:pPr>
            <w:r>
              <w:rPr>
                <w:rFonts w:ascii="Times New Roman"/>
                <w:b w:val="false"/>
                <w:i w:val="false"/>
                <w:color w:val="000000"/>
                <w:sz w:val="20"/>
              </w:rPr>
              <w:t>
1. Заголовок электронного документа (сведений)</w:t>
            </w:r>
          </w:p>
          <w:bookmarkEnd w:id="504"/>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05"/>
          <w:p>
            <w:pPr>
              <w:spacing w:after="20"/>
              <w:ind w:left="20"/>
              <w:jc w:val="both"/>
            </w:pPr>
            <w:r>
              <w:rPr>
                <w:rFonts w:ascii="Times New Roman"/>
                <w:b w:val="false"/>
                <w:i w:val="false"/>
                <w:color w:val="000000"/>
                <w:sz w:val="20"/>
              </w:rPr>
              <w:t>
ccdo:​E​Doc​Header​Type (M.CDT.90001)</w:t>
            </w:r>
          </w:p>
          <w:bookmarkEnd w:id="5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06"/>
          <w:p>
            <w:pPr>
              <w:spacing w:after="20"/>
              <w:ind w:left="20"/>
              <w:jc w:val="both"/>
            </w:pPr>
            <w:r>
              <w:rPr>
                <w:rFonts w:ascii="Times New Roman"/>
                <w:b w:val="false"/>
                <w:i w:val="false"/>
                <w:color w:val="000000"/>
                <w:sz w:val="20"/>
              </w:rPr>
              <w:t>
1.1. Код сообщения общего процесса</w:t>
            </w:r>
          </w:p>
          <w:bookmarkEnd w:id="506"/>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7"/>
          <w:p>
            <w:pPr>
              <w:spacing w:after="20"/>
              <w:ind w:left="20"/>
              <w:jc w:val="both"/>
            </w:pPr>
            <w:r>
              <w:rPr>
                <w:rFonts w:ascii="Times New Roman"/>
                <w:b w:val="false"/>
                <w:i w:val="false"/>
                <w:color w:val="000000"/>
                <w:sz w:val="20"/>
              </w:rPr>
              <w:t>
csdo:​Inf​Envelope​Code​Type (M.SDT.90004)</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08"/>
          <w:p>
            <w:pPr>
              <w:spacing w:after="20"/>
              <w:ind w:left="20"/>
              <w:jc w:val="both"/>
            </w:pPr>
            <w:r>
              <w:rPr>
                <w:rFonts w:ascii="Times New Roman"/>
                <w:b w:val="false"/>
                <w:i w:val="false"/>
                <w:color w:val="000000"/>
                <w:sz w:val="20"/>
              </w:rPr>
              <w:t>
1.2. Код электронного документа (сведений)</w:t>
            </w:r>
          </w:p>
          <w:bookmarkEnd w:id="508"/>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09"/>
          <w:p>
            <w:pPr>
              <w:spacing w:after="20"/>
              <w:ind w:left="20"/>
              <w:jc w:val="both"/>
            </w:pPr>
            <w:r>
              <w:rPr>
                <w:rFonts w:ascii="Times New Roman"/>
                <w:b w:val="false"/>
                <w:i w:val="false"/>
                <w:color w:val="000000"/>
                <w:sz w:val="20"/>
              </w:rPr>
              <w:t>
csdo:​E​Doc​Code​Type (M.SDT.90001)</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10"/>
          <w:p>
            <w:pPr>
              <w:spacing w:after="20"/>
              <w:ind w:left="20"/>
              <w:jc w:val="both"/>
            </w:pPr>
            <w:r>
              <w:rPr>
                <w:rFonts w:ascii="Times New Roman"/>
                <w:b w:val="false"/>
                <w:i w:val="false"/>
                <w:color w:val="000000"/>
                <w:sz w:val="20"/>
              </w:rPr>
              <w:t>
1.3. Идентификатор электронного документа (сведений)</w:t>
            </w:r>
          </w:p>
          <w:bookmarkEnd w:id="510"/>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11"/>
          <w:p>
            <w:pPr>
              <w:spacing w:after="20"/>
              <w:ind w:left="20"/>
              <w:jc w:val="both"/>
            </w:pPr>
            <w:r>
              <w:rPr>
                <w:rFonts w:ascii="Times New Roman"/>
                <w:b w:val="false"/>
                <w:i w:val="false"/>
                <w:color w:val="000000"/>
                <w:sz w:val="20"/>
              </w:rPr>
              <w:t>
csdo:​Universally​Unique​Id​Type (M.SDT.90003)</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1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12"/>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13"/>
          <w:p>
            <w:pPr>
              <w:spacing w:after="20"/>
              <w:ind w:left="20"/>
              <w:jc w:val="both"/>
            </w:pPr>
            <w:r>
              <w:rPr>
                <w:rFonts w:ascii="Times New Roman"/>
                <w:b w:val="false"/>
                <w:i w:val="false"/>
                <w:color w:val="000000"/>
                <w:sz w:val="20"/>
              </w:rPr>
              <w:t>
csdo:​Universally​Unique​Id​Type (M.SDT.90003)</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14"/>
          <w:p>
            <w:pPr>
              <w:spacing w:after="20"/>
              <w:ind w:left="20"/>
              <w:jc w:val="both"/>
            </w:pPr>
            <w:r>
              <w:rPr>
                <w:rFonts w:ascii="Times New Roman"/>
                <w:b w:val="false"/>
                <w:i w:val="false"/>
                <w:color w:val="000000"/>
                <w:sz w:val="20"/>
              </w:rPr>
              <w:t>
1.5. Дата и время электронного документа (сведений)</w:t>
            </w:r>
          </w:p>
          <w:bookmarkEnd w:id="514"/>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15"/>
          <w:p>
            <w:pPr>
              <w:spacing w:after="20"/>
              <w:ind w:left="20"/>
              <w:jc w:val="both"/>
            </w:pPr>
            <w:r>
              <w:rPr>
                <w:rFonts w:ascii="Times New Roman"/>
                <w:b w:val="false"/>
                <w:i w:val="false"/>
                <w:color w:val="000000"/>
                <w:sz w:val="20"/>
              </w:rPr>
              <w:t>
bdt:​Date​Time​Type (M.BDT.00006)</w:t>
            </w:r>
          </w:p>
          <w:bookmarkEnd w:id="51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16"/>
          <w:p>
            <w:pPr>
              <w:spacing w:after="20"/>
              <w:ind w:left="20"/>
              <w:jc w:val="both"/>
            </w:pPr>
            <w:r>
              <w:rPr>
                <w:rFonts w:ascii="Times New Roman"/>
                <w:b w:val="false"/>
                <w:i w:val="false"/>
                <w:color w:val="000000"/>
                <w:sz w:val="20"/>
              </w:rPr>
              <w:t>
1.6. Код языка</w:t>
            </w:r>
          </w:p>
          <w:bookmarkEnd w:id="516"/>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17"/>
          <w:p>
            <w:pPr>
              <w:spacing w:after="20"/>
              <w:ind w:left="20"/>
              <w:jc w:val="both"/>
            </w:pPr>
            <w:r>
              <w:rPr>
                <w:rFonts w:ascii="Times New Roman"/>
                <w:b w:val="false"/>
                <w:i w:val="false"/>
                <w:color w:val="000000"/>
                <w:sz w:val="20"/>
              </w:rPr>
              <w:t>
csdo:​Language​Code​Type (M.SDT.00051)</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18"/>
          <w:p>
            <w:pPr>
              <w:spacing w:after="20"/>
              <w:ind w:left="20"/>
              <w:jc w:val="both"/>
            </w:pPr>
            <w:r>
              <w:rPr>
                <w:rFonts w:ascii="Times New Roman"/>
                <w:b w:val="false"/>
                <w:i w:val="false"/>
                <w:color w:val="000000"/>
                <w:sz w:val="20"/>
              </w:rPr>
              <w:t>
2. Сведения о разрешении на ввоз (вывоз, транзит) товаров, подлежащих ветеринарному контролю (надзору)</w:t>
            </w:r>
          </w:p>
          <w:bookmarkEnd w:id="518"/>
          <w:p>
            <w:pPr>
              <w:spacing w:after="20"/>
              <w:ind w:left="20"/>
              <w:jc w:val="both"/>
            </w:pPr>
            <w:r>
              <w:rPr>
                <w:rFonts w:ascii="Times New Roman"/>
                <w:b w:val="false"/>
                <w:i w:val="false"/>
                <w:color w:val="000000"/>
                <w:sz w:val="20"/>
              </w:rPr>
              <w:t>
(smcdo:​Veterinary​Permit​Details)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определяющем порядок и условия использования подконтрольных ветеринарному контролю (надзору) товаров исходя из эпизоотического состояния стран-экспортеров при ввозе и транзите подконтрольных ветеринарному контролю (надзору) товаров, выдаваемый уполномоченным в соответствии с законодательством государств-членов должностным лицом уполномоченного органа в области ветеринарии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19"/>
          <w:p>
            <w:pPr>
              <w:spacing w:after="20"/>
              <w:ind w:left="20"/>
              <w:jc w:val="both"/>
            </w:pPr>
            <w:r>
              <w:rPr>
                <w:rFonts w:ascii="Times New Roman"/>
                <w:b w:val="false"/>
                <w:i w:val="false"/>
                <w:color w:val="000000"/>
                <w:sz w:val="20"/>
              </w:rPr>
              <w:t>
smcdo:​Veterinary​Permit​Details​Type (M.SM.CDT.00040)</w:t>
            </w:r>
          </w:p>
          <w:bookmarkEnd w:id="5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20"/>
          <w:p>
            <w:pPr>
              <w:spacing w:after="20"/>
              <w:ind w:left="20"/>
              <w:jc w:val="both"/>
            </w:pPr>
            <w:r>
              <w:rPr>
                <w:rFonts w:ascii="Times New Roman"/>
                <w:b w:val="false"/>
                <w:i w:val="false"/>
                <w:color w:val="000000"/>
                <w:sz w:val="20"/>
              </w:rPr>
              <w:t>
2.1. Разрешение на ввоз (вывоз, транзит) товаров, подлежащих ветеринарному контролю (надзору)</w:t>
            </w:r>
          </w:p>
          <w:bookmarkEnd w:id="520"/>
          <w:p>
            <w:pPr>
              <w:spacing w:after="20"/>
              <w:ind w:left="20"/>
              <w:jc w:val="both"/>
            </w:pPr>
            <w:r>
              <w:rPr>
                <w:rFonts w:ascii="Times New Roman"/>
                <w:b w:val="false"/>
                <w:i w:val="false"/>
                <w:color w:val="000000"/>
                <w:sz w:val="20"/>
              </w:rPr>
              <w:t>
(smcdo:​Veterinary​Permit​Base​Details)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разрешения на ввоз (вывоз, транзит) подконтрольного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21"/>
          <w:p>
            <w:pPr>
              <w:spacing w:after="20"/>
              <w:ind w:left="20"/>
              <w:jc w:val="both"/>
            </w:pPr>
            <w:r>
              <w:rPr>
                <w:rFonts w:ascii="Times New Roman"/>
                <w:b w:val="false"/>
                <w:i w:val="false"/>
                <w:color w:val="000000"/>
                <w:sz w:val="20"/>
              </w:rPr>
              <w:t>
smcdo:​Veterinary​Permit​Base​Details​Type (M.SM.CDT.01010)</w:t>
            </w:r>
          </w:p>
          <w:bookmarkEnd w:id="5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22"/>
          <w:p>
            <w:pPr>
              <w:spacing w:after="20"/>
              <w:ind w:left="20"/>
              <w:jc w:val="both"/>
            </w:pPr>
            <w:r>
              <w:rPr>
                <w:rFonts w:ascii="Times New Roman"/>
                <w:b w:val="false"/>
                <w:i w:val="false"/>
                <w:color w:val="000000"/>
                <w:sz w:val="20"/>
              </w:rPr>
              <w:t>
2.1.1. Код вида документа</w:t>
            </w:r>
          </w:p>
          <w:bookmarkEnd w:id="522"/>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23"/>
          <w:p>
            <w:pPr>
              <w:spacing w:after="20"/>
              <w:ind w:left="20"/>
              <w:jc w:val="both"/>
            </w:pPr>
            <w:r>
              <w:rPr>
                <w:rFonts w:ascii="Times New Roman"/>
                <w:b w:val="false"/>
                <w:i w:val="false"/>
                <w:color w:val="000000"/>
                <w:sz w:val="20"/>
              </w:rPr>
              <w:t>
csdo:​Unified​Code20​Type (M.SDT.00140)</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24"/>
          <w:p>
            <w:pPr>
              <w:spacing w:after="20"/>
              <w:ind w:left="20"/>
              <w:jc w:val="both"/>
            </w:pPr>
            <w:r>
              <w:rPr>
                <w:rFonts w:ascii="Times New Roman"/>
                <w:b w:val="false"/>
                <w:i w:val="false"/>
                <w:color w:val="000000"/>
                <w:sz w:val="20"/>
              </w:rPr>
              <w:t>
а) Идентификатор справочника (классификатора)</w:t>
            </w:r>
          </w:p>
          <w:bookmarkEnd w:id="52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25"/>
          <w:p>
            <w:pPr>
              <w:spacing w:after="20"/>
              <w:ind w:left="20"/>
              <w:jc w:val="both"/>
            </w:pPr>
            <w:r>
              <w:rPr>
                <w:rFonts w:ascii="Times New Roman"/>
                <w:b w:val="false"/>
                <w:i w:val="false"/>
                <w:color w:val="000000"/>
                <w:sz w:val="20"/>
              </w:rPr>
              <w:t>
csdo:​Reference​Data​Id​Type (M.SDT.00091)</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26"/>
          <w:p>
            <w:pPr>
              <w:spacing w:after="20"/>
              <w:ind w:left="20"/>
              <w:jc w:val="both"/>
            </w:pPr>
            <w:r>
              <w:rPr>
                <w:rFonts w:ascii="Times New Roman"/>
                <w:b w:val="false"/>
                <w:i w:val="false"/>
                <w:color w:val="000000"/>
                <w:sz w:val="20"/>
              </w:rPr>
              <w:t>
2.1.2. Наименование вида документа</w:t>
            </w:r>
          </w:p>
          <w:bookmarkEnd w:id="526"/>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27"/>
          <w:p>
            <w:pPr>
              <w:spacing w:after="20"/>
              <w:ind w:left="20"/>
              <w:jc w:val="both"/>
            </w:pPr>
            <w:r>
              <w:rPr>
                <w:rFonts w:ascii="Times New Roman"/>
                <w:b w:val="false"/>
                <w:i w:val="false"/>
                <w:color w:val="000000"/>
                <w:sz w:val="20"/>
              </w:rPr>
              <w:t>
csdo:​Name500​Type (M.SDT.00134)</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28"/>
          <w:p>
            <w:pPr>
              <w:spacing w:after="20"/>
              <w:ind w:left="20"/>
              <w:jc w:val="both"/>
            </w:pPr>
            <w:r>
              <w:rPr>
                <w:rFonts w:ascii="Times New Roman"/>
                <w:b w:val="false"/>
                <w:i w:val="false"/>
                <w:color w:val="000000"/>
                <w:sz w:val="20"/>
              </w:rPr>
              <w:t>
2.1.3. Номер документа</w:t>
            </w:r>
          </w:p>
          <w:bookmarkEnd w:id="528"/>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29"/>
          <w:p>
            <w:pPr>
              <w:spacing w:after="20"/>
              <w:ind w:left="20"/>
              <w:jc w:val="both"/>
            </w:pPr>
            <w:r>
              <w:rPr>
                <w:rFonts w:ascii="Times New Roman"/>
                <w:b w:val="false"/>
                <w:i w:val="false"/>
                <w:color w:val="000000"/>
                <w:sz w:val="20"/>
              </w:rPr>
              <w:t>
csdo:​Id50​Type (M.SDT.00093)</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30"/>
          <w:p>
            <w:pPr>
              <w:spacing w:after="20"/>
              <w:ind w:left="20"/>
              <w:jc w:val="both"/>
            </w:pPr>
            <w:r>
              <w:rPr>
                <w:rFonts w:ascii="Times New Roman"/>
                <w:b w:val="false"/>
                <w:i w:val="false"/>
                <w:color w:val="000000"/>
                <w:sz w:val="20"/>
              </w:rPr>
              <w:t>
2.1.4. Дата документа</w:t>
            </w:r>
          </w:p>
          <w:bookmarkEnd w:id="530"/>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31"/>
          <w:p>
            <w:pPr>
              <w:spacing w:after="20"/>
              <w:ind w:left="20"/>
              <w:jc w:val="both"/>
            </w:pPr>
            <w:r>
              <w:rPr>
                <w:rFonts w:ascii="Times New Roman"/>
                <w:b w:val="false"/>
                <w:i w:val="false"/>
                <w:color w:val="000000"/>
                <w:sz w:val="20"/>
              </w:rPr>
              <w:t>
bdt:​Date​Type (M.BDT.00005)</w:t>
            </w:r>
          </w:p>
          <w:bookmarkEnd w:id="53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32"/>
          <w:p>
            <w:pPr>
              <w:spacing w:after="20"/>
              <w:ind w:left="20"/>
              <w:jc w:val="both"/>
            </w:pPr>
            <w:r>
              <w:rPr>
                <w:rFonts w:ascii="Times New Roman"/>
                <w:b w:val="false"/>
                <w:i w:val="false"/>
                <w:color w:val="000000"/>
                <w:sz w:val="20"/>
              </w:rPr>
              <w:t>
2.1.5. Дата начала срока действия документа</w:t>
            </w:r>
          </w:p>
          <w:bookmarkEnd w:id="532"/>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33"/>
          <w:p>
            <w:pPr>
              <w:spacing w:after="20"/>
              <w:ind w:left="20"/>
              <w:jc w:val="both"/>
            </w:pPr>
            <w:r>
              <w:rPr>
                <w:rFonts w:ascii="Times New Roman"/>
                <w:b w:val="false"/>
                <w:i w:val="false"/>
                <w:color w:val="000000"/>
                <w:sz w:val="20"/>
              </w:rPr>
              <w:t>
bdt:​Date​Type (M.BDT.00005)</w:t>
            </w:r>
          </w:p>
          <w:bookmarkEnd w:id="533"/>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34"/>
          <w:p>
            <w:pPr>
              <w:spacing w:after="20"/>
              <w:ind w:left="20"/>
              <w:jc w:val="both"/>
            </w:pPr>
            <w:r>
              <w:rPr>
                <w:rFonts w:ascii="Times New Roman"/>
                <w:b w:val="false"/>
                <w:i w:val="false"/>
                <w:color w:val="000000"/>
                <w:sz w:val="20"/>
              </w:rPr>
              <w:t>
2.1.6. Дата истечения срока действия документа</w:t>
            </w:r>
          </w:p>
          <w:bookmarkEnd w:id="534"/>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35"/>
          <w:p>
            <w:pPr>
              <w:spacing w:after="20"/>
              <w:ind w:left="20"/>
              <w:jc w:val="both"/>
            </w:pPr>
            <w:r>
              <w:rPr>
                <w:rFonts w:ascii="Times New Roman"/>
                <w:b w:val="false"/>
                <w:i w:val="false"/>
                <w:color w:val="000000"/>
                <w:sz w:val="20"/>
              </w:rPr>
              <w:t>
bdt:​Date​Type (M.BDT.00005)</w:t>
            </w:r>
          </w:p>
          <w:bookmarkEnd w:id="535"/>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36"/>
          <w:p>
            <w:pPr>
              <w:spacing w:after="20"/>
              <w:ind w:left="20"/>
              <w:jc w:val="both"/>
            </w:pPr>
            <w:r>
              <w:rPr>
                <w:rFonts w:ascii="Times New Roman"/>
                <w:b w:val="false"/>
                <w:i w:val="false"/>
                <w:color w:val="000000"/>
                <w:sz w:val="20"/>
              </w:rPr>
              <w:t>
2.1.7. Статус действия документа</w:t>
            </w:r>
          </w:p>
          <w:bookmarkEnd w:id="536"/>
          <w:p>
            <w:pPr>
              <w:spacing w:after="20"/>
              <w:ind w:left="20"/>
              <w:jc w:val="both"/>
            </w:pPr>
            <w:r>
              <w:rPr>
                <w:rFonts w:ascii="Times New Roman"/>
                <w:b w:val="false"/>
                <w:i w:val="false"/>
                <w:color w:val="000000"/>
                <w:sz w:val="20"/>
              </w:rPr>
              <w:t>
(smcdo:​Doc​Status​Details)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разрешения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37"/>
          <w:p>
            <w:pPr>
              <w:spacing w:after="20"/>
              <w:ind w:left="20"/>
              <w:jc w:val="both"/>
            </w:pPr>
            <w:r>
              <w:rPr>
                <w:rFonts w:ascii="Times New Roman"/>
                <w:b w:val="false"/>
                <w:i w:val="false"/>
                <w:color w:val="000000"/>
                <w:sz w:val="20"/>
              </w:rPr>
              <w:t>
smcdo:​Doc​Status​Details​Type (M.SM.CDT.00045)</w:t>
            </w:r>
          </w:p>
          <w:bookmarkEnd w:id="5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38"/>
          <w:p>
            <w:pPr>
              <w:spacing w:after="20"/>
              <w:ind w:left="20"/>
              <w:jc w:val="both"/>
            </w:pPr>
            <w:r>
              <w:rPr>
                <w:rFonts w:ascii="Times New Roman"/>
                <w:b w:val="false"/>
                <w:i w:val="false"/>
                <w:color w:val="000000"/>
                <w:sz w:val="20"/>
              </w:rPr>
              <w:t>
*.1. Код статуса документа</w:t>
            </w:r>
          </w:p>
          <w:bookmarkEnd w:id="538"/>
          <w:p>
            <w:pPr>
              <w:spacing w:after="20"/>
              <w:ind w:left="20"/>
              <w:jc w:val="both"/>
            </w:pPr>
            <w:r>
              <w:rPr>
                <w:rFonts w:ascii="Times New Roman"/>
                <w:b w:val="false"/>
                <w:i w:val="false"/>
                <w:color w:val="000000"/>
                <w:sz w:val="20"/>
              </w:rPr>
              <w:t>
(csdo:​Doc​Status​Code)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39"/>
          <w:p>
            <w:pPr>
              <w:spacing w:after="20"/>
              <w:ind w:left="20"/>
              <w:jc w:val="both"/>
            </w:pPr>
            <w:r>
              <w:rPr>
                <w:rFonts w:ascii="Times New Roman"/>
                <w:b w:val="false"/>
                <w:i w:val="false"/>
                <w:color w:val="000000"/>
                <w:sz w:val="20"/>
              </w:rPr>
              <w:t>
csdo:​Doc​Status​Code​Type (M.SDT.00176)</w:t>
            </w:r>
          </w:p>
          <w:bookmarkEnd w:id="539"/>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40"/>
          <w:p>
            <w:pPr>
              <w:spacing w:after="20"/>
              <w:ind w:left="20"/>
              <w:jc w:val="both"/>
            </w:pPr>
            <w:r>
              <w:rPr>
                <w:rFonts w:ascii="Times New Roman"/>
                <w:b w:val="false"/>
                <w:i w:val="false"/>
                <w:color w:val="000000"/>
                <w:sz w:val="20"/>
              </w:rPr>
              <w:t>
*.2. Начальная дата</w:t>
            </w:r>
          </w:p>
          <w:bookmarkEnd w:id="540"/>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41"/>
          <w:p>
            <w:pPr>
              <w:spacing w:after="20"/>
              <w:ind w:left="20"/>
              <w:jc w:val="both"/>
            </w:pPr>
            <w:r>
              <w:rPr>
                <w:rFonts w:ascii="Times New Roman"/>
                <w:b w:val="false"/>
                <w:i w:val="false"/>
                <w:color w:val="000000"/>
                <w:sz w:val="20"/>
              </w:rPr>
              <w:t>
bdt:​Date​Type (M.BDT.00005)</w:t>
            </w:r>
          </w:p>
          <w:bookmarkEnd w:id="54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42"/>
          <w:p>
            <w:pPr>
              <w:spacing w:after="20"/>
              <w:ind w:left="20"/>
              <w:jc w:val="both"/>
            </w:pPr>
            <w:r>
              <w:rPr>
                <w:rFonts w:ascii="Times New Roman"/>
                <w:b w:val="false"/>
                <w:i w:val="false"/>
                <w:color w:val="000000"/>
                <w:sz w:val="20"/>
              </w:rPr>
              <w:t>
*.3. Конечная дата</w:t>
            </w:r>
          </w:p>
          <w:bookmarkEnd w:id="542"/>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43"/>
          <w:p>
            <w:pPr>
              <w:spacing w:after="20"/>
              <w:ind w:left="20"/>
              <w:jc w:val="both"/>
            </w:pPr>
            <w:r>
              <w:rPr>
                <w:rFonts w:ascii="Times New Roman"/>
                <w:b w:val="false"/>
                <w:i w:val="false"/>
                <w:color w:val="000000"/>
                <w:sz w:val="20"/>
              </w:rPr>
              <w:t>
bdt:​Date​Type (M.BDT.00005)</w:t>
            </w:r>
          </w:p>
          <w:bookmarkEnd w:id="543"/>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44"/>
          <w:p>
            <w:pPr>
              <w:spacing w:after="20"/>
              <w:ind w:left="20"/>
              <w:jc w:val="both"/>
            </w:pPr>
            <w:r>
              <w:rPr>
                <w:rFonts w:ascii="Times New Roman"/>
                <w:b w:val="false"/>
                <w:i w:val="false"/>
                <w:color w:val="000000"/>
                <w:sz w:val="20"/>
              </w:rPr>
              <w:t>
*.4. Примечание</w:t>
            </w:r>
          </w:p>
          <w:bookmarkEnd w:id="544"/>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45"/>
          <w:p>
            <w:pPr>
              <w:spacing w:after="20"/>
              <w:ind w:left="20"/>
              <w:jc w:val="both"/>
            </w:pPr>
            <w:r>
              <w:rPr>
                <w:rFonts w:ascii="Times New Roman"/>
                <w:b w:val="false"/>
                <w:i w:val="false"/>
                <w:color w:val="000000"/>
                <w:sz w:val="20"/>
              </w:rPr>
              <w:t>
csdo:​Text4000​Type (M.SDT.00088)</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46"/>
          <w:p>
            <w:pPr>
              <w:spacing w:after="20"/>
              <w:ind w:left="20"/>
              <w:jc w:val="both"/>
            </w:pPr>
            <w:r>
              <w:rPr>
                <w:rFonts w:ascii="Times New Roman"/>
                <w:b w:val="false"/>
                <w:i w:val="false"/>
                <w:color w:val="000000"/>
                <w:sz w:val="20"/>
              </w:rPr>
              <w:t>
2.2. Заявка на получение разрешения на ввоз (вывоз, транзит) товаров, подлежащих ветеринарному контролю (надзору)</w:t>
            </w:r>
          </w:p>
          <w:bookmarkEnd w:id="546"/>
          <w:p>
            <w:pPr>
              <w:spacing w:after="20"/>
              <w:ind w:left="20"/>
              <w:jc w:val="both"/>
            </w:pPr>
            <w:r>
              <w:rPr>
                <w:rFonts w:ascii="Times New Roman"/>
                <w:b w:val="false"/>
                <w:i w:val="false"/>
                <w:color w:val="000000"/>
                <w:sz w:val="20"/>
              </w:rPr>
              <w:t>
(smcdo:​Veterinary​Permit​Application​Details)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на получение разрешения на ввоз (вывоз, транзит) подконтрольного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47"/>
          <w:p>
            <w:pPr>
              <w:spacing w:after="20"/>
              <w:ind w:left="20"/>
              <w:jc w:val="both"/>
            </w:pPr>
            <w:r>
              <w:rPr>
                <w:rFonts w:ascii="Times New Roman"/>
                <w:b w:val="false"/>
                <w:i w:val="false"/>
                <w:color w:val="000000"/>
                <w:sz w:val="20"/>
              </w:rPr>
              <w:t>
smcdo:​Veterinary​Permit​Application​Details​Type (M.SM.CDT.01011)</w:t>
            </w:r>
          </w:p>
          <w:bookmarkEnd w:id="5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48"/>
          <w:p>
            <w:pPr>
              <w:spacing w:after="20"/>
              <w:ind w:left="20"/>
              <w:jc w:val="both"/>
            </w:pPr>
            <w:r>
              <w:rPr>
                <w:rFonts w:ascii="Times New Roman"/>
                <w:b w:val="false"/>
                <w:i w:val="false"/>
                <w:color w:val="000000"/>
                <w:sz w:val="20"/>
              </w:rPr>
              <w:t>
2.2.1. Номер документа</w:t>
            </w:r>
          </w:p>
          <w:bookmarkEnd w:id="548"/>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регистрации заявки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49"/>
          <w:p>
            <w:pPr>
              <w:spacing w:after="20"/>
              <w:ind w:left="20"/>
              <w:jc w:val="both"/>
            </w:pPr>
            <w:r>
              <w:rPr>
                <w:rFonts w:ascii="Times New Roman"/>
                <w:b w:val="false"/>
                <w:i w:val="false"/>
                <w:color w:val="000000"/>
                <w:sz w:val="20"/>
              </w:rPr>
              <w:t>
csdo:​Id50​Type (M.SDT.00093)</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50"/>
          <w:p>
            <w:pPr>
              <w:spacing w:after="20"/>
              <w:ind w:left="20"/>
              <w:jc w:val="both"/>
            </w:pPr>
            <w:r>
              <w:rPr>
                <w:rFonts w:ascii="Times New Roman"/>
                <w:b w:val="false"/>
                <w:i w:val="false"/>
                <w:color w:val="000000"/>
                <w:sz w:val="20"/>
              </w:rPr>
              <w:t>
2.2.2. Дата документа</w:t>
            </w:r>
          </w:p>
          <w:bookmarkEnd w:id="550"/>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заявки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51"/>
          <w:p>
            <w:pPr>
              <w:spacing w:after="20"/>
              <w:ind w:left="20"/>
              <w:jc w:val="both"/>
            </w:pPr>
            <w:r>
              <w:rPr>
                <w:rFonts w:ascii="Times New Roman"/>
                <w:b w:val="false"/>
                <w:i w:val="false"/>
                <w:color w:val="000000"/>
                <w:sz w:val="20"/>
              </w:rPr>
              <w:t>
bdt:​Date​Type (M.BDT.00005)</w:t>
            </w:r>
          </w:p>
          <w:bookmarkEnd w:id="55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52"/>
          <w:p>
            <w:pPr>
              <w:spacing w:after="20"/>
              <w:ind w:left="20"/>
              <w:jc w:val="both"/>
            </w:pPr>
            <w:r>
              <w:rPr>
                <w:rFonts w:ascii="Times New Roman"/>
                <w:b w:val="false"/>
                <w:i w:val="false"/>
                <w:color w:val="000000"/>
                <w:sz w:val="20"/>
              </w:rPr>
              <w:t>
2.2.3. Заявитель</w:t>
            </w:r>
          </w:p>
          <w:bookmarkEnd w:id="552"/>
          <w:p>
            <w:pPr>
              <w:spacing w:after="20"/>
              <w:ind w:left="20"/>
              <w:jc w:val="both"/>
            </w:pPr>
            <w:r>
              <w:rPr>
                <w:rFonts w:ascii="Times New Roman"/>
                <w:b w:val="false"/>
                <w:i w:val="false"/>
                <w:color w:val="000000"/>
                <w:sz w:val="20"/>
              </w:rPr>
              <w:t>
(smcdo:​Applicant​Details)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информации о заявителе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53"/>
          <w:p>
            <w:pPr>
              <w:spacing w:after="20"/>
              <w:ind w:left="20"/>
              <w:jc w:val="both"/>
            </w:pPr>
            <w:r>
              <w:rPr>
                <w:rFonts w:ascii="Times New Roman"/>
                <w:b w:val="false"/>
                <w:i w:val="false"/>
                <w:color w:val="000000"/>
                <w:sz w:val="20"/>
              </w:rPr>
              <w:t>
smcdo:​National​Register​Business​Entity​Details​Type (M.SM.CDT.00416)</w:t>
            </w:r>
          </w:p>
          <w:bookmarkEnd w:id="5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54"/>
          <w:p>
            <w:pPr>
              <w:spacing w:after="20"/>
              <w:ind w:left="20"/>
              <w:jc w:val="both"/>
            </w:pPr>
            <w:r>
              <w:rPr>
                <w:rFonts w:ascii="Times New Roman"/>
                <w:b w:val="false"/>
                <w:i w:val="false"/>
                <w:color w:val="000000"/>
                <w:sz w:val="20"/>
              </w:rPr>
              <w:t>
*.1. Код страны</w:t>
            </w:r>
          </w:p>
          <w:bookmarkEnd w:id="55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55"/>
          <w:p>
            <w:pPr>
              <w:spacing w:after="20"/>
              <w:ind w:left="20"/>
              <w:jc w:val="both"/>
            </w:pPr>
            <w:r>
              <w:rPr>
                <w:rFonts w:ascii="Times New Roman"/>
                <w:b w:val="false"/>
                <w:i w:val="false"/>
                <w:color w:val="000000"/>
                <w:sz w:val="20"/>
              </w:rPr>
              <w:t>
csdo:​Unified​Country​Code​Type (M.SDT.00112)</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56"/>
          <w:p>
            <w:pPr>
              <w:spacing w:after="20"/>
              <w:ind w:left="20"/>
              <w:jc w:val="both"/>
            </w:pPr>
            <w:r>
              <w:rPr>
                <w:rFonts w:ascii="Times New Roman"/>
                <w:b w:val="false"/>
                <w:i w:val="false"/>
                <w:color w:val="000000"/>
                <w:sz w:val="20"/>
              </w:rPr>
              <w:t>
а) Идентификатор справочника (классификатора)</w:t>
            </w:r>
          </w:p>
          <w:bookmarkEnd w:id="55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57"/>
          <w:p>
            <w:pPr>
              <w:spacing w:after="20"/>
              <w:ind w:left="20"/>
              <w:jc w:val="both"/>
            </w:pPr>
            <w:r>
              <w:rPr>
                <w:rFonts w:ascii="Times New Roman"/>
                <w:b w:val="false"/>
                <w:i w:val="false"/>
                <w:color w:val="000000"/>
                <w:sz w:val="20"/>
              </w:rPr>
              <w:t>
csdo:​Reference​Data​Id​Type (M.SDT.00091)</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58"/>
          <w:p>
            <w:pPr>
              <w:spacing w:after="20"/>
              <w:ind w:left="20"/>
              <w:jc w:val="both"/>
            </w:pPr>
            <w:r>
              <w:rPr>
                <w:rFonts w:ascii="Times New Roman"/>
                <w:b w:val="false"/>
                <w:i w:val="false"/>
                <w:color w:val="000000"/>
                <w:sz w:val="20"/>
              </w:rPr>
              <w:t>
*.2. Наименование хозяйствующего субъекта</w:t>
            </w:r>
          </w:p>
          <w:bookmarkEnd w:id="558"/>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59"/>
          <w:p>
            <w:pPr>
              <w:spacing w:after="20"/>
              <w:ind w:left="20"/>
              <w:jc w:val="both"/>
            </w:pPr>
            <w:r>
              <w:rPr>
                <w:rFonts w:ascii="Times New Roman"/>
                <w:b w:val="false"/>
                <w:i w:val="false"/>
                <w:color w:val="000000"/>
                <w:sz w:val="20"/>
              </w:rPr>
              <w:t>
csdo:​Name300​Type (M.SDT.00056)</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60"/>
          <w:p>
            <w:pPr>
              <w:spacing w:after="20"/>
              <w:ind w:left="20"/>
              <w:jc w:val="both"/>
            </w:pPr>
            <w:r>
              <w:rPr>
                <w:rFonts w:ascii="Times New Roman"/>
                <w:b w:val="false"/>
                <w:i w:val="false"/>
                <w:color w:val="000000"/>
                <w:sz w:val="20"/>
              </w:rPr>
              <w:t>
*.3. Краткое наименование хозяйствующего субъекта</w:t>
            </w:r>
          </w:p>
          <w:bookmarkEnd w:id="560"/>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61"/>
          <w:p>
            <w:pPr>
              <w:spacing w:after="20"/>
              <w:ind w:left="20"/>
              <w:jc w:val="both"/>
            </w:pPr>
            <w:r>
              <w:rPr>
                <w:rFonts w:ascii="Times New Roman"/>
                <w:b w:val="false"/>
                <w:i w:val="false"/>
                <w:color w:val="000000"/>
                <w:sz w:val="20"/>
              </w:rPr>
              <w:t>
csdo:​Name120​Type (M.SDT.00055)</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62"/>
          <w:p>
            <w:pPr>
              <w:spacing w:after="20"/>
              <w:ind w:left="20"/>
              <w:jc w:val="both"/>
            </w:pPr>
            <w:r>
              <w:rPr>
                <w:rFonts w:ascii="Times New Roman"/>
                <w:b w:val="false"/>
                <w:i w:val="false"/>
                <w:color w:val="000000"/>
                <w:sz w:val="20"/>
              </w:rPr>
              <w:t>
*.4. Код организационно-правовой формы</w:t>
            </w:r>
          </w:p>
          <w:bookmarkEnd w:id="562"/>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63"/>
          <w:p>
            <w:pPr>
              <w:spacing w:after="20"/>
              <w:ind w:left="20"/>
              <w:jc w:val="both"/>
            </w:pPr>
            <w:r>
              <w:rPr>
                <w:rFonts w:ascii="Times New Roman"/>
                <w:b w:val="false"/>
                <w:i w:val="false"/>
                <w:color w:val="000000"/>
                <w:sz w:val="20"/>
              </w:rPr>
              <w:t>
csdo:​Unified​Code20​Type (M.SDT.00140)</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64"/>
          <w:p>
            <w:pPr>
              <w:spacing w:after="20"/>
              <w:ind w:left="20"/>
              <w:jc w:val="both"/>
            </w:pPr>
            <w:r>
              <w:rPr>
                <w:rFonts w:ascii="Times New Roman"/>
                <w:b w:val="false"/>
                <w:i w:val="false"/>
                <w:color w:val="000000"/>
                <w:sz w:val="20"/>
              </w:rPr>
              <w:t>
а) Идентификатор справочника (классификатора)</w:t>
            </w:r>
          </w:p>
          <w:bookmarkEnd w:id="56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65"/>
          <w:p>
            <w:pPr>
              <w:spacing w:after="20"/>
              <w:ind w:left="20"/>
              <w:jc w:val="both"/>
            </w:pPr>
            <w:r>
              <w:rPr>
                <w:rFonts w:ascii="Times New Roman"/>
                <w:b w:val="false"/>
                <w:i w:val="false"/>
                <w:color w:val="000000"/>
                <w:sz w:val="20"/>
              </w:rPr>
              <w:t>
csdo:​Reference​Data​Id​Type (M.SDT.00091)</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66"/>
          <w:p>
            <w:pPr>
              <w:spacing w:after="20"/>
              <w:ind w:left="20"/>
              <w:jc w:val="both"/>
            </w:pPr>
            <w:r>
              <w:rPr>
                <w:rFonts w:ascii="Times New Roman"/>
                <w:b w:val="false"/>
                <w:i w:val="false"/>
                <w:color w:val="000000"/>
                <w:sz w:val="20"/>
              </w:rPr>
              <w:t>
*.5. Наименование организационно-правовой формы</w:t>
            </w:r>
          </w:p>
          <w:bookmarkEnd w:id="566"/>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67"/>
          <w:p>
            <w:pPr>
              <w:spacing w:after="20"/>
              <w:ind w:left="20"/>
              <w:jc w:val="both"/>
            </w:pPr>
            <w:r>
              <w:rPr>
                <w:rFonts w:ascii="Times New Roman"/>
                <w:b w:val="false"/>
                <w:i w:val="false"/>
                <w:color w:val="000000"/>
                <w:sz w:val="20"/>
              </w:rPr>
              <w:t>
csdo:​Name300​Type (M.SDT.00056)</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68"/>
          <w:p>
            <w:pPr>
              <w:spacing w:after="20"/>
              <w:ind w:left="20"/>
              <w:jc w:val="both"/>
            </w:pPr>
            <w:r>
              <w:rPr>
                <w:rFonts w:ascii="Times New Roman"/>
                <w:b w:val="false"/>
                <w:i w:val="false"/>
                <w:color w:val="000000"/>
                <w:sz w:val="20"/>
              </w:rPr>
              <w:t>
*.6. Идентификатор хозяйствующего субъекта</w:t>
            </w:r>
          </w:p>
          <w:bookmarkEnd w:id="56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69"/>
          <w:p>
            <w:pPr>
              <w:spacing w:after="20"/>
              <w:ind w:left="20"/>
              <w:jc w:val="both"/>
            </w:pPr>
            <w:r>
              <w:rPr>
                <w:rFonts w:ascii="Times New Roman"/>
                <w:b w:val="false"/>
                <w:i w:val="false"/>
                <w:color w:val="000000"/>
                <w:sz w:val="20"/>
              </w:rPr>
              <w:t>
csdo:​Business​Entity​Id​Type (M.SDT.00157)</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70"/>
          <w:p>
            <w:pPr>
              <w:spacing w:after="20"/>
              <w:ind w:left="20"/>
              <w:jc w:val="both"/>
            </w:pPr>
            <w:r>
              <w:rPr>
                <w:rFonts w:ascii="Times New Roman"/>
                <w:b w:val="false"/>
                <w:i w:val="false"/>
                <w:color w:val="000000"/>
                <w:sz w:val="20"/>
              </w:rPr>
              <w:t>
а) Метод идентификации</w:t>
            </w:r>
          </w:p>
          <w:bookmarkEnd w:id="57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71"/>
          <w:p>
            <w:pPr>
              <w:spacing w:after="20"/>
              <w:ind w:left="20"/>
              <w:jc w:val="both"/>
            </w:pPr>
            <w:r>
              <w:rPr>
                <w:rFonts w:ascii="Times New Roman"/>
                <w:b w:val="false"/>
                <w:i w:val="false"/>
                <w:color w:val="000000"/>
                <w:sz w:val="20"/>
              </w:rPr>
              <w:t>
csdo:​Business​Entity​Id​Kind​Id​Type (M.SDT.00158)</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72"/>
          <w:p>
            <w:pPr>
              <w:spacing w:after="20"/>
              <w:ind w:left="20"/>
              <w:jc w:val="both"/>
            </w:pPr>
            <w:r>
              <w:rPr>
                <w:rFonts w:ascii="Times New Roman"/>
                <w:b w:val="false"/>
                <w:i w:val="false"/>
                <w:color w:val="000000"/>
                <w:sz w:val="20"/>
              </w:rPr>
              <w:t>
*.7. Уникальный идентификационный таможенный номер</w:t>
            </w:r>
          </w:p>
          <w:bookmarkEnd w:id="572"/>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73"/>
          <w:p>
            <w:pPr>
              <w:spacing w:after="20"/>
              <w:ind w:left="20"/>
              <w:jc w:val="both"/>
            </w:pPr>
            <w:r>
              <w:rPr>
                <w:rFonts w:ascii="Times New Roman"/>
                <w:b w:val="false"/>
                <w:i w:val="false"/>
                <w:color w:val="000000"/>
                <w:sz w:val="20"/>
              </w:rPr>
              <w:t>
csdo:​Unique​Customs​Number​Id​Type (M.SDT.00089)</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574"/>
          <w:p>
            <w:pPr>
              <w:spacing w:after="20"/>
              <w:ind w:left="20"/>
              <w:jc w:val="both"/>
            </w:pPr>
            <w:r>
              <w:rPr>
                <w:rFonts w:ascii="Times New Roman"/>
                <w:b w:val="false"/>
                <w:i w:val="false"/>
                <w:color w:val="000000"/>
                <w:sz w:val="20"/>
              </w:rPr>
              <w:t>
*.8. Идентификатор налогоплательщика</w:t>
            </w:r>
          </w:p>
          <w:bookmarkEnd w:id="574"/>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75"/>
          <w:p>
            <w:pPr>
              <w:spacing w:after="20"/>
              <w:ind w:left="20"/>
              <w:jc w:val="both"/>
            </w:pPr>
            <w:r>
              <w:rPr>
                <w:rFonts w:ascii="Times New Roman"/>
                <w:b w:val="false"/>
                <w:i w:val="false"/>
                <w:color w:val="000000"/>
                <w:sz w:val="20"/>
              </w:rPr>
              <w:t>
csdo:​Taxpayer​Id​Type (M.SDT.00025)</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76"/>
          <w:p>
            <w:pPr>
              <w:spacing w:after="20"/>
              <w:ind w:left="20"/>
              <w:jc w:val="both"/>
            </w:pPr>
            <w:r>
              <w:rPr>
                <w:rFonts w:ascii="Times New Roman"/>
                <w:b w:val="false"/>
                <w:i w:val="false"/>
                <w:color w:val="000000"/>
                <w:sz w:val="20"/>
              </w:rPr>
              <w:t>
*.9. Код причины постановки на учет</w:t>
            </w:r>
          </w:p>
          <w:bookmarkEnd w:id="576"/>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77"/>
          <w:p>
            <w:pPr>
              <w:spacing w:after="20"/>
              <w:ind w:left="20"/>
              <w:jc w:val="both"/>
            </w:pPr>
            <w:r>
              <w:rPr>
                <w:rFonts w:ascii="Times New Roman"/>
                <w:b w:val="false"/>
                <w:i w:val="false"/>
                <w:color w:val="000000"/>
                <w:sz w:val="20"/>
              </w:rPr>
              <w:t>
csdo:​Tax​Registration​Reason​Code​Type (M.SDT.00030)</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78"/>
          <w:p>
            <w:pPr>
              <w:spacing w:after="20"/>
              <w:ind w:left="20"/>
              <w:jc w:val="both"/>
            </w:pPr>
            <w:r>
              <w:rPr>
                <w:rFonts w:ascii="Times New Roman"/>
                <w:b w:val="false"/>
                <w:i w:val="false"/>
                <w:color w:val="000000"/>
                <w:sz w:val="20"/>
              </w:rPr>
              <w:t>
*.10. Адрес</w:t>
            </w:r>
          </w:p>
          <w:bookmarkEnd w:id="578"/>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79"/>
          <w:p>
            <w:pPr>
              <w:spacing w:after="20"/>
              <w:ind w:left="20"/>
              <w:jc w:val="both"/>
            </w:pPr>
            <w:r>
              <w:rPr>
                <w:rFonts w:ascii="Times New Roman"/>
                <w:b w:val="false"/>
                <w:i w:val="false"/>
                <w:color w:val="000000"/>
                <w:sz w:val="20"/>
              </w:rPr>
              <w:t>
ccdo:​Subject​Address​Details​Type (M.CDT.00064)</w:t>
            </w:r>
          </w:p>
          <w:bookmarkEnd w:id="5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80"/>
          <w:p>
            <w:pPr>
              <w:spacing w:after="20"/>
              <w:ind w:left="20"/>
              <w:jc w:val="both"/>
            </w:pPr>
            <w:r>
              <w:rPr>
                <w:rFonts w:ascii="Times New Roman"/>
                <w:b w:val="false"/>
                <w:i w:val="false"/>
                <w:color w:val="000000"/>
                <w:sz w:val="20"/>
              </w:rPr>
              <w:t>
*.10.1. Код вида адреса</w:t>
            </w:r>
          </w:p>
          <w:bookmarkEnd w:id="580"/>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81"/>
          <w:p>
            <w:pPr>
              <w:spacing w:after="20"/>
              <w:ind w:left="20"/>
              <w:jc w:val="both"/>
            </w:pPr>
            <w:r>
              <w:rPr>
                <w:rFonts w:ascii="Times New Roman"/>
                <w:b w:val="false"/>
                <w:i w:val="false"/>
                <w:color w:val="000000"/>
                <w:sz w:val="20"/>
              </w:rPr>
              <w:t>
csdo:​Address​Kind​Code​Type (M.SDT.00162)</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582"/>
          <w:p>
            <w:pPr>
              <w:spacing w:after="20"/>
              <w:ind w:left="20"/>
              <w:jc w:val="both"/>
            </w:pPr>
            <w:r>
              <w:rPr>
                <w:rFonts w:ascii="Times New Roman"/>
                <w:b w:val="false"/>
                <w:i w:val="false"/>
                <w:color w:val="000000"/>
                <w:sz w:val="20"/>
              </w:rPr>
              <w:t>
*.10.2. Код страны</w:t>
            </w:r>
          </w:p>
          <w:bookmarkEnd w:id="58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83"/>
          <w:p>
            <w:pPr>
              <w:spacing w:after="20"/>
              <w:ind w:left="20"/>
              <w:jc w:val="both"/>
            </w:pPr>
            <w:r>
              <w:rPr>
                <w:rFonts w:ascii="Times New Roman"/>
                <w:b w:val="false"/>
                <w:i w:val="false"/>
                <w:color w:val="000000"/>
                <w:sz w:val="20"/>
              </w:rPr>
              <w:t>
csdo:​Unified​Country​Code​Type (M.SDT.00112)</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84"/>
          <w:p>
            <w:pPr>
              <w:spacing w:after="20"/>
              <w:ind w:left="20"/>
              <w:jc w:val="both"/>
            </w:pPr>
            <w:r>
              <w:rPr>
                <w:rFonts w:ascii="Times New Roman"/>
                <w:b w:val="false"/>
                <w:i w:val="false"/>
                <w:color w:val="000000"/>
                <w:sz w:val="20"/>
              </w:rPr>
              <w:t>
а) Идентификатор справочника (классификатора)</w:t>
            </w:r>
          </w:p>
          <w:bookmarkEnd w:id="58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85"/>
          <w:p>
            <w:pPr>
              <w:spacing w:after="20"/>
              <w:ind w:left="20"/>
              <w:jc w:val="both"/>
            </w:pPr>
            <w:r>
              <w:rPr>
                <w:rFonts w:ascii="Times New Roman"/>
                <w:b w:val="false"/>
                <w:i w:val="false"/>
                <w:color w:val="000000"/>
                <w:sz w:val="20"/>
              </w:rPr>
              <w:t>
csdo:​Reference​Data​Id​Type (M.SDT.00091)</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86"/>
          <w:p>
            <w:pPr>
              <w:spacing w:after="20"/>
              <w:ind w:left="20"/>
              <w:jc w:val="both"/>
            </w:pPr>
            <w:r>
              <w:rPr>
                <w:rFonts w:ascii="Times New Roman"/>
                <w:b w:val="false"/>
                <w:i w:val="false"/>
                <w:color w:val="000000"/>
                <w:sz w:val="20"/>
              </w:rPr>
              <w:t>
*.10.3. Код территории</w:t>
            </w:r>
          </w:p>
          <w:bookmarkEnd w:id="586"/>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87"/>
          <w:p>
            <w:pPr>
              <w:spacing w:after="20"/>
              <w:ind w:left="20"/>
              <w:jc w:val="both"/>
            </w:pPr>
            <w:r>
              <w:rPr>
                <w:rFonts w:ascii="Times New Roman"/>
                <w:b w:val="false"/>
                <w:i w:val="false"/>
                <w:color w:val="000000"/>
                <w:sz w:val="20"/>
              </w:rPr>
              <w:t>
csdo:​Territory​Code​Type (M.SDT.00031)</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88"/>
          <w:p>
            <w:pPr>
              <w:spacing w:after="20"/>
              <w:ind w:left="20"/>
              <w:jc w:val="both"/>
            </w:pPr>
            <w:r>
              <w:rPr>
                <w:rFonts w:ascii="Times New Roman"/>
                <w:b w:val="false"/>
                <w:i w:val="false"/>
                <w:color w:val="000000"/>
                <w:sz w:val="20"/>
              </w:rPr>
              <w:t>
*.10.4. Регион</w:t>
            </w:r>
          </w:p>
          <w:bookmarkEnd w:id="588"/>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89"/>
          <w:p>
            <w:pPr>
              <w:spacing w:after="20"/>
              <w:ind w:left="20"/>
              <w:jc w:val="both"/>
            </w:pPr>
            <w:r>
              <w:rPr>
                <w:rFonts w:ascii="Times New Roman"/>
                <w:b w:val="false"/>
                <w:i w:val="false"/>
                <w:color w:val="000000"/>
                <w:sz w:val="20"/>
              </w:rPr>
              <w:t>
csdo:​Name120​Type (M.SDT.00055)</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90"/>
          <w:p>
            <w:pPr>
              <w:spacing w:after="20"/>
              <w:ind w:left="20"/>
              <w:jc w:val="both"/>
            </w:pPr>
            <w:r>
              <w:rPr>
                <w:rFonts w:ascii="Times New Roman"/>
                <w:b w:val="false"/>
                <w:i w:val="false"/>
                <w:color w:val="000000"/>
                <w:sz w:val="20"/>
              </w:rPr>
              <w:t>
*.10.5. Район</w:t>
            </w:r>
          </w:p>
          <w:bookmarkEnd w:id="590"/>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91"/>
          <w:p>
            <w:pPr>
              <w:spacing w:after="20"/>
              <w:ind w:left="20"/>
              <w:jc w:val="both"/>
            </w:pPr>
            <w:r>
              <w:rPr>
                <w:rFonts w:ascii="Times New Roman"/>
                <w:b w:val="false"/>
                <w:i w:val="false"/>
                <w:color w:val="000000"/>
                <w:sz w:val="20"/>
              </w:rPr>
              <w:t>
csdo:​Name120​Type (M.SDT.00055)</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92"/>
          <w:p>
            <w:pPr>
              <w:spacing w:after="20"/>
              <w:ind w:left="20"/>
              <w:jc w:val="both"/>
            </w:pPr>
            <w:r>
              <w:rPr>
                <w:rFonts w:ascii="Times New Roman"/>
                <w:b w:val="false"/>
                <w:i w:val="false"/>
                <w:color w:val="000000"/>
                <w:sz w:val="20"/>
              </w:rPr>
              <w:t>
*.10.6. Город</w:t>
            </w:r>
          </w:p>
          <w:bookmarkEnd w:id="592"/>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93"/>
          <w:p>
            <w:pPr>
              <w:spacing w:after="20"/>
              <w:ind w:left="20"/>
              <w:jc w:val="both"/>
            </w:pPr>
            <w:r>
              <w:rPr>
                <w:rFonts w:ascii="Times New Roman"/>
                <w:b w:val="false"/>
                <w:i w:val="false"/>
                <w:color w:val="000000"/>
                <w:sz w:val="20"/>
              </w:rPr>
              <w:t>
csdo:​Name120​Type (M.SDT.00055)</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594"/>
          <w:p>
            <w:pPr>
              <w:spacing w:after="20"/>
              <w:ind w:left="20"/>
              <w:jc w:val="both"/>
            </w:pPr>
            <w:r>
              <w:rPr>
                <w:rFonts w:ascii="Times New Roman"/>
                <w:b w:val="false"/>
                <w:i w:val="false"/>
                <w:color w:val="000000"/>
                <w:sz w:val="20"/>
              </w:rPr>
              <w:t>
*.10.7. Населенный пункт</w:t>
            </w:r>
          </w:p>
          <w:bookmarkEnd w:id="594"/>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95"/>
          <w:p>
            <w:pPr>
              <w:spacing w:after="20"/>
              <w:ind w:left="20"/>
              <w:jc w:val="both"/>
            </w:pPr>
            <w:r>
              <w:rPr>
                <w:rFonts w:ascii="Times New Roman"/>
                <w:b w:val="false"/>
                <w:i w:val="false"/>
                <w:color w:val="000000"/>
                <w:sz w:val="20"/>
              </w:rPr>
              <w:t>
csdo:​Name120​Type (M.SDT.00055)</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596"/>
          <w:p>
            <w:pPr>
              <w:spacing w:after="20"/>
              <w:ind w:left="20"/>
              <w:jc w:val="both"/>
            </w:pPr>
            <w:r>
              <w:rPr>
                <w:rFonts w:ascii="Times New Roman"/>
                <w:b w:val="false"/>
                <w:i w:val="false"/>
                <w:color w:val="000000"/>
                <w:sz w:val="20"/>
              </w:rPr>
              <w:t>
*.10.8. Улица</w:t>
            </w:r>
          </w:p>
          <w:bookmarkEnd w:id="596"/>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97"/>
          <w:p>
            <w:pPr>
              <w:spacing w:after="20"/>
              <w:ind w:left="20"/>
              <w:jc w:val="both"/>
            </w:pPr>
            <w:r>
              <w:rPr>
                <w:rFonts w:ascii="Times New Roman"/>
                <w:b w:val="false"/>
                <w:i w:val="false"/>
                <w:color w:val="000000"/>
                <w:sz w:val="20"/>
              </w:rPr>
              <w:t>
csdo:​Name120​Type (M.SDT.00055)</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98"/>
          <w:p>
            <w:pPr>
              <w:spacing w:after="20"/>
              <w:ind w:left="20"/>
              <w:jc w:val="both"/>
            </w:pPr>
            <w:r>
              <w:rPr>
                <w:rFonts w:ascii="Times New Roman"/>
                <w:b w:val="false"/>
                <w:i w:val="false"/>
                <w:color w:val="000000"/>
                <w:sz w:val="20"/>
              </w:rPr>
              <w:t>
*.10.9. Номер дома</w:t>
            </w:r>
          </w:p>
          <w:bookmarkEnd w:id="598"/>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99"/>
          <w:p>
            <w:pPr>
              <w:spacing w:after="20"/>
              <w:ind w:left="20"/>
              <w:jc w:val="both"/>
            </w:pPr>
            <w:r>
              <w:rPr>
                <w:rFonts w:ascii="Times New Roman"/>
                <w:b w:val="false"/>
                <w:i w:val="false"/>
                <w:color w:val="000000"/>
                <w:sz w:val="20"/>
              </w:rPr>
              <w:t>
csdo:​Id50​Type (M.SDT.00093)</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00"/>
          <w:p>
            <w:pPr>
              <w:spacing w:after="20"/>
              <w:ind w:left="20"/>
              <w:jc w:val="both"/>
            </w:pPr>
            <w:r>
              <w:rPr>
                <w:rFonts w:ascii="Times New Roman"/>
                <w:b w:val="false"/>
                <w:i w:val="false"/>
                <w:color w:val="000000"/>
                <w:sz w:val="20"/>
              </w:rPr>
              <w:t>
*.10.10. Номер помещения</w:t>
            </w:r>
          </w:p>
          <w:bookmarkEnd w:id="600"/>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01"/>
          <w:p>
            <w:pPr>
              <w:spacing w:after="20"/>
              <w:ind w:left="20"/>
              <w:jc w:val="both"/>
            </w:pPr>
            <w:r>
              <w:rPr>
                <w:rFonts w:ascii="Times New Roman"/>
                <w:b w:val="false"/>
                <w:i w:val="false"/>
                <w:color w:val="000000"/>
                <w:sz w:val="20"/>
              </w:rPr>
              <w:t>
csdo:​Id20​Type (M.SDT.00092)</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02"/>
          <w:p>
            <w:pPr>
              <w:spacing w:after="20"/>
              <w:ind w:left="20"/>
              <w:jc w:val="both"/>
            </w:pPr>
            <w:r>
              <w:rPr>
                <w:rFonts w:ascii="Times New Roman"/>
                <w:b w:val="false"/>
                <w:i w:val="false"/>
                <w:color w:val="000000"/>
                <w:sz w:val="20"/>
              </w:rPr>
              <w:t>
*.10.11. Почтовый индекс</w:t>
            </w:r>
          </w:p>
          <w:bookmarkEnd w:id="602"/>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03"/>
          <w:p>
            <w:pPr>
              <w:spacing w:after="20"/>
              <w:ind w:left="20"/>
              <w:jc w:val="both"/>
            </w:pPr>
            <w:r>
              <w:rPr>
                <w:rFonts w:ascii="Times New Roman"/>
                <w:b w:val="false"/>
                <w:i w:val="false"/>
                <w:color w:val="000000"/>
                <w:sz w:val="20"/>
              </w:rPr>
              <w:t>
csdo:​Post​Code​Type (M.SDT.00006)</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04"/>
          <w:p>
            <w:pPr>
              <w:spacing w:after="20"/>
              <w:ind w:left="20"/>
              <w:jc w:val="both"/>
            </w:pPr>
            <w:r>
              <w:rPr>
                <w:rFonts w:ascii="Times New Roman"/>
                <w:b w:val="false"/>
                <w:i w:val="false"/>
                <w:color w:val="000000"/>
                <w:sz w:val="20"/>
              </w:rPr>
              <w:t>
*.10.12. Номер абонентского ящика</w:t>
            </w:r>
          </w:p>
          <w:bookmarkEnd w:id="604"/>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05"/>
          <w:p>
            <w:pPr>
              <w:spacing w:after="20"/>
              <w:ind w:left="20"/>
              <w:jc w:val="both"/>
            </w:pPr>
            <w:r>
              <w:rPr>
                <w:rFonts w:ascii="Times New Roman"/>
                <w:b w:val="false"/>
                <w:i w:val="false"/>
                <w:color w:val="000000"/>
                <w:sz w:val="20"/>
              </w:rPr>
              <w:t>
csdo:​Id20​Type (M.SDT.00092)</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06"/>
          <w:p>
            <w:pPr>
              <w:spacing w:after="20"/>
              <w:ind w:left="20"/>
              <w:jc w:val="both"/>
            </w:pPr>
            <w:r>
              <w:rPr>
                <w:rFonts w:ascii="Times New Roman"/>
                <w:b w:val="false"/>
                <w:i w:val="false"/>
                <w:color w:val="000000"/>
                <w:sz w:val="20"/>
              </w:rPr>
              <w:t>
*.11. Контактный реквизит</w:t>
            </w:r>
          </w:p>
          <w:bookmarkEnd w:id="606"/>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07"/>
          <w:p>
            <w:pPr>
              <w:spacing w:after="20"/>
              <w:ind w:left="20"/>
              <w:jc w:val="both"/>
            </w:pPr>
            <w:r>
              <w:rPr>
                <w:rFonts w:ascii="Times New Roman"/>
                <w:b w:val="false"/>
                <w:i w:val="false"/>
                <w:color w:val="000000"/>
                <w:sz w:val="20"/>
              </w:rPr>
              <w:t>
ccdo:​Communication​Details​Type (M.CDT.00003)</w:t>
            </w:r>
          </w:p>
          <w:bookmarkEnd w:id="6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608"/>
          <w:p>
            <w:pPr>
              <w:spacing w:after="20"/>
              <w:ind w:left="20"/>
              <w:jc w:val="both"/>
            </w:pPr>
            <w:r>
              <w:rPr>
                <w:rFonts w:ascii="Times New Roman"/>
                <w:b w:val="false"/>
                <w:i w:val="false"/>
                <w:color w:val="000000"/>
                <w:sz w:val="20"/>
              </w:rPr>
              <w:t>
*.11.1. Код вида связи</w:t>
            </w:r>
          </w:p>
          <w:bookmarkEnd w:id="608"/>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09"/>
          <w:p>
            <w:pPr>
              <w:spacing w:after="20"/>
              <w:ind w:left="20"/>
              <w:jc w:val="both"/>
            </w:pPr>
            <w:r>
              <w:rPr>
                <w:rFonts w:ascii="Times New Roman"/>
                <w:b w:val="false"/>
                <w:i w:val="false"/>
                <w:color w:val="000000"/>
                <w:sz w:val="20"/>
              </w:rPr>
              <w:t>
csdo:​Communication​Channel​Code​V2​Type (M.SDT.00163)</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10"/>
          <w:p>
            <w:pPr>
              <w:spacing w:after="20"/>
              <w:ind w:left="20"/>
              <w:jc w:val="both"/>
            </w:pPr>
            <w:r>
              <w:rPr>
                <w:rFonts w:ascii="Times New Roman"/>
                <w:b w:val="false"/>
                <w:i w:val="false"/>
                <w:color w:val="000000"/>
                <w:sz w:val="20"/>
              </w:rPr>
              <w:t>
*.11.2. Наименование вида связи</w:t>
            </w:r>
          </w:p>
          <w:bookmarkEnd w:id="610"/>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11"/>
          <w:p>
            <w:pPr>
              <w:spacing w:after="20"/>
              <w:ind w:left="20"/>
              <w:jc w:val="both"/>
            </w:pPr>
            <w:r>
              <w:rPr>
                <w:rFonts w:ascii="Times New Roman"/>
                <w:b w:val="false"/>
                <w:i w:val="false"/>
                <w:color w:val="000000"/>
                <w:sz w:val="20"/>
              </w:rPr>
              <w:t>
csdo:​Name120​Type (M.SDT.00055)</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12"/>
          <w:p>
            <w:pPr>
              <w:spacing w:after="20"/>
              <w:ind w:left="20"/>
              <w:jc w:val="both"/>
            </w:pPr>
            <w:r>
              <w:rPr>
                <w:rFonts w:ascii="Times New Roman"/>
                <w:b w:val="false"/>
                <w:i w:val="false"/>
                <w:color w:val="000000"/>
                <w:sz w:val="20"/>
              </w:rPr>
              <w:t>
*.11.3. Идентификатор канала связи</w:t>
            </w:r>
          </w:p>
          <w:bookmarkEnd w:id="612"/>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13"/>
          <w:p>
            <w:pPr>
              <w:spacing w:after="20"/>
              <w:ind w:left="20"/>
              <w:jc w:val="both"/>
            </w:pPr>
            <w:r>
              <w:rPr>
                <w:rFonts w:ascii="Times New Roman"/>
                <w:b w:val="false"/>
                <w:i w:val="false"/>
                <w:color w:val="000000"/>
                <w:sz w:val="20"/>
              </w:rPr>
              <w:t>
csdo:​Communication​Channel​Id​Type (M.SDT.00015)</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14"/>
          <w:p>
            <w:pPr>
              <w:spacing w:after="20"/>
              <w:ind w:left="20"/>
              <w:jc w:val="both"/>
            </w:pPr>
            <w:r>
              <w:rPr>
                <w:rFonts w:ascii="Times New Roman"/>
                <w:b w:val="false"/>
                <w:i w:val="false"/>
                <w:color w:val="000000"/>
                <w:sz w:val="20"/>
              </w:rPr>
              <w:t>
*.12. Регистрационный номер хозяйствующего субъекта в информационной системе уполномоченного органа</w:t>
            </w:r>
          </w:p>
          <w:bookmarkEnd w:id="614"/>
          <w:p>
            <w:pPr>
              <w:spacing w:after="20"/>
              <w:ind w:left="20"/>
              <w:jc w:val="both"/>
            </w:pPr>
            <w:r>
              <w:rPr>
                <w:rFonts w:ascii="Times New Roman"/>
                <w:b w:val="false"/>
                <w:i w:val="false"/>
                <w:color w:val="000000"/>
                <w:sz w:val="20"/>
              </w:rPr>
              <w:t>
(smsdo:​National​Register​Business​Entity​Id)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15"/>
          <w:p>
            <w:pPr>
              <w:spacing w:after="20"/>
              <w:ind w:left="20"/>
              <w:jc w:val="both"/>
            </w:pPr>
            <w:r>
              <w:rPr>
                <w:rFonts w:ascii="Times New Roman"/>
                <w:b w:val="false"/>
                <w:i w:val="false"/>
                <w:color w:val="000000"/>
                <w:sz w:val="20"/>
              </w:rPr>
              <w:t>
csdo:Id20Type (M.SDT.00092)</w:t>
            </w:r>
          </w:p>
          <w:bookmarkEnd w:id="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16"/>
          <w:p>
            <w:pPr>
              <w:spacing w:after="20"/>
              <w:ind w:left="20"/>
              <w:jc w:val="both"/>
            </w:pPr>
            <w:r>
              <w:rPr>
                <w:rFonts w:ascii="Times New Roman"/>
                <w:b w:val="false"/>
                <w:i w:val="false"/>
                <w:color w:val="000000"/>
                <w:sz w:val="20"/>
              </w:rPr>
              <w:t>
2.2.4. Уполномоченный орган государства-члена</w:t>
            </w:r>
          </w:p>
          <w:bookmarkEnd w:id="616"/>
          <w:p>
            <w:pPr>
              <w:spacing w:after="20"/>
              <w:ind w:left="20"/>
              <w:jc w:val="both"/>
            </w:pPr>
            <w:r>
              <w:rPr>
                <w:rFonts w:ascii="Times New Roman"/>
                <w:b w:val="false"/>
                <w:i w:val="false"/>
                <w:color w:val="000000"/>
                <w:sz w:val="20"/>
              </w:rPr>
              <w:t>
(ccdo:​Unified​Authority​Details)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региональном ведомстве (структурном подразделении ведомства) подачи заявки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17"/>
          <w:p>
            <w:pPr>
              <w:spacing w:after="20"/>
              <w:ind w:left="20"/>
              <w:jc w:val="both"/>
            </w:pPr>
            <w:r>
              <w:rPr>
                <w:rFonts w:ascii="Times New Roman"/>
                <w:b w:val="false"/>
                <w:i w:val="false"/>
                <w:color w:val="000000"/>
                <w:sz w:val="20"/>
              </w:rPr>
              <w:t>
ccdo:​Unified​Authority​Details​Type (M.CDT.00054)</w:t>
            </w:r>
          </w:p>
          <w:bookmarkEnd w:id="6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18"/>
          <w:p>
            <w:pPr>
              <w:spacing w:after="20"/>
              <w:ind w:left="20"/>
              <w:jc w:val="both"/>
            </w:pPr>
            <w:r>
              <w:rPr>
                <w:rFonts w:ascii="Times New Roman"/>
                <w:b w:val="false"/>
                <w:i w:val="false"/>
                <w:color w:val="000000"/>
                <w:sz w:val="20"/>
              </w:rPr>
              <w:t>
*.1. Код страны</w:t>
            </w:r>
          </w:p>
          <w:bookmarkEnd w:id="61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19"/>
          <w:p>
            <w:pPr>
              <w:spacing w:after="20"/>
              <w:ind w:left="20"/>
              <w:jc w:val="both"/>
            </w:pPr>
            <w:r>
              <w:rPr>
                <w:rFonts w:ascii="Times New Roman"/>
                <w:b w:val="false"/>
                <w:i w:val="false"/>
                <w:color w:val="000000"/>
                <w:sz w:val="20"/>
              </w:rPr>
              <w:t>
csdo:​Unified​Country​Code​Type (M.SDT.00112)</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20"/>
          <w:p>
            <w:pPr>
              <w:spacing w:after="20"/>
              <w:ind w:left="20"/>
              <w:jc w:val="both"/>
            </w:pPr>
            <w:r>
              <w:rPr>
                <w:rFonts w:ascii="Times New Roman"/>
                <w:b w:val="false"/>
                <w:i w:val="false"/>
                <w:color w:val="000000"/>
                <w:sz w:val="20"/>
              </w:rPr>
              <w:t>
а) Идентификатор справочника (классификатора)</w:t>
            </w:r>
          </w:p>
          <w:bookmarkEnd w:id="62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21"/>
          <w:p>
            <w:pPr>
              <w:spacing w:after="20"/>
              <w:ind w:left="20"/>
              <w:jc w:val="both"/>
            </w:pPr>
            <w:r>
              <w:rPr>
                <w:rFonts w:ascii="Times New Roman"/>
                <w:b w:val="false"/>
                <w:i w:val="false"/>
                <w:color w:val="000000"/>
                <w:sz w:val="20"/>
              </w:rPr>
              <w:t>
csdo:​Reference​Data​Id​Type (M.SDT.00091)</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22"/>
          <w:p>
            <w:pPr>
              <w:spacing w:after="20"/>
              <w:ind w:left="20"/>
              <w:jc w:val="both"/>
            </w:pPr>
            <w:r>
              <w:rPr>
                <w:rFonts w:ascii="Times New Roman"/>
                <w:b w:val="false"/>
                <w:i w:val="false"/>
                <w:color w:val="000000"/>
                <w:sz w:val="20"/>
              </w:rPr>
              <w:t>
*.2. Идентификатор уполномоченного органа государства-члена</w:t>
            </w:r>
          </w:p>
          <w:bookmarkEnd w:id="622"/>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23"/>
          <w:p>
            <w:pPr>
              <w:spacing w:after="20"/>
              <w:ind w:left="20"/>
              <w:jc w:val="both"/>
            </w:pPr>
            <w:r>
              <w:rPr>
                <w:rFonts w:ascii="Times New Roman"/>
                <w:b w:val="false"/>
                <w:i w:val="false"/>
                <w:color w:val="000000"/>
                <w:sz w:val="20"/>
              </w:rPr>
              <w:t>
csdo:​Id20​Type (M.SDT.00092)</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24"/>
          <w:p>
            <w:pPr>
              <w:spacing w:after="20"/>
              <w:ind w:left="20"/>
              <w:jc w:val="both"/>
            </w:pPr>
            <w:r>
              <w:rPr>
                <w:rFonts w:ascii="Times New Roman"/>
                <w:b w:val="false"/>
                <w:i w:val="false"/>
                <w:color w:val="000000"/>
                <w:sz w:val="20"/>
              </w:rPr>
              <w:t>
*.3. Наименование уполномоченного органа государства-члена</w:t>
            </w:r>
          </w:p>
          <w:bookmarkEnd w:id="624"/>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25"/>
          <w:p>
            <w:pPr>
              <w:spacing w:after="20"/>
              <w:ind w:left="20"/>
              <w:jc w:val="both"/>
            </w:pPr>
            <w:r>
              <w:rPr>
                <w:rFonts w:ascii="Times New Roman"/>
                <w:b w:val="false"/>
                <w:i w:val="false"/>
                <w:color w:val="000000"/>
                <w:sz w:val="20"/>
              </w:rPr>
              <w:t>
csdo:​Name300​Type (M.SDT.00056)</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26"/>
          <w:p>
            <w:pPr>
              <w:spacing w:after="20"/>
              <w:ind w:left="20"/>
              <w:jc w:val="both"/>
            </w:pPr>
            <w:r>
              <w:rPr>
                <w:rFonts w:ascii="Times New Roman"/>
                <w:b w:val="false"/>
                <w:i w:val="false"/>
                <w:color w:val="000000"/>
                <w:sz w:val="20"/>
              </w:rPr>
              <w:t>
*.4. Краткое наименование уполномоченного органа государства-члена</w:t>
            </w:r>
          </w:p>
          <w:bookmarkEnd w:id="626"/>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27"/>
          <w:p>
            <w:pPr>
              <w:spacing w:after="20"/>
              <w:ind w:left="20"/>
              <w:jc w:val="both"/>
            </w:pPr>
            <w:r>
              <w:rPr>
                <w:rFonts w:ascii="Times New Roman"/>
                <w:b w:val="false"/>
                <w:i w:val="false"/>
                <w:color w:val="000000"/>
                <w:sz w:val="20"/>
              </w:rPr>
              <w:t>
csdo:​Name120​Type (M.SDT.00055)</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28"/>
          <w:p>
            <w:pPr>
              <w:spacing w:after="20"/>
              <w:ind w:left="20"/>
              <w:jc w:val="both"/>
            </w:pPr>
            <w:r>
              <w:rPr>
                <w:rFonts w:ascii="Times New Roman"/>
                <w:b w:val="false"/>
                <w:i w:val="false"/>
                <w:color w:val="000000"/>
                <w:sz w:val="20"/>
              </w:rPr>
              <w:t>
2.3. Уполномоченный орган государства-члена</w:t>
            </w:r>
          </w:p>
          <w:bookmarkEnd w:id="628"/>
          <w:p>
            <w:pPr>
              <w:spacing w:after="20"/>
              <w:ind w:left="20"/>
              <w:jc w:val="both"/>
            </w:pPr>
            <w:r>
              <w:rPr>
                <w:rFonts w:ascii="Times New Roman"/>
                <w:b w:val="false"/>
                <w:i w:val="false"/>
                <w:color w:val="000000"/>
                <w:sz w:val="20"/>
              </w:rPr>
              <w:t>
(smcdo:​Unified​Authority​Details)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территориальное управление уполномоченного органа, обеспечивающее согласование выдачи разрешения на ввоз (вывоз, транзит) подконтрольного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29"/>
          <w:p>
            <w:pPr>
              <w:spacing w:after="20"/>
              <w:ind w:left="20"/>
              <w:jc w:val="both"/>
            </w:pPr>
            <w:r>
              <w:rPr>
                <w:rFonts w:ascii="Times New Roman"/>
                <w:b w:val="false"/>
                <w:i w:val="false"/>
                <w:color w:val="000000"/>
                <w:sz w:val="20"/>
              </w:rPr>
              <w:t>
smcdo:​Unified​Authority​Department​Details​Type (M.SM.CDT.00990)</w:t>
            </w:r>
          </w:p>
          <w:bookmarkEnd w:id="6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30"/>
          <w:p>
            <w:pPr>
              <w:spacing w:after="20"/>
              <w:ind w:left="20"/>
              <w:jc w:val="both"/>
            </w:pPr>
            <w:r>
              <w:rPr>
                <w:rFonts w:ascii="Times New Roman"/>
                <w:b w:val="false"/>
                <w:i w:val="false"/>
                <w:color w:val="000000"/>
                <w:sz w:val="20"/>
              </w:rPr>
              <w:t>
2.3.1. Код страны</w:t>
            </w:r>
          </w:p>
          <w:bookmarkEnd w:id="63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31"/>
          <w:p>
            <w:pPr>
              <w:spacing w:after="20"/>
              <w:ind w:left="20"/>
              <w:jc w:val="both"/>
            </w:pPr>
            <w:r>
              <w:rPr>
                <w:rFonts w:ascii="Times New Roman"/>
                <w:b w:val="false"/>
                <w:i w:val="false"/>
                <w:color w:val="000000"/>
                <w:sz w:val="20"/>
              </w:rPr>
              <w:t>
csdo:​Unified​Country​Code​Type (M.SDT.00112)</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32"/>
          <w:p>
            <w:pPr>
              <w:spacing w:after="20"/>
              <w:ind w:left="20"/>
              <w:jc w:val="both"/>
            </w:pPr>
            <w:r>
              <w:rPr>
                <w:rFonts w:ascii="Times New Roman"/>
                <w:b w:val="false"/>
                <w:i w:val="false"/>
                <w:color w:val="000000"/>
                <w:sz w:val="20"/>
              </w:rPr>
              <w:t>
а) Идентификатор справочника (классификатора)</w:t>
            </w:r>
          </w:p>
          <w:bookmarkEnd w:id="63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33"/>
          <w:p>
            <w:pPr>
              <w:spacing w:after="20"/>
              <w:ind w:left="20"/>
              <w:jc w:val="both"/>
            </w:pPr>
            <w:r>
              <w:rPr>
                <w:rFonts w:ascii="Times New Roman"/>
                <w:b w:val="false"/>
                <w:i w:val="false"/>
                <w:color w:val="000000"/>
                <w:sz w:val="20"/>
              </w:rPr>
              <w:t>
csdo:​Reference​Data​Id​Type (M.SDT.00091)</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34"/>
          <w:p>
            <w:pPr>
              <w:spacing w:after="20"/>
              <w:ind w:left="20"/>
              <w:jc w:val="both"/>
            </w:pPr>
            <w:r>
              <w:rPr>
                <w:rFonts w:ascii="Times New Roman"/>
                <w:b w:val="false"/>
                <w:i w:val="false"/>
                <w:color w:val="000000"/>
                <w:sz w:val="20"/>
              </w:rPr>
              <w:t>
2.3.2. Идентификатор уполномоченного органа государства-члена</w:t>
            </w:r>
          </w:p>
          <w:bookmarkEnd w:id="634"/>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35"/>
          <w:p>
            <w:pPr>
              <w:spacing w:after="20"/>
              <w:ind w:left="20"/>
              <w:jc w:val="both"/>
            </w:pPr>
            <w:r>
              <w:rPr>
                <w:rFonts w:ascii="Times New Roman"/>
                <w:b w:val="false"/>
                <w:i w:val="false"/>
                <w:color w:val="000000"/>
                <w:sz w:val="20"/>
              </w:rPr>
              <w:t>
csdo:​Id20​Type (M.SDT.00092)</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36"/>
          <w:p>
            <w:pPr>
              <w:spacing w:after="20"/>
              <w:ind w:left="20"/>
              <w:jc w:val="both"/>
            </w:pPr>
            <w:r>
              <w:rPr>
                <w:rFonts w:ascii="Times New Roman"/>
                <w:b w:val="false"/>
                <w:i w:val="false"/>
                <w:color w:val="000000"/>
                <w:sz w:val="20"/>
              </w:rPr>
              <w:t>
2.3.3. Наименование уполномоченного органа государства-члена</w:t>
            </w:r>
          </w:p>
          <w:bookmarkEnd w:id="636"/>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37"/>
          <w:p>
            <w:pPr>
              <w:spacing w:after="20"/>
              <w:ind w:left="20"/>
              <w:jc w:val="both"/>
            </w:pPr>
            <w:r>
              <w:rPr>
                <w:rFonts w:ascii="Times New Roman"/>
                <w:b w:val="false"/>
                <w:i w:val="false"/>
                <w:color w:val="000000"/>
                <w:sz w:val="20"/>
              </w:rPr>
              <w:t>
csdo:​Name300​Type (M.SDT.00056)</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38"/>
          <w:p>
            <w:pPr>
              <w:spacing w:after="20"/>
              <w:ind w:left="20"/>
              <w:jc w:val="both"/>
            </w:pPr>
            <w:r>
              <w:rPr>
                <w:rFonts w:ascii="Times New Roman"/>
                <w:b w:val="false"/>
                <w:i w:val="false"/>
                <w:color w:val="000000"/>
                <w:sz w:val="20"/>
              </w:rPr>
              <w:t>
2.3.4. Краткое наименование уполномоченного органа государства-члена</w:t>
            </w:r>
          </w:p>
          <w:bookmarkEnd w:id="638"/>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39"/>
          <w:p>
            <w:pPr>
              <w:spacing w:after="20"/>
              <w:ind w:left="20"/>
              <w:jc w:val="both"/>
            </w:pPr>
            <w:r>
              <w:rPr>
                <w:rFonts w:ascii="Times New Roman"/>
                <w:b w:val="false"/>
                <w:i w:val="false"/>
                <w:color w:val="000000"/>
                <w:sz w:val="20"/>
              </w:rPr>
              <w:t>
csdo:​Name120​Type (M.SDT.00055)</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40"/>
          <w:p>
            <w:pPr>
              <w:spacing w:after="20"/>
              <w:ind w:left="20"/>
              <w:jc w:val="both"/>
            </w:pPr>
            <w:r>
              <w:rPr>
                <w:rFonts w:ascii="Times New Roman"/>
                <w:b w:val="false"/>
                <w:i w:val="false"/>
                <w:color w:val="000000"/>
                <w:sz w:val="20"/>
              </w:rPr>
              <w:t>
2.3.5. Адрес</w:t>
            </w:r>
          </w:p>
          <w:bookmarkEnd w:id="640"/>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41"/>
          <w:p>
            <w:pPr>
              <w:spacing w:after="20"/>
              <w:ind w:left="20"/>
              <w:jc w:val="both"/>
            </w:pPr>
            <w:r>
              <w:rPr>
                <w:rFonts w:ascii="Times New Roman"/>
                <w:b w:val="false"/>
                <w:i w:val="false"/>
                <w:color w:val="000000"/>
                <w:sz w:val="20"/>
              </w:rPr>
              <w:t>
ccdo:​Subject​Address​Details​Type (M.CDT.00064)</w:t>
            </w:r>
          </w:p>
          <w:bookmarkEnd w:id="6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42"/>
          <w:p>
            <w:pPr>
              <w:spacing w:after="20"/>
              <w:ind w:left="20"/>
              <w:jc w:val="both"/>
            </w:pPr>
            <w:r>
              <w:rPr>
                <w:rFonts w:ascii="Times New Roman"/>
                <w:b w:val="false"/>
                <w:i w:val="false"/>
                <w:color w:val="000000"/>
                <w:sz w:val="20"/>
              </w:rPr>
              <w:t>
*.1. Код вида адреса</w:t>
            </w:r>
          </w:p>
          <w:bookmarkEnd w:id="642"/>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43"/>
          <w:p>
            <w:pPr>
              <w:spacing w:after="20"/>
              <w:ind w:left="20"/>
              <w:jc w:val="both"/>
            </w:pPr>
            <w:r>
              <w:rPr>
                <w:rFonts w:ascii="Times New Roman"/>
                <w:b w:val="false"/>
                <w:i w:val="false"/>
                <w:color w:val="000000"/>
                <w:sz w:val="20"/>
              </w:rPr>
              <w:t>
csdo:​Address​Kind​Code​Type (M.SDT.00162)</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44"/>
          <w:p>
            <w:pPr>
              <w:spacing w:after="20"/>
              <w:ind w:left="20"/>
              <w:jc w:val="both"/>
            </w:pPr>
            <w:r>
              <w:rPr>
                <w:rFonts w:ascii="Times New Roman"/>
                <w:b w:val="false"/>
                <w:i w:val="false"/>
                <w:color w:val="000000"/>
                <w:sz w:val="20"/>
              </w:rPr>
              <w:t>
*.2. Код страны</w:t>
            </w:r>
          </w:p>
          <w:bookmarkEnd w:id="64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45"/>
          <w:p>
            <w:pPr>
              <w:spacing w:after="20"/>
              <w:ind w:left="20"/>
              <w:jc w:val="both"/>
            </w:pPr>
            <w:r>
              <w:rPr>
                <w:rFonts w:ascii="Times New Roman"/>
                <w:b w:val="false"/>
                <w:i w:val="false"/>
                <w:color w:val="000000"/>
                <w:sz w:val="20"/>
              </w:rPr>
              <w:t>
csdo:​Unified​Country​Code​Type (M.SDT.00112)</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46"/>
          <w:p>
            <w:pPr>
              <w:spacing w:after="20"/>
              <w:ind w:left="20"/>
              <w:jc w:val="both"/>
            </w:pPr>
            <w:r>
              <w:rPr>
                <w:rFonts w:ascii="Times New Roman"/>
                <w:b w:val="false"/>
                <w:i w:val="false"/>
                <w:color w:val="000000"/>
                <w:sz w:val="20"/>
              </w:rPr>
              <w:t>
а) Идентификатор справочника (классификатора)</w:t>
            </w:r>
          </w:p>
          <w:bookmarkEnd w:id="64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47"/>
          <w:p>
            <w:pPr>
              <w:spacing w:after="20"/>
              <w:ind w:left="20"/>
              <w:jc w:val="both"/>
            </w:pPr>
            <w:r>
              <w:rPr>
                <w:rFonts w:ascii="Times New Roman"/>
                <w:b w:val="false"/>
                <w:i w:val="false"/>
                <w:color w:val="000000"/>
                <w:sz w:val="20"/>
              </w:rPr>
              <w:t>
csdo:​Reference​Data​Id​Type (M.SDT.00091)</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48"/>
          <w:p>
            <w:pPr>
              <w:spacing w:after="20"/>
              <w:ind w:left="20"/>
              <w:jc w:val="both"/>
            </w:pPr>
            <w:r>
              <w:rPr>
                <w:rFonts w:ascii="Times New Roman"/>
                <w:b w:val="false"/>
                <w:i w:val="false"/>
                <w:color w:val="000000"/>
                <w:sz w:val="20"/>
              </w:rPr>
              <w:t>
*.3. Код территории</w:t>
            </w:r>
          </w:p>
          <w:bookmarkEnd w:id="648"/>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49"/>
          <w:p>
            <w:pPr>
              <w:spacing w:after="20"/>
              <w:ind w:left="20"/>
              <w:jc w:val="both"/>
            </w:pPr>
            <w:r>
              <w:rPr>
                <w:rFonts w:ascii="Times New Roman"/>
                <w:b w:val="false"/>
                <w:i w:val="false"/>
                <w:color w:val="000000"/>
                <w:sz w:val="20"/>
              </w:rPr>
              <w:t>
csdo:​Territory​Code​Type (M.SDT.00031)</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50"/>
          <w:p>
            <w:pPr>
              <w:spacing w:after="20"/>
              <w:ind w:left="20"/>
              <w:jc w:val="both"/>
            </w:pPr>
            <w:r>
              <w:rPr>
                <w:rFonts w:ascii="Times New Roman"/>
                <w:b w:val="false"/>
                <w:i w:val="false"/>
                <w:color w:val="000000"/>
                <w:sz w:val="20"/>
              </w:rPr>
              <w:t>
*.4. Регион</w:t>
            </w:r>
          </w:p>
          <w:bookmarkEnd w:id="650"/>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51"/>
          <w:p>
            <w:pPr>
              <w:spacing w:after="20"/>
              <w:ind w:left="20"/>
              <w:jc w:val="both"/>
            </w:pPr>
            <w:r>
              <w:rPr>
                <w:rFonts w:ascii="Times New Roman"/>
                <w:b w:val="false"/>
                <w:i w:val="false"/>
                <w:color w:val="000000"/>
                <w:sz w:val="20"/>
              </w:rPr>
              <w:t>
csdo:​Name120​Type (M.SDT.00055)</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52"/>
          <w:p>
            <w:pPr>
              <w:spacing w:after="20"/>
              <w:ind w:left="20"/>
              <w:jc w:val="both"/>
            </w:pPr>
            <w:r>
              <w:rPr>
                <w:rFonts w:ascii="Times New Roman"/>
                <w:b w:val="false"/>
                <w:i w:val="false"/>
                <w:color w:val="000000"/>
                <w:sz w:val="20"/>
              </w:rPr>
              <w:t>
*.5. Район</w:t>
            </w:r>
          </w:p>
          <w:bookmarkEnd w:id="652"/>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53"/>
          <w:p>
            <w:pPr>
              <w:spacing w:after="20"/>
              <w:ind w:left="20"/>
              <w:jc w:val="both"/>
            </w:pPr>
            <w:r>
              <w:rPr>
                <w:rFonts w:ascii="Times New Roman"/>
                <w:b w:val="false"/>
                <w:i w:val="false"/>
                <w:color w:val="000000"/>
                <w:sz w:val="20"/>
              </w:rPr>
              <w:t>
csdo:​Name120​Type (M.SDT.00055)</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54"/>
          <w:p>
            <w:pPr>
              <w:spacing w:after="20"/>
              <w:ind w:left="20"/>
              <w:jc w:val="both"/>
            </w:pPr>
            <w:r>
              <w:rPr>
                <w:rFonts w:ascii="Times New Roman"/>
                <w:b w:val="false"/>
                <w:i w:val="false"/>
                <w:color w:val="000000"/>
                <w:sz w:val="20"/>
              </w:rPr>
              <w:t>
*.6. Город</w:t>
            </w:r>
          </w:p>
          <w:bookmarkEnd w:id="654"/>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55"/>
          <w:p>
            <w:pPr>
              <w:spacing w:after="20"/>
              <w:ind w:left="20"/>
              <w:jc w:val="both"/>
            </w:pPr>
            <w:r>
              <w:rPr>
                <w:rFonts w:ascii="Times New Roman"/>
                <w:b w:val="false"/>
                <w:i w:val="false"/>
                <w:color w:val="000000"/>
                <w:sz w:val="20"/>
              </w:rPr>
              <w:t>
csdo:​Name120​Type (M.SDT.00055)</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56"/>
          <w:p>
            <w:pPr>
              <w:spacing w:after="20"/>
              <w:ind w:left="20"/>
              <w:jc w:val="both"/>
            </w:pPr>
            <w:r>
              <w:rPr>
                <w:rFonts w:ascii="Times New Roman"/>
                <w:b w:val="false"/>
                <w:i w:val="false"/>
                <w:color w:val="000000"/>
                <w:sz w:val="20"/>
              </w:rPr>
              <w:t>
*.7. Населенный пункт</w:t>
            </w:r>
          </w:p>
          <w:bookmarkEnd w:id="656"/>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657"/>
          <w:p>
            <w:pPr>
              <w:spacing w:after="20"/>
              <w:ind w:left="20"/>
              <w:jc w:val="both"/>
            </w:pPr>
            <w:r>
              <w:rPr>
                <w:rFonts w:ascii="Times New Roman"/>
                <w:b w:val="false"/>
                <w:i w:val="false"/>
                <w:color w:val="000000"/>
                <w:sz w:val="20"/>
              </w:rPr>
              <w:t>
csdo:​Name120​Type (M.SDT.00055)</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58"/>
          <w:p>
            <w:pPr>
              <w:spacing w:after="20"/>
              <w:ind w:left="20"/>
              <w:jc w:val="both"/>
            </w:pPr>
            <w:r>
              <w:rPr>
                <w:rFonts w:ascii="Times New Roman"/>
                <w:b w:val="false"/>
                <w:i w:val="false"/>
                <w:color w:val="000000"/>
                <w:sz w:val="20"/>
              </w:rPr>
              <w:t>
*.8. Улица</w:t>
            </w:r>
          </w:p>
          <w:bookmarkEnd w:id="658"/>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59"/>
          <w:p>
            <w:pPr>
              <w:spacing w:after="20"/>
              <w:ind w:left="20"/>
              <w:jc w:val="both"/>
            </w:pPr>
            <w:r>
              <w:rPr>
                <w:rFonts w:ascii="Times New Roman"/>
                <w:b w:val="false"/>
                <w:i w:val="false"/>
                <w:color w:val="000000"/>
                <w:sz w:val="20"/>
              </w:rPr>
              <w:t>
csdo:​Name120​Type (M.SDT.00055)</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60"/>
          <w:p>
            <w:pPr>
              <w:spacing w:after="20"/>
              <w:ind w:left="20"/>
              <w:jc w:val="both"/>
            </w:pPr>
            <w:r>
              <w:rPr>
                <w:rFonts w:ascii="Times New Roman"/>
                <w:b w:val="false"/>
                <w:i w:val="false"/>
                <w:color w:val="000000"/>
                <w:sz w:val="20"/>
              </w:rPr>
              <w:t>
*.9. Номер дома</w:t>
            </w:r>
          </w:p>
          <w:bookmarkEnd w:id="660"/>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61"/>
          <w:p>
            <w:pPr>
              <w:spacing w:after="20"/>
              <w:ind w:left="20"/>
              <w:jc w:val="both"/>
            </w:pPr>
            <w:r>
              <w:rPr>
                <w:rFonts w:ascii="Times New Roman"/>
                <w:b w:val="false"/>
                <w:i w:val="false"/>
                <w:color w:val="000000"/>
                <w:sz w:val="20"/>
              </w:rPr>
              <w:t>
csdo:​Id50​Type (M.SDT.00093)</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62"/>
          <w:p>
            <w:pPr>
              <w:spacing w:after="20"/>
              <w:ind w:left="20"/>
              <w:jc w:val="both"/>
            </w:pPr>
            <w:r>
              <w:rPr>
                <w:rFonts w:ascii="Times New Roman"/>
                <w:b w:val="false"/>
                <w:i w:val="false"/>
                <w:color w:val="000000"/>
                <w:sz w:val="20"/>
              </w:rPr>
              <w:t>
*.10. Номер помещения</w:t>
            </w:r>
          </w:p>
          <w:bookmarkEnd w:id="662"/>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63"/>
          <w:p>
            <w:pPr>
              <w:spacing w:after="20"/>
              <w:ind w:left="20"/>
              <w:jc w:val="both"/>
            </w:pPr>
            <w:r>
              <w:rPr>
                <w:rFonts w:ascii="Times New Roman"/>
                <w:b w:val="false"/>
                <w:i w:val="false"/>
                <w:color w:val="000000"/>
                <w:sz w:val="20"/>
              </w:rPr>
              <w:t>
csdo:​Id20​Type (M.SDT.00092)</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64"/>
          <w:p>
            <w:pPr>
              <w:spacing w:after="20"/>
              <w:ind w:left="20"/>
              <w:jc w:val="both"/>
            </w:pPr>
            <w:r>
              <w:rPr>
                <w:rFonts w:ascii="Times New Roman"/>
                <w:b w:val="false"/>
                <w:i w:val="false"/>
                <w:color w:val="000000"/>
                <w:sz w:val="20"/>
              </w:rPr>
              <w:t>
*.11. Почтовый индекс</w:t>
            </w:r>
          </w:p>
          <w:bookmarkEnd w:id="664"/>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65"/>
          <w:p>
            <w:pPr>
              <w:spacing w:after="20"/>
              <w:ind w:left="20"/>
              <w:jc w:val="both"/>
            </w:pPr>
            <w:r>
              <w:rPr>
                <w:rFonts w:ascii="Times New Roman"/>
                <w:b w:val="false"/>
                <w:i w:val="false"/>
                <w:color w:val="000000"/>
                <w:sz w:val="20"/>
              </w:rPr>
              <w:t>
csdo:​Post​Code​Type (M.SDT.00006)</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66"/>
          <w:p>
            <w:pPr>
              <w:spacing w:after="20"/>
              <w:ind w:left="20"/>
              <w:jc w:val="both"/>
            </w:pPr>
            <w:r>
              <w:rPr>
                <w:rFonts w:ascii="Times New Roman"/>
                <w:b w:val="false"/>
                <w:i w:val="false"/>
                <w:color w:val="000000"/>
                <w:sz w:val="20"/>
              </w:rPr>
              <w:t>
*.12. Номер абонентского ящика</w:t>
            </w:r>
          </w:p>
          <w:bookmarkEnd w:id="666"/>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67"/>
          <w:p>
            <w:pPr>
              <w:spacing w:after="20"/>
              <w:ind w:left="20"/>
              <w:jc w:val="both"/>
            </w:pPr>
            <w:r>
              <w:rPr>
                <w:rFonts w:ascii="Times New Roman"/>
                <w:b w:val="false"/>
                <w:i w:val="false"/>
                <w:color w:val="000000"/>
                <w:sz w:val="20"/>
              </w:rPr>
              <w:t>
csdo:​Id20​Type (M.SDT.00092)</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68"/>
          <w:p>
            <w:pPr>
              <w:spacing w:after="20"/>
              <w:ind w:left="20"/>
              <w:jc w:val="both"/>
            </w:pPr>
            <w:r>
              <w:rPr>
                <w:rFonts w:ascii="Times New Roman"/>
                <w:b w:val="false"/>
                <w:i w:val="false"/>
                <w:color w:val="000000"/>
                <w:sz w:val="20"/>
              </w:rPr>
              <w:t>
2.3.6. Должностное лицо</w:t>
            </w:r>
          </w:p>
          <w:bookmarkEnd w:id="668"/>
          <w:p>
            <w:pPr>
              <w:spacing w:after="20"/>
              <w:ind w:left="20"/>
              <w:jc w:val="both"/>
            </w:pPr>
            <w:r>
              <w:rPr>
                <w:rFonts w:ascii="Times New Roman"/>
                <w:b w:val="false"/>
                <w:i w:val="false"/>
                <w:color w:val="000000"/>
                <w:sz w:val="20"/>
              </w:rPr>
              <w:t>
(ccdo:​Officer​Details)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должностное лицо, выдавшее (подписавшее)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69"/>
          <w:p>
            <w:pPr>
              <w:spacing w:after="20"/>
              <w:ind w:left="20"/>
              <w:jc w:val="both"/>
            </w:pPr>
            <w:r>
              <w:rPr>
                <w:rFonts w:ascii="Times New Roman"/>
                <w:b w:val="false"/>
                <w:i w:val="false"/>
                <w:color w:val="000000"/>
                <w:sz w:val="20"/>
              </w:rPr>
              <w:t>
ccdo:​Officer​Details​Type (M.CDT.00031)</w:t>
            </w:r>
          </w:p>
          <w:bookmarkEnd w:id="6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70"/>
          <w:p>
            <w:pPr>
              <w:spacing w:after="20"/>
              <w:ind w:left="20"/>
              <w:jc w:val="both"/>
            </w:pPr>
            <w:r>
              <w:rPr>
                <w:rFonts w:ascii="Times New Roman"/>
                <w:b w:val="false"/>
                <w:i w:val="false"/>
                <w:color w:val="000000"/>
                <w:sz w:val="20"/>
              </w:rPr>
              <w:t>
*.1. ФИО</w:t>
            </w:r>
          </w:p>
          <w:bookmarkEnd w:id="670"/>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71"/>
          <w:p>
            <w:pPr>
              <w:spacing w:after="20"/>
              <w:ind w:left="20"/>
              <w:jc w:val="both"/>
            </w:pPr>
            <w:r>
              <w:rPr>
                <w:rFonts w:ascii="Times New Roman"/>
                <w:b w:val="false"/>
                <w:i w:val="false"/>
                <w:color w:val="000000"/>
                <w:sz w:val="20"/>
              </w:rPr>
              <w:t>
ccdo:​Full​Name​Details​Type (M.CDT.00016)</w:t>
            </w:r>
          </w:p>
          <w:bookmarkEnd w:id="6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72"/>
          <w:p>
            <w:pPr>
              <w:spacing w:after="20"/>
              <w:ind w:left="20"/>
              <w:jc w:val="both"/>
            </w:pPr>
            <w:r>
              <w:rPr>
                <w:rFonts w:ascii="Times New Roman"/>
                <w:b w:val="false"/>
                <w:i w:val="false"/>
                <w:color w:val="000000"/>
                <w:sz w:val="20"/>
              </w:rPr>
              <w:t>
*.1.1. Имя</w:t>
            </w:r>
          </w:p>
          <w:bookmarkEnd w:id="672"/>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73"/>
          <w:p>
            <w:pPr>
              <w:spacing w:after="20"/>
              <w:ind w:left="20"/>
              <w:jc w:val="both"/>
            </w:pPr>
            <w:r>
              <w:rPr>
                <w:rFonts w:ascii="Times New Roman"/>
                <w:b w:val="false"/>
                <w:i w:val="false"/>
                <w:color w:val="000000"/>
                <w:sz w:val="20"/>
              </w:rPr>
              <w:t>
csdo:​Name120​Type (M.SDT.00055)</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74"/>
          <w:p>
            <w:pPr>
              <w:spacing w:after="20"/>
              <w:ind w:left="20"/>
              <w:jc w:val="both"/>
            </w:pPr>
            <w:r>
              <w:rPr>
                <w:rFonts w:ascii="Times New Roman"/>
                <w:b w:val="false"/>
                <w:i w:val="false"/>
                <w:color w:val="000000"/>
                <w:sz w:val="20"/>
              </w:rPr>
              <w:t>
*.1.2. Отчество</w:t>
            </w:r>
          </w:p>
          <w:bookmarkEnd w:id="674"/>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675"/>
          <w:p>
            <w:pPr>
              <w:spacing w:after="20"/>
              <w:ind w:left="20"/>
              <w:jc w:val="both"/>
            </w:pPr>
            <w:r>
              <w:rPr>
                <w:rFonts w:ascii="Times New Roman"/>
                <w:b w:val="false"/>
                <w:i w:val="false"/>
                <w:color w:val="000000"/>
                <w:sz w:val="20"/>
              </w:rPr>
              <w:t>
csdo:​Name120​Type (M.SDT.00055)</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76"/>
          <w:p>
            <w:pPr>
              <w:spacing w:after="20"/>
              <w:ind w:left="20"/>
              <w:jc w:val="both"/>
            </w:pPr>
            <w:r>
              <w:rPr>
                <w:rFonts w:ascii="Times New Roman"/>
                <w:b w:val="false"/>
                <w:i w:val="false"/>
                <w:color w:val="000000"/>
                <w:sz w:val="20"/>
              </w:rPr>
              <w:t>
*.1.3. Фамилия</w:t>
            </w:r>
          </w:p>
          <w:bookmarkEnd w:id="676"/>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77"/>
          <w:p>
            <w:pPr>
              <w:spacing w:after="20"/>
              <w:ind w:left="20"/>
              <w:jc w:val="both"/>
            </w:pPr>
            <w:r>
              <w:rPr>
                <w:rFonts w:ascii="Times New Roman"/>
                <w:b w:val="false"/>
                <w:i w:val="false"/>
                <w:color w:val="000000"/>
                <w:sz w:val="20"/>
              </w:rPr>
              <w:t>
csdo:​Name120​Type (M.SDT.00055)</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78"/>
          <w:p>
            <w:pPr>
              <w:spacing w:after="20"/>
              <w:ind w:left="20"/>
              <w:jc w:val="both"/>
            </w:pPr>
            <w:r>
              <w:rPr>
                <w:rFonts w:ascii="Times New Roman"/>
                <w:b w:val="false"/>
                <w:i w:val="false"/>
                <w:color w:val="000000"/>
                <w:sz w:val="20"/>
              </w:rPr>
              <w:t>
*.2. Наименование должности</w:t>
            </w:r>
          </w:p>
          <w:bookmarkEnd w:id="678"/>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79"/>
          <w:p>
            <w:pPr>
              <w:spacing w:after="20"/>
              <w:ind w:left="20"/>
              <w:jc w:val="both"/>
            </w:pPr>
            <w:r>
              <w:rPr>
                <w:rFonts w:ascii="Times New Roman"/>
                <w:b w:val="false"/>
                <w:i w:val="false"/>
                <w:color w:val="000000"/>
                <w:sz w:val="20"/>
              </w:rPr>
              <w:t>
csdo:​Name120​Type (M.SDT.00055)</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680"/>
          <w:p>
            <w:pPr>
              <w:spacing w:after="20"/>
              <w:ind w:left="20"/>
              <w:jc w:val="both"/>
            </w:pPr>
            <w:r>
              <w:rPr>
                <w:rFonts w:ascii="Times New Roman"/>
                <w:b w:val="false"/>
                <w:i w:val="false"/>
                <w:color w:val="000000"/>
                <w:sz w:val="20"/>
              </w:rPr>
              <w:t>
*.3. Контактный реквизит</w:t>
            </w:r>
          </w:p>
          <w:bookmarkEnd w:id="68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681"/>
          <w:p>
            <w:pPr>
              <w:spacing w:after="20"/>
              <w:ind w:left="20"/>
              <w:jc w:val="both"/>
            </w:pPr>
            <w:r>
              <w:rPr>
                <w:rFonts w:ascii="Times New Roman"/>
                <w:b w:val="false"/>
                <w:i w:val="false"/>
                <w:color w:val="000000"/>
                <w:sz w:val="20"/>
              </w:rPr>
              <w:t>
ccdo:​Communication​Details​Type (M.CDT.00003)</w:t>
            </w:r>
          </w:p>
          <w:bookmarkEnd w:id="6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82"/>
          <w:p>
            <w:pPr>
              <w:spacing w:after="20"/>
              <w:ind w:left="20"/>
              <w:jc w:val="both"/>
            </w:pPr>
            <w:r>
              <w:rPr>
                <w:rFonts w:ascii="Times New Roman"/>
                <w:b w:val="false"/>
                <w:i w:val="false"/>
                <w:color w:val="000000"/>
                <w:sz w:val="20"/>
              </w:rPr>
              <w:t>
*.3.1. Код вида связи</w:t>
            </w:r>
          </w:p>
          <w:bookmarkEnd w:id="68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83"/>
          <w:p>
            <w:pPr>
              <w:spacing w:after="20"/>
              <w:ind w:left="20"/>
              <w:jc w:val="both"/>
            </w:pPr>
            <w:r>
              <w:rPr>
                <w:rFonts w:ascii="Times New Roman"/>
                <w:b w:val="false"/>
                <w:i w:val="false"/>
                <w:color w:val="000000"/>
                <w:sz w:val="20"/>
              </w:rPr>
              <w:t>
csdo:​Communication​Channel​Code​V2​Type (M.SDT.00163)</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684"/>
          <w:p>
            <w:pPr>
              <w:spacing w:after="20"/>
              <w:ind w:left="20"/>
              <w:jc w:val="both"/>
            </w:pPr>
            <w:r>
              <w:rPr>
                <w:rFonts w:ascii="Times New Roman"/>
                <w:b w:val="false"/>
                <w:i w:val="false"/>
                <w:color w:val="000000"/>
                <w:sz w:val="20"/>
              </w:rPr>
              <w:t>
*.3.2. Наименование вида связи</w:t>
            </w:r>
          </w:p>
          <w:bookmarkEnd w:id="68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685"/>
          <w:p>
            <w:pPr>
              <w:spacing w:after="20"/>
              <w:ind w:left="20"/>
              <w:jc w:val="both"/>
            </w:pPr>
            <w:r>
              <w:rPr>
                <w:rFonts w:ascii="Times New Roman"/>
                <w:b w:val="false"/>
                <w:i w:val="false"/>
                <w:color w:val="000000"/>
                <w:sz w:val="20"/>
              </w:rPr>
              <w:t>
csdo:​Name120​Type (M.SDT.00055)</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686"/>
          <w:p>
            <w:pPr>
              <w:spacing w:after="20"/>
              <w:ind w:left="20"/>
              <w:jc w:val="both"/>
            </w:pPr>
            <w:r>
              <w:rPr>
                <w:rFonts w:ascii="Times New Roman"/>
                <w:b w:val="false"/>
                <w:i w:val="false"/>
                <w:color w:val="000000"/>
                <w:sz w:val="20"/>
              </w:rPr>
              <w:t>
*.3.3. Идентификатор канала связи</w:t>
            </w:r>
          </w:p>
          <w:bookmarkEnd w:id="68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687"/>
          <w:p>
            <w:pPr>
              <w:spacing w:after="20"/>
              <w:ind w:left="20"/>
              <w:jc w:val="both"/>
            </w:pPr>
            <w:r>
              <w:rPr>
                <w:rFonts w:ascii="Times New Roman"/>
                <w:b w:val="false"/>
                <w:i w:val="false"/>
                <w:color w:val="000000"/>
                <w:sz w:val="20"/>
              </w:rPr>
              <w:t>
csdo:​Communication​Channel​Id​Type (M.SDT.00015)</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688"/>
          <w:p>
            <w:pPr>
              <w:spacing w:after="20"/>
              <w:ind w:left="20"/>
              <w:jc w:val="both"/>
            </w:pPr>
            <w:r>
              <w:rPr>
                <w:rFonts w:ascii="Times New Roman"/>
                <w:b w:val="false"/>
                <w:i w:val="false"/>
                <w:color w:val="000000"/>
                <w:sz w:val="20"/>
              </w:rPr>
              <w:t>
2.3.7. Контактное лицо</w:t>
            </w:r>
          </w:p>
          <w:bookmarkEnd w:id="688"/>
          <w:p>
            <w:pPr>
              <w:spacing w:after="20"/>
              <w:ind w:left="20"/>
              <w:jc w:val="both"/>
            </w:pPr>
            <w:r>
              <w:rPr>
                <w:rFonts w:ascii="Times New Roman"/>
                <w:b w:val="false"/>
                <w:i w:val="false"/>
                <w:color w:val="000000"/>
                <w:sz w:val="20"/>
              </w:rPr>
              <w:t>
(smcdo:​Contact​Person​Details)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лицо уполномоченного органа (структурного подразделения)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689"/>
          <w:p>
            <w:pPr>
              <w:spacing w:after="20"/>
              <w:ind w:left="20"/>
              <w:jc w:val="both"/>
            </w:pPr>
            <w:r>
              <w:rPr>
                <w:rFonts w:ascii="Times New Roman"/>
                <w:b w:val="false"/>
                <w:i w:val="false"/>
                <w:color w:val="000000"/>
                <w:sz w:val="20"/>
              </w:rPr>
              <w:t>
ccdo:OfficerDetailsType (M.CDT.00031)</w:t>
            </w:r>
          </w:p>
          <w:bookmarkEnd w:id="6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690"/>
          <w:p>
            <w:pPr>
              <w:spacing w:after="20"/>
              <w:ind w:left="20"/>
              <w:jc w:val="both"/>
            </w:pPr>
            <w:r>
              <w:rPr>
                <w:rFonts w:ascii="Times New Roman"/>
                <w:b w:val="false"/>
                <w:i w:val="false"/>
                <w:color w:val="000000"/>
                <w:sz w:val="20"/>
              </w:rPr>
              <w:t>
*.1. ФИО</w:t>
            </w:r>
          </w:p>
          <w:bookmarkEnd w:id="690"/>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91"/>
          <w:p>
            <w:pPr>
              <w:spacing w:after="20"/>
              <w:ind w:left="20"/>
              <w:jc w:val="both"/>
            </w:pPr>
            <w:r>
              <w:rPr>
                <w:rFonts w:ascii="Times New Roman"/>
                <w:b w:val="false"/>
                <w:i w:val="false"/>
                <w:color w:val="000000"/>
                <w:sz w:val="20"/>
              </w:rPr>
              <w:t>
ccdo:​Full​Name​Details​Type (M.CDT.00016)</w:t>
            </w:r>
          </w:p>
          <w:bookmarkEnd w:id="6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692"/>
          <w:p>
            <w:pPr>
              <w:spacing w:after="20"/>
              <w:ind w:left="20"/>
              <w:jc w:val="both"/>
            </w:pPr>
            <w:r>
              <w:rPr>
                <w:rFonts w:ascii="Times New Roman"/>
                <w:b w:val="false"/>
                <w:i w:val="false"/>
                <w:color w:val="000000"/>
                <w:sz w:val="20"/>
              </w:rPr>
              <w:t>
*.1.1. Имя</w:t>
            </w:r>
          </w:p>
          <w:bookmarkEnd w:id="692"/>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693"/>
          <w:p>
            <w:pPr>
              <w:spacing w:after="20"/>
              <w:ind w:left="20"/>
              <w:jc w:val="both"/>
            </w:pPr>
            <w:r>
              <w:rPr>
                <w:rFonts w:ascii="Times New Roman"/>
                <w:b w:val="false"/>
                <w:i w:val="false"/>
                <w:color w:val="000000"/>
                <w:sz w:val="20"/>
              </w:rPr>
              <w:t>
csdo:​Name120​Type (M.SDT.00055)</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694"/>
          <w:p>
            <w:pPr>
              <w:spacing w:after="20"/>
              <w:ind w:left="20"/>
              <w:jc w:val="both"/>
            </w:pPr>
            <w:r>
              <w:rPr>
                <w:rFonts w:ascii="Times New Roman"/>
                <w:b w:val="false"/>
                <w:i w:val="false"/>
                <w:color w:val="000000"/>
                <w:sz w:val="20"/>
              </w:rPr>
              <w:t>
*.1.2. Отчество</w:t>
            </w:r>
          </w:p>
          <w:bookmarkEnd w:id="694"/>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95"/>
          <w:p>
            <w:pPr>
              <w:spacing w:after="20"/>
              <w:ind w:left="20"/>
              <w:jc w:val="both"/>
            </w:pPr>
            <w:r>
              <w:rPr>
                <w:rFonts w:ascii="Times New Roman"/>
                <w:b w:val="false"/>
                <w:i w:val="false"/>
                <w:color w:val="000000"/>
                <w:sz w:val="20"/>
              </w:rPr>
              <w:t>
csdo:​Name120​Type (M.SDT.00055)</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696"/>
          <w:p>
            <w:pPr>
              <w:spacing w:after="20"/>
              <w:ind w:left="20"/>
              <w:jc w:val="both"/>
            </w:pPr>
            <w:r>
              <w:rPr>
                <w:rFonts w:ascii="Times New Roman"/>
                <w:b w:val="false"/>
                <w:i w:val="false"/>
                <w:color w:val="000000"/>
                <w:sz w:val="20"/>
              </w:rPr>
              <w:t>
*.1.3. Фамилия</w:t>
            </w:r>
          </w:p>
          <w:bookmarkEnd w:id="696"/>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697"/>
          <w:p>
            <w:pPr>
              <w:spacing w:after="20"/>
              <w:ind w:left="20"/>
              <w:jc w:val="both"/>
            </w:pPr>
            <w:r>
              <w:rPr>
                <w:rFonts w:ascii="Times New Roman"/>
                <w:b w:val="false"/>
                <w:i w:val="false"/>
                <w:color w:val="000000"/>
                <w:sz w:val="20"/>
              </w:rPr>
              <w:t>
csdo:​Name120​Type (M.SDT.00055)</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698"/>
          <w:p>
            <w:pPr>
              <w:spacing w:after="20"/>
              <w:ind w:left="20"/>
              <w:jc w:val="both"/>
            </w:pPr>
            <w:r>
              <w:rPr>
                <w:rFonts w:ascii="Times New Roman"/>
                <w:b w:val="false"/>
                <w:i w:val="false"/>
                <w:color w:val="000000"/>
                <w:sz w:val="20"/>
              </w:rPr>
              <w:t>
*.2. Наименование должности</w:t>
            </w:r>
          </w:p>
          <w:bookmarkEnd w:id="698"/>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699"/>
          <w:p>
            <w:pPr>
              <w:spacing w:after="20"/>
              <w:ind w:left="20"/>
              <w:jc w:val="both"/>
            </w:pPr>
            <w:r>
              <w:rPr>
                <w:rFonts w:ascii="Times New Roman"/>
                <w:b w:val="false"/>
                <w:i w:val="false"/>
                <w:color w:val="000000"/>
                <w:sz w:val="20"/>
              </w:rPr>
              <w:t>
csdo:​Name120​Type (M.SDT.00055)</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00"/>
          <w:p>
            <w:pPr>
              <w:spacing w:after="20"/>
              <w:ind w:left="20"/>
              <w:jc w:val="both"/>
            </w:pPr>
            <w:r>
              <w:rPr>
                <w:rFonts w:ascii="Times New Roman"/>
                <w:b w:val="false"/>
                <w:i w:val="false"/>
                <w:color w:val="000000"/>
                <w:sz w:val="20"/>
              </w:rPr>
              <w:t>
*.3. Контактный реквизит</w:t>
            </w:r>
          </w:p>
          <w:bookmarkEnd w:id="70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01"/>
          <w:p>
            <w:pPr>
              <w:spacing w:after="20"/>
              <w:ind w:left="20"/>
              <w:jc w:val="both"/>
            </w:pPr>
            <w:r>
              <w:rPr>
                <w:rFonts w:ascii="Times New Roman"/>
                <w:b w:val="false"/>
                <w:i w:val="false"/>
                <w:color w:val="000000"/>
                <w:sz w:val="20"/>
              </w:rPr>
              <w:t>
ccdo:​Communication​Details​Type (M.CDT.00003)</w:t>
            </w:r>
          </w:p>
          <w:bookmarkEnd w:id="7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02"/>
          <w:p>
            <w:pPr>
              <w:spacing w:after="20"/>
              <w:ind w:left="20"/>
              <w:jc w:val="both"/>
            </w:pPr>
            <w:r>
              <w:rPr>
                <w:rFonts w:ascii="Times New Roman"/>
                <w:b w:val="false"/>
                <w:i w:val="false"/>
                <w:color w:val="000000"/>
                <w:sz w:val="20"/>
              </w:rPr>
              <w:t>
*.3.1. Код вида связи</w:t>
            </w:r>
          </w:p>
          <w:bookmarkEnd w:id="70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03"/>
          <w:p>
            <w:pPr>
              <w:spacing w:after="20"/>
              <w:ind w:left="20"/>
              <w:jc w:val="both"/>
            </w:pPr>
            <w:r>
              <w:rPr>
                <w:rFonts w:ascii="Times New Roman"/>
                <w:b w:val="false"/>
                <w:i w:val="false"/>
                <w:color w:val="000000"/>
                <w:sz w:val="20"/>
              </w:rPr>
              <w:t>
csdo:​Communication​Channel​Code​V2​Type (M.SDT.00163)</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04"/>
          <w:p>
            <w:pPr>
              <w:spacing w:after="20"/>
              <w:ind w:left="20"/>
              <w:jc w:val="both"/>
            </w:pPr>
            <w:r>
              <w:rPr>
                <w:rFonts w:ascii="Times New Roman"/>
                <w:b w:val="false"/>
                <w:i w:val="false"/>
                <w:color w:val="000000"/>
                <w:sz w:val="20"/>
              </w:rPr>
              <w:t>
*.3.2. Наименование вида связи</w:t>
            </w:r>
          </w:p>
          <w:bookmarkEnd w:id="70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705"/>
          <w:p>
            <w:pPr>
              <w:spacing w:after="20"/>
              <w:ind w:left="20"/>
              <w:jc w:val="both"/>
            </w:pPr>
            <w:r>
              <w:rPr>
                <w:rFonts w:ascii="Times New Roman"/>
                <w:b w:val="false"/>
                <w:i w:val="false"/>
                <w:color w:val="000000"/>
                <w:sz w:val="20"/>
              </w:rPr>
              <w:t>
csdo:​Name120​Type (M.SDT.00055)</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06"/>
          <w:p>
            <w:pPr>
              <w:spacing w:after="20"/>
              <w:ind w:left="20"/>
              <w:jc w:val="both"/>
            </w:pPr>
            <w:r>
              <w:rPr>
                <w:rFonts w:ascii="Times New Roman"/>
                <w:b w:val="false"/>
                <w:i w:val="false"/>
                <w:color w:val="000000"/>
                <w:sz w:val="20"/>
              </w:rPr>
              <w:t>
*.3.3. Идентификатор канала связи</w:t>
            </w:r>
          </w:p>
          <w:bookmarkEnd w:id="70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707"/>
          <w:p>
            <w:pPr>
              <w:spacing w:after="20"/>
              <w:ind w:left="20"/>
              <w:jc w:val="both"/>
            </w:pPr>
            <w:r>
              <w:rPr>
                <w:rFonts w:ascii="Times New Roman"/>
                <w:b w:val="false"/>
                <w:i w:val="false"/>
                <w:color w:val="000000"/>
                <w:sz w:val="20"/>
              </w:rPr>
              <w:t>
csdo:​Communication​Channel​Id​Type (M.SDT.00015)</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08"/>
          <w:p>
            <w:pPr>
              <w:spacing w:after="20"/>
              <w:ind w:left="20"/>
              <w:jc w:val="both"/>
            </w:pPr>
            <w:r>
              <w:rPr>
                <w:rFonts w:ascii="Times New Roman"/>
                <w:b w:val="false"/>
                <w:i w:val="false"/>
                <w:color w:val="000000"/>
                <w:sz w:val="20"/>
              </w:rPr>
              <w:t>
2.4. Участник цепи поставки</w:t>
            </w:r>
          </w:p>
          <w:bookmarkEnd w:id="708"/>
          <w:p>
            <w:pPr>
              <w:spacing w:after="20"/>
              <w:ind w:left="20"/>
              <w:jc w:val="both"/>
            </w:pPr>
            <w:r>
              <w:rPr>
                <w:rFonts w:ascii="Times New Roman"/>
                <w:b w:val="false"/>
                <w:i w:val="false"/>
                <w:color w:val="000000"/>
                <w:sz w:val="20"/>
              </w:rPr>
              <w:t>
(ccdo:​Supply​Chain​Party​Details)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09"/>
          <w:p>
            <w:pPr>
              <w:spacing w:after="20"/>
              <w:ind w:left="20"/>
              <w:jc w:val="both"/>
            </w:pPr>
            <w:r>
              <w:rPr>
                <w:rFonts w:ascii="Times New Roman"/>
                <w:b w:val="false"/>
                <w:i w:val="false"/>
                <w:color w:val="000000"/>
                <w:sz w:val="20"/>
              </w:rPr>
              <w:t>
ccdo:​Supply​Chain​Party​Details​Type (M.CDT.00310)</w:t>
            </w:r>
          </w:p>
          <w:bookmarkEnd w:id="7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10"/>
          <w:p>
            <w:pPr>
              <w:spacing w:after="20"/>
              <w:ind w:left="20"/>
              <w:jc w:val="both"/>
            </w:pPr>
            <w:r>
              <w:rPr>
                <w:rFonts w:ascii="Times New Roman"/>
                <w:b w:val="false"/>
                <w:i w:val="false"/>
                <w:color w:val="000000"/>
                <w:sz w:val="20"/>
              </w:rPr>
              <w:t>
2.4.1. Код страны</w:t>
            </w:r>
          </w:p>
          <w:bookmarkEnd w:id="71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11"/>
          <w:p>
            <w:pPr>
              <w:spacing w:after="20"/>
              <w:ind w:left="20"/>
              <w:jc w:val="both"/>
            </w:pPr>
            <w:r>
              <w:rPr>
                <w:rFonts w:ascii="Times New Roman"/>
                <w:b w:val="false"/>
                <w:i w:val="false"/>
                <w:color w:val="000000"/>
                <w:sz w:val="20"/>
              </w:rPr>
              <w:t>
csdo:​Unified​Country​Code​Type (M.SDT.00112)</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12"/>
          <w:p>
            <w:pPr>
              <w:spacing w:after="20"/>
              <w:ind w:left="20"/>
              <w:jc w:val="both"/>
            </w:pPr>
            <w:r>
              <w:rPr>
                <w:rFonts w:ascii="Times New Roman"/>
                <w:b w:val="false"/>
                <w:i w:val="false"/>
                <w:color w:val="000000"/>
                <w:sz w:val="20"/>
              </w:rPr>
              <w:t>
а) Идентификатор справочника (классификатора)</w:t>
            </w:r>
          </w:p>
          <w:bookmarkEnd w:id="71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13"/>
          <w:p>
            <w:pPr>
              <w:spacing w:after="20"/>
              <w:ind w:left="20"/>
              <w:jc w:val="both"/>
            </w:pPr>
            <w:r>
              <w:rPr>
                <w:rFonts w:ascii="Times New Roman"/>
                <w:b w:val="false"/>
                <w:i w:val="false"/>
                <w:color w:val="000000"/>
                <w:sz w:val="20"/>
              </w:rPr>
              <w:t>
csdo:​Reference​Data​Id​Type (M.SDT.00091)</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14"/>
          <w:p>
            <w:pPr>
              <w:spacing w:after="20"/>
              <w:ind w:left="20"/>
              <w:jc w:val="both"/>
            </w:pPr>
            <w:r>
              <w:rPr>
                <w:rFonts w:ascii="Times New Roman"/>
                <w:b w:val="false"/>
                <w:i w:val="false"/>
                <w:color w:val="000000"/>
                <w:sz w:val="20"/>
              </w:rPr>
              <w:t>
2.4.2. Наименование хозяйствующего субъекта</w:t>
            </w:r>
          </w:p>
          <w:bookmarkEnd w:id="714"/>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15"/>
          <w:p>
            <w:pPr>
              <w:spacing w:after="20"/>
              <w:ind w:left="20"/>
              <w:jc w:val="both"/>
            </w:pPr>
            <w:r>
              <w:rPr>
                <w:rFonts w:ascii="Times New Roman"/>
                <w:b w:val="false"/>
                <w:i w:val="false"/>
                <w:color w:val="000000"/>
                <w:sz w:val="20"/>
              </w:rPr>
              <w:t>
csdo:​Name300​Type (M.SDT.00056)</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16"/>
          <w:p>
            <w:pPr>
              <w:spacing w:after="20"/>
              <w:ind w:left="20"/>
              <w:jc w:val="both"/>
            </w:pPr>
            <w:r>
              <w:rPr>
                <w:rFonts w:ascii="Times New Roman"/>
                <w:b w:val="false"/>
                <w:i w:val="false"/>
                <w:color w:val="000000"/>
                <w:sz w:val="20"/>
              </w:rPr>
              <w:t>
2.4.3. Краткое наименование хозяйствующего субъекта</w:t>
            </w:r>
          </w:p>
          <w:bookmarkEnd w:id="716"/>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17"/>
          <w:p>
            <w:pPr>
              <w:spacing w:after="20"/>
              <w:ind w:left="20"/>
              <w:jc w:val="both"/>
            </w:pPr>
            <w:r>
              <w:rPr>
                <w:rFonts w:ascii="Times New Roman"/>
                <w:b w:val="false"/>
                <w:i w:val="false"/>
                <w:color w:val="000000"/>
                <w:sz w:val="20"/>
              </w:rPr>
              <w:t>
csdo:​Name120​Type (M.SDT.00055)</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18"/>
          <w:p>
            <w:pPr>
              <w:spacing w:after="20"/>
              <w:ind w:left="20"/>
              <w:jc w:val="both"/>
            </w:pPr>
            <w:r>
              <w:rPr>
                <w:rFonts w:ascii="Times New Roman"/>
                <w:b w:val="false"/>
                <w:i w:val="false"/>
                <w:color w:val="000000"/>
                <w:sz w:val="20"/>
              </w:rPr>
              <w:t>
2.4.4. Код организационно-правовой формы</w:t>
            </w:r>
          </w:p>
          <w:bookmarkEnd w:id="71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19"/>
          <w:p>
            <w:pPr>
              <w:spacing w:after="20"/>
              <w:ind w:left="20"/>
              <w:jc w:val="both"/>
            </w:pPr>
            <w:r>
              <w:rPr>
                <w:rFonts w:ascii="Times New Roman"/>
                <w:b w:val="false"/>
                <w:i w:val="false"/>
                <w:color w:val="000000"/>
                <w:sz w:val="20"/>
              </w:rPr>
              <w:t>
csdo:​Unified​Code20​Type (M.SDT.00140)</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20"/>
          <w:p>
            <w:pPr>
              <w:spacing w:after="20"/>
              <w:ind w:left="20"/>
              <w:jc w:val="both"/>
            </w:pPr>
            <w:r>
              <w:rPr>
                <w:rFonts w:ascii="Times New Roman"/>
                <w:b w:val="false"/>
                <w:i w:val="false"/>
                <w:color w:val="000000"/>
                <w:sz w:val="20"/>
              </w:rPr>
              <w:t>
а) Идентификатор справочника (классификатора)</w:t>
            </w:r>
          </w:p>
          <w:bookmarkEnd w:id="72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21"/>
          <w:p>
            <w:pPr>
              <w:spacing w:after="20"/>
              <w:ind w:left="20"/>
              <w:jc w:val="both"/>
            </w:pPr>
            <w:r>
              <w:rPr>
                <w:rFonts w:ascii="Times New Roman"/>
                <w:b w:val="false"/>
                <w:i w:val="false"/>
                <w:color w:val="000000"/>
                <w:sz w:val="20"/>
              </w:rPr>
              <w:t>
csdo:​Reference​Data​Id​Type (M.SDT.00091)</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22"/>
          <w:p>
            <w:pPr>
              <w:spacing w:after="20"/>
              <w:ind w:left="20"/>
              <w:jc w:val="both"/>
            </w:pPr>
            <w:r>
              <w:rPr>
                <w:rFonts w:ascii="Times New Roman"/>
                <w:b w:val="false"/>
                <w:i w:val="false"/>
                <w:color w:val="000000"/>
                <w:sz w:val="20"/>
              </w:rPr>
              <w:t>
2.4.5. Наименование организационно-правовой формы</w:t>
            </w:r>
          </w:p>
          <w:bookmarkEnd w:id="72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23"/>
          <w:p>
            <w:pPr>
              <w:spacing w:after="20"/>
              <w:ind w:left="20"/>
              <w:jc w:val="both"/>
            </w:pPr>
            <w:r>
              <w:rPr>
                <w:rFonts w:ascii="Times New Roman"/>
                <w:b w:val="false"/>
                <w:i w:val="false"/>
                <w:color w:val="000000"/>
                <w:sz w:val="20"/>
              </w:rPr>
              <w:t>
csdo:​Name300​Type (M.SDT.00056)</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24"/>
          <w:p>
            <w:pPr>
              <w:spacing w:after="20"/>
              <w:ind w:left="20"/>
              <w:jc w:val="both"/>
            </w:pPr>
            <w:r>
              <w:rPr>
                <w:rFonts w:ascii="Times New Roman"/>
                <w:b w:val="false"/>
                <w:i w:val="false"/>
                <w:color w:val="000000"/>
                <w:sz w:val="20"/>
              </w:rPr>
              <w:t>
2.4.6. Идентификатор хозяйствующего субъекта</w:t>
            </w:r>
          </w:p>
          <w:bookmarkEnd w:id="72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25"/>
          <w:p>
            <w:pPr>
              <w:spacing w:after="20"/>
              <w:ind w:left="20"/>
              <w:jc w:val="both"/>
            </w:pPr>
            <w:r>
              <w:rPr>
                <w:rFonts w:ascii="Times New Roman"/>
                <w:b w:val="false"/>
                <w:i w:val="false"/>
                <w:color w:val="000000"/>
                <w:sz w:val="20"/>
              </w:rPr>
              <w:t>
csdo:​Business​Entity​Id​Type (M.SDT.00157)</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26"/>
          <w:p>
            <w:pPr>
              <w:spacing w:after="20"/>
              <w:ind w:left="20"/>
              <w:jc w:val="both"/>
            </w:pPr>
            <w:r>
              <w:rPr>
                <w:rFonts w:ascii="Times New Roman"/>
                <w:b w:val="false"/>
                <w:i w:val="false"/>
                <w:color w:val="000000"/>
                <w:sz w:val="20"/>
              </w:rPr>
              <w:t>
а) Метод идентификации</w:t>
            </w:r>
          </w:p>
          <w:bookmarkEnd w:id="72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727"/>
          <w:p>
            <w:pPr>
              <w:spacing w:after="20"/>
              <w:ind w:left="20"/>
              <w:jc w:val="both"/>
            </w:pPr>
            <w:r>
              <w:rPr>
                <w:rFonts w:ascii="Times New Roman"/>
                <w:b w:val="false"/>
                <w:i w:val="false"/>
                <w:color w:val="000000"/>
                <w:sz w:val="20"/>
              </w:rPr>
              <w:t>
csdo:​Business​Entity​Id​Kind​Id​Type (M.SDT.00158)</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28"/>
          <w:p>
            <w:pPr>
              <w:spacing w:after="20"/>
              <w:ind w:left="20"/>
              <w:jc w:val="both"/>
            </w:pPr>
            <w:r>
              <w:rPr>
                <w:rFonts w:ascii="Times New Roman"/>
                <w:b w:val="false"/>
                <w:i w:val="false"/>
                <w:color w:val="000000"/>
                <w:sz w:val="20"/>
              </w:rPr>
              <w:t>
2.4.7. Уникальный идентификационный таможенный номер</w:t>
            </w:r>
          </w:p>
          <w:bookmarkEnd w:id="72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729"/>
          <w:p>
            <w:pPr>
              <w:spacing w:after="20"/>
              <w:ind w:left="20"/>
              <w:jc w:val="both"/>
            </w:pPr>
            <w:r>
              <w:rPr>
                <w:rFonts w:ascii="Times New Roman"/>
                <w:b w:val="false"/>
                <w:i w:val="false"/>
                <w:color w:val="000000"/>
                <w:sz w:val="20"/>
              </w:rPr>
              <w:t>
csdo:​Unique​Customs​Number​Id​Type (M.SDT.00089)</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30"/>
          <w:p>
            <w:pPr>
              <w:spacing w:after="20"/>
              <w:ind w:left="20"/>
              <w:jc w:val="both"/>
            </w:pPr>
            <w:r>
              <w:rPr>
                <w:rFonts w:ascii="Times New Roman"/>
                <w:b w:val="false"/>
                <w:i w:val="false"/>
                <w:color w:val="000000"/>
                <w:sz w:val="20"/>
              </w:rPr>
              <w:t>
2.4.8. Идентификатор налогоплательщика</w:t>
            </w:r>
          </w:p>
          <w:bookmarkEnd w:id="73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31"/>
          <w:p>
            <w:pPr>
              <w:spacing w:after="20"/>
              <w:ind w:left="20"/>
              <w:jc w:val="both"/>
            </w:pPr>
            <w:r>
              <w:rPr>
                <w:rFonts w:ascii="Times New Roman"/>
                <w:b w:val="false"/>
                <w:i w:val="false"/>
                <w:color w:val="000000"/>
                <w:sz w:val="20"/>
              </w:rPr>
              <w:t>
csdo:​Taxpayer​Id​Type (M.SDT.00025)</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32"/>
          <w:p>
            <w:pPr>
              <w:spacing w:after="20"/>
              <w:ind w:left="20"/>
              <w:jc w:val="both"/>
            </w:pPr>
            <w:r>
              <w:rPr>
                <w:rFonts w:ascii="Times New Roman"/>
                <w:b w:val="false"/>
                <w:i w:val="false"/>
                <w:color w:val="000000"/>
                <w:sz w:val="20"/>
              </w:rPr>
              <w:t>
2.4.9. Код причины постановки на учет</w:t>
            </w:r>
          </w:p>
          <w:bookmarkEnd w:id="73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33"/>
          <w:p>
            <w:pPr>
              <w:spacing w:after="20"/>
              <w:ind w:left="20"/>
              <w:jc w:val="both"/>
            </w:pPr>
            <w:r>
              <w:rPr>
                <w:rFonts w:ascii="Times New Roman"/>
                <w:b w:val="false"/>
                <w:i w:val="false"/>
                <w:color w:val="000000"/>
                <w:sz w:val="20"/>
              </w:rPr>
              <w:t>
csdo:​Tax​Registration​Reason​Code​Type (M.SDT.00030)</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34"/>
          <w:p>
            <w:pPr>
              <w:spacing w:after="20"/>
              <w:ind w:left="20"/>
              <w:jc w:val="both"/>
            </w:pPr>
            <w:r>
              <w:rPr>
                <w:rFonts w:ascii="Times New Roman"/>
                <w:b w:val="false"/>
                <w:i w:val="false"/>
                <w:color w:val="000000"/>
                <w:sz w:val="20"/>
              </w:rPr>
              <w:t>
2.4.10. Адрес</w:t>
            </w:r>
          </w:p>
          <w:bookmarkEnd w:id="73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35"/>
          <w:p>
            <w:pPr>
              <w:spacing w:after="20"/>
              <w:ind w:left="20"/>
              <w:jc w:val="both"/>
            </w:pPr>
            <w:r>
              <w:rPr>
                <w:rFonts w:ascii="Times New Roman"/>
                <w:b w:val="false"/>
                <w:i w:val="false"/>
                <w:color w:val="000000"/>
                <w:sz w:val="20"/>
              </w:rPr>
              <w:t>
ccdo:​Subject​Address​Details​Type (M.CDT.00064)</w:t>
            </w:r>
          </w:p>
          <w:bookmarkEnd w:id="7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36"/>
          <w:p>
            <w:pPr>
              <w:spacing w:after="20"/>
              <w:ind w:left="20"/>
              <w:jc w:val="both"/>
            </w:pPr>
            <w:r>
              <w:rPr>
                <w:rFonts w:ascii="Times New Roman"/>
                <w:b w:val="false"/>
                <w:i w:val="false"/>
                <w:color w:val="000000"/>
                <w:sz w:val="20"/>
              </w:rPr>
              <w:t>
*.1. Код вида адреса</w:t>
            </w:r>
          </w:p>
          <w:bookmarkEnd w:id="73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37"/>
          <w:p>
            <w:pPr>
              <w:spacing w:after="20"/>
              <w:ind w:left="20"/>
              <w:jc w:val="both"/>
            </w:pPr>
            <w:r>
              <w:rPr>
                <w:rFonts w:ascii="Times New Roman"/>
                <w:b w:val="false"/>
                <w:i w:val="false"/>
                <w:color w:val="000000"/>
                <w:sz w:val="20"/>
              </w:rPr>
              <w:t>
csdo:​Address​Kind​Code​Type (M.SDT.00162)</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738"/>
          <w:p>
            <w:pPr>
              <w:spacing w:after="20"/>
              <w:ind w:left="20"/>
              <w:jc w:val="both"/>
            </w:pPr>
            <w:r>
              <w:rPr>
                <w:rFonts w:ascii="Times New Roman"/>
                <w:b w:val="false"/>
                <w:i w:val="false"/>
                <w:color w:val="000000"/>
                <w:sz w:val="20"/>
              </w:rPr>
              <w:t>
*.2. Код страны</w:t>
            </w:r>
          </w:p>
          <w:bookmarkEnd w:id="73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39"/>
          <w:p>
            <w:pPr>
              <w:spacing w:after="20"/>
              <w:ind w:left="20"/>
              <w:jc w:val="both"/>
            </w:pPr>
            <w:r>
              <w:rPr>
                <w:rFonts w:ascii="Times New Roman"/>
                <w:b w:val="false"/>
                <w:i w:val="false"/>
                <w:color w:val="000000"/>
                <w:sz w:val="20"/>
              </w:rPr>
              <w:t>
csdo:​Unified​Country​Code​Type (M.SDT.00112)</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40"/>
          <w:p>
            <w:pPr>
              <w:spacing w:after="20"/>
              <w:ind w:left="20"/>
              <w:jc w:val="both"/>
            </w:pPr>
            <w:r>
              <w:rPr>
                <w:rFonts w:ascii="Times New Roman"/>
                <w:b w:val="false"/>
                <w:i w:val="false"/>
                <w:color w:val="000000"/>
                <w:sz w:val="20"/>
              </w:rPr>
              <w:t>
а) Идентификатор справочника (классификатора)</w:t>
            </w:r>
          </w:p>
          <w:bookmarkEnd w:id="74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41"/>
          <w:p>
            <w:pPr>
              <w:spacing w:after="20"/>
              <w:ind w:left="20"/>
              <w:jc w:val="both"/>
            </w:pPr>
            <w:r>
              <w:rPr>
                <w:rFonts w:ascii="Times New Roman"/>
                <w:b w:val="false"/>
                <w:i w:val="false"/>
                <w:color w:val="000000"/>
                <w:sz w:val="20"/>
              </w:rPr>
              <w:t>
csdo:​Reference​Data​Id​Type (M.SDT.00091)</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42"/>
          <w:p>
            <w:pPr>
              <w:spacing w:after="20"/>
              <w:ind w:left="20"/>
              <w:jc w:val="both"/>
            </w:pPr>
            <w:r>
              <w:rPr>
                <w:rFonts w:ascii="Times New Roman"/>
                <w:b w:val="false"/>
                <w:i w:val="false"/>
                <w:color w:val="000000"/>
                <w:sz w:val="20"/>
              </w:rPr>
              <w:t>
*.3. Код территории</w:t>
            </w:r>
          </w:p>
          <w:bookmarkEnd w:id="74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43"/>
          <w:p>
            <w:pPr>
              <w:spacing w:after="20"/>
              <w:ind w:left="20"/>
              <w:jc w:val="both"/>
            </w:pPr>
            <w:r>
              <w:rPr>
                <w:rFonts w:ascii="Times New Roman"/>
                <w:b w:val="false"/>
                <w:i w:val="false"/>
                <w:color w:val="000000"/>
                <w:sz w:val="20"/>
              </w:rPr>
              <w:t>
csdo:​Territory​Code​Type (M.SDT.00031)</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44"/>
          <w:p>
            <w:pPr>
              <w:spacing w:after="20"/>
              <w:ind w:left="20"/>
              <w:jc w:val="both"/>
            </w:pPr>
            <w:r>
              <w:rPr>
                <w:rFonts w:ascii="Times New Roman"/>
                <w:b w:val="false"/>
                <w:i w:val="false"/>
                <w:color w:val="000000"/>
                <w:sz w:val="20"/>
              </w:rPr>
              <w:t>
*.4. Регион</w:t>
            </w:r>
          </w:p>
          <w:bookmarkEnd w:id="74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45"/>
          <w:p>
            <w:pPr>
              <w:spacing w:after="20"/>
              <w:ind w:left="20"/>
              <w:jc w:val="both"/>
            </w:pPr>
            <w:r>
              <w:rPr>
                <w:rFonts w:ascii="Times New Roman"/>
                <w:b w:val="false"/>
                <w:i w:val="false"/>
                <w:color w:val="000000"/>
                <w:sz w:val="20"/>
              </w:rPr>
              <w:t>
csdo:​Name120​Type (M.SDT.00055)</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46"/>
          <w:p>
            <w:pPr>
              <w:spacing w:after="20"/>
              <w:ind w:left="20"/>
              <w:jc w:val="both"/>
            </w:pPr>
            <w:r>
              <w:rPr>
                <w:rFonts w:ascii="Times New Roman"/>
                <w:b w:val="false"/>
                <w:i w:val="false"/>
                <w:color w:val="000000"/>
                <w:sz w:val="20"/>
              </w:rPr>
              <w:t>
*.5. Район</w:t>
            </w:r>
          </w:p>
          <w:bookmarkEnd w:id="74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747"/>
          <w:p>
            <w:pPr>
              <w:spacing w:after="20"/>
              <w:ind w:left="20"/>
              <w:jc w:val="both"/>
            </w:pPr>
            <w:r>
              <w:rPr>
                <w:rFonts w:ascii="Times New Roman"/>
                <w:b w:val="false"/>
                <w:i w:val="false"/>
                <w:color w:val="000000"/>
                <w:sz w:val="20"/>
              </w:rPr>
              <w:t>
csdo:​Name120​Type (M.SDT.00055)</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48"/>
          <w:p>
            <w:pPr>
              <w:spacing w:after="20"/>
              <w:ind w:left="20"/>
              <w:jc w:val="both"/>
            </w:pPr>
            <w:r>
              <w:rPr>
                <w:rFonts w:ascii="Times New Roman"/>
                <w:b w:val="false"/>
                <w:i w:val="false"/>
                <w:color w:val="000000"/>
                <w:sz w:val="20"/>
              </w:rPr>
              <w:t>
*.6. Город</w:t>
            </w:r>
          </w:p>
          <w:bookmarkEnd w:id="74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749"/>
          <w:p>
            <w:pPr>
              <w:spacing w:after="20"/>
              <w:ind w:left="20"/>
              <w:jc w:val="both"/>
            </w:pPr>
            <w:r>
              <w:rPr>
                <w:rFonts w:ascii="Times New Roman"/>
                <w:b w:val="false"/>
                <w:i w:val="false"/>
                <w:color w:val="000000"/>
                <w:sz w:val="20"/>
              </w:rPr>
              <w:t>
csdo:​Name120​Type (M.SDT.00055)</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50"/>
          <w:p>
            <w:pPr>
              <w:spacing w:after="20"/>
              <w:ind w:left="20"/>
              <w:jc w:val="both"/>
            </w:pPr>
            <w:r>
              <w:rPr>
                <w:rFonts w:ascii="Times New Roman"/>
                <w:b w:val="false"/>
                <w:i w:val="false"/>
                <w:color w:val="000000"/>
                <w:sz w:val="20"/>
              </w:rPr>
              <w:t>
*.7. Населенный пункт</w:t>
            </w:r>
          </w:p>
          <w:bookmarkEnd w:id="75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751"/>
          <w:p>
            <w:pPr>
              <w:spacing w:after="20"/>
              <w:ind w:left="20"/>
              <w:jc w:val="both"/>
            </w:pPr>
            <w:r>
              <w:rPr>
                <w:rFonts w:ascii="Times New Roman"/>
                <w:b w:val="false"/>
                <w:i w:val="false"/>
                <w:color w:val="000000"/>
                <w:sz w:val="20"/>
              </w:rPr>
              <w:t>
csdo:​Name120​Type (M.SDT.00055)</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752"/>
          <w:p>
            <w:pPr>
              <w:spacing w:after="20"/>
              <w:ind w:left="20"/>
              <w:jc w:val="both"/>
            </w:pPr>
            <w:r>
              <w:rPr>
                <w:rFonts w:ascii="Times New Roman"/>
                <w:b w:val="false"/>
                <w:i w:val="false"/>
                <w:color w:val="000000"/>
                <w:sz w:val="20"/>
              </w:rPr>
              <w:t>
*.8. Улица</w:t>
            </w:r>
          </w:p>
          <w:bookmarkEnd w:id="75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753"/>
          <w:p>
            <w:pPr>
              <w:spacing w:after="20"/>
              <w:ind w:left="20"/>
              <w:jc w:val="both"/>
            </w:pPr>
            <w:r>
              <w:rPr>
                <w:rFonts w:ascii="Times New Roman"/>
                <w:b w:val="false"/>
                <w:i w:val="false"/>
                <w:color w:val="000000"/>
                <w:sz w:val="20"/>
              </w:rPr>
              <w:t>
csdo:​Name120​Type (M.SDT.00055)</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754"/>
          <w:p>
            <w:pPr>
              <w:spacing w:after="20"/>
              <w:ind w:left="20"/>
              <w:jc w:val="both"/>
            </w:pPr>
            <w:r>
              <w:rPr>
                <w:rFonts w:ascii="Times New Roman"/>
                <w:b w:val="false"/>
                <w:i w:val="false"/>
                <w:color w:val="000000"/>
                <w:sz w:val="20"/>
              </w:rPr>
              <w:t>
*.9. Номер дома</w:t>
            </w:r>
          </w:p>
          <w:bookmarkEnd w:id="75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755"/>
          <w:p>
            <w:pPr>
              <w:spacing w:after="20"/>
              <w:ind w:left="20"/>
              <w:jc w:val="both"/>
            </w:pPr>
            <w:r>
              <w:rPr>
                <w:rFonts w:ascii="Times New Roman"/>
                <w:b w:val="false"/>
                <w:i w:val="false"/>
                <w:color w:val="000000"/>
                <w:sz w:val="20"/>
              </w:rPr>
              <w:t>
csdo:​Id50​Type (M.SDT.00093)</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756"/>
          <w:p>
            <w:pPr>
              <w:spacing w:after="20"/>
              <w:ind w:left="20"/>
              <w:jc w:val="both"/>
            </w:pPr>
            <w:r>
              <w:rPr>
                <w:rFonts w:ascii="Times New Roman"/>
                <w:b w:val="false"/>
                <w:i w:val="false"/>
                <w:color w:val="000000"/>
                <w:sz w:val="20"/>
              </w:rPr>
              <w:t>
*.10. Номер помещения</w:t>
            </w:r>
          </w:p>
          <w:bookmarkEnd w:id="75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757"/>
          <w:p>
            <w:pPr>
              <w:spacing w:after="20"/>
              <w:ind w:left="20"/>
              <w:jc w:val="both"/>
            </w:pPr>
            <w:r>
              <w:rPr>
                <w:rFonts w:ascii="Times New Roman"/>
                <w:b w:val="false"/>
                <w:i w:val="false"/>
                <w:color w:val="000000"/>
                <w:sz w:val="20"/>
              </w:rPr>
              <w:t>
csdo:​Id20​Type (M.SDT.00092)</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58"/>
          <w:p>
            <w:pPr>
              <w:spacing w:after="20"/>
              <w:ind w:left="20"/>
              <w:jc w:val="both"/>
            </w:pPr>
            <w:r>
              <w:rPr>
                <w:rFonts w:ascii="Times New Roman"/>
                <w:b w:val="false"/>
                <w:i w:val="false"/>
                <w:color w:val="000000"/>
                <w:sz w:val="20"/>
              </w:rPr>
              <w:t>
*.11. Почтовый индекс</w:t>
            </w:r>
          </w:p>
          <w:bookmarkEnd w:id="75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759"/>
          <w:p>
            <w:pPr>
              <w:spacing w:after="20"/>
              <w:ind w:left="20"/>
              <w:jc w:val="both"/>
            </w:pPr>
            <w:r>
              <w:rPr>
                <w:rFonts w:ascii="Times New Roman"/>
                <w:b w:val="false"/>
                <w:i w:val="false"/>
                <w:color w:val="000000"/>
                <w:sz w:val="20"/>
              </w:rPr>
              <w:t>
csdo:​Post​Code​Type (M.SDT.00006)</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760"/>
          <w:p>
            <w:pPr>
              <w:spacing w:after="20"/>
              <w:ind w:left="20"/>
              <w:jc w:val="both"/>
            </w:pPr>
            <w:r>
              <w:rPr>
                <w:rFonts w:ascii="Times New Roman"/>
                <w:b w:val="false"/>
                <w:i w:val="false"/>
                <w:color w:val="000000"/>
                <w:sz w:val="20"/>
              </w:rPr>
              <w:t>
*.12. Номер абонентского ящика</w:t>
            </w:r>
          </w:p>
          <w:bookmarkEnd w:id="76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761"/>
          <w:p>
            <w:pPr>
              <w:spacing w:after="20"/>
              <w:ind w:left="20"/>
              <w:jc w:val="both"/>
            </w:pPr>
            <w:r>
              <w:rPr>
                <w:rFonts w:ascii="Times New Roman"/>
                <w:b w:val="false"/>
                <w:i w:val="false"/>
                <w:color w:val="000000"/>
                <w:sz w:val="20"/>
              </w:rPr>
              <w:t>
csdo:​Id20​Type (M.SDT.00092)</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762"/>
          <w:p>
            <w:pPr>
              <w:spacing w:after="20"/>
              <w:ind w:left="20"/>
              <w:jc w:val="both"/>
            </w:pPr>
            <w:r>
              <w:rPr>
                <w:rFonts w:ascii="Times New Roman"/>
                <w:b w:val="false"/>
                <w:i w:val="false"/>
                <w:color w:val="000000"/>
                <w:sz w:val="20"/>
              </w:rPr>
              <w:t>
2.4.11. Контактный реквизит</w:t>
            </w:r>
          </w:p>
          <w:bookmarkEnd w:id="762"/>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63"/>
          <w:p>
            <w:pPr>
              <w:spacing w:after="20"/>
              <w:ind w:left="20"/>
              <w:jc w:val="both"/>
            </w:pPr>
            <w:r>
              <w:rPr>
                <w:rFonts w:ascii="Times New Roman"/>
                <w:b w:val="false"/>
                <w:i w:val="false"/>
                <w:color w:val="000000"/>
                <w:sz w:val="20"/>
              </w:rPr>
              <w:t>
ccdo:​Communication​Details​Type (M.CDT.00003)</w:t>
            </w:r>
          </w:p>
          <w:bookmarkEnd w:id="7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764"/>
          <w:p>
            <w:pPr>
              <w:spacing w:after="20"/>
              <w:ind w:left="20"/>
              <w:jc w:val="both"/>
            </w:pPr>
            <w:r>
              <w:rPr>
                <w:rFonts w:ascii="Times New Roman"/>
                <w:b w:val="false"/>
                <w:i w:val="false"/>
                <w:color w:val="000000"/>
                <w:sz w:val="20"/>
              </w:rPr>
              <w:t>
*.1. Код вида связи</w:t>
            </w:r>
          </w:p>
          <w:bookmarkEnd w:id="764"/>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765"/>
          <w:p>
            <w:pPr>
              <w:spacing w:after="20"/>
              <w:ind w:left="20"/>
              <w:jc w:val="both"/>
            </w:pPr>
            <w:r>
              <w:rPr>
                <w:rFonts w:ascii="Times New Roman"/>
                <w:b w:val="false"/>
                <w:i w:val="false"/>
                <w:color w:val="000000"/>
                <w:sz w:val="20"/>
              </w:rPr>
              <w:t>
csdo:​Communication​Channel​Code​V2​Type (M.SDT.00163)</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766"/>
          <w:p>
            <w:pPr>
              <w:spacing w:after="20"/>
              <w:ind w:left="20"/>
              <w:jc w:val="both"/>
            </w:pPr>
            <w:r>
              <w:rPr>
                <w:rFonts w:ascii="Times New Roman"/>
                <w:b w:val="false"/>
                <w:i w:val="false"/>
                <w:color w:val="000000"/>
                <w:sz w:val="20"/>
              </w:rPr>
              <w:t>
*.2. Наименование вида связи</w:t>
            </w:r>
          </w:p>
          <w:bookmarkEnd w:id="766"/>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767"/>
          <w:p>
            <w:pPr>
              <w:spacing w:after="20"/>
              <w:ind w:left="20"/>
              <w:jc w:val="both"/>
            </w:pPr>
            <w:r>
              <w:rPr>
                <w:rFonts w:ascii="Times New Roman"/>
                <w:b w:val="false"/>
                <w:i w:val="false"/>
                <w:color w:val="000000"/>
                <w:sz w:val="20"/>
              </w:rPr>
              <w:t>
csdo:​Name120​Type (M.SDT.00055)</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768"/>
          <w:p>
            <w:pPr>
              <w:spacing w:after="20"/>
              <w:ind w:left="20"/>
              <w:jc w:val="both"/>
            </w:pPr>
            <w:r>
              <w:rPr>
                <w:rFonts w:ascii="Times New Roman"/>
                <w:b w:val="false"/>
                <w:i w:val="false"/>
                <w:color w:val="000000"/>
                <w:sz w:val="20"/>
              </w:rPr>
              <w:t>
*.3. Идентификатор канала связи</w:t>
            </w:r>
          </w:p>
          <w:bookmarkEnd w:id="768"/>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69"/>
          <w:p>
            <w:pPr>
              <w:spacing w:after="20"/>
              <w:ind w:left="20"/>
              <w:jc w:val="both"/>
            </w:pPr>
            <w:r>
              <w:rPr>
                <w:rFonts w:ascii="Times New Roman"/>
                <w:b w:val="false"/>
                <w:i w:val="false"/>
                <w:color w:val="000000"/>
                <w:sz w:val="20"/>
              </w:rPr>
              <w:t>
csdo:​Communication​Channel​Id​Type (M.SDT.00015)</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770"/>
          <w:p>
            <w:pPr>
              <w:spacing w:after="20"/>
              <w:ind w:left="20"/>
              <w:jc w:val="both"/>
            </w:pPr>
            <w:r>
              <w:rPr>
                <w:rFonts w:ascii="Times New Roman"/>
                <w:b w:val="false"/>
                <w:i w:val="false"/>
                <w:color w:val="000000"/>
                <w:sz w:val="20"/>
              </w:rPr>
              <w:t>
2.4.12. Код вида участника цепи поставки</w:t>
            </w:r>
          </w:p>
          <w:bookmarkEnd w:id="770"/>
          <w:p>
            <w:pPr>
              <w:spacing w:after="20"/>
              <w:ind w:left="20"/>
              <w:jc w:val="both"/>
            </w:pPr>
            <w:r>
              <w:rPr>
                <w:rFonts w:ascii="Times New Roman"/>
                <w:b w:val="false"/>
                <w:i w:val="false"/>
                <w:color w:val="000000"/>
                <w:sz w:val="20"/>
              </w:rPr>
              <w:t>
(csdo:​Supply​Chain​Party​Kind​Code)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771"/>
          <w:p>
            <w:pPr>
              <w:spacing w:after="20"/>
              <w:ind w:left="20"/>
              <w:jc w:val="both"/>
            </w:pPr>
            <w:r>
              <w:rPr>
                <w:rFonts w:ascii="Times New Roman"/>
                <w:b w:val="false"/>
                <w:i w:val="false"/>
                <w:color w:val="000000"/>
                <w:sz w:val="20"/>
              </w:rPr>
              <w:t>
csdo:​Code2​Type (M.SDT.00170)</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72"/>
          <w:p>
            <w:pPr>
              <w:spacing w:after="20"/>
              <w:ind w:left="20"/>
              <w:jc w:val="both"/>
            </w:pPr>
            <w:r>
              <w:rPr>
                <w:rFonts w:ascii="Times New Roman"/>
                <w:b w:val="false"/>
                <w:i w:val="false"/>
                <w:color w:val="000000"/>
                <w:sz w:val="20"/>
              </w:rPr>
              <w:t>
2.5. Регистрационный номер предприятия</w:t>
            </w:r>
          </w:p>
          <w:bookmarkEnd w:id="772"/>
          <w:p>
            <w:pPr>
              <w:spacing w:after="20"/>
              <w:ind w:left="20"/>
              <w:jc w:val="both"/>
            </w:pPr>
            <w:r>
              <w:rPr>
                <w:rFonts w:ascii="Times New Roman"/>
                <w:b w:val="false"/>
                <w:i w:val="false"/>
                <w:color w:val="000000"/>
                <w:sz w:val="20"/>
              </w:rPr>
              <w:t>
(smsdo:​Third​Country​Enterprise​Id)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предприятия — производителя подконтрольного товара из Реестра организаций и лиц, осуществляющих производство, переработку и (или) хранение подконтрольных товаров, ввозимых на таможенную территорию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773"/>
          <w:p>
            <w:pPr>
              <w:spacing w:after="20"/>
              <w:ind w:left="20"/>
              <w:jc w:val="both"/>
            </w:pPr>
            <w:r>
              <w:rPr>
                <w:rFonts w:ascii="Times New Roman"/>
                <w:b w:val="false"/>
                <w:i w:val="false"/>
                <w:color w:val="000000"/>
                <w:sz w:val="20"/>
              </w:rPr>
              <w:t>
csdo:Id50Type (M.SDT.00093)</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774"/>
          <w:p>
            <w:pPr>
              <w:spacing w:after="20"/>
              <w:ind w:left="20"/>
              <w:jc w:val="both"/>
            </w:pPr>
            <w:r>
              <w:rPr>
                <w:rFonts w:ascii="Times New Roman"/>
                <w:b w:val="false"/>
                <w:i w:val="false"/>
                <w:color w:val="000000"/>
                <w:sz w:val="20"/>
              </w:rPr>
              <w:t>
2.6. Сведения об упаковке товара</w:t>
            </w:r>
          </w:p>
          <w:bookmarkEnd w:id="774"/>
          <w:p>
            <w:pPr>
              <w:spacing w:after="20"/>
              <w:ind w:left="20"/>
              <w:jc w:val="both"/>
            </w:pPr>
            <w:r>
              <w:rPr>
                <w:rFonts w:ascii="Times New Roman"/>
                <w:b w:val="false"/>
                <w:i w:val="false"/>
                <w:color w:val="000000"/>
                <w:sz w:val="20"/>
              </w:rPr>
              <w:t>
(smcdo:​Package​Details)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первичной, промежуточной или вторичной упаковке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775"/>
          <w:p>
            <w:pPr>
              <w:spacing w:after="20"/>
              <w:ind w:left="20"/>
              <w:jc w:val="both"/>
            </w:pPr>
            <w:r>
              <w:rPr>
                <w:rFonts w:ascii="Times New Roman"/>
                <w:b w:val="false"/>
                <w:i w:val="false"/>
                <w:color w:val="000000"/>
                <w:sz w:val="20"/>
              </w:rPr>
              <w:t>
smcdo:​Package​Details​Type (M.SM.CDT.00137)</w:t>
            </w:r>
          </w:p>
          <w:bookmarkEnd w:id="7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776"/>
          <w:p>
            <w:pPr>
              <w:spacing w:after="20"/>
              <w:ind w:left="20"/>
              <w:jc w:val="both"/>
            </w:pPr>
            <w:r>
              <w:rPr>
                <w:rFonts w:ascii="Times New Roman"/>
                <w:b w:val="false"/>
                <w:i w:val="false"/>
                <w:color w:val="000000"/>
                <w:sz w:val="20"/>
              </w:rPr>
              <w:t>
2.6.1. Код вида упаковки</w:t>
            </w:r>
          </w:p>
          <w:bookmarkEnd w:id="776"/>
          <w:p>
            <w:pPr>
              <w:spacing w:after="20"/>
              <w:ind w:left="20"/>
              <w:jc w:val="both"/>
            </w:pPr>
            <w:r>
              <w:rPr>
                <w:rFonts w:ascii="Times New Roman"/>
                <w:b w:val="false"/>
                <w:i w:val="false"/>
                <w:color w:val="000000"/>
                <w:sz w:val="20"/>
              </w:rPr>
              <w:t>
(csdo:​Unified​Package​Kind​Code)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777"/>
          <w:p>
            <w:pPr>
              <w:spacing w:after="20"/>
              <w:ind w:left="20"/>
              <w:jc w:val="both"/>
            </w:pPr>
            <w:r>
              <w:rPr>
                <w:rFonts w:ascii="Times New Roman"/>
                <w:b w:val="false"/>
                <w:i w:val="false"/>
                <w:color w:val="000000"/>
                <w:sz w:val="20"/>
              </w:rPr>
              <w:t>
csdo:​Unified​Code20​Type (M.SDT.00140)</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778"/>
          <w:p>
            <w:pPr>
              <w:spacing w:after="20"/>
              <w:ind w:left="20"/>
              <w:jc w:val="both"/>
            </w:pPr>
            <w:r>
              <w:rPr>
                <w:rFonts w:ascii="Times New Roman"/>
                <w:b w:val="false"/>
                <w:i w:val="false"/>
                <w:color w:val="000000"/>
                <w:sz w:val="20"/>
              </w:rPr>
              <w:t>
а) Идентификатор справочника (классификатора)</w:t>
            </w:r>
          </w:p>
          <w:bookmarkEnd w:id="77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779"/>
          <w:p>
            <w:pPr>
              <w:spacing w:after="20"/>
              <w:ind w:left="20"/>
              <w:jc w:val="both"/>
            </w:pPr>
            <w:r>
              <w:rPr>
                <w:rFonts w:ascii="Times New Roman"/>
                <w:b w:val="false"/>
                <w:i w:val="false"/>
                <w:color w:val="000000"/>
                <w:sz w:val="20"/>
              </w:rPr>
              <w:t>
csdo:​Reference​Data​Id​Type (M.SDT.00091)</w:t>
            </w:r>
          </w:p>
          <w:bookmarkEnd w:id="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780"/>
          <w:p>
            <w:pPr>
              <w:spacing w:after="20"/>
              <w:ind w:left="20"/>
              <w:jc w:val="both"/>
            </w:pPr>
            <w:r>
              <w:rPr>
                <w:rFonts w:ascii="Times New Roman"/>
                <w:b w:val="false"/>
                <w:i w:val="false"/>
                <w:color w:val="000000"/>
                <w:sz w:val="20"/>
              </w:rPr>
              <w:t>
2.6.2. Количество упаковок</w:t>
            </w:r>
          </w:p>
          <w:bookmarkEnd w:id="780"/>
          <w:p>
            <w:pPr>
              <w:spacing w:after="20"/>
              <w:ind w:left="20"/>
              <w:jc w:val="both"/>
            </w:pPr>
            <w:r>
              <w:rPr>
                <w:rFonts w:ascii="Times New Roman"/>
                <w:b w:val="false"/>
                <w:i w:val="false"/>
                <w:color w:val="000000"/>
                <w:sz w:val="20"/>
              </w:rPr>
              <w:t>
(csdo:​Package​Quantity)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781"/>
          <w:p>
            <w:pPr>
              <w:spacing w:after="20"/>
              <w:ind w:left="20"/>
              <w:jc w:val="both"/>
            </w:pPr>
            <w:r>
              <w:rPr>
                <w:rFonts w:ascii="Times New Roman"/>
                <w:b w:val="false"/>
                <w:i w:val="false"/>
                <w:color w:val="000000"/>
                <w:sz w:val="20"/>
              </w:rPr>
              <w:t>
csdo:​Quantity8​Type (M.SDT.00156)</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782"/>
          <w:p>
            <w:pPr>
              <w:spacing w:after="20"/>
              <w:ind w:left="20"/>
              <w:jc w:val="both"/>
            </w:pPr>
            <w:r>
              <w:rPr>
                <w:rFonts w:ascii="Times New Roman"/>
                <w:b w:val="false"/>
                <w:i w:val="false"/>
                <w:color w:val="000000"/>
                <w:sz w:val="20"/>
              </w:rPr>
              <w:t>
2.6.3. Идентификатор маркировки</w:t>
            </w:r>
          </w:p>
          <w:bookmarkEnd w:id="782"/>
          <w:p>
            <w:pPr>
              <w:spacing w:after="20"/>
              <w:ind w:left="20"/>
              <w:jc w:val="both"/>
            </w:pPr>
            <w:r>
              <w:rPr>
                <w:rFonts w:ascii="Times New Roman"/>
                <w:b w:val="false"/>
                <w:i w:val="false"/>
                <w:color w:val="000000"/>
                <w:sz w:val="20"/>
              </w:rPr>
              <w:t>
(smsdo:​Marking​Id)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783"/>
          <w:p>
            <w:pPr>
              <w:spacing w:after="20"/>
              <w:ind w:left="20"/>
              <w:jc w:val="both"/>
            </w:pPr>
            <w:r>
              <w:rPr>
                <w:rFonts w:ascii="Times New Roman"/>
                <w:b w:val="false"/>
                <w:i w:val="false"/>
                <w:color w:val="000000"/>
                <w:sz w:val="20"/>
              </w:rPr>
              <w:t>
csdo:Id20Type (M.SDT.00092)</w:t>
            </w:r>
          </w:p>
          <w:bookmarkEnd w:id="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784"/>
          <w:p>
            <w:pPr>
              <w:spacing w:after="20"/>
              <w:ind w:left="20"/>
              <w:jc w:val="both"/>
            </w:pPr>
            <w:r>
              <w:rPr>
                <w:rFonts w:ascii="Times New Roman"/>
                <w:b w:val="false"/>
                <w:i w:val="false"/>
                <w:color w:val="000000"/>
                <w:sz w:val="20"/>
              </w:rPr>
              <w:t>
2.7. Партия продукции, подконтрольной ветеринарному контролю (надзору)</w:t>
            </w:r>
          </w:p>
          <w:bookmarkEnd w:id="784"/>
          <w:p>
            <w:pPr>
              <w:spacing w:after="20"/>
              <w:ind w:left="20"/>
              <w:jc w:val="both"/>
            </w:pPr>
            <w:r>
              <w:rPr>
                <w:rFonts w:ascii="Times New Roman"/>
                <w:b w:val="false"/>
                <w:i w:val="false"/>
                <w:color w:val="000000"/>
                <w:sz w:val="20"/>
              </w:rPr>
              <w:t>
(smcdo:​Veterinary​Consignment​Details)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продукции, подконтрольной ветеринарному контролю (надзору)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785"/>
          <w:p>
            <w:pPr>
              <w:spacing w:after="20"/>
              <w:ind w:left="20"/>
              <w:jc w:val="both"/>
            </w:pPr>
            <w:r>
              <w:rPr>
                <w:rFonts w:ascii="Times New Roman"/>
                <w:b w:val="false"/>
                <w:i w:val="false"/>
                <w:color w:val="000000"/>
                <w:sz w:val="20"/>
              </w:rPr>
              <w:t>
smcdo:​Veterinary​Consignment​Details​Type (M.SM.CDT.00073)</w:t>
            </w:r>
          </w:p>
          <w:bookmarkEnd w:id="7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786"/>
          <w:p>
            <w:pPr>
              <w:spacing w:after="20"/>
              <w:ind w:left="20"/>
              <w:jc w:val="both"/>
            </w:pPr>
            <w:r>
              <w:rPr>
                <w:rFonts w:ascii="Times New Roman"/>
                <w:b w:val="false"/>
                <w:i w:val="false"/>
                <w:color w:val="000000"/>
                <w:sz w:val="20"/>
              </w:rPr>
              <w:t>
2.7.1. Продукция, подлежащая ветеринарному контролю (надзору)</w:t>
            </w:r>
          </w:p>
          <w:bookmarkEnd w:id="786"/>
          <w:p>
            <w:pPr>
              <w:spacing w:after="20"/>
              <w:ind w:left="20"/>
              <w:jc w:val="both"/>
            </w:pPr>
            <w:r>
              <w:rPr>
                <w:rFonts w:ascii="Times New Roman"/>
                <w:b w:val="false"/>
                <w:i w:val="false"/>
                <w:color w:val="000000"/>
                <w:sz w:val="20"/>
              </w:rPr>
              <w:t>
(smcdo:​Veterinary​Product​Details)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787"/>
          <w:p>
            <w:pPr>
              <w:spacing w:after="20"/>
              <w:ind w:left="20"/>
              <w:jc w:val="both"/>
            </w:pPr>
            <w:r>
              <w:rPr>
                <w:rFonts w:ascii="Times New Roman"/>
                <w:b w:val="false"/>
                <w:i w:val="false"/>
                <w:color w:val="000000"/>
                <w:sz w:val="20"/>
              </w:rPr>
              <w:t>
smcdo:​Veterinary​Product​Details​Type (M.SM.CDT.00087)</w:t>
            </w:r>
          </w:p>
          <w:bookmarkEnd w:id="7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788"/>
          <w:p>
            <w:pPr>
              <w:spacing w:after="20"/>
              <w:ind w:left="20"/>
              <w:jc w:val="both"/>
            </w:pPr>
            <w:r>
              <w:rPr>
                <w:rFonts w:ascii="Times New Roman"/>
                <w:b w:val="false"/>
                <w:i w:val="false"/>
                <w:color w:val="000000"/>
                <w:sz w:val="20"/>
              </w:rPr>
              <w:t>
*.1. Код подлежащей ветеринарному контролю (надзору) продукции</w:t>
            </w:r>
          </w:p>
          <w:bookmarkEnd w:id="788"/>
          <w:p>
            <w:pPr>
              <w:spacing w:after="20"/>
              <w:ind w:left="20"/>
              <w:jc w:val="both"/>
            </w:pPr>
            <w:r>
              <w:rPr>
                <w:rFonts w:ascii="Times New Roman"/>
                <w:b w:val="false"/>
                <w:i w:val="false"/>
                <w:color w:val="000000"/>
                <w:sz w:val="20"/>
              </w:rPr>
              <w:t>
(smsdo:​Veterinary​Product​Code)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789"/>
          <w:p>
            <w:pPr>
              <w:spacing w:after="20"/>
              <w:ind w:left="20"/>
              <w:jc w:val="both"/>
            </w:pPr>
            <w:r>
              <w:rPr>
                <w:rFonts w:ascii="Times New Roman"/>
                <w:b w:val="false"/>
                <w:i w:val="false"/>
                <w:color w:val="000000"/>
                <w:sz w:val="20"/>
              </w:rPr>
              <w:t>
smsdo:​Veterinary​Product​Code​Type (M.SM.SDT.00390)</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продукции, подлежащей ветеринарному контролю.</w:t>
            </w:r>
          </w:p>
          <w:p>
            <w:pPr>
              <w:spacing w:after="20"/>
              <w:ind w:left="20"/>
              <w:jc w:val="both"/>
            </w:pPr>
            <w:r>
              <w:rPr>
                <w:rFonts w:ascii="Times New Roman"/>
                <w:b w:val="false"/>
                <w:i w:val="false"/>
                <w:color w:val="000000"/>
                <w:sz w:val="20"/>
              </w:rPr>
              <w:t>
Шаблон: \d{2}|\d{5}|\d{8}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790"/>
          <w:p>
            <w:pPr>
              <w:spacing w:after="20"/>
              <w:ind w:left="20"/>
              <w:jc w:val="both"/>
            </w:pPr>
            <w:r>
              <w:rPr>
                <w:rFonts w:ascii="Times New Roman"/>
                <w:b w:val="false"/>
                <w:i w:val="false"/>
                <w:color w:val="000000"/>
                <w:sz w:val="20"/>
              </w:rPr>
              <w:t>
а) Идентификатор справочника (классификатора)</w:t>
            </w:r>
          </w:p>
          <w:bookmarkEnd w:id="79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791"/>
          <w:p>
            <w:pPr>
              <w:spacing w:after="20"/>
              <w:ind w:left="20"/>
              <w:jc w:val="both"/>
            </w:pPr>
            <w:r>
              <w:rPr>
                <w:rFonts w:ascii="Times New Roman"/>
                <w:b w:val="false"/>
                <w:i w:val="false"/>
                <w:color w:val="000000"/>
                <w:sz w:val="20"/>
              </w:rPr>
              <w:t>
csdo:​Reference​Data​Id​Type (M.SDT.00091)</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792"/>
          <w:p>
            <w:pPr>
              <w:spacing w:after="20"/>
              <w:ind w:left="20"/>
              <w:jc w:val="both"/>
            </w:pPr>
            <w:r>
              <w:rPr>
                <w:rFonts w:ascii="Times New Roman"/>
                <w:b w:val="false"/>
                <w:i w:val="false"/>
                <w:color w:val="000000"/>
                <w:sz w:val="20"/>
              </w:rPr>
              <w:t>
*.2. Наименование подлежащей ветеринарному контролю (надзору) продукции</w:t>
            </w:r>
          </w:p>
          <w:bookmarkEnd w:id="792"/>
          <w:p>
            <w:pPr>
              <w:spacing w:after="20"/>
              <w:ind w:left="20"/>
              <w:jc w:val="both"/>
            </w:pPr>
            <w:r>
              <w:rPr>
                <w:rFonts w:ascii="Times New Roman"/>
                <w:b w:val="false"/>
                <w:i w:val="false"/>
                <w:color w:val="000000"/>
                <w:sz w:val="20"/>
              </w:rPr>
              <w:t>
(smsdo:​Veterinary​Product​Name)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793"/>
          <w:p>
            <w:pPr>
              <w:spacing w:after="20"/>
              <w:ind w:left="20"/>
              <w:jc w:val="both"/>
            </w:pPr>
            <w:r>
              <w:rPr>
                <w:rFonts w:ascii="Times New Roman"/>
                <w:b w:val="false"/>
                <w:i w:val="false"/>
                <w:color w:val="000000"/>
                <w:sz w:val="20"/>
              </w:rPr>
              <w:t>
csdo:Name120Type (M.SDT.00055)</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794"/>
          <w:p>
            <w:pPr>
              <w:spacing w:after="20"/>
              <w:ind w:left="20"/>
              <w:jc w:val="both"/>
            </w:pPr>
            <w:r>
              <w:rPr>
                <w:rFonts w:ascii="Times New Roman"/>
                <w:b w:val="false"/>
                <w:i w:val="false"/>
                <w:color w:val="000000"/>
                <w:sz w:val="20"/>
              </w:rPr>
              <w:t>
*.3. Код товара по ТН ВЭД ЕАЭС</w:t>
            </w:r>
          </w:p>
          <w:bookmarkEnd w:id="794"/>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795"/>
          <w:p>
            <w:pPr>
              <w:spacing w:after="20"/>
              <w:ind w:left="20"/>
              <w:jc w:val="both"/>
            </w:pPr>
            <w:r>
              <w:rPr>
                <w:rFonts w:ascii="Times New Roman"/>
                <w:b w:val="false"/>
                <w:i w:val="false"/>
                <w:color w:val="000000"/>
                <w:sz w:val="20"/>
              </w:rPr>
              <w:t>
csdo:​Commodity​Code​Type (M.SDT.00065)</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796"/>
          <w:p>
            <w:pPr>
              <w:spacing w:after="20"/>
              <w:ind w:left="20"/>
              <w:jc w:val="both"/>
            </w:pPr>
            <w:r>
              <w:rPr>
                <w:rFonts w:ascii="Times New Roman"/>
                <w:b w:val="false"/>
                <w:i w:val="false"/>
                <w:color w:val="000000"/>
                <w:sz w:val="20"/>
              </w:rPr>
              <w:t>
*.4. Наименование продукта</w:t>
            </w:r>
          </w:p>
          <w:bookmarkEnd w:id="796"/>
          <w:p>
            <w:pPr>
              <w:spacing w:after="20"/>
              <w:ind w:left="20"/>
              <w:jc w:val="both"/>
            </w:pPr>
            <w:r>
              <w:rPr>
                <w:rFonts w:ascii="Times New Roman"/>
                <w:b w:val="false"/>
                <w:i w:val="false"/>
                <w:color w:val="000000"/>
                <w:sz w:val="20"/>
              </w:rPr>
              <w:t>
(csdo:​Product​Name)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797"/>
          <w:p>
            <w:pPr>
              <w:spacing w:after="20"/>
              <w:ind w:left="20"/>
              <w:jc w:val="both"/>
            </w:pPr>
            <w:r>
              <w:rPr>
                <w:rFonts w:ascii="Times New Roman"/>
                <w:b w:val="false"/>
                <w:i w:val="false"/>
                <w:color w:val="000000"/>
                <w:sz w:val="20"/>
              </w:rPr>
              <w:t>
csdo:​Name300​Type (M.SDT.00056)</w:t>
            </w:r>
          </w:p>
          <w:bookmarkEnd w:id="7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798"/>
          <w:p>
            <w:pPr>
              <w:spacing w:after="20"/>
              <w:ind w:left="20"/>
              <w:jc w:val="both"/>
            </w:pPr>
            <w:r>
              <w:rPr>
                <w:rFonts w:ascii="Times New Roman"/>
                <w:b w:val="false"/>
                <w:i w:val="false"/>
                <w:color w:val="000000"/>
                <w:sz w:val="20"/>
              </w:rPr>
              <w:t>
2.7.2. Количество товара</w:t>
            </w:r>
          </w:p>
          <w:bookmarkEnd w:id="798"/>
          <w:p>
            <w:pPr>
              <w:spacing w:after="20"/>
              <w:ind w:left="20"/>
              <w:jc w:val="both"/>
            </w:pPr>
            <w:r>
              <w:rPr>
                <w:rFonts w:ascii="Times New Roman"/>
                <w:b w:val="false"/>
                <w:i w:val="false"/>
                <w:color w:val="000000"/>
                <w:sz w:val="20"/>
              </w:rPr>
              <w:t>
(csdo:​Unified​Commodity​Measure)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799"/>
          <w:p>
            <w:pPr>
              <w:spacing w:after="20"/>
              <w:ind w:left="20"/>
              <w:jc w:val="both"/>
            </w:pPr>
            <w:r>
              <w:rPr>
                <w:rFonts w:ascii="Times New Roman"/>
                <w:b w:val="false"/>
                <w:i w:val="false"/>
                <w:color w:val="000000"/>
                <w:sz w:val="20"/>
              </w:rPr>
              <w:t>
csdo:​Unified​Physical​Measure​Type (M.SDT.00122)</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00"/>
          <w:p>
            <w:pPr>
              <w:spacing w:after="20"/>
              <w:ind w:left="20"/>
              <w:jc w:val="both"/>
            </w:pPr>
            <w:r>
              <w:rPr>
                <w:rFonts w:ascii="Times New Roman"/>
                <w:b w:val="false"/>
                <w:i w:val="false"/>
                <w:color w:val="000000"/>
                <w:sz w:val="20"/>
              </w:rPr>
              <w:t>
а) Единица измерения</w:t>
            </w:r>
          </w:p>
          <w:bookmarkEnd w:id="800"/>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801"/>
          <w:p>
            <w:pPr>
              <w:spacing w:after="20"/>
              <w:ind w:left="20"/>
              <w:jc w:val="both"/>
            </w:pPr>
            <w:r>
              <w:rPr>
                <w:rFonts w:ascii="Times New Roman"/>
                <w:b w:val="false"/>
                <w:i w:val="false"/>
                <w:color w:val="000000"/>
                <w:sz w:val="20"/>
              </w:rPr>
              <w:t>
csdo:​Measurement​Unit​Code​Type (M.SDT.00074)</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02"/>
          <w:p>
            <w:pPr>
              <w:spacing w:after="20"/>
              <w:ind w:left="20"/>
              <w:jc w:val="both"/>
            </w:pPr>
            <w:r>
              <w:rPr>
                <w:rFonts w:ascii="Times New Roman"/>
                <w:b w:val="false"/>
                <w:i w:val="false"/>
                <w:color w:val="000000"/>
                <w:sz w:val="20"/>
              </w:rPr>
              <w:t>
б) Идентификатор справочника (классификатора)</w:t>
            </w:r>
          </w:p>
          <w:bookmarkEnd w:id="802"/>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03"/>
          <w:p>
            <w:pPr>
              <w:spacing w:after="20"/>
              <w:ind w:left="20"/>
              <w:jc w:val="both"/>
            </w:pPr>
            <w:r>
              <w:rPr>
                <w:rFonts w:ascii="Times New Roman"/>
                <w:b w:val="false"/>
                <w:i w:val="false"/>
                <w:color w:val="000000"/>
                <w:sz w:val="20"/>
              </w:rPr>
              <w:t>
csdo:​Reference​Data​Id​Type (M.SDT.00091)</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04"/>
          <w:p>
            <w:pPr>
              <w:spacing w:after="20"/>
              <w:ind w:left="20"/>
              <w:jc w:val="both"/>
            </w:pPr>
            <w:r>
              <w:rPr>
                <w:rFonts w:ascii="Times New Roman"/>
                <w:b w:val="false"/>
                <w:i w:val="false"/>
                <w:color w:val="000000"/>
                <w:sz w:val="20"/>
              </w:rPr>
              <w:t>
2.7.3. Дата</w:t>
            </w:r>
          </w:p>
          <w:bookmarkEnd w:id="804"/>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05"/>
          <w:p>
            <w:pPr>
              <w:spacing w:after="20"/>
              <w:ind w:left="20"/>
              <w:jc w:val="both"/>
            </w:pPr>
            <w:r>
              <w:rPr>
                <w:rFonts w:ascii="Times New Roman"/>
                <w:b w:val="false"/>
                <w:i w:val="false"/>
                <w:color w:val="000000"/>
                <w:sz w:val="20"/>
              </w:rPr>
              <w:t>
bdt:​Date​Type (M.BDT.00005)</w:t>
            </w:r>
          </w:p>
          <w:bookmarkEnd w:id="805"/>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06"/>
          <w:p>
            <w:pPr>
              <w:spacing w:after="20"/>
              <w:ind w:left="20"/>
              <w:jc w:val="both"/>
            </w:pPr>
            <w:r>
              <w:rPr>
                <w:rFonts w:ascii="Times New Roman"/>
                <w:b w:val="false"/>
                <w:i w:val="false"/>
                <w:color w:val="000000"/>
                <w:sz w:val="20"/>
              </w:rPr>
              <w:t>
2.7.4. Код вида происхождения сырья (кормов)</w:t>
            </w:r>
          </w:p>
          <w:bookmarkEnd w:id="806"/>
          <w:p>
            <w:pPr>
              <w:spacing w:after="20"/>
              <w:ind w:left="20"/>
              <w:jc w:val="both"/>
            </w:pPr>
            <w:r>
              <w:rPr>
                <w:rFonts w:ascii="Times New Roman"/>
                <w:b w:val="false"/>
                <w:i w:val="false"/>
                <w:color w:val="000000"/>
                <w:sz w:val="20"/>
              </w:rPr>
              <w:t>
(smsdo:​Raw​Materials​Origin​Code)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происхождения сырья (кормов)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07"/>
          <w:p>
            <w:pPr>
              <w:spacing w:after="20"/>
              <w:ind w:left="20"/>
              <w:jc w:val="both"/>
            </w:pPr>
            <w:r>
              <w:rPr>
                <w:rFonts w:ascii="Times New Roman"/>
                <w:b w:val="false"/>
                <w:i w:val="false"/>
                <w:color w:val="000000"/>
                <w:sz w:val="20"/>
              </w:rPr>
              <w:t>
smsdo:​Raw​Materials​Origin​Code​Type (M.SM.SDT.00003)</w:t>
            </w:r>
          </w:p>
          <w:bookmarkEnd w:id="807"/>
          <w:p>
            <w:pPr>
              <w:spacing w:after="20"/>
              <w:ind w:left="20"/>
              <w:jc w:val="both"/>
            </w:pPr>
            <w:r>
              <w:rPr>
                <w:rFonts w:ascii="Times New Roman"/>
                <w:b w:val="false"/>
                <w:i w:val="false"/>
                <w:color w:val="000000"/>
                <w:sz w:val="20"/>
              </w:rPr>
              <w:t>
Значение кода вида происхождения сырья (кормов)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08"/>
          <w:p>
            <w:pPr>
              <w:spacing w:after="20"/>
              <w:ind w:left="20"/>
              <w:jc w:val="both"/>
            </w:pPr>
            <w:r>
              <w:rPr>
                <w:rFonts w:ascii="Times New Roman"/>
                <w:b w:val="false"/>
                <w:i w:val="false"/>
                <w:color w:val="000000"/>
                <w:sz w:val="20"/>
              </w:rPr>
              <w:t>
а) Идентификатор справочника (классификатора)</w:t>
            </w:r>
          </w:p>
          <w:bookmarkEnd w:id="80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09"/>
          <w:p>
            <w:pPr>
              <w:spacing w:after="20"/>
              <w:ind w:left="20"/>
              <w:jc w:val="both"/>
            </w:pPr>
            <w:r>
              <w:rPr>
                <w:rFonts w:ascii="Times New Roman"/>
                <w:b w:val="false"/>
                <w:i w:val="false"/>
                <w:color w:val="000000"/>
                <w:sz w:val="20"/>
              </w:rPr>
              <w:t>
csdo:​Reference​Data​Id​Type (M.SDT.00091)</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10"/>
          <w:p>
            <w:pPr>
              <w:spacing w:after="20"/>
              <w:ind w:left="20"/>
              <w:jc w:val="both"/>
            </w:pPr>
            <w:r>
              <w:rPr>
                <w:rFonts w:ascii="Times New Roman"/>
                <w:b w:val="false"/>
                <w:i w:val="false"/>
                <w:color w:val="000000"/>
                <w:sz w:val="20"/>
              </w:rPr>
              <w:t>
2.7.5. Продолжительность пребывания на территории ЕАЭС</w:t>
            </w:r>
          </w:p>
          <w:bookmarkEnd w:id="810"/>
          <w:p>
            <w:pPr>
              <w:spacing w:after="20"/>
              <w:ind w:left="20"/>
              <w:jc w:val="both"/>
            </w:pPr>
            <w:r>
              <w:rPr>
                <w:rFonts w:ascii="Times New Roman"/>
                <w:b w:val="false"/>
                <w:i w:val="false"/>
                <w:color w:val="000000"/>
                <w:sz w:val="20"/>
              </w:rPr>
              <w:t>
(smsdo:​Staying​Duration)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пребывания животного на территории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11"/>
          <w:p>
            <w:pPr>
              <w:spacing w:after="20"/>
              <w:ind w:left="20"/>
              <w:jc w:val="both"/>
            </w:pPr>
            <w:r>
              <w:rPr>
                <w:rFonts w:ascii="Times New Roman"/>
                <w:b w:val="false"/>
                <w:i w:val="false"/>
                <w:color w:val="000000"/>
                <w:sz w:val="20"/>
              </w:rPr>
              <w:t>
bdt:DurationType (M.BDT.00021)</w:t>
            </w:r>
          </w:p>
          <w:bookmarkEnd w:id="811"/>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12"/>
          <w:p>
            <w:pPr>
              <w:spacing w:after="20"/>
              <w:ind w:left="20"/>
              <w:jc w:val="both"/>
            </w:pPr>
            <w:r>
              <w:rPr>
                <w:rFonts w:ascii="Times New Roman"/>
                <w:b w:val="false"/>
                <w:i w:val="false"/>
                <w:color w:val="000000"/>
                <w:sz w:val="20"/>
              </w:rPr>
              <w:t>
2.7.6. Иные сведения</w:t>
            </w:r>
          </w:p>
          <w:bookmarkEnd w:id="812"/>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(продукции), обеспечивающие его идентификацию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13"/>
          <w:p>
            <w:pPr>
              <w:spacing w:after="20"/>
              <w:ind w:left="20"/>
              <w:jc w:val="both"/>
            </w:pPr>
            <w:r>
              <w:rPr>
                <w:rFonts w:ascii="Times New Roman"/>
                <w:b w:val="false"/>
                <w:i w:val="false"/>
                <w:color w:val="000000"/>
                <w:sz w:val="20"/>
              </w:rPr>
              <w:t>
csdo:​Text4000​Type (M.SDT.00088)</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14"/>
          <w:p>
            <w:pPr>
              <w:spacing w:after="20"/>
              <w:ind w:left="20"/>
              <w:jc w:val="both"/>
            </w:pPr>
            <w:r>
              <w:rPr>
                <w:rFonts w:ascii="Times New Roman"/>
                <w:b w:val="false"/>
                <w:i w:val="false"/>
                <w:color w:val="000000"/>
                <w:sz w:val="20"/>
              </w:rPr>
              <w:t>
2.8. Сведения о товаросопроводительном документе</w:t>
            </w:r>
          </w:p>
          <w:bookmarkEnd w:id="814"/>
          <w:p>
            <w:pPr>
              <w:spacing w:after="20"/>
              <w:ind w:left="20"/>
              <w:jc w:val="both"/>
            </w:pPr>
            <w:r>
              <w:rPr>
                <w:rFonts w:ascii="Times New Roman"/>
                <w:b w:val="false"/>
                <w:i w:val="false"/>
                <w:color w:val="000000"/>
                <w:sz w:val="20"/>
              </w:rPr>
              <w:t>
(smcdo:​Shipping​Document​Details)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815"/>
          <w:p>
            <w:pPr>
              <w:spacing w:after="20"/>
              <w:ind w:left="20"/>
              <w:jc w:val="both"/>
            </w:pPr>
            <w:r>
              <w:rPr>
                <w:rFonts w:ascii="Times New Roman"/>
                <w:b w:val="false"/>
                <w:i w:val="false"/>
                <w:color w:val="000000"/>
                <w:sz w:val="20"/>
              </w:rPr>
              <w:t>
smcdo:​Shipping​Document​Details​Type (M.SM.CDT.01005)</w:t>
            </w:r>
          </w:p>
          <w:bookmarkEnd w:id="8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16"/>
          <w:p>
            <w:pPr>
              <w:spacing w:after="20"/>
              <w:ind w:left="20"/>
              <w:jc w:val="both"/>
            </w:pPr>
            <w:r>
              <w:rPr>
                <w:rFonts w:ascii="Times New Roman"/>
                <w:b w:val="false"/>
                <w:i w:val="false"/>
                <w:color w:val="000000"/>
                <w:sz w:val="20"/>
              </w:rPr>
              <w:t>
2.8.1. Код вида документа</w:t>
            </w:r>
          </w:p>
          <w:bookmarkEnd w:id="816"/>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17"/>
          <w:p>
            <w:pPr>
              <w:spacing w:after="20"/>
              <w:ind w:left="20"/>
              <w:jc w:val="both"/>
            </w:pPr>
            <w:r>
              <w:rPr>
                <w:rFonts w:ascii="Times New Roman"/>
                <w:b w:val="false"/>
                <w:i w:val="false"/>
                <w:color w:val="000000"/>
                <w:sz w:val="20"/>
              </w:rPr>
              <w:t>
csdo:​Unified​Code20​Type (M.SDT.00140)</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18"/>
          <w:p>
            <w:pPr>
              <w:spacing w:after="20"/>
              <w:ind w:left="20"/>
              <w:jc w:val="both"/>
            </w:pPr>
            <w:r>
              <w:rPr>
                <w:rFonts w:ascii="Times New Roman"/>
                <w:b w:val="false"/>
                <w:i w:val="false"/>
                <w:color w:val="000000"/>
                <w:sz w:val="20"/>
              </w:rPr>
              <w:t>
а) Идентификатор справочника (классификатора)</w:t>
            </w:r>
          </w:p>
          <w:bookmarkEnd w:id="81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19"/>
          <w:p>
            <w:pPr>
              <w:spacing w:after="20"/>
              <w:ind w:left="20"/>
              <w:jc w:val="both"/>
            </w:pPr>
            <w:r>
              <w:rPr>
                <w:rFonts w:ascii="Times New Roman"/>
                <w:b w:val="false"/>
                <w:i w:val="false"/>
                <w:color w:val="000000"/>
                <w:sz w:val="20"/>
              </w:rPr>
              <w:t>
csdo:​Reference​Data​Id​Type (M.SDT.00091)</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20"/>
          <w:p>
            <w:pPr>
              <w:spacing w:after="20"/>
              <w:ind w:left="20"/>
              <w:jc w:val="both"/>
            </w:pPr>
            <w:r>
              <w:rPr>
                <w:rFonts w:ascii="Times New Roman"/>
                <w:b w:val="false"/>
                <w:i w:val="false"/>
                <w:color w:val="000000"/>
                <w:sz w:val="20"/>
              </w:rPr>
              <w:t>
2.8.2. Наименование документа</w:t>
            </w:r>
          </w:p>
          <w:bookmarkEnd w:id="820"/>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21"/>
          <w:p>
            <w:pPr>
              <w:spacing w:after="20"/>
              <w:ind w:left="20"/>
              <w:jc w:val="both"/>
            </w:pPr>
            <w:r>
              <w:rPr>
                <w:rFonts w:ascii="Times New Roman"/>
                <w:b w:val="false"/>
                <w:i w:val="false"/>
                <w:color w:val="000000"/>
                <w:sz w:val="20"/>
              </w:rPr>
              <w:t>
csdo:​Name500​Type (M.SDT.00134)</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22"/>
          <w:p>
            <w:pPr>
              <w:spacing w:after="20"/>
              <w:ind w:left="20"/>
              <w:jc w:val="both"/>
            </w:pPr>
            <w:r>
              <w:rPr>
                <w:rFonts w:ascii="Times New Roman"/>
                <w:b w:val="false"/>
                <w:i w:val="false"/>
                <w:color w:val="000000"/>
                <w:sz w:val="20"/>
              </w:rPr>
              <w:t>
2.8.3. Дата документа</w:t>
            </w:r>
          </w:p>
          <w:bookmarkEnd w:id="822"/>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23"/>
          <w:p>
            <w:pPr>
              <w:spacing w:after="20"/>
              <w:ind w:left="20"/>
              <w:jc w:val="both"/>
            </w:pPr>
            <w:r>
              <w:rPr>
                <w:rFonts w:ascii="Times New Roman"/>
                <w:b w:val="false"/>
                <w:i w:val="false"/>
                <w:color w:val="000000"/>
                <w:sz w:val="20"/>
              </w:rPr>
              <w:t>
bdt:​Date​Type (M.BDT.00005)</w:t>
            </w:r>
          </w:p>
          <w:bookmarkEnd w:id="823"/>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24"/>
          <w:p>
            <w:pPr>
              <w:spacing w:after="20"/>
              <w:ind w:left="20"/>
              <w:jc w:val="both"/>
            </w:pPr>
            <w:r>
              <w:rPr>
                <w:rFonts w:ascii="Times New Roman"/>
                <w:b w:val="false"/>
                <w:i w:val="false"/>
                <w:color w:val="000000"/>
                <w:sz w:val="20"/>
              </w:rPr>
              <w:t>
2.8.4. Номер документа</w:t>
            </w:r>
          </w:p>
          <w:bookmarkEnd w:id="824"/>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825"/>
          <w:p>
            <w:pPr>
              <w:spacing w:after="20"/>
              <w:ind w:left="20"/>
              <w:jc w:val="both"/>
            </w:pPr>
            <w:r>
              <w:rPr>
                <w:rFonts w:ascii="Times New Roman"/>
                <w:b w:val="false"/>
                <w:i w:val="false"/>
                <w:color w:val="000000"/>
                <w:sz w:val="20"/>
              </w:rPr>
              <w:t>
csdo:​Id50​Type (M.SDT.00093)</w:t>
            </w:r>
          </w:p>
          <w:bookmarkEnd w:id="8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26"/>
          <w:p>
            <w:pPr>
              <w:spacing w:after="20"/>
              <w:ind w:left="20"/>
              <w:jc w:val="both"/>
            </w:pPr>
            <w:r>
              <w:rPr>
                <w:rFonts w:ascii="Times New Roman"/>
                <w:b w:val="false"/>
                <w:i w:val="false"/>
                <w:color w:val="000000"/>
                <w:sz w:val="20"/>
              </w:rPr>
              <w:t>
2.8.5. Продукция</w:t>
            </w:r>
          </w:p>
          <w:bookmarkEnd w:id="826"/>
          <w:p>
            <w:pPr>
              <w:spacing w:after="20"/>
              <w:ind w:left="20"/>
              <w:jc w:val="both"/>
            </w:pPr>
            <w:r>
              <w:rPr>
                <w:rFonts w:ascii="Times New Roman"/>
                <w:b w:val="false"/>
                <w:i w:val="false"/>
                <w:color w:val="000000"/>
                <w:sz w:val="20"/>
              </w:rPr>
              <w:t>
(smcdo:​Product​Details)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827"/>
          <w:p>
            <w:pPr>
              <w:spacing w:after="20"/>
              <w:ind w:left="20"/>
              <w:jc w:val="both"/>
            </w:pPr>
            <w:r>
              <w:rPr>
                <w:rFonts w:ascii="Times New Roman"/>
                <w:b w:val="false"/>
                <w:i w:val="false"/>
                <w:color w:val="000000"/>
                <w:sz w:val="20"/>
              </w:rPr>
              <w:t>
smcdo:​Product​Details​Type (M.SM.CDT.00038)</w:t>
            </w:r>
          </w:p>
          <w:bookmarkEnd w:id="8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28"/>
          <w:p>
            <w:pPr>
              <w:spacing w:after="20"/>
              <w:ind w:left="20"/>
              <w:jc w:val="both"/>
            </w:pPr>
            <w:r>
              <w:rPr>
                <w:rFonts w:ascii="Times New Roman"/>
                <w:b w:val="false"/>
                <w:i w:val="false"/>
                <w:color w:val="000000"/>
                <w:sz w:val="20"/>
              </w:rPr>
              <w:t>
*.1. Идентификатор продукта</w:t>
            </w:r>
          </w:p>
          <w:bookmarkEnd w:id="828"/>
          <w:p>
            <w:pPr>
              <w:spacing w:after="20"/>
              <w:ind w:left="20"/>
              <w:jc w:val="both"/>
            </w:pPr>
            <w:r>
              <w:rPr>
                <w:rFonts w:ascii="Times New Roman"/>
                <w:b w:val="false"/>
                <w:i w:val="false"/>
                <w:color w:val="000000"/>
                <w:sz w:val="20"/>
              </w:rPr>
              <w:t>
(csdo:​Product​Id)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29"/>
          <w:p>
            <w:pPr>
              <w:spacing w:after="20"/>
              <w:ind w:left="20"/>
              <w:jc w:val="both"/>
            </w:pPr>
            <w:r>
              <w:rPr>
                <w:rFonts w:ascii="Times New Roman"/>
                <w:b w:val="false"/>
                <w:i w:val="false"/>
                <w:color w:val="000000"/>
                <w:sz w:val="20"/>
              </w:rPr>
              <w:t>
csdo:​Id50​Type (M.SDT.00093)</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30"/>
          <w:p>
            <w:pPr>
              <w:spacing w:after="20"/>
              <w:ind w:left="20"/>
              <w:jc w:val="both"/>
            </w:pPr>
            <w:r>
              <w:rPr>
                <w:rFonts w:ascii="Times New Roman"/>
                <w:b w:val="false"/>
                <w:i w:val="false"/>
                <w:color w:val="000000"/>
                <w:sz w:val="20"/>
              </w:rPr>
              <w:t>
*.2. Наименование продукта</w:t>
            </w:r>
          </w:p>
          <w:bookmarkEnd w:id="830"/>
          <w:p>
            <w:pPr>
              <w:spacing w:after="20"/>
              <w:ind w:left="20"/>
              <w:jc w:val="both"/>
            </w:pPr>
            <w:r>
              <w:rPr>
                <w:rFonts w:ascii="Times New Roman"/>
                <w:b w:val="false"/>
                <w:i w:val="false"/>
                <w:color w:val="000000"/>
                <w:sz w:val="20"/>
              </w:rPr>
              <w:t>
(csdo:​Product​Name)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 отличающее данную продукцию от аналогичной продукции других 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31"/>
          <w:p>
            <w:pPr>
              <w:spacing w:after="20"/>
              <w:ind w:left="20"/>
              <w:jc w:val="both"/>
            </w:pPr>
            <w:r>
              <w:rPr>
                <w:rFonts w:ascii="Times New Roman"/>
                <w:b w:val="false"/>
                <w:i w:val="false"/>
                <w:color w:val="000000"/>
                <w:sz w:val="20"/>
              </w:rPr>
              <w:t>
csdo:​Name300​Type (M.SDT.00056)</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32"/>
          <w:p>
            <w:pPr>
              <w:spacing w:after="20"/>
              <w:ind w:left="20"/>
              <w:jc w:val="both"/>
            </w:pPr>
            <w:r>
              <w:rPr>
                <w:rFonts w:ascii="Times New Roman"/>
                <w:b w:val="false"/>
                <w:i w:val="false"/>
                <w:color w:val="000000"/>
                <w:sz w:val="20"/>
              </w:rPr>
              <w:t>
*.3. Название продукции</w:t>
            </w:r>
          </w:p>
          <w:bookmarkEnd w:id="832"/>
          <w:p>
            <w:pPr>
              <w:spacing w:after="20"/>
              <w:ind w:left="20"/>
              <w:jc w:val="both"/>
            </w:pPr>
            <w:r>
              <w:rPr>
                <w:rFonts w:ascii="Times New Roman"/>
                <w:b w:val="false"/>
                <w:i w:val="false"/>
                <w:color w:val="000000"/>
                <w:sz w:val="20"/>
              </w:rPr>
              <w:t>
(smsdo:​Product​Trade​Name)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33"/>
          <w:p>
            <w:pPr>
              <w:spacing w:after="20"/>
              <w:ind w:left="20"/>
              <w:jc w:val="both"/>
            </w:pPr>
            <w:r>
              <w:rPr>
                <w:rFonts w:ascii="Times New Roman"/>
                <w:b w:val="false"/>
                <w:i w:val="false"/>
                <w:color w:val="000000"/>
                <w:sz w:val="20"/>
              </w:rPr>
              <w:t>
csdo:Name300Type (M.SDT.00056)</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34"/>
          <w:p>
            <w:pPr>
              <w:spacing w:after="20"/>
              <w:ind w:left="20"/>
              <w:jc w:val="both"/>
            </w:pPr>
            <w:r>
              <w:rPr>
                <w:rFonts w:ascii="Times New Roman"/>
                <w:b w:val="false"/>
                <w:i w:val="false"/>
                <w:color w:val="000000"/>
                <w:sz w:val="20"/>
              </w:rPr>
              <w:t>
*.4. Описание</w:t>
            </w:r>
          </w:p>
          <w:bookmarkEnd w:id="834"/>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835"/>
          <w:p>
            <w:pPr>
              <w:spacing w:after="20"/>
              <w:ind w:left="20"/>
              <w:jc w:val="both"/>
            </w:pPr>
            <w:r>
              <w:rPr>
                <w:rFonts w:ascii="Times New Roman"/>
                <w:b w:val="false"/>
                <w:i w:val="false"/>
                <w:color w:val="000000"/>
                <w:sz w:val="20"/>
              </w:rPr>
              <w:t>
csdo:​Text4000​Type (M.SDT.00088)</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36"/>
          <w:p>
            <w:pPr>
              <w:spacing w:after="20"/>
              <w:ind w:left="20"/>
              <w:jc w:val="both"/>
            </w:pPr>
            <w:r>
              <w:rPr>
                <w:rFonts w:ascii="Times New Roman"/>
                <w:b w:val="false"/>
                <w:i w:val="false"/>
                <w:color w:val="000000"/>
                <w:sz w:val="20"/>
              </w:rPr>
              <w:t>
*.5. Код товара по ТН ВЭД ЕАЭС</w:t>
            </w:r>
          </w:p>
          <w:bookmarkEnd w:id="836"/>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37"/>
          <w:p>
            <w:pPr>
              <w:spacing w:after="20"/>
              <w:ind w:left="20"/>
              <w:jc w:val="both"/>
            </w:pPr>
            <w:r>
              <w:rPr>
                <w:rFonts w:ascii="Times New Roman"/>
                <w:b w:val="false"/>
                <w:i w:val="false"/>
                <w:color w:val="000000"/>
                <w:sz w:val="20"/>
              </w:rPr>
              <w:t>
csdo:​Commodity​Code​Type (M.SDT.00065)</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838"/>
          <w:p>
            <w:pPr>
              <w:spacing w:after="20"/>
              <w:ind w:left="20"/>
              <w:jc w:val="both"/>
            </w:pPr>
            <w:r>
              <w:rPr>
                <w:rFonts w:ascii="Times New Roman"/>
                <w:b w:val="false"/>
                <w:i w:val="false"/>
                <w:color w:val="000000"/>
                <w:sz w:val="20"/>
              </w:rPr>
              <w:t>
*.6. Описание назначения продукции</w:t>
            </w:r>
          </w:p>
          <w:bookmarkEnd w:id="838"/>
          <w:p>
            <w:pPr>
              <w:spacing w:after="20"/>
              <w:ind w:left="20"/>
              <w:jc w:val="both"/>
            </w:pPr>
            <w:r>
              <w:rPr>
                <w:rFonts w:ascii="Times New Roman"/>
                <w:b w:val="false"/>
                <w:i w:val="false"/>
                <w:color w:val="000000"/>
                <w:sz w:val="20"/>
              </w:rPr>
              <w:t>
(smsdo:​Product​Purpose​Text)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39"/>
          <w:p>
            <w:pPr>
              <w:spacing w:after="20"/>
              <w:ind w:left="20"/>
              <w:jc w:val="both"/>
            </w:pPr>
            <w:r>
              <w:rPr>
                <w:rFonts w:ascii="Times New Roman"/>
                <w:b w:val="false"/>
                <w:i w:val="false"/>
                <w:color w:val="000000"/>
                <w:sz w:val="20"/>
              </w:rPr>
              <w:t>
csdo:Text1000Type (M.SDT.00071)</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840"/>
          <w:p>
            <w:pPr>
              <w:spacing w:after="20"/>
              <w:ind w:left="20"/>
              <w:jc w:val="both"/>
            </w:pPr>
            <w:r>
              <w:rPr>
                <w:rFonts w:ascii="Times New Roman"/>
                <w:b w:val="false"/>
                <w:i w:val="false"/>
                <w:color w:val="000000"/>
                <w:sz w:val="20"/>
              </w:rPr>
              <w:t>
*.7. Описание способа применения продукции</w:t>
            </w:r>
          </w:p>
          <w:bookmarkEnd w:id="840"/>
          <w:p>
            <w:pPr>
              <w:spacing w:after="20"/>
              <w:ind w:left="20"/>
              <w:jc w:val="both"/>
            </w:pPr>
            <w:r>
              <w:rPr>
                <w:rFonts w:ascii="Times New Roman"/>
                <w:b w:val="false"/>
                <w:i w:val="false"/>
                <w:color w:val="000000"/>
                <w:sz w:val="20"/>
              </w:rPr>
              <w:t>
(smsdo:​Product​Application​Method​Text)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841"/>
          <w:p>
            <w:pPr>
              <w:spacing w:after="20"/>
              <w:ind w:left="20"/>
              <w:jc w:val="both"/>
            </w:pPr>
            <w:r>
              <w:rPr>
                <w:rFonts w:ascii="Times New Roman"/>
                <w:b w:val="false"/>
                <w:i w:val="false"/>
                <w:color w:val="000000"/>
                <w:sz w:val="20"/>
              </w:rPr>
              <w:t>
csdo:Text1000Type (M.SDT.00071)</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842"/>
          <w:p>
            <w:pPr>
              <w:spacing w:after="20"/>
              <w:ind w:left="20"/>
              <w:jc w:val="both"/>
            </w:pPr>
            <w:r>
              <w:rPr>
                <w:rFonts w:ascii="Times New Roman"/>
                <w:b w:val="false"/>
                <w:i w:val="false"/>
                <w:color w:val="000000"/>
                <w:sz w:val="20"/>
              </w:rPr>
              <w:t>
*.8. Описание формы выпуска продукции</w:t>
            </w:r>
          </w:p>
          <w:bookmarkEnd w:id="842"/>
          <w:p>
            <w:pPr>
              <w:spacing w:after="20"/>
              <w:ind w:left="20"/>
              <w:jc w:val="both"/>
            </w:pPr>
            <w:r>
              <w:rPr>
                <w:rFonts w:ascii="Times New Roman"/>
                <w:b w:val="false"/>
                <w:i w:val="false"/>
                <w:color w:val="000000"/>
                <w:sz w:val="20"/>
              </w:rPr>
              <w:t>
(smsdo:​Release​Form​Text)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843"/>
          <w:p>
            <w:pPr>
              <w:spacing w:after="20"/>
              <w:ind w:left="20"/>
              <w:jc w:val="both"/>
            </w:pPr>
            <w:r>
              <w:rPr>
                <w:rFonts w:ascii="Times New Roman"/>
                <w:b w:val="false"/>
                <w:i w:val="false"/>
                <w:color w:val="000000"/>
                <w:sz w:val="20"/>
              </w:rPr>
              <w:t>
csdo:Text1000Type (M.SDT.00071)</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844"/>
          <w:p>
            <w:pPr>
              <w:spacing w:after="20"/>
              <w:ind w:left="20"/>
              <w:jc w:val="both"/>
            </w:pPr>
            <w:r>
              <w:rPr>
                <w:rFonts w:ascii="Times New Roman"/>
                <w:b w:val="false"/>
                <w:i w:val="false"/>
                <w:color w:val="000000"/>
                <w:sz w:val="20"/>
              </w:rPr>
              <w:t>
*.9. Описание условий хранения</w:t>
            </w:r>
          </w:p>
          <w:bookmarkEnd w:id="844"/>
          <w:p>
            <w:pPr>
              <w:spacing w:after="20"/>
              <w:ind w:left="20"/>
              <w:jc w:val="both"/>
            </w:pPr>
            <w:r>
              <w:rPr>
                <w:rFonts w:ascii="Times New Roman"/>
                <w:b w:val="false"/>
                <w:i w:val="false"/>
                <w:color w:val="000000"/>
                <w:sz w:val="20"/>
              </w:rPr>
              <w:t>
(smsdo:​Storage​Condition​Text)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45"/>
          <w:p>
            <w:pPr>
              <w:spacing w:after="20"/>
              <w:ind w:left="20"/>
              <w:jc w:val="both"/>
            </w:pPr>
            <w:r>
              <w:rPr>
                <w:rFonts w:ascii="Times New Roman"/>
                <w:b w:val="false"/>
                <w:i w:val="false"/>
                <w:color w:val="000000"/>
                <w:sz w:val="20"/>
              </w:rPr>
              <w:t>
csdo:Text1000Type (M.SDT.00071)</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846"/>
          <w:p>
            <w:pPr>
              <w:spacing w:after="20"/>
              <w:ind w:left="20"/>
              <w:jc w:val="both"/>
            </w:pPr>
            <w:r>
              <w:rPr>
                <w:rFonts w:ascii="Times New Roman"/>
                <w:b w:val="false"/>
                <w:i w:val="false"/>
                <w:color w:val="000000"/>
                <w:sz w:val="20"/>
              </w:rPr>
              <w:t>
*.10. Информация на этикетке</w:t>
            </w:r>
          </w:p>
          <w:bookmarkEnd w:id="846"/>
          <w:p>
            <w:pPr>
              <w:spacing w:after="20"/>
              <w:ind w:left="20"/>
              <w:jc w:val="both"/>
            </w:pPr>
            <w:r>
              <w:rPr>
                <w:rFonts w:ascii="Times New Roman"/>
                <w:b w:val="false"/>
                <w:i w:val="false"/>
                <w:color w:val="000000"/>
                <w:sz w:val="20"/>
              </w:rPr>
              <w:t>
(smsdo:​Product​Label​Text)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847"/>
          <w:p>
            <w:pPr>
              <w:spacing w:after="20"/>
              <w:ind w:left="20"/>
              <w:jc w:val="both"/>
            </w:pPr>
            <w:r>
              <w:rPr>
                <w:rFonts w:ascii="Times New Roman"/>
                <w:b w:val="false"/>
                <w:i w:val="false"/>
                <w:color w:val="000000"/>
                <w:sz w:val="20"/>
              </w:rPr>
              <w:t>
csdo:Text4000Type (M.SDT.00088)</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848"/>
          <w:p>
            <w:pPr>
              <w:spacing w:after="20"/>
              <w:ind w:left="20"/>
              <w:jc w:val="both"/>
            </w:pPr>
            <w:r>
              <w:rPr>
                <w:rFonts w:ascii="Times New Roman"/>
                <w:b w:val="false"/>
                <w:i w:val="false"/>
                <w:color w:val="000000"/>
                <w:sz w:val="20"/>
              </w:rPr>
              <w:t>
*.11. Ссылка на документ</w:t>
            </w:r>
          </w:p>
          <w:bookmarkEnd w:id="848"/>
          <w:p>
            <w:pPr>
              <w:spacing w:after="20"/>
              <w:ind w:left="20"/>
              <w:jc w:val="both"/>
            </w:pPr>
            <w:r>
              <w:rPr>
                <w:rFonts w:ascii="Times New Roman"/>
                <w:b w:val="false"/>
                <w:i w:val="false"/>
                <w:color w:val="000000"/>
                <w:sz w:val="20"/>
              </w:rPr>
              <w:t>
(ccdo:​Doc​Reference​Details)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соответствии с которым изготовлена продукция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849"/>
          <w:p>
            <w:pPr>
              <w:spacing w:after="20"/>
              <w:ind w:left="20"/>
              <w:jc w:val="both"/>
            </w:pPr>
            <w:r>
              <w:rPr>
                <w:rFonts w:ascii="Times New Roman"/>
                <w:b w:val="false"/>
                <w:i w:val="false"/>
                <w:color w:val="000000"/>
                <w:sz w:val="20"/>
              </w:rPr>
              <w:t>
ccdo:​Doc​Reference​Details​Type (M.CDT.00088)</w:t>
            </w:r>
          </w:p>
          <w:bookmarkEnd w:id="8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50"/>
          <w:p>
            <w:pPr>
              <w:spacing w:after="20"/>
              <w:ind w:left="20"/>
              <w:jc w:val="both"/>
            </w:pPr>
            <w:r>
              <w:rPr>
                <w:rFonts w:ascii="Times New Roman"/>
                <w:b w:val="false"/>
                <w:i w:val="false"/>
                <w:color w:val="000000"/>
                <w:sz w:val="20"/>
              </w:rPr>
              <w:t>
*.11.1. Код вида документа</w:t>
            </w:r>
          </w:p>
          <w:bookmarkEnd w:id="850"/>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51"/>
          <w:p>
            <w:pPr>
              <w:spacing w:after="20"/>
              <w:ind w:left="20"/>
              <w:jc w:val="both"/>
            </w:pPr>
            <w:r>
              <w:rPr>
                <w:rFonts w:ascii="Times New Roman"/>
                <w:b w:val="false"/>
                <w:i w:val="false"/>
                <w:color w:val="000000"/>
                <w:sz w:val="20"/>
              </w:rPr>
              <w:t>
csdo:​Unified​Code20​Type (M.SDT.00140)</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852"/>
          <w:p>
            <w:pPr>
              <w:spacing w:after="20"/>
              <w:ind w:left="20"/>
              <w:jc w:val="both"/>
            </w:pPr>
            <w:r>
              <w:rPr>
                <w:rFonts w:ascii="Times New Roman"/>
                <w:b w:val="false"/>
                <w:i w:val="false"/>
                <w:color w:val="000000"/>
                <w:sz w:val="20"/>
              </w:rPr>
              <w:t>
а) Идентификатор справочника (классификатора)</w:t>
            </w:r>
          </w:p>
          <w:bookmarkEnd w:id="85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853"/>
          <w:p>
            <w:pPr>
              <w:spacing w:after="20"/>
              <w:ind w:left="20"/>
              <w:jc w:val="both"/>
            </w:pPr>
            <w:r>
              <w:rPr>
                <w:rFonts w:ascii="Times New Roman"/>
                <w:b w:val="false"/>
                <w:i w:val="false"/>
                <w:color w:val="000000"/>
                <w:sz w:val="20"/>
              </w:rPr>
              <w:t>
csdo:​Reference​Data​Id​Type (M.SDT.00091)</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854"/>
          <w:p>
            <w:pPr>
              <w:spacing w:after="20"/>
              <w:ind w:left="20"/>
              <w:jc w:val="both"/>
            </w:pPr>
            <w:r>
              <w:rPr>
                <w:rFonts w:ascii="Times New Roman"/>
                <w:b w:val="false"/>
                <w:i w:val="false"/>
                <w:color w:val="000000"/>
                <w:sz w:val="20"/>
              </w:rPr>
              <w:t>
*.11.2. Наименование документа</w:t>
            </w:r>
          </w:p>
          <w:bookmarkEnd w:id="854"/>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55"/>
          <w:p>
            <w:pPr>
              <w:spacing w:after="20"/>
              <w:ind w:left="20"/>
              <w:jc w:val="both"/>
            </w:pPr>
            <w:r>
              <w:rPr>
                <w:rFonts w:ascii="Times New Roman"/>
                <w:b w:val="false"/>
                <w:i w:val="false"/>
                <w:color w:val="000000"/>
                <w:sz w:val="20"/>
              </w:rPr>
              <w:t>
csdo:​Name500​Type (M.SDT.00134)</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856"/>
          <w:p>
            <w:pPr>
              <w:spacing w:after="20"/>
              <w:ind w:left="20"/>
              <w:jc w:val="both"/>
            </w:pPr>
            <w:r>
              <w:rPr>
                <w:rFonts w:ascii="Times New Roman"/>
                <w:b w:val="false"/>
                <w:i w:val="false"/>
                <w:color w:val="000000"/>
                <w:sz w:val="20"/>
              </w:rPr>
              <w:t>
*.11.3. Номер документа</w:t>
            </w:r>
          </w:p>
          <w:bookmarkEnd w:id="856"/>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857"/>
          <w:p>
            <w:pPr>
              <w:spacing w:after="20"/>
              <w:ind w:left="20"/>
              <w:jc w:val="both"/>
            </w:pPr>
            <w:r>
              <w:rPr>
                <w:rFonts w:ascii="Times New Roman"/>
                <w:b w:val="false"/>
                <w:i w:val="false"/>
                <w:color w:val="000000"/>
                <w:sz w:val="20"/>
              </w:rPr>
              <w:t>
csdo:​Id50​Type (M.SDT.00093)</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858"/>
          <w:p>
            <w:pPr>
              <w:spacing w:after="20"/>
              <w:ind w:left="20"/>
              <w:jc w:val="both"/>
            </w:pPr>
            <w:r>
              <w:rPr>
                <w:rFonts w:ascii="Times New Roman"/>
                <w:b w:val="false"/>
                <w:i w:val="false"/>
                <w:color w:val="000000"/>
                <w:sz w:val="20"/>
              </w:rPr>
              <w:t>
*.11.4. Дата документа</w:t>
            </w:r>
          </w:p>
          <w:bookmarkEnd w:id="858"/>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859"/>
          <w:p>
            <w:pPr>
              <w:spacing w:after="20"/>
              <w:ind w:left="20"/>
              <w:jc w:val="both"/>
            </w:pPr>
            <w:r>
              <w:rPr>
                <w:rFonts w:ascii="Times New Roman"/>
                <w:b w:val="false"/>
                <w:i w:val="false"/>
                <w:color w:val="000000"/>
                <w:sz w:val="20"/>
              </w:rPr>
              <w:t>
bdt:​Date​Type (M.BDT.00005)</w:t>
            </w:r>
          </w:p>
          <w:bookmarkEnd w:id="859"/>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860"/>
          <w:p>
            <w:pPr>
              <w:spacing w:after="20"/>
              <w:ind w:left="20"/>
              <w:jc w:val="both"/>
            </w:pPr>
            <w:r>
              <w:rPr>
                <w:rFonts w:ascii="Times New Roman"/>
                <w:b w:val="false"/>
                <w:i w:val="false"/>
                <w:color w:val="000000"/>
                <w:sz w:val="20"/>
              </w:rPr>
              <w:t>
*.11.5. Дата начала срока действия документа</w:t>
            </w:r>
          </w:p>
          <w:bookmarkEnd w:id="860"/>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861"/>
          <w:p>
            <w:pPr>
              <w:spacing w:after="20"/>
              <w:ind w:left="20"/>
              <w:jc w:val="both"/>
            </w:pPr>
            <w:r>
              <w:rPr>
                <w:rFonts w:ascii="Times New Roman"/>
                <w:b w:val="false"/>
                <w:i w:val="false"/>
                <w:color w:val="000000"/>
                <w:sz w:val="20"/>
              </w:rPr>
              <w:t>
bdt:​Date​Type (M.BDT.00005)</w:t>
            </w:r>
          </w:p>
          <w:bookmarkEnd w:id="86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862"/>
          <w:p>
            <w:pPr>
              <w:spacing w:after="20"/>
              <w:ind w:left="20"/>
              <w:jc w:val="both"/>
            </w:pPr>
            <w:r>
              <w:rPr>
                <w:rFonts w:ascii="Times New Roman"/>
                <w:b w:val="false"/>
                <w:i w:val="false"/>
                <w:color w:val="000000"/>
                <w:sz w:val="20"/>
              </w:rPr>
              <w:t>
2.8.6. Участник цепи поставки</w:t>
            </w:r>
          </w:p>
          <w:bookmarkEnd w:id="862"/>
          <w:p>
            <w:pPr>
              <w:spacing w:after="20"/>
              <w:ind w:left="20"/>
              <w:jc w:val="both"/>
            </w:pPr>
            <w:r>
              <w:rPr>
                <w:rFonts w:ascii="Times New Roman"/>
                <w:b w:val="false"/>
                <w:i w:val="false"/>
                <w:color w:val="000000"/>
                <w:sz w:val="20"/>
              </w:rPr>
              <w:t>
(ccdo:​Supply​Chain​Party​Details)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863"/>
          <w:p>
            <w:pPr>
              <w:spacing w:after="20"/>
              <w:ind w:left="20"/>
              <w:jc w:val="both"/>
            </w:pPr>
            <w:r>
              <w:rPr>
                <w:rFonts w:ascii="Times New Roman"/>
                <w:b w:val="false"/>
                <w:i w:val="false"/>
                <w:color w:val="000000"/>
                <w:sz w:val="20"/>
              </w:rPr>
              <w:t>
ccdo:​Supply​Chain​Party​Details​Type (M.CDT.00310)</w:t>
            </w:r>
          </w:p>
          <w:bookmarkEnd w:id="8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864"/>
          <w:p>
            <w:pPr>
              <w:spacing w:after="20"/>
              <w:ind w:left="20"/>
              <w:jc w:val="both"/>
            </w:pPr>
            <w:r>
              <w:rPr>
                <w:rFonts w:ascii="Times New Roman"/>
                <w:b w:val="false"/>
                <w:i w:val="false"/>
                <w:color w:val="000000"/>
                <w:sz w:val="20"/>
              </w:rPr>
              <w:t>
*.1. Код страны</w:t>
            </w:r>
          </w:p>
          <w:bookmarkEnd w:id="86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865"/>
          <w:p>
            <w:pPr>
              <w:spacing w:after="20"/>
              <w:ind w:left="20"/>
              <w:jc w:val="both"/>
            </w:pPr>
            <w:r>
              <w:rPr>
                <w:rFonts w:ascii="Times New Roman"/>
                <w:b w:val="false"/>
                <w:i w:val="false"/>
                <w:color w:val="000000"/>
                <w:sz w:val="20"/>
              </w:rPr>
              <w:t>
csdo:​Unified​Country​Code​Type (M.SDT.00112)</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866"/>
          <w:p>
            <w:pPr>
              <w:spacing w:after="20"/>
              <w:ind w:left="20"/>
              <w:jc w:val="both"/>
            </w:pPr>
            <w:r>
              <w:rPr>
                <w:rFonts w:ascii="Times New Roman"/>
                <w:b w:val="false"/>
                <w:i w:val="false"/>
                <w:color w:val="000000"/>
                <w:sz w:val="20"/>
              </w:rPr>
              <w:t>
а) Идентификатор справочника (классификатора)</w:t>
            </w:r>
          </w:p>
          <w:bookmarkEnd w:id="86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867"/>
          <w:p>
            <w:pPr>
              <w:spacing w:after="20"/>
              <w:ind w:left="20"/>
              <w:jc w:val="both"/>
            </w:pPr>
            <w:r>
              <w:rPr>
                <w:rFonts w:ascii="Times New Roman"/>
                <w:b w:val="false"/>
                <w:i w:val="false"/>
                <w:color w:val="000000"/>
                <w:sz w:val="20"/>
              </w:rPr>
              <w:t>
csdo:​Reference​Data​Id​Type (M.SDT.00091)</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868"/>
          <w:p>
            <w:pPr>
              <w:spacing w:after="20"/>
              <w:ind w:left="20"/>
              <w:jc w:val="both"/>
            </w:pPr>
            <w:r>
              <w:rPr>
                <w:rFonts w:ascii="Times New Roman"/>
                <w:b w:val="false"/>
                <w:i w:val="false"/>
                <w:color w:val="000000"/>
                <w:sz w:val="20"/>
              </w:rPr>
              <w:t>
*.2. Наименование хозяйствующего субъекта</w:t>
            </w:r>
          </w:p>
          <w:bookmarkEnd w:id="868"/>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869"/>
          <w:p>
            <w:pPr>
              <w:spacing w:after="20"/>
              <w:ind w:left="20"/>
              <w:jc w:val="both"/>
            </w:pPr>
            <w:r>
              <w:rPr>
                <w:rFonts w:ascii="Times New Roman"/>
                <w:b w:val="false"/>
                <w:i w:val="false"/>
                <w:color w:val="000000"/>
                <w:sz w:val="20"/>
              </w:rPr>
              <w:t>
csdo:​Name300​Type (M.SDT.00056)</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870"/>
          <w:p>
            <w:pPr>
              <w:spacing w:after="20"/>
              <w:ind w:left="20"/>
              <w:jc w:val="both"/>
            </w:pPr>
            <w:r>
              <w:rPr>
                <w:rFonts w:ascii="Times New Roman"/>
                <w:b w:val="false"/>
                <w:i w:val="false"/>
                <w:color w:val="000000"/>
                <w:sz w:val="20"/>
              </w:rPr>
              <w:t>
*.3. Краткое наименование хозяйствующего субъекта</w:t>
            </w:r>
          </w:p>
          <w:bookmarkEnd w:id="870"/>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871"/>
          <w:p>
            <w:pPr>
              <w:spacing w:after="20"/>
              <w:ind w:left="20"/>
              <w:jc w:val="both"/>
            </w:pPr>
            <w:r>
              <w:rPr>
                <w:rFonts w:ascii="Times New Roman"/>
                <w:b w:val="false"/>
                <w:i w:val="false"/>
                <w:color w:val="000000"/>
                <w:sz w:val="20"/>
              </w:rPr>
              <w:t>
csdo:​Name120​Type (M.SDT.00055)</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872"/>
          <w:p>
            <w:pPr>
              <w:spacing w:after="20"/>
              <w:ind w:left="20"/>
              <w:jc w:val="both"/>
            </w:pPr>
            <w:r>
              <w:rPr>
                <w:rFonts w:ascii="Times New Roman"/>
                <w:b w:val="false"/>
                <w:i w:val="false"/>
                <w:color w:val="000000"/>
                <w:sz w:val="20"/>
              </w:rPr>
              <w:t>
*.4. Код организационно-правовой формы</w:t>
            </w:r>
          </w:p>
          <w:bookmarkEnd w:id="872"/>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873"/>
          <w:p>
            <w:pPr>
              <w:spacing w:after="20"/>
              <w:ind w:left="20"/>
              <w:jc w:val="both"/>
            </w:pPr>
            <w:r>
              <w:rPr>
                <w:rFonts w:ascii="Times New Roman"/>
                <w:b w:val="false"/>
                <w:i w:val="false"/>
                <w:color w:val="000000"/>
                <w:sz w:val="20"/>
              </w:rPr>
              <w:t>
csdo:​Unified​Code20​Type (M.SDT.00140)</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874"/>
          <w:p>
            <w:pPr>
              <w:spacing w:after="20"/>
              <w:ind w:left="20"/>
              <w:jc w:val="both"/>
            </w:pPr>
            <w:r>
              <w:rPr>
                <w:rFonts w:ascii="Times New Roman"/>
                <w:b w:val="false"/>
                <w:i w:val="false"/>
                <w:color w:val="000000"/>
                <w:sz w:val="20"/>
              </w:rPr>
              <w:t>
а) Идентификатор справочника (классификатора)</w:t>
            </w:r>
          </w:p>
          <w:bookmarkEnd w:id="87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875"/>
          <w:p>
            <w:pPr>
              <w:spacing w:after="20"/>
              <w:ind w:left="20"/>
              <w:jc w:val="both"/>
            </w:pPr>
            <w:r>
              <w:rPr>
                <w:rFonts w:ascii="Times New Roman"/>
                <w:b w:val="false"/>
                <w:i w:val="false"/>
                <w:color w:val="000000"/>
                <w:sz w:val="20"/>
              </w:rPr>
              <w:t>
csdo:​Reference​Data​Id​Type (M.SDT.00091)</w:t>
            </w:r>
          </w:p>
          <w:bookmarkEnd w:id="8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876"/>
          <w:p>
            <w:pPr>
              <w:spacing w:after="20"/>
              <w:ind w:left="20"/>
              <w:jc w:val="both"/>
            </w:pPr>
            <w:r>
              <w:rPr>
                <w:rFonts w:ascii="Times New Roman"/>
                <w:b w:val="false"/>
                <w:i w:val="false"/>
                <w:color w:val="000000"/>
                <w:sz w:val="20"/>
              </w:rPr>
              <w:t>
*.5. Наименование организационно-правовой формы</w:t>
            </w:r>
          </w:p>
          <w:bookmarkEnd w:id="876"/>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877"/>
          <w:p>
            <w:pPr>
              <w:spacing w:after="20"/>
              <w:ind w:left="20"/>
              <w:jc w:val="both"/>
            </w:pPr>
            <w:r>
              <w:rPr>
                <w:rFonts w:ascii="Times New Roman"/>
                <w:b w:val="false"/>
                <w:i w:val="false"/>
                <w:color w:val="000000"/>
                <w:sz w:val="20"/>
              </w:rPr>
              <w:t>
csdo:​Name300​Type (M.SDT.00056)</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878"/>
          <w:p>
            <w:pPr>
              <w:spacing w:after="20"/>
              <w:ind w:left="20"/>
              <w:jc w:val="both"/>
            </w:pPr>
            <w:r>
              <w:rPr>
                <w:rFonts w:ascii="Times New Roman"/>
                <w:b w:val="false"/>
                <w:i w:val="false"/>
                <w:color w:val="000000"/>
                <w:sz w:val="20"/>
              </w:rPr>
              <w:t>
*.6. Идентификатор хозяйствующего субъекта</w:t>
            </w:r>
          </w:p>
          <w:bookmarkEnd w:id="87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879"/>
          <w:p>
            <w:pPr>
              <w:spacing w:after="20"/>
              <w:ind w:left="20"/>
              <w:jc w:val="both"/>
            </w:pPr>
            <w:r>
              <w:rPr>
                <w:rFonts w:ascii="Times New Roman"/>
                <w:b w:val="false"/>
                <w:i w:val="false"/>
                <w:color w:val="000000"/>
                <w:sz w:val="20"/>
              </w:rPr>
              <w:t>
csdo:​Business​Entity​Id​Type (M.SDT.00157)</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880"/>
          <w:p>
            <w:pPr>
              <w:spacing w:after="20"/>
              <w:ind w:left="20"/>
              <w:jc w:val="both"/>
            </w:pPr>
            <w:r>
              <w:rPr>
                <w:rFonts w:ascii="Times New Roman"/>
                <w:b w:val="false"/>
                <w:i w:val="false"/>
                <w:color w:val="000000"/>
                <w:sz w:val="20"/>
              </w:rPr>
              <w:t>
а) Метод идентификации</w:t>
            </w:r>
          </w:p>
          <w:bookmarkEnd w:id="88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881"/>
          <w:p>
            <w:pPr>
              <w:spacing w:after="20"/>
              <w:ind w:left="20"/>
              <w:jc w:val="both"/>
            </w:pPr>
            <w:r>
              <w:rPr>
                <w:rFonts w:ascii="Times New Roman"/>
                <w:b w:val="false"/>
                <w:i w:val="false"/>
                <w:color w:val="000000"/>
                <w:sz w:val="20"/>
              </w:rPr>
              <w:t>
csdo:​Business​Entity​Id​Kind​Id​Type (M.SDT.00158)</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882"/>
          <w:p>
            <w:pPr>
              <w:spacing w:after="20"/>
              <w:ind w:left="20"/>
              <w:jc w:val="both"/>
            </w:pPr>
            <w:r>
              <w:rPr>
                <w:rFonts w:ascii="Times New Roman"/>
                <w:b w:val="false"/>
                <w:i w:val="false"/>
                <w:color w:val="000000"/>
                <w:sz w:val="20"/>
              </w:rPr>
              <w:t>
*.7. Уникальный идентификационный таможенный номер</w:t>
            </w:r>
          </w:p>
          <w:bookmarkEnd w:id="882"/>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883"/>
          <w:p>
            <w:pPr>
              <w:spacing w:after="20"/>
              <w:ind w:left="20"/>
              <w:jc w:val="both"/>
            </w:pPr>
            <w:r>
              <w:rPr>
                <w:rFonts w:ascii="Times New Roman"/>
                <w:b w:val="false"/>
                <w:i w:val="false"/>
                <w:color w:val="000000"/>
                <w:sz w:val="20"/>
              </w:rPr>
              <w:t>
csdo:​Unique​Customs​Number​Id​Type (M.SDT.00089)</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884"/>
          <w:p>
            <w:pPr>
              <w:spacing w:after="20"/>
              <w:ind w:left="20"/>
              <w:jc w:val="both"/>
            </w:pPr>
            <w:r>
              <w:rPr>
                <w:rFonts w:ascii="Times New Roman"/>
                <w:b w:val="false"/>
                <w:i w:val="false"/>
                <w:color w:val="000000"/>
                <w:sz w:val="20"/>
              </w:rPr>
              <w:t>
*.8. Идентификатор налогоплательщика</w:t>
            </w:r>
          </w:p>
          <w:bookmarkEnd w:id="884"/>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885"/>
          <w:p>
            <w:pPr>
              <w:spacing w:after="20"/>
              <w:ind w:left="20"/>
              <w:jc w:val="both"/>
            </w:pPr>
            <w:r>
              <w:rPr>
                <w:rFonts w:ascii="Times New Roman"/>
                <w:b w:val="false"/>
                <w:i w:val="false"/>
                <w:color w:val="000000"/>
                <w:sz w:val="20"/>
              </w:rPr>
              <w:t>
csdo:​Taxpayer​Id​Type (M.SDT.00025)</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886"/>
          <w:p>
            <w:pPr>
              <w:spacing w:after="20"/>
              <w:ind w:left="20"/>
              <w:jc w:val="both"/>
            </w:pPr>
            <w:r>
              <w:rPr>
                <w:rFonts w:ascii="Times New Roman"/>
                <w:b w:val="false"/>
                <w:i w:val="false"/>
                <w:color w:val="000000"/>
                <w:sz w:val="20"/>
              </w:rPr>
              <w:t>
*.9. Код причины постановки на учет</w:t>
            </w:r>
          </w:p>
          <w:bookmarkEnd w:id="886"/>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887"/>
          <w:p>
            <w:pPr>
              <w:spacing w:after="20"/>
              <w:ind w:left="20"/>
              <w:jc w:val="both"/>
            </w:pPr>
            <w:r>
              <w:rPr>
                <w:rFonts w:ascii="Times New Roman"/>
                <w:b w:val="false"/>
                <w:i w:val="false"/>
                <w:color w:val="000000"/>
                <w:sz w:val="20"/>
              </w:rPr>
              <w:t>
csdo:​Tax​Registration​Reason​Code​Type (M.SDT.00030)</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888"/>
          <w:p>
            <w:pPr>
              <w:spacing w:after="20"/>
              <w:ind w:left="20"/>
              <w:jc w:val="both"/>
            </w:pPr>
            <w:r>
              <w:rPr>
                <w:rFonts w:ascii="Times New Roman"/>
                <w:b w:val="false"/>
                <w:i w:val="false"/>
                <w:color w:val="000000"/>
                <w:sz w:val="20"/>
              </w:rPr>
              <w:t>
*.10. Адрес</w:t>
            </w:r>
          </w:p>
          <w:bookmarkEnd w:id="888"/>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889"/>
          <w:p>
            <w:pPr>
              <w:spacing w:after="20"/>
              <w:ind w:left="20"/>
              <w:jc w:val="both"/>
            </w:pPr>
            <w:r>
              <w:rPr>
                <w:rFonts w:ascii="Times New Roman"/>
                <w:b w:val="false"/>
                <w:i w:val="false"/>
                <w:color w:val="000000"/>
                <w:sz w:val="20"/>
              </w:rPr>
              <w:t>
ccdo:​Subject​Address​Details​Type (M.CDT.00064)</w:t>
            </w:r>
          </w:p>
          <w:bookmarkEnd w:id="8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890"/>
          <w:p>
            <w:pPr>
              <w:spacing w:after="20"/>
              <w:ind w:left="20"/>
              <w:jc w:val="both"/>
            </w:pPr>
            <w:r>
              <w:rPr>
                <w:rFonts w:ascii="Times New Roman"/>
                <w:b w:val="false"/>
                <w:i w:val="false"/>
                <w:color w:val="000000"/>
                <w:sz w:val="20"/>
              </w:rPr>
              <w:t>
*.10.1. Код вида адреса</w:t>
            </w:r>
          </w:p>
          <w:bookmarkEnd w:id="890"/>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891"/>
          <w:p>
            <w:pPr>
              <w:spacing w:after="20"/>
              <w:ind w:left="20"/>
              <w:jc w:val="both"/>
            </w:pPr>
            <w:r>
              <w:rPr>
                <w:rFonts w:ascii="Times New Roman"/>
                <w:b w:val="false"/>
                <w:i w:val="false"/>
                <w:color w:val="000000"/>
                <w:sz w:val="20"/>
              </w:rPr>
              <w:t>
csdo:​Address​Kind​Code​Type (M.SDT.00162)</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892"/>
          <w:p>
            <w:pPr>
              <w:spacing w:after="20"/>
              <w:ind w:left="20"/>
              <w:jc w:val="both"/>
            </w:pPr>
            <w:r>
              <w:rPr>
                <w:rFonts w:ascii="Times New Roman"/>
                <w:b w:val="false"/>
                <w:i w:val="false"/>
                <w:color w:val="000000"/>
                <w:sz w:val="20"/>
              </w:rPr>
              <w:t>
*.10.2. Код страны</w:t>
            </w:r>
          </w:p>
          <w:bookmarkEnd w:id="89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893"/>
          <w:p>
            <w:pPr>
              <w:spacing w:after="20"/>
              <w:ind w:left="20"/>
              <w:jc w:val="both"/>
            </w:pPr>
            <w:r>
              <w:rPr>
                <w:rFonts w:ascii="Times New Roman"/>
                <w:b w:val="false"/>
                <w:i w:val="false"/>
                <w:color w:val="000000"/>
                <w:sz w:val="20"/>
              </w:rPr>
              <w:t>
csdo:​Unified​Country​Code​Type (M.SDT.00112)</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894"/>
          <w:p>
            <w:pPr>
              <w:spacing w:after="20"/>
              <w:ind w:left="20"/>
              <w:jc w:val="both"/>
            </w:pPr>
            <w:r>
              <w:rPr>
                <w:rFonts w:ascii="Times New Roman"/>
                <w:b w:val="false"/>
                <w:i w:val="false"/>
                <w:color w:val="000000"/>
                <w:sz w:val="20"/>
              </w:rPr>
              <w:t>
а) Идентификатор справочника (классификатора)</w:t>
            </w:r>
          </w:p>
          <w:bookmarkEnd w:id="89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895"/>
          <w:p>
            <w:pPr>
              <w:spacing w:after="20"/>
              <w:ind w:left="20"/>
              <w:jc w:val="both"/>
            </w:pPr>
            <w:r>
              <w:rPr>
                <w:rFonts w:ascii="Times New Roman"/>
                <w:b w:val="false"/>
                <w:i w:val="false"/>
                <w:color w:val="000000"/>
                <w:sz w:val="20"/>
              </w:rPr>
              <w:t>
csdo:​Reference​Data​Id​Type (M.SDT.00091)</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896"/>
          <w:p>
            <w:pPr>
              <w:spacing w:after="20"/>
              <w:ind w:left="20"/>
              <w:jc w:val="both"/>
            </w:pPr>
            <w:r>
              <w:rPr>
                <w:rFonts w:ascii="Times New Roman"/>
                <w:b w:val="false"/>
                <w:i w:val="false"/>
                <w:color w:val="000000"/>
                <w:sz w:val="20"/>
              </w:rPr>
              <w:t>
*.10.3. Код территории</w:t>
            </w:r>
          </w:p>
          <w:bookmarkEnd w:id="896"/>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897"/>
          <w:p>
            <w:pPr>
              <w:spacing w:after="20"/>
              <w:ind w:left="20"/>
              <w:jc w:val="both"/>
            </w:pPr>
            <w:r>
              <w:rPr>
                <w:rFonts w:ascii="Times New Roman"/>
                <w:b w:val="false"/>
                <w:i w:val="false"/>
                <w:color w:val="000000"/>
                <w:sz w:val="20"/>
              </w:rPr>
              <w:t>
csdo:​Territory​Code​Type (M.SDT.00031)</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898"/>
          <w:p>
            <w:pPr>
              <w:spacing w:after="20"/>
              <w:ind w:left="20"/>
              <w:jc w:val="both"/>
            </w:pPr>
            <w:r>
              <w:rPr>
                <w:rFonts w:ascii="Times New Roman"/>
                <w:b w:val="false"/>
                <w:i w:val="false"/>
                <w:color w:val="000000"/>
                <w:sz w:val="20"/>
              </w:rPr>
              <w:t>
*.10.4. Регион</w:t>
            </w:r>
          </w:p>
          <w:bookmarkEnd w:id="898"/>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899"/>
          <w:p>
            <w:pPr>
              <w:spacing w:after="20"/>
              <w:ind w:left="20"/>
              <w:jc w:val="both"/>
            </w:pPr>
            <w:r>
              <w:rPr>
                <w:rFonts w:ascii="Times New Roman"/>
                <w:b w:val="false"/>
                <w:i w:val="false"/>
                <w:color w:val="000000"/>
                <w:sz w:val="20"/>
              </w:rPr>
              <w:t>
csdo:​Name120​Type (M.SDT.00055)</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00"/>
          <w:p>
            <w:pPr>
              <w:spacing w:after="20"/>
              <w:ind w:left="20"/>
              <w:jc w:val="both"/>
            </w:pPr>
            <w:r>
              <w:rPr>
                <w:rFonts w:ascii="Times New Roman"/>
                <w:b w:val="false"/>
                <w:i w:val="false"/>
                <w:color w:val="000000"/>
                <w:sz w:val="20"/>
              </w:rPr>
              <w:t>
*.10.5. Район</w:t>
            </w:r>
          </w:p>
          <w:bookmarkEnd w:id="900"/>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01"/>
          <w:p>
            <w:pPr>
              <w:spacing w:after="20"/>
              <w:ind w:left="20"/>
              <w:jc w:val="both"/>
            </w:pPr>
            <w:r>
              <w:rPr>
                <w:rFonts w:ascii="Times New Roman"/>
                <w:b w:val="false"/>
                <w:i w:val="false"/>
                <w:color w:val="000000"/>
                <w:sz w:val="20"/>
              </w:rPr>
              <w:t>
csdo:​Name120​Type (M.SDT.00055)</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02"/>
          <w:p>
            <w:pPr>
              <w:spacing w:after="20"/>
              <w:ind w:left="20"/>
              <w:jc w:val="both"/>
            </w:pPr>
            <w:r>
              <w:rPr>
                <w:rFonts w:ascii="Times New Roman"/>
                <w:b w:val="false"/>
                <w:i w:val="false"/>
                <w:color w:val="000000"/>
                <w:sz w:val="20"/>
              </w:rPr>
              <w:t>
*.10.6. Город</w:t>
            </w:r>
          </w:p>
          <w:bookmarkEnd w:id="902"/>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03"/>
          <w:p>
            <w:pPr>
              <w:spacing w:after="20"/>
              <w:ind w:left="20"/>
              <w:jc w:val="both"/>
            </w:pPr>
            <w:r>
              <w:rPr>
                <w:rFonts w:ascii="Times New Roman"/>
                <w:b w:val="false"/>
                <w:i w:val="false"/>
                <w:color w:val="000000"/>
                <w:sz w:val="20"/>
              </w:rPr>
              <w:t>
csdo:​Name120​Type (M.SDT.00055)</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04"/>
          <w:p>
            <w:pPr>
              <w:spacing w:after="20"/>
              <w:ind w:left="20"/>
              <w:jc w:val="both"/>
            </w:pPr>
            <w:r>
              <w:rPr>
                <w:rFonts w:ascii="Times New Roman"/>
                <w:b w:val="false"/>
                <w:i w:val="false"/>
                <w:color w:val="000000"/>
                <w:sz w:val="20"/>
              </w:rPr>
              <w:t>
*.10.7. Населенный пункт</w:t>
            </w:r>
          </w:p>
          <w:bookmarkEnd w:id="904"/>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05"/>
          <w:p>
            <w:pPr>
              <w:spacing w:after="20"/>
              <w:ind w:left="20"/>
              <w:jc w:val="both"/>
            </w:pPr>
            <w:r>
              <w:rPr>
                <w:rFonts w:ascii="Times New Roman"/>
                <w:b w:val="false"/>
                <w:i w:val="false"/>
                <w:color w:val="000000"/>
                <w:sz w:val="20"/>
              </w:rPr>
              <w:t>
csdo:​Name120​Type (M.SDT.00055)</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06"/>
          <w:p>
            <w:pPr>
              <w:spacing w:after="20"/>
              <w:ind w:left="20"/>
              <w:jc w:val="both"/>
            </w:pPr>
            <w:r>
              <w:rPr>
                <w:rFonts w:ascii="Times New Roman"/>
                <w:b w:val="false"/>
                <w:i w:val="false"/>
                <w:color w:val="000000"/>
                <w:sz w:val="20"/>
              </w:rPr>
              <w:t>
*.10.8. Улица</w:t>
            </w:r>
          </w:p>
          <w:bookmarkEnd w:id="906"/>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07"/>
          <w:p>
            <w:pPr>
              <w:spacing w:after="20"/>
              <w:ind w:left="20"/>
              <w:jc w:val="both"/>
            </w:pPr>
            <w:r>
              <w:rPr>
                <w:rFonts w:ascii="Times New Roman"/>
                <w:b w:val="false"/>
                <w:i w:val="false"/>
                <w:color w:val="000000"/>
                <w:sz w:val="20"/>
              </w:rPr>
              <w:t>
csdo:​Name120​Type (M.SDT.00055)</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08"/>
          <w:p>
            <w:pPr>
              <w:spacing w:after="20"/>
              <w:ind w:left="20"/>
              <w:jc w:val="both"/>
            </w:pPr>
            <w:r>
              <w:rPr>
                <w:rFonts w:ascii="Times New Roman"/>
                <w:b w:val="false"/>
                <w:i w:val="false"/>
                <w:color w:val="000000"/>
                <w:sz w:val="20"/>
              </w:rPr>
              <w:t>
*.10.9. Номер дома</w:t>
            </w:r>
          </w:p>
          <w:bookmarkEnd w:id="908"/>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09"/>
          <w:p>
            <w:pPr>
              <w:spacing w:after="20"/>
              <w:ind w:left="20"/>
              <w:jc w:val="both"/>
            </w:pPr>
            <w:r>
              <w:rPr>
                <w:rFonts w:ascii="Times New Roman"/>
                <w:b w:val="false"/>
                <w:i w:val="false"/>
                <w:color w:val="000000"/>
                <w:sz w:val="20"/>
              </w:rPr>
              <w:t>
csdo:​Id50​Type (M.SDT.00093)</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10"/>
          <w:p>
            <w:pPr>
              <w:spacing w:after="20"/>
              <w:ind w:left="20"/>
              <w:jc w:val="both"/>
            </w:pPr>
            <w:r>
              <w:rPr>
                <w:rFonts w:ascii="Times New Roman"/>
                <w:b w:val="false"/>
                <w:i w:val="false"/>
                <w:color w:val="000000"/>
                <w:sz w:val="20"/>
              </w:rPr>
              <w:t>
*.10.10. Номер помещения</w:t>
            </w:r>
          </w:p>
          <w:bookmarkEnd w:id="910"/>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11"/>
          <w:p>
            <w:pPr>
              <w:spacing w:after="20"/>
              <w:ind w:left="20"/>
              <w:jc w:val="both"/>
            </w:pPr>
            <w:r>
              <w:rPr>
                <w:rFonts w:ascii="Times New Roman"/>
                <w:b w:val="false"/>
                <w:i w:val="false"/>
                <w:color w:val="000000"/>
                <w:sz w:val="20"/>
              </w:rPr>
              <w:t>
csdo:​Id20​Type (M.SDT.00092)</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12"/>
          <w:p>
            <w:pPr>
              <w:spacing w:after="20"/>
              <w:ind w:left="20"/>
              <w:jc w:val="both"/>
            </w:pPr>
            <w:r>
              <w:rPr>
                <w:rFonts w:ascii="Times New Roman"/>
                <w:b w:val="false"/>
                <w:i w:val="false"/>
                <w:color w:val="000000"/>
                <w:sz w:val="20"/>
              </w:rPr>
              <w:t>
*.10.11. Почтовый индекс</w:t>
            </w:r>
          </w:p>
          <w:bookmarkEnd w:id="912"/>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913"/>
          <w:p>
            <w:pPr>
              <w:spacing w:after="20"/>
              <w:ind w:left="20"/>
              <w:jc w:val="both"/>
            </w:pPr>
            <w:r>
              <w:rPr>
                <w:rFonts w:ascii="Times New Roman"/>
                <w:b w:val="false"/>
                <w:i w:val="false"/>
                <w:color w:val="000000"/>
                <w:sz w:val="20"/>
              </w:rPr>
              <w:t>
csdo:​Post​Code​Type (M.SDT.00006)</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14"/>
          <w:p>
            <w:pPr>
              <w:spacing w:after="20"/>
              <w:ind w:left="20"/>
              <w:jc w:val="both"/>
            </w:pPr>
            <w:r>
              <w:rPr>
                <w:rFonts w:ascii="Times New Roman"/>
                <w:b w:val="false"/>
                <w:i w:val="false"/>
                <w:color w:val="000000"/>
                <w:sz w:val="20"/>
              </w:rPr>
              <w:t>
*.10.12. Номер абонентского ящика</w:t>
            </w:r>
          </w:p>
          <w:bookmarkEnd w:id="914"/>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15"/>
          <w:p>
            <w:pPr>
              <w:spacing w:after="20"/>
              <w:ind w:left="20"/>
              <w:jc w:val="both"/>
            </w:pPr>
            <w:r>
              <w:rPr>
                <w:rFonts w:ascii="Times New Roman"/>
                <w:b w:val="false"/>
                <w:i w:val="false"/>
                <w:color w:val="000000"/>
                <w:sz w:val="20"/>
              </w:rPr>
              <w:t>
csdo:​Id20​Type (M.SDT.00092)</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16"/>
          <w:p>
            <w:pPr>
              <w:spacing w:after="20"/>
              <w:ind w:left="20"/>
              <w:jc w:val="both"/>
            </w:pPr>
            <w:r>
              <w:rPr>
                <w:rFonts w:ascii="Times New Roman"/>
                <w:b w:val="false"/>
                <w:i w:val="false"/>
                <w:color w:val="000000"/>
                <w:sz w:val="20"/>
              </w:rPr>
              <w:t>
*.11. Контактный реквизит</w:t>
            </w:r>
          </w:p>
          <w:bookmarkEnd w:id="916"/>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17"/>
          <w:p>
            <w:pPr>
              <w:spacing w:after="20"/>
              <w:ind w:left="20"/>
              <w:jc w:val="both"/>
            </w:pPr>
            <w:r>
              <w:rPr>
                <w:rFonts w:ascii="Times New Roman"/>
                <w:b w:val="false"/>
                <w:i w:val="false"/>
                <w:color w:val="000000"/>
                <w:sz w:val="20"/>
              </w:rPr>
              <w:t>
ccdo:​Communication​Details​Type (M.CDT.00003)</w:t>
            </w:r>
          </w:p>
          <w:bookmarkEnd w:id="9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918"/>
          <w:p>
            <w:pPr>
              <w:spacing w:after="20"/>
              <w:ind w:left="20"/>
              <w:jc w:val="both"/>
            </w:pPr>
            <w:r>
              <w:rPr>
                <w:rFonts w:ascii="Times New Roman"/>
                <w:b w:val="false"/>
                <w:i w:val="false"/>
                <w:color w:val="000000"/>
                <w:sz w:val="20"/>
              </w:rPr>
              <w:t>
*.11.1. Код вида связи</w:t>
            </w:r>
          </w:p>
          <w:bookmarkEnd w:id="918"/>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19"/>
          <w:p>
            <w:pPr>
              <w:spacing w:after="20"/>
              <w:ind w:left="20"/>
              <w:jc w:val="both"/>
            </w:pPr>
            <w:r>
              <w:rPr>
                <w:rFonts w:ascii="Times New Roman"/>
                <w:b w:val="false"/>
                <w:i w:val="false"/>
                <w:color w:val="000000"/>
                <w:sz w:val="20"/>
              </w:rPr>
              <w:t>
csdo:​Communication​Channel​Code​V2​Type (M.SDT.00163)</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20"/>
          <w:p>
            <w:pPr>
              <w:spacing w:after="20"/>
              <w:ind w:left="20"/>
              <w:jc w:val="both"/>
            </w:pPr>
            <w:r>
              <w:rPr>
                <w:rFonts w:ascii="Times New Roman"/>
                <w:b w:val="false"/>
                <w:i w:val="false"/>
                <w:color w:val="000000"/>
                <w:sz w:val="20"/>
              </w:rPr>
              <w:t>
*.11.2. Наименование вида связи</w:t>
            </w:r>
          </w:p>
          <w:bookmarkEnd w:id="920"/>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21"/>
          <w:p>
            <w:pPr>
              <w:spacing w:after="20"/>
              <w:ind w:left="20"/>
              <w:jc w:val="both"/>
            </w:pPr>
            <w:r>
              <w:rPr>
                <w:rFonts w:ascii="Times New Roman"/>
                <w:b w:val="false"/>
                <w:i w:val="false"/>
                <w:color w:val="000000"/>
                <w:sz w:val="20"/>
              </w:rPr>
              <w:t>
csdo:​Name120​Type (M.SDT.00055)</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22"/>
          <w:p>
            <w:pPr>
              <w:spacing w:after="20"/>
              <w:ind w:left="20"/>
              <w:jc w:val="both"/>
            </w:pPr>
            <w:r>
              <w:rPr>
                <w:rFonts w:ascii="Times New Roman"/>
                <w:b w:val="false"/>
                <w:i w:val="false"/>
                <w:color w:val="000000"/>
                <w:sz w:val="20"/>
              </w:rPr>
              <w:t>
*.11.3. Идентификатор канала связи</w:t>
            </w:r>
          </w:p>
          <w:bookmarkEnd w:id="922"/>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23"/>
          <w:p>
            <w:pPr>
              <w:spacing w:after="20"/>
              <w:ind w:left="20"/>
              <w:jc w:val="both"/>
            </w:pPr>
            <w:r>
              <w:rPr>
                <w:rFonts w:ascii="Times New Roman"/>
                <w:b w:val="false"/>
                <w:i w:val="false"/>
                <w:color w:val="000000"/>
                <w:sz w:val="20"/>
              </w:rPr>
              <w:t>
csdo:​Communication​Channel​Id​Type (M.SDT.00015)</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924"/>
          <w:p>
            <w:pPr>
              <w:spacing w:after="20"/>
              <w:ind w:left="20"/>
              <w:jc w:val="both"/>
            </w:pPr>
            <w:r>
              <w:rPr>
                <w:rFonts w:ascii="Times New Roman"/>
                <w:b w:val="false"/>
                <w:i w:val="false"/>
                <w:color w:val="000000"/>
                <w:sz w:val="20"/>
              </w:rPr>
              <w:t>
*.12. Код вида участника цепи поставки</w:t>
            </w:r>
          </w:p>
          <w:bookmarkEnd w:id="924"/>
          <w:p>
            <w:pPr>
              <w:spacing w:after="20"/>
              <w:ind w:left="20"/>
              <w:jc w:val="both"/>
            </w:pPr>
            <w:r>
              <w:rPr>
                <w:rFonts w:ascii="Times New Roman"/>
                <w:b w:val="false"/>
                <w:i w:val="false"/>
                <w:color w:val="000000"/>
                <w:sz w:val="20"/>
              </w:rPr>
              <w:t>
(csdo:​Supply​Chain​Party​Kind​Code)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25"/>
          <w:p>
            <w:pPr>
              <w:spacing w:after="20"/>
              <w:ind w:left="20"/>
              <w:jc w:val="both"/>
            </w:pPr>
            <w:r>
              <w:rPr>
                <w:rFonts w:ascii="Times New Roman"/>
                <w:b w:val="false"/>
                <w:i w:val="false"/>
                <w:color w:val="000000"/>
                <w:sz w:val="20"/>
              </w:rPr>
              <w:t>
csdo:​Code2​Type (M.SDT.00170)</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926"/>
          <w:p>
            <w:pPr>
              <w:spacing w:after="20"/>
              <w:ind w:left="20"/>
              <w:jc w:val="both"/>
            </w:pPr>
            <w:r>
              <w:rPr>
                <w:rFonts w:ascii="Times New Roman"/>
                <w:b w:val="false"/>
                <w:i w:val="false"/>
                <w:color w:val="000000"/>
                <w:sz w:val="20"/>
              </w:rPr>
              <w:t>
2.9. Ветеринарный сертификат</w:t>
            </w:r>
          </w:p>
          <w:bookmarkEnd w:id="926"/>
          <w:p>
            <w:pPr>
              <w:spacing w:after="20"/>
              <w:ind w:left="20"/>
              <w:jc w:val="both"/>
            </w:pPr>
            <w:r>
              <w:rPr>
                <w:rFonts w:ascii="Times New Roman"/>
                <w:b w:val="false"/>
                <w:i w:val="false"/>
                <w:color w:val="000000"/>
                <w:sz w:val="20"/>
              </w:rPr>
              <w:t>
(smcdo:​Veterinary​Certificate​Base​Details)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ветеринарного сертификата, сопровождаюшем подконтрольный товар (продукцию)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27"/>
          <w:p>
            <w:pPr>
              <w:spacing w:after="20"/>
              <w:ind w:left="20"/>
              <w:jc w:val="both"/>
            </w:pPr>
            <w:r>
              <w:rPr>
                <w:rFonts w:ascii="Times New Roman"/>
                <w:b w:val="false"/>
                <w:i w:val="false"/>
                <w:color w:val="000000"/>
                <w:sz w:val="20"/>
              </w:rPr>
              <w:t>
smcdo:​Veterinary​Certificate​Base​Details​Type (M.SM.CDT.00993)</w:t>
            </w:r>
          </w:p>
          <w:bookmarkEnd w:id="9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28"/>
          <w:p>
            <w:pPr>
              <w:spacing w:after="20"/>
              <w:ind w:left="20"/>
              <w:jc w:val="both"/>
            </w:pPr>
            <w:r>
              <w:rPr>
                <w:rFonts w:ascii="Times New Roman"/>
                <w:b w:val="false"/>
                <w:i w:val="false"/>
                <w:color w:val="000000"/>
                <w:sz w:val="20"/>
              </w:rPr>
              <w:t>
2.9.1. Номер ветеринарного сертификата</w:t>
            </w:r>
          </w:p>
          <w:bookmarkEnd w:id="928"/>
          <w:p>
            <w:pPr>
              <w:spacing w:after="20"/>
              <w:ind w:left="20"/>
              <w:jc w:val="both"/>
            </w:pPr>
            <w:r>
              <w:rPr>
                <w:rFonts w:ascii="Times New Roman"/>
                <w:b w:val="false"/>
                <w:i w:val="false"/>
                <w:color w:val="000000"/>
                <w:sz w:val="20"/>
              </w:rPr>
              <w:t>
(smsdo:​Veterinary​Certificate​Id)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29"/>
          <w:p>
            <w:pPr>
              <w:spacing w:after="20"/>
              <w:ind w:left="20"/>
              <w:jc w:val="both"/>
            </w:pPr>
            <w:r>
              <w:rPr>
                <w:rFonts w:ascii="Times New Roman"/>
                <w:b w:val="false"/>
                <w:i w:val="false"/>
                <w:color w:val="000000"/>
                <w:sz w:val="20"/>
              </w:rPr>
              <w:t>
smsdo:​Veterinary​Certificate​Id​Type (M.SM.SDT.00051)</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[A-Z]{2}[0-9]{10}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930"/>
          <w:p>
            <w:pPr>
              <w:spacing w:after="20"/>
              <w:ind w:left="20"/>
              <w:jc w:val="both"/>
            </w:pPr>
            <w:r>
              <w:rPr>
                <w:rFonts w:ascii="Times New Roman"/>
                <w:b w:val="false"/>
                <w:i w:val="false"/>
                <w:color w:val="000000"/>
                <w:sz w:val="20"/>
              </w:rPr>
              <w:t>
2.9.2. Дата документа</w:t>
            </w:r>
          </w:p>
          <w:bookmarkEnd w:id="930"/>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31"/>
          <w:p>
            <w:pPr>
              <w:spacing w:after="20"/>
              <w:ind w:left="20"/>
              <w:jc w:val="both"/>
            </w:pPr>
            <w:r>
              <w:rPr>
                <w:rFonts w:ascii="Times New Roman"/>
                <w:b w:val="false"/>
                <w:i w:val="false"/>
                <w:color w:val="000000"/>
                <w:sz w:val="20"/>
              </w:rPr>
              <w:t>
bdt:​Date​Type (M.BDT.00005)</w:t>
            </w:r>
          </w:p>
          <w:bookmarkEnd w:id="93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32"/>
          <w:p>
            <w:pPr>
              <w:spacing w:after="20"/>
              <w:ind w:left="20"/>
              <w:jc w:val="both"/>
            </w:pPr>
            <w:r>
              <w:rPr>
                <w:rFonts w:ascii="Times New Roman"/>
                <w:b w:val="false"/>
                <w:i w:val="false"/>
                <w:color w:val="000000"/>
                <w:sz w:val="20"/>
              </w:rPr>
              <w:t>
2.9.3. Код вида (формы) ветеринарного сертификата</w:t>
            </w:r>
          </w:p>
          <w:bookmarkEnd w:id="932"/>
          <w:p>
            <w:pPr>
              <w:spacing w:after="20"/>
              <w:ind w:left="20"/>
              <w:jc w:val="both"/>
            </w:pPr>
            <w:r>
              <w:rPr>
                <w:rFonts w:ascii="Times New Roman"/>
                <w:b w:val="false"/>
                <w:i w:val="false"/>
                <w:color w:val="000000"/>
                <w:sz w:val="20"/>
              </w:rPr>
              <w:t>
(smsdo:​Veterinary​Certificate​Kind​Code)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формы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933"/>
          <w:p>
            <w:pPr>
              <w:spacing w:after="20"/>
              <w:ind w:left="20"/>
              <w:jc w:val="both"/>
            </w:pPr>
            <w:r>
              <w:rPr>
                <w:rFonts w:ascii="Times New Roman"/>
                <w:b w:val="false"/>
                <w:i w:val="false"/>
                <w:color w:val="000000"/>
                <w:sz w:val="20"/>
              </w:rPr>
              <w:t>
csdo:Code1Type (M.SDT.00169)</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34"/>
          <w:p>
            <w:pPr>
              <w:spacing w:after="20"/>
              <w:ind w:left="20"/>
              <w:jc w:val="both"/>
            </w:pPr>
            <w:r>
              <w:rPr>
                <w:rFonts w:ascii="Times New Roman"/>
                <w:b w:val="false"/>
                <w:i w:val="false"/>
                <w:color w:val="000000"/>
                <w:sz w:val="20"/>
              </w:rPr>
              <w:t>
2.9.4. Статус действия документа</w:t>
            </w:r>
          </w:p>
          <w:bookmarkEnd w:id="934"/>
          <w:p>
            <w:pPr>
              <w:spacing w:after="20"/>
              <w:ind w:left="20"/>
              <w:jc w:val="both"/>
            </w:pPr>
            <w:r>
              <w:rPr>
                <w:rFonts w:ascii="Times New Roman"/>
                <w:b w:val="false"/>
                <w:i w:val="false"/>
                <w:color w:val="000000"/>
                <w:sz w:val="20"/>
              </w:rPr>
              <w:t>
(smcdo:​Doc​Status​Details)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35"/>
          <w:p>
            <w:pPr>
              <w:spacing w:after="20"/>
              <w:ind w:left="20"/>
              <w:jc w:val="both"/>
            </w:pPr>
            <w:r>
              <w:rPr>
                <w:rFonts w:ascii="Times New Roman"/>
                <w:b w:val="false"/>
                <w:i w:val="false"/>
                <w:color w:val="000000"/>
                <w:sz w:val="20"/>
              </w:rPr>
              <w:t>
smcdo:​Doc​Status​Details​Type (M.SM.CDT.00045)</w:t>
            </w:r>
          </w:p>
          <w:bookmarkEnd w:id="9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936"/>
          <w:p>
            <w:pPr>
              <w:spacing w:after="20"/>
              <w:ind w:left="20"/>
              <w:jc w:val="both"/>
            </w:pPr>
            <w:r>
              <w:rPr>
                <w:rFonts w:ascii="Times New Roman"/>
                <w:b w:val="false"/>
                <w:i w:val="false"/>
                <w:color w:val="000000"/>
                <w:sz w:val="20"/>
              </w:rPr>
              <w:t>
*.1. Код статуса документа</w:t>
            </w:r>
          </w:p>
          <w:bookmarkEnd w:id="936"/>
          <w:p>
            <w:pPr>
              <w:spacing w:after="20"/>
              <w:ind w:left="20"/>
              <w:jc w:val="both"/>
            </w:pPr>
            <w:r>
              <w:rPr>
                <w:rFonts w:ascii="Times New Roman"/>
                <w:b w:val="false"/>
                <w:i w:val="false"/>
                <w:color w:val="000000"/>
                <w:sz w:val="20"/>
              </w:rPr>
              <w:t>
(csdo:​Doc​Status​Code)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937"/>
          <w:p>
            <w:pPr>
              <w:spacing w:after="20"/>
              <w:ind w:left="20"/>
              <w:jc w:val="both"/>
            </w:pPr>
            <w:r>
              <w:rPr>
                <w:rFonts w:ascii="Times New Roman"/>
                <w:b w:val="false"/>
                <w:i w:val="false"/>
                <w:color w:val="000000"/>
                <w:sz w:val="20"/>
              </w:rPr>
              <w:t>
csdo:​Doc​Status​Code​Type (M.SDT.00176)</w:t>
            </w:r>
          </w:p>
          <w:bookmarkEnd w:id="937"/>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38"/>
          <w:p>
            <w:pPr>
              <w:spacing w:after="20"/>
              <w:ind w:left="20"/>
              <w:jc w:val="both"/>
            </w:pPr>
            <w:r>
              <w:rPr>
                <w:rFonts w:ascii="Times New Roman"/>
                <w:b w:val="false"/>
                <w:i w:val="false"/>
                <w:color w:val="000000"/>
                <w:sz w:val="20"/>
              </w:rPr>
              <w:t>
*.2. Начальная дата</w:t>
            </w:r>
          </w:p>
          <w:bookmarkEnd w:id="938"/>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939"/>
          <w:p>
            <w:pPr>
              <w:spacing w:after="20"/>
              <w:ind w:left="20"/>
              <w:jc w:val="both"/>
            </w:pPr>
            <w:r>
              <w:rPr>
                <w:rFonts w:ascii="Times New Roman"/>
                <w:b w:val="false"/>
                <w:i w:val="false"/>
                <w:color w:val="000000"/>
                <w:sz w:val="20"/>
              </w:rPr>
              <w:t>
bdt:​Date​Type (M.BDT.00005)</w:t>
            </w:r>
          </w:p>
          <w:bookmarkEnd w:id="939"/>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940"/>
          <w:p>
            <w:pPr>
              <w:spacing w:after="20"/>
              <w:ind w:left="20"/>
              <w:jc w:val="both"/>
            </w:pPr>
            <w:r>
              <w:rPr>
                <w:rFonts w:ascii="Times New Roman"/>
                <w:b w:val="false"/>
                <w:i w:val="false"/>
                <w:color w:val="000000"/>
                <w:sz w:val="20"/>
              </w:rPr>
              <w:t>
*.3. Конечная дата</w:t>
            </w:r>
          </w:p>
          <w:bookmarkEnd w:id="940"/>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41"/>
          <w:p>
            <w:pPr>
              <w:spacing w:after="20"/>
              <w:ind w:left="20"/>
              <w:jc w:val="both"/>
            </w:pPr>
            <w:r>
              <w:rPr>
                <w:rFonts w:ascii="Times New Roman"/>
                <w:b w:val="false"/>
                <w:i w:val="false"/>
                <w:color w:val="000000"/>
                <w:sz w:val="20"/>
              </w:rPr>
              <w:t>
bdt:​Date​Type (M.BDT.00005)</w:t>
            </w:r>
          </w:p>
          <w:bookmarkEnd w:id="94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42"/>
          <w:p>
            <w:pPr>
              <w:spacing w:after="20"/>
              <w:ind w:left="20"/>
              <w:jc w:val="both"/>
            </w:pPr>
            <w:r>
              <w:rPr>
                <w:rFonts w:ascii="Times New Roman"/>
                <w:b w:val="false"/>
                <w:i w:val="false"/>
                <w:color w:val="000000"/>
                <w:sz w:val="20"/>
              </w:rPr>
              <w:t>
*.4. Примечание</w:t>
            </w:r>
          </w:p>
          <w:bookmarkEnd w:id="942"/>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943"/>
          <w:p>
            <w:pPr>
              <w:spacing w:after="20"/>
              <w:ind w:left="20"/>
              <w:jc w:val="both"/>
            </w:pPr>
            <w:r>
              <w:rPr>
                <w:rFonts w:ascii="Times New Roman"/>
                <w:b w:val="false"/>
                <w:i w:val="false"/>
                <w:color w:val="000000"/>
                <w:sz w:val="20"/>
              </w:rPr>
              <w:t>
csdo:​Text4000​Type (M.SDT.00088)</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44"/>
          <w:p>
            <w:pPr>
              <w:spacing w:after="20"/>
              <w:ind w:left="20"/>
              <w:jc w:val="both"/>
            </w:pPr>
            <w:r>
              <w:rPr>
                <w:rFonts w:ascii="Times New Roman"/>
                <w:b w:val="false"/>
                <w:i w:val="false"/>
                <w:color w:val="000000"/>
                <w:sz w:val="20"/>
              </w:rPr>
              <w:t>
2.10. Сведения о перевозке</w:t>
            </w:r>
          </w:p>
          <w:bookmarkEnd w:id="944"/>
          <w:p>
            <w:pPr>
              <w:spacing w:after="20"/>
              <w:ind w:left="20"/>
              <w:jc w:val="both"/>
            </w:pPr>
            <w:r>
              <w:rPr>
                <w:rFonts w:ascii="Times New Roman"/>
                <w:b w:val="false"/>
                <w:i w:val="false"/>
                <w:color w:val="000000"/>
                <w:sz w:val="20"/>
              </w:rPr>
              <w:t>
(smcdo:​Transport​Details)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45"/>
          <w:p>
            <w:pPr>
              <w:spacing w:after="20"/>
              <w:ind w:left="20"/>
              <w:jc w:val="both"/>
            </w:pPr>
            <w:r>
              <w:rPr>
                <w:rFonts w:ascii="Times New Roman"/>
                <w:b w:val="false"/>
                <w:i w:val="false"/>
                <w:color w:val="000000"/>
                <w:sz w:val="20"/>
              </w:rPr>
              <w:t>
smcdo:​Transport​Details​Type (M.SM.CDT.00139)</w:t>
            </w:r>
          </w:p>
          <w:bookmarkEnd w:id="9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46"/>
          <w:p>
            <w:pPr>
              <w:spacing w:after="20"/>
              <w:ind w:left="20"/>
              <w:jc w:val="both"/>
            </w:pPr>
            <w:r>
              <w:rPr>
                <w:rFonts w:ascii="Times New Roman"/>
                <w:b w:val="false"/>
                <w:i w:val="false"/>
                <w:color w:val="000000"/>
                <w:sz w:val="20"/>
              </w:rPr>
              <w:t>
2.10.1. Код вида направления транспортировки</w:t>
            </w:r>
          </w:p>
          <w:bookmarkEnd w:id="946"/>
          <w:p>
            <w:pPr>
              <w:spacing w:after="20"/>
              <w:ind w:left="20"/>
              <w:jc w:val="both"/>
            </w:pPr>
            <w:r>
              <w:rPr>
                <w:rFonts w:ascii="Times New Roman"/>
                <w:b w:val="false"/>
                <w:i w:val="false"/>
                <w:color w:val="000000"/>
                <w:sz w:val="20"/>
              </w:rPr>
              <w:t>
(smsdo:​Transportation​Direction​Code)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направления транспортировки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947"/>
          <w:p>
            <w:pPr>
              <w:spacing w:after="20"/>
              <w:ind w:left="20"/>
              <w:jc w:val="both"/>
            </w:pPr>
            <w:r>
              <w:rPr>
                <w:rFonts w:ascii="Times New Roman"/>
                <w:b w:val="false"/>
                <w:i w:val="false"/>
                <w:color w:val="000000"/>
                <w:sz w:val="20"/>
              </w:rPr>
              <w:t>
smsdo:​Transportation​Direction​Code​Type (M.SM.SDT.00042)</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справочника видов направлений транспортировки.</w:t>
            </w:r>
          </w:p>
          <w:p>
            <w:pPr>
              <w:spacing w:after="20"/>
              <w:ind w:left="20"/>
              <w:jc w:val="both"/>
            </w:pPr>
            <w:r>
              <w:rPr>
                <w:rFonts w:ascii="Times New Roman"/>
                <w:b w:val="false"/>
                <w:i w:val="false"/>
                <w:color w:val="000000"/>
                <w:sz w:val="20"/>
              </w:rPr>
              <w:t>
Шаблон: [0-9]{1}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948"/>
          <w:p>
            <w:pPr>
              <w:spacing w:after="20"/>
              <w:ind w:left="20"/>
              <w:jc w:val="both"/>
            </w:pPr>
            <w:r>
              <w:rPr>
                <w:rFonts w:ascii="Times New Roman"/>
                <w:b w:val="false"/>
                <w:i w:val="false"/>
                <w:color w:val="000000"/>
                <w:sz w:val="20"/>
              </w:rPr>
              <w:t>
2.10.2. Транспортное средство</w:t>
            </w:r>
          </w:p>
          <w:bookmarkEnd w:id="948"/>
          <w:p>
            <w:pPr>
              <w:spacing w:after="20"/>
              <w:ind w:left="20"/>
              <w:jc w:val="both"/>
            </w:pPr>
            <w:r>
              <w:rPr>
                <w:rFonts w:ascii="Times New Roman"/>
                <w:b w:val="false"/>
                <w:i w:val="false"/>
                <w:color w:val="000000"/>
                <w:sz w:val="20"/>
              </w:rPr>
              <w:t>
(smcdo:​Transport​Means​Details)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транспортном средстве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949"/>
          <w:p>
            <w:pPr>
              <w:spacing w:after="20"/>
              <w:ind w:left="20"/>
              <w:jc w:val="both"/>
            </w:pPr>
            <w:r>
              <w:rPr>
                <w:rFonts w:ascii="Times New Roman"/>
                <w:b w:val="false"/>
                <w:i w:val="false"/>
                <w:color w:val="000000"/>
                <w:sz w:val="20"/>
              </w:rPr>
              <w:t>
ccdo:TransportMeansDetailsType (M.CDT.00047)</w:t>
            </w:r>
          </w:p>
          <w:bookmarkEnd w:id="9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950"/>
          <w:p>
            <w:pPr>
              <w:spacing w:after="20"/>
              <w:ind w:left="20"/>
              <w:jc w:val="both"/>
            </w:pPr>
            <w:r>
              <w:rPr>
                <w:rFonts w:ascii="Times New Roman"/>
                <w:b w:val="false"/>
                <w:i w:val="false"/>
                <w:color w:val="000000"/>
                <w:sz w:val="20"/>
              </w:rPr>
              <w:t>
*.1. Регистрационный номер транспортного средства</w:t>
            </w:r>
          </w:p>
          <w:bookmarkEnd w:id="950"/>
          <w:p>
            <w:pPr>
              <w:spacing w:after="20"/>
              <w:ind w:left="20"/>
              <w:jc w:val="both"/>
            </w:pPr>
            <w:r>
              <w:rPr>
                <w:rFonts w:ascii="Times New Roman"/>
                <w:b w:val="false"/>
                <w:i w:val="false"/>
                <w:color w:val="000000"/>
                <w:sz w:val="20"/>
              </w:rPr>
              <w:t>
(csdo:​Transport​Means​Reg​Id)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51"/>
          <w:p>
            <w:pPr>
              <w:spacing w:after="20"/>
              <w:ind w:left="20"/>
              <w:jc w:val="both"/>
            </w:pPr>
            <w:r>
              <w:rPr>
                <w:rFonts w:ascii="Times New Roman"/>
                <w:b w:val="false"/>
                <w:i w:val="false"/>
                <w:color w:val="000000"/>
                <w:sz w:val="20"/>
              </w:rPr>
              <w:t>
csdo:​Transport​Means​Reg​Id​Type (M.SDT.00101)</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952"/>
          <w:p>
            <w:pPr>
              <w:spacing w:after="20"/>
              <w:ind w:left="20"/>
              <w:jc w:val="both"/>
            </w:pPr>
            <w:r>
              <w:rPr>
                <w:rFonts w:ascii="Times New Roman"/>
                <w:b w:val="false"/>
                <w:i w:val="false"/>
                <w:color w:val="000000"/>
                <w:sz w:val="20"/>
              </w:rPr>
              <w:t>
а) Код страны</w:t>
            </w:r>
          </w:p>
          <w:bookmarkEnd w:id="952"/>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53"/>
          <w:p>
            <w:pPr>
              <w:spacing w:after="20"/>
              <w:ind w:left="20"/>
              <w:jc w:val="both"/>
            </w:pPr>
            <w:r>
              <w:rPr>
                <w:rFonts w:ascii="Times New Roman"/>
                <w:b w:val="false"/>
                <w:i w:val="false"/>
                <w:color w:val="000000"/>
                <w:sz w:val="20"/>
              </w:rPr>
              <w:t>
csdo:​Unqualified​Country​Code​Type (M.SDT.00159)</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954"/>
          <w:p>
            <w:pPr>
              <w:spacing w:after="20"/>
              <w:ind w:left="20"/>
              <w:jc w:val="both"/>
            </w:pPr>
            <w:r>
              <w:rPr>
                <w:rFonts w:ascii="Times New Roman"/>
                <w:b w:val="false"/>
                <w:i w:val="false"/>
                <w:color w:val="000000"/>
                <w:sz w:val="20"/>
              </w:rPr>
              <w:t>
б) Идентификатор справочника (классификатора)</w:t>
            </w:r>
          </w:p>
          <w:bookmarkEnd w:id="954"/>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955"/>
          <w:p>
            <w:pPr>
              <w:spacing w:after="20"/>
              <w:ind w:left="20"/>
              <w:jc w:val="both"/>
            </w:pPr>
            <w:r>
              <w:rPr>
                <w:rFonts w:ascii="Times New Roman"/>
                <w:b w:val="false"/>
                <w:i w:val="false"/>
                <w:color w:val="000000"/>
                <w:sz w:val="20"/>
              </w:rPr>
              <w:t>
csdo:​Reference​Data​Id​Type (M.SDT.00091)</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956"/>
          <w:p>
            <w:pPr>
              <w:spacing w:after="20"/>
              <w:ind w:left="20"/>
              <w:jc w:val="both"/>
            </w:pPr>
            <w:r>
              <w:rPr>
                <w:rFonts w:ascii="Times New Roman"/>
                <w:b w:val="false"/>
                <w:i w:val="false"/>
                <w:color w:val="000000"/>
                <w:sz w:val="20"/>
              </w:rPr>
              <w:t>
*.2. Код вида транспорта</w:t>
            </w:r>
          </w:p>
          <w:bookmarkEnd w:id="956"/>
          <w:p>
            <w:pPr>
              <w:spacing w:after="20"/>
              <w:ind w:left="20"/>
              <w:jc w:val="both"/>
            </w:pPr>
            <w:r>
              <w:rPr>
                <w:rFonts w:ascii="Times New Roman"/>
                <w:b w:val="false"/>
                <w:i w:val="false"/>
                <w:color w:val="000000"/>
                <w:sz w:val="20"/>
              </w:rPr>
              <w:t>
(csdo:​Unified​Transport​Mode​Code)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57"/>
          <w:p>
            <w:pPr>
              <w:spacing w:after="20"/>
              <w:ind w:left="20"/>
              <w:jc w:val="both"/>
            </w:pPr>
            <w:r>
              <w:rPr>
                <w:rFonts w:ascii="Times New Roman"/>
                <w:b w:val="false"/>
                <w:i w:val="false"/>
                <w:color w:val="000000"/>
                <w:sz w:val="20"/>
              </w:rPr>
              <w:t>
csdo:​Unified​Code20​Type (M.SDT.00140)</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958"/>
          <w:p>
            <w:pPr>
              <w:spacing w:after="20"/>
              <w:ind w:left="20"/>
              <w:jc w:val="both"/>
            </w:pPr>
            <w:r>
              <w:rPr>
                <w:rFonts w:ascii="Times New Roman"/>
                <w:b w:val="false"/>
                <w:i w:val="false"/>
                <w:color w:val="000000"/>
                <w:sz w:val="20"/>
              </w:rPr>
              <w:t>
а) Идентификатор справочника (классификатора)</w:t>
            </w:r>
          </w:p>
          <w:bookmarkEnd w:id="95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959"/>
          <w:p>
            <w:pPr>
              <w:spacing w:after="20"/>
              <w:ind w:left="20"/>
              <w:jc w:val="both"/>
            </w:pPr>
            <w:r>
              <w:rPr>
                <w:rFonts w:ascii="Times New Roman"/>
                <w:b w:val="false"/>
                <w:i w:val="false"/>
                <w:color w:val="000000"/>
                <w:sz w:val="20"/>
              </w:rPr>
              <w:t>
csdo:​Reference​Data​Id​Type (M.SDT.00091)</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960"/>
          <w:p>
            <w:pPr>
              <w:spacing w:after="20"/>
              <w:ind w:left="20"/>
              <w:jc w:val="both"/>
            </w:pPr>
            <w:r>
              <w:rPr>
                <w:rFonts w:ascii="Times New Roman"/>
                <w:b w:val="false"/>
                <w:i w:val="false"/>
                <w:color w:val="000000"/>
                <w:sz w:val="20"/>
              </w:rPr>
              <w:t>
2.10.3. Маршрут</w:t>
            </w:r>
          </w:p>
          <w:bookmarkEnd w:id="960"/>
          <w:p>
            <w:pPr>
              <w:spacing w:after="20"/>
              <w:ind w:left="20"/>
              <w:jc w:val="both"/>
            </w:pPr>
            <w:r>
              <w:rPr>
                <w:rFonts w:ascii="Times New Roman"/>
                <w:b w:val="false"/>
                <w:i w:val="false"/>
                <w:color w:val="000000"/>
                <w:sz w:val="20"/>
              </w:rPr>
              <w:t>
(smcdo:​Route​Details)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маршруте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961"/>
          <w:p>
            <w:pPr>
              <w:spacing w:after="20"/>
              <w:ind w:left="20"/>
              <w:jc w:val="both"/>
            </w:pPr>
            <w:r>
              <w:rPr>
                <w:rFonts w:ascii="Times New Roman"/>
                <w:b w:val="false"/>
                <w:i w:val="false"/>
                <w:color w:val="000000"/>
                <w:sz w:val="20"/>
              </w:rPr>
              <w:t>
smcdo:​Route​Details​Type (M.SM.CDT.00044)</w:t>
            </w:r>
          </w:p>
          <w:bookmarkEnd w:id="9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962"/>
          <w:p>
            <w:pPr>
              <w:spacing w:after="20"/>
              <w:ind w:left="20"/>
              <w:jc w:val="both"/>
            </w:pPr>
            <w:r>
              <w:rPr>
                <w:rFonts w:ascii="Times New Roman"/>
                <w:b w:val="false"/>
                <w:i w:val="false"/>
                <w:color w:val="000000"/>
                <w:sz w:val="20"/>
              </w:rPr>
              <w:t>
*.1. Пункт маршрута</w:t>
            </w:r>
          </w:p>
          <w:bookmarkEnd w:id="962"/>
          <w:p>
            <w:pPr>
              <w:spacing w:after="20"/>
              <w:ind w:left="20"/>
              <w:jc w:val="both"/>
            </w:pPr>
            <w:r>
              <w:rPr>
                <w:rFonts w:ascii="Times New Roman"/>
                <w:b w:val="false"/>
                <w:i w:val="false"/>
                <w:color w:val="000000"/>
                <w:sz w:val="20"/>
              </w:rPr>
              <w:t>
(ccdo:​Route​Point​V2​Details)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963"/>
          <w:p>
            <w:pPr>
              <w:spacing w:after="20"/>
              <w:ind w:left="20"/>
              <w:jc w:val="both"/>
            </w:pPr>
            <w:r>
              <w:rPr>
                <w:rFonts w:ascii="Times New Roman"/>
                <w:b w:val="false"/>
                <w:i w:val="false"/>
                <w:color w:val="000000"/>
                <w:sz w:val="20"/>
              </w:rPr>
              <w:t>
ccdo:​Route​Point​Details​V2​Type (M.CDT.00073)</w:t>
            </w:r>
          </w:p>
          <w:bookmarkEnd w:id="9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964"/>
          <w:p>
            <w:pPr>
              <w:spacing w:after="20"/>
              <w:ind w:left="20"/>
              <w:jc w:val="both"/>
            </w:pPr>
            <w:r>
              <w:rPr>
                <w:rFonts w:ascii="Times New Roman"/>
                <w:b w:val="false"/>
                <w:i w:val="false"/>
                <w:color w:val="000000"/>
                <w:sz w:val="20"/>
              </w:rPr>
              <w:t>
*.1.1. Порядковый номер</w:t>
            </w:r>
          </w:p>
          <w:bookmarkEnd w:id="964"/>
          <w:p>
            <w:pPr>
              <w:spacing w:after="20"/>
              <w:ind w:left="20"/>
              <w:jc w:val="both"/>
            </w:pPr>
            <w:r>
              <w:rPr>
                <w:rFonts w:ascii="Times New Roman"/>
                <w:b w:val="false"/>
                <w:i w:val="false"/>
                <w:color w:val="000000"/>
                <w:sz w:val="20"/>
              </w:rPr>
              <w:t>
(csdo:​Object​Ordinal)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965"/>
          <w:p>
            <w:pPr>
              <w:spacing w:after="20"/>
              <w:ind w:left="20"/>
              <w:jc w:val="both"/>
            </w:pPr>
            <w:r>
              <w:rPr>
                <w:rFonts w:ascii="Times New Roman"/>
                <w:b w:val="false"/>
                <w:i w:val="false"/>
                <w:color w:val="000000"/>
                <w:sz w:val="20"/>
              </w:rPr>
              <w:t>
csdo:​Ordinal3​Type (M.SDT.00105)</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966"/>
          <w:p>
            <w:pPr>
              <w:spacing w:after="20"/>
              <w:ind w:left="20"/>
              <w:jc w:val="both"/>
            </w:pPr>
            <w:r>
              <w:rPr>
                <w:rFonts w:ascii="Times New Roman"/>
                <w:b w:val="false"/>
                <w:i w:val="false"/>
                <w:color w:val="000000"/>
                <w:sz w:val="20"/>
              </w:rPr>
              <w:t>
*.1.2. Код вида пункта маршрута</w:t>
            </w:r>
          </w:p>
          <w:bookmarkEnd w:id="966"/>
          <w:p>
            <w:pPr>
              <w:spacing w:after="20"/>
              <w:ind w:left="20"/>
              <w:jc w:val="both"/>
            </w:pPr>
            <w:r>
              <w:rPr>
                <w:rFonts w:ascii="Times New Roman"/>
                <w:b w:val="false"/>
                <w:i w:val="false"/>
                <w:color w:val="000000"/>
                <w:sz w:val="20"/>
              </w:rPr>
              <w:t>
(csdo:​Route​Point​Kind​Code)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967"/>
          <w:p>
            <w:pPr>
              <w:spacing w:after="20"/>
              <w:ind w:left="20"/>
              <w:jc w:val="both"/>
            </w:pPr>
            <w:r>
              <w:rPr>
                <w:rFonts w:ascii="Times New Roman"/>
                <w:b w:val="false"/>
                <w:i w:val="false"/>
                <w:color w:val="000000"/>
                <w:sz w:val="20"/>
              </w:rPr>
              <w:t>
csdo:​Route​Point​Kind​Code​Type (M.SDT.00103)</w:t>
            </w:r>
          </w:p>
          <w:bookmarkEnd w:id="967"/>
          <w:p>
            <w:pPr>
              <w:spacing w:after="20"/>
              <w:ind w:left="20"/>
              <w:jc w:val="both"/>
            </w:pPr>
            <w:r>
              <w:rPr>
                <w:rFonts w:ascii="Times New Roman"/>
                <w:b w:val="false"/>
                <w:i w:val="false"/>
                <w:color w:val="000000"/>
                <w:sz w:val="20"/>
              </w:rPr>
              <w:t>
Значение кода в соответствии со справочником видов пунктов маршрута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968"/>
          <w:p>
            <w:pPr>
              <w:spacing w:after="20"/>
              <w:ind w:left="20"/>
              <w:jc w:val="both"/>
            </w:pPr>
            <w:r>
              <w:rPr>
                <w:rFonts w:ascii="Times New Roman"/>
                <w:b w:val="false"/>
                <w:i w:val="false"/>
                <w:color w:val="000000"/>
                <w:sz w:val="20"/>
              </w:rPr>
              <w:t>
*.1.3. Адрес</w:t>
            </w:r>
          </w:p>
          <w:bookmarkEnd w:id="968"/>
          <w:p>
            <w:pPr>
              <w:spacing w:after="20"/>
              <w:ind w:left="20"/>
              <w:jc w:val="both"/>
            </w:pPr>
            <w:r>
              <w:rPr>
                <w:rFonts w:ascii="Times New Roman"/>
                <w:b w:val="false"/>
                <w:i w:val="false"/>
                <w:color w:val="000000"/>
                <w:sz w:val="20"/>
              </w:rPr>
              <w:t>
(ccdo:​Object​Address​Details)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969"/>
          <w:p>
            <w:pPr>
              <w:spacing w:after="20"/>
              <w:ind w:left="20"/>
              <w:jc w:val="both"/>
            </w:pPr>
            <w:r>
              <w:rPr>
                <w:rFonts w:ascii="Times New Roman"/>
                <w:b w:val="false"/>
                <w:i w:val="false"/>
                <w:color w:val="000000"/>
                <w:sz w:val="20"/>
              </w:rPr>
              <w:t>
ccdo:​Object​Address​Details​Type (M.CDT.00082)</w:t>
            </w:r>
          </w:p>
          <w:bookmarkEnd w:id="9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970"/>
          <w:p>
            <w:pPr>
              <w:spacing w:after="20"/>
              <w:ind w:left="20"/>
              <w:jc w:val="both"/>
            </w:pPr>
            <w:r>
              <w:rPr>
                <w:rFonts w:ascii="Times New Roman"/>
                <w:b w:val="false"/>
                <w:i w:val="false"/>
                <w:color w:val="000000"/>
                <w:sz w:val="20"/>
              </w:rPr>
              <w:t>
*.1.3.1. Код страны</w:t>
            </w:r>
          </w:p>
          <w:bookmarkEnd w:id="97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971"/>
          <w:p>
            <w:pPr>
              <w:spacing w:after="20"/>
              <w:ind w:left="20"/>
              <w:jc w:val="both"/>
            </w:pPr>
            <w:r>
              <w:rPr>
                <w:rFonts w:ascii="Times New Roman"/>
                <w:b w:val="false"/>
                <w:i w:val="false"/>
                <w:color w:val="000000"/>
                <w:sz w:val="20"/>
              </w:rPr>
              <w:t>
csdo:​Unified​Country​Code​Type (M.SDT.00112)</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972"/>
          <w:p>
            <w:pPr>
              <w:spacing w:after="20"/>
              <w:ind w:left="20"/>
              <w:jc w:val="both"/>
            </w:pPr>
            <w:r>
              <w:rPr>
                <w:rFonts w:ascii="Times New Roman"/>
                <w:b w:val="false"/>
                <w:i w:val="false"/>
                <w:color w:val="000000"/>
                <w:sz w:val="20"/>
              </w:rPr>
              <w:t>
а) Идентификатор справочника (классификатора)</w:t>
            </w:r>
          </w:p>
          <w:bookmarkEnd w:id="97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973"/>
          <w:p>
            <w:pPr>
              <w:spacing w:after="20"/>
              <w:ind w:left="20"/>
              <w:jc w:val="both"/>
            </w:pPr>
            <w:r>
              <w:rPr>
                <w:rFonts w:ascii="Times New Roman"/>
                <w:b w:val="false"/>
                <w:i w:val="false"/>
                <w:color w:val="000000"/>
                <w:sz w:val="20"/>
              </w:rPr>
              <w:t>
csdo:​Reference​Data​Id​Type (M.SDT.00091)</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974"/>
          <w:p>
            <w:pPr>
              <w:spacing w:after="20"/>
              <w:ind w:left="20"/>
              <w:jc w:val="both"/>
            </w:pPr>
            <w:r>
              <w:rPr>
                <w:rFonts w:ascii="Times New Roman"/>
                <w:b w:val="false"/>
                <w:i w:val="false"/>
                <w:color w:val="000000"/>
                <w:sz w:val="20"/>
              </w:rPr>
              <w:t>
*.1.3.2. Код территории</w:t>
            </w:r>
          </w:p>
          <w:bookmarkEnd w:id="974"/>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975"/>
          <w:p>
            <w:pPr>
              <w:spacing w:after="20"/>
              <w:ind w:left="20"/>
              <w:jc w:val="both"/>
            </w:pPr>
            <w:r>
              <w:rPr>
                <w:rFonts w:ascii="Times New Roman"/>
                <w:b w:val="false"/>
                <w:i w:val="false"/>
                <w:color w:val="000000"/>
                <w:sz w:val="20"/>
              </w:rPr>
              <w:t>
csdo:​Territory​Code​Type (M.SDT.00031)</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976"/>
          <w:p>
            <w:pPr>
              <w:spacing w:after="20"/>
              <w:ind w:left="20"/>
              <w:jc w:val="both"/>
            </w:pPr>
            <w:r>
              <w:rPr>
                <w:rFonts w:ascii="Times New Roman"/>
                <w:b w:val="false"/>
                <w:i w:val="false"/>
                <w:color w:val="000000"/>
                <w:sz w:val="20"/>
              </w:rPr>
              <w:t>
*.1.3.3. Регион</w:t>
            </w:r>
          </w:p>
          <w:bookmarkEnd w:id="976"/>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977"/>
          <w:p>
            <w:pPr>
              <w:spacing w:after="20"/>
              <w:ind w:left="20"/>
              <w:jc w:val="both"/>
            </w:pPr>
            <w:r>
              <w:rPr>
                <w:rFonts w:ascii="Times New Roman"/>
                <w:b w:val="false"/>
                <w:i w:val="false"/>
                <w:color w:val="000000"/>
                <w:sz w:val="20"/>
              </w:rPr>
              <w:t>
csdo:​Name120​Type (M.SDT.00055)</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978"/>
          <w:p>
            <w:pPr>
              <w:spacing w:after="20"/>
              <w:ind w:left="20"/>
              <w:jc w:val="both"/>
            </w:pPr>
            <w:r>
              <w:rPr>
                <w:rFonts w:ascii="Times New Roman"/>
                <w:b w:val="false"/>
                <w:i w:val="false"/>
                <w:color w:val="000000"/>
                <w:sz w:val="20"/>
              </w:rPr>
              <w:t>
*.1.3.4. Район</w:t>
            </w:r>
          </w:p>
          <w:bookmarkEnd w:id="978"/>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979"/>
          <w:p>
            <w:pPr>
              <w:spacing w:after="20"/>
              <w:ind w:left="20"/>
              <w:jc w:val="both"/>
            </w:pPr>
            <w:r>
              <w:rPr>
                <w:rFonts w:ascii="Times New Roman"/>
                <w:b w:val="false"/>
                <w:i w:val="false"/>
                <w:color w:val="000000"/>
                <w:sz w:val="20"/>
              </w:rPr>
              <w:t>
csdo:​Name120​Type (M.SDT.00055)</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980"/>
          <w:p>
            <w:pPr>
              <w:spacing w:after="20"/>
              <w:ind w:left="20"/>
              <w:jc w:val="both"/>
            </w:pPr>
            <w:r>
              <w:rPr>
                <w:rFonts w:ascii="Times New Roman"/>
                <w:b w:val="false"/>
                <w:i w:val="false"/>
                <w:color w:val="000000"/>
                <w:sz w:val="20"/>
              </w:rPr>
              <w:t>
*.1.3.5. Город</w:t>
            </w:r>
          </w:p>
          <w:bookmarkEnd w:id="980"/>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981"/>
          <w:p>
            <w:pPr>
              <w:spacing w:after="20"/>
              <w:ind w:left="20"/>
              <w:jc w:val="both"/>
            </w:pPr>
            <w:r>
              <w:rPr>
                <w:rFonts w:ascii="Times New Roman"/>
                <w:b w:val="false"/>
                <w:i w:val="false"/>
                <w:color w:val="000000"/>
                <w:sz w:val="20"/>
              </w:rPr>
              <w:t>
csdo:​Name120​Type (M.SDT.00055)</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982"/>
          <w:p>
            <w:pPr>
              <w:spacing w:after="20"/>
              <w:ind w:left="20"/>
              <w:jc w:val="both"/>
            </w:pPr>
            <w:r>
              <w:rPr>
                <w:rFonts w:ascii="Times New Roman"/>
                <w:b w:val="false"/>
                <w:i w:val="false"/>
                <w:color w:val="000000"/>
                <w:sz w:val="20"/>
              </w:rPr>
              <w:t>
*.1.3.6. Населенный пункт</w:t>
            </w:r>
          </w:p>
          <w:bookmarkEnd w:id="982"/>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983"/>
          <w:p>
            <w:pPr>
              <w:spacing w:after="20"/>
              <w:ind w:left="20"/>
              <w:jc w:val="both"/>
            </w:pPr>
            <w:r>
              <w:rPr>
                <w:rFonts w:ascii="Times New Roman"/>
                <w:b w:val="false"/>
                <w:i w:val="false"/>
                <w:color w:val="000000"/>
                <w:sz w:val="20"/>
              </w:rPr>
              <w:t>
csdo:​Name120​Type (M.SDT.00055)</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984"/>
          <w:p>
            <w:pPr>
              <w:spacing w:after="20"/>
              <w:ind w:left="20"/>
              <w:jc w:val="both"/>
            </w:pPr>
            <w:r>
              <w:rPr>
                <w:rFonts w:ascii="Times New Roman"/>
                <w:b w:val="false"/>
                <w:i w:val="false"/>
                <w:color w:val="000000"/>
                <w:sz w:val="20"/>
              </w:rPr>
              <w:t>
*.1.3.7. Улица</w:t>
            </w:r>
          </w:p>
          <w:bookmarkEnd w:id="984"/>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985"/>
          <w:p>
            <w:pPr>
              <w:spacing w:after="20"/>
              <w:ind w:left="20"/>
              <w:jc w:val="both"/>
            </w:pPr>
            <w:r>
              <w:rPr>
                <w:rFonts w:ascii="Times New Roman"/>
                <w:b w:val="false"/>
                <w:i w:val="false"/>
                <w:color w:val="000000"/>
                <w:sz w:val="20"/>
              </w:rPr>
              <w:t>
csdo:​Name120​Type (M.SDT.00055)</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986"/>
          <w:p>
            <w:pPr>
              <w:spacing w:after="20"/>
              <w:ind w:left="20"/>
              <w:jc w:val="both"/>
            </w:pPr>
            <w:r>
              <w:rPr>
                <w:rFonts w:ascii="Times New Roman"/>
                <w:b w:val="false"/>
                <w:i w:val="false"/>
                <w:color w:val="000000"/>
                <w:sz w:val="20"/>
              </w:rPr>
              <w:t>
*.1.3.8. Номер дома</w:t>
            </w:r>
          </w:p>
          <w:bookmarkEnd w:id="986"/>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987"/>
          <w:p>
            <w:pPr>
              <w:spacing w:after="20"/>
              <w:ind w:left="20"/>
              <w:jc w:val="both"/>
            </w:pPr>
            <w:r>
              <w:rPr>
                <w:rFonts w:ascii="Times New Roman"/>
                <w:b w:val="false"/>
                <w:i w:val="false"/>
                <w:color w:val="000000"/>
                <w:sz w:val="20"/>
              </w:rPr>
              <w:t>
csdo:​Id50​Type (M.SDT.00093)</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988"/>
          <w:p>
            <w:pPr>
              <w:spacing w:after="20"/>
              <w:ind w:left="20"/>
              <w:jc w:val="both"/>
            </w:pPr>
            <w:r>
              <w:rPr>
                <w:rFonts w:ascii="Times New Roman"/>
                <w:b w:val="false"/>
                <w:i w:val="false"/>
                <w:color w:val="000000"/>
                <w:sz w:val="20"/>
              </w:rPr>
              <w:t>
*.1.3.9. Номер помещения</w:t>
            </w:r>
          </w:p>
          <w:bookmarkEnd w:id="988"/>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989"/>
          <w:p>
            <w:pPr>
              <w:spacing w:after="20"/>
              <w:ind w:left="20"/>
              <w:jc w:val="both"/>
            </w:pPr>
            <w:r>
              <w:rPr>
                <w:rFonts w:ascii="Times New Roman"/>
                <w:b w:val="false"/>
                <w:i w:val="false"/>
                <w:color w:val="000000"/>
                <w:sz w:val="20"/>
              </w:rPr>
              <w:t>
csdo:​Id20​Type (M.SDT.00092)</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990"/>
          <w:p>
            <w:pPr>
              <w:spacing w:after="20"/>
              <w:ind w:left="20"/>
              <w:jc w:val="both"/>
            </w:pPr>
            <w:r>
              <w:rPr>
                <w:rFonts w:ascii="Times New Roman"/>
                <w:b w:val="false"/>
                <w:i w:val="false"/>
                <w:color w:val="000000"/>
                <w:sz w:val="20"/>
              </w:rPr>
              <w:t>
*.1.4. Наименование (название) места</w:t>
            </w:r>
          </w:p>
          <w:bookmarkEnd w:id="990"/>
          <w:p>
            <w:pPr>
              <w:spacing w:after="20"/>
              <w:ind w:left="20"/>
              <w:jc w:val="both"/>
            </w:pPr>
            <w:r>
              <w:rPr>
                <w:rFonts w:ascii="Times New Roman"/>
                <w:b w:val="false"/>
                <w:i w:val="false"/>
                <w:color w:val="000000"/>
                <w:sz w:val="20"/>
              </w:rPr>
              <w:t>
(csdo:​Location​Name)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991"/>
          <w:p>
            <w:pPr>
              <w:spacing w:after="20"/>
              <w:ind w:left="20"/>
              <w:jc w:val="both"/>
            </w:pPr>
            <w:r>
              <w:rPr>
                <w:rFonts w:ascii="Times New Roman"/>
                <w:b w:val="false"/>
                <w:i w:val="false"/>
                <w:color w:val="000000"/>
                <w:sz w:val="20"/>
              </w:rPr>
              <w:t>
csdo:​Name120​Type (M.SDT.00055)</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992"/>
          <w:p>
            <w:pPr>
              <w:spacing w:after="20"/>
              <w:ind w:left="20"/>
              <w:jc w:val="both"/>
            </w:pPr>
            <w:r>
              <w:rPr>
                <w:rFonts w:ascii="Times New Roman"/>
                <w:b w:val="false"/>
                <w:i w:val="false"/>
                <w:color w:val="000000"/>
                <w:sz w:val="20"/>
              </w:rPr>
              <w:t>
*.1.5. Код места совершения грузовых операций</w:t>
            </w:r>
          </w:p>
          <w:bookmarkEnd w:id="992"/>
          <w:p>
            <w:pPr>
              <w:spacing w:after="20"/>
              <w:ind w:left="20"/>
              <w:jc w:val="both"/>
            </w:pPr>
            <w:r>
              <w:rPr>
                <w:rFonts w:ascii="Times New Roman"/>
                <w:b w:val="false"/>
                <w:i w:val="false"/>
                <w:color w:val="000000"/>
                <w:sz w:val="20"/>
              </w:rPr>
              <w:t>
(csdo:​Cargo​Handling​Location​Code)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993"/>
          <w:p>
            <w:pPr>
              <w:spacing w:after="20"/>
              <w:ind w:left="20"/>
              <w:jc w:val="both"/>
            </w:pPr>
            <w:r>
              <w:rPr>
                <w:rFonts w:ascii="Times New Roman"/>
                <w:b w:val="false"/>
                <w:i w:val="false"/>
                <w:color w:val="000000"/>
                <w:sz w:val="20"/>
              </w:rPr>
              <w:t>
csdo:​Unified​Code20​Type (M.SDT.00140)</w:t>
            </w:r>
          </w:p>
          <w:bookmarkEnd w:id="9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994"/>
          <w:p>
            <w:pPr>
              <w:spacing w:after="20"/>
              <w:ind w:left="20"/>
              <w:jc w:val="both"/>
            </w:pPr>
            <w:r>
              <w:rPr>
                <w:rFonts w:ascii="Times New Roman"/>
                <w:b w:val="false"/>
                <w:i w:val="false"/>
                <w:color w:val="000000"/>
                <w:sz w:val="20"/>
              </w:rPr>
              <w:t>
а) Идентификатор справочника (классификатора)</w:t>
            </w:r>
          </w:p>
          <w:bookmarkEnd w:id="99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995"/>
          <w:p>
            <w:pPr>
              <w:spacing w:after="20"/>
              <w:ind w:left="20"/>
              <w:jc w:val="both"/>
            </w:pPr>
            <w:r>
              <w:rPr>
                <w:rFonts w:ascii="Times New Roman"/>
                <w:b w:val="false"/>
                <w:i w:val="false"/>
                <w:color w:val="000000"/>
                <w:sz w:val="20"/>
              </w:rPr>
              <w:t>
csdo:​Reference​Data​Id​Type (M.SDT.00091)</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996"/>
          <w:p>
            <w:pPr>
              <w:spacing w:after="20"/>
              <w:ind w:left="20"/>
              <w:jc w:val="both"/>
            </w:pPr>
            <w:r>
              <w:rPr>
                <w:rFonts w:ascii="Times New Roman"/>
                <w:b w:val="false"/>
                <w:i w:val="false"/>
                <w:color w:val="000000"/>
                <w:sz w:val="20"/>
              </w:rPr>
              <w:t>
*.2. Описание</w:t>
            </w:r>
          </w:p>
          <w:bookmarkEnd w:id="996"/>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маршрута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997"/>
          <w:p>
            <w:pPr>
              <w:spacing w:after="20"/>
              <w:ind w:left="20"/>
              <w:jc w:val="both"/>
            </w:pPr>
            <w:r>
              <w:rPr>
                <w:rFonts w:ascii="Times New Roman"/>
                <w:b w:val="false"/>
                <w:i w:val="false"/>
                <w:color w:val="000000"/>
                <w:sz w:val="20"/>
              </w:rPr>
              <w:t>
csdo:​Text4000​Type (M.SDT.00088)</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998"/>
          <w:p>
            <w:pPr>
              <w:spacing w:after="20"/>
              <w:ind w:left="20"/>
              <w:jc w:val="both"/>
            </w:pPr>
            <w:r>
              <w:rPr>
                <w:rFonts w:ascii="Times New Roman"/>
                <w:b w:val="false"/>
                <w:i w:val="false"/>
                <w:color w:val="000000"/>
                <w:sz w:val="20"/>
              </w:rPr>
              <w:t>
2.10.4. Товаротранспортный документ</w:t>
            </w:r>
          </w:p>
          <w:bookmarkEnd w:id="998"/>
          <w:p>
            <w:pPr>
              <w:spacing w:after="20"/>
              <w:ind w:left="20"/>
              <w:jc w:val="both"/>
            </w:pPr>
            <w:r>
              <w:rPr>
                <w:rFonts w:ascii="Times New Roman"/>
                <w:b w:val="false"/>
                <w:i w:val="false"/>
                <w:color w:val="000000"/>
                <w:sz w:val="20"/>
              </w:rPr>
              <w:t>
(smcdo:​Transport​Doc​Details)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товаротранспортном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999"/>
          <w:p>
            <w:pPr>
              <w:spacing w:after="20"/>
              <w:ind w:left="20"/>
              <w:jc w:val="both"/>
            </w:pPr>
            <w:r>
              <w:rPr>
                <w:rFonts w:ascii="Times New Roman"/>
                <w:b w:val="false"/>
                <w:i w:val="false"/>
                <w:color w:val="000000"/>
                <w:sz w:val="20"/>
              </w:rPr>
              <w:t>
ccdo:DocReferenceDetailsType (M.CDT.00088)</w:t>
            </w:r>
          </w:p>
          <w:bookmarkEnd w:id="9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00"/>
          <w:p>
            <w:pPr>
              <w:spacing w:after="20"/>
              <w:ind w:left="20"/>
              <w:jc w:val="both"/>
            </w:pPr>
            <w:r>
              <w:rPr>
                <w:rFonts w:ascii="Times New Roman"/>
                <w:b w:val="false"/>
                <w:i w:val="false"/>
                <w:color w:val="000000"/>
                <w:sz w:val="20"/>
              </w:rPr>
              <w:t>
*.1. Код вида документа</w:t>
            </w:r>
          </w:p>
          <w:bookmarkEnd w:id="1000"/>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01"/>
          <w:p>
            <w:pPr>
              <w:spacing w:after="20"/>
              <w:ind w:left="20"/>
              <w:jc w:val="both"/>
            </w:pPr>
            <w:r>
              <w:rPr>
                <w:rFonts w:ascii="Times New Roman"/>
                <w:b w:val="false"/>
                <w:i w:val="false"/>
                <w:color w:val="000000"/>
                <w:sz w:val="20"/>
              </w:rPr>
              <w:t>
csdo:​Unified​Code20​Type (M.SDT.00140)</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02"/>
          <w:p>
            <w:pPr>
              <w:spacing w:after="20"/>
              <w:ind w:left="20"/>
              <w:jc w:val="both"/>
            </w:pPr>
            <w:r>
              <w:rPr>
                <w:rFonts w:ascii="Times New Roman"/>
                <w:b w:val="false"/>
                <w:i w:val="false"/>
                <w:color w:val="000000"/>
                <w:sz w:val="20"/>
              </w:rPr>
              <w:t>
а) Идентификатор справочника (классификатора)</w:t>
            </w:r>
          </w:p>
          <w:bookmarkEnd w:id="100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03"/>
          <w:p>
            <w:pPr>
              <w:spacing w:after="20"/>
              <w:ind w:left="20"/>
              <w:jc w:val="both"/>
            </w:pPr>
            <w:r>
              <w:rPr>
                <w:rFonts w:ascii="Times New Roman"/>
                <w:b w:val="false"/>
                <w:i w:val="false"/>
                <w:color w:val="000000"/>
                <w:sz w:val="20"/>
              </w:rPr>
              <w:t>
csdo:​Reference​Data​Id​Type (M.SDT.00091)</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04"/>
          <w:p>
            <w:pPr>
              <w:spacing w:after="20"/>
              <w:ind w:left="20"/>
              <w:jc w:val="both"/>
            </w:pPr>
            <w:r>
              <w:rPr>
                <w:rFonts w:ascii="Times New Roman"/>
                <w:b w:val="false"/>
                <w:i w:val="false"/>
                <w:color w:val="000000"/>
                <w:sz w:val="20"/>
              </w:rPr>
              <w:t>
*.2. Наименование документа</w:t>
            </w:r>
          </w:p>
          <w:bookmarkEnd w:id="1004"/>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05"/>
          <w:p>
            <w:pPr>
              <w:spacing w:after="20"/>
              <w:ind w:left="20"/>
              <w:jc w:val="both"/>
            </w:pPr>
            <w:r>
              <w:rPr>
                <w:rFonts w:ascii="Times New Roman"/>
                <w:b w:val="false"/>
                <w:i w:val="false"/>
                <w:color w:val="000000"/>
                <w:sz w:val="20"/>
              </w:rPr>
              <w:t>
csdo:​Name500​Type (M.SDT.00134)</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06"/>
          <w:p>
            <w:pPr>
              <w:spacing w:after="20"/>
              <w:ind w:left="20"/>
              <w:jc w:val="both"/>
            </w:pPr>
            <w:r>
              <w:rPr>
                <w:rFonts w:ascii="Times New Roman"/>
                <w:b w:val="false"/>
                <w:i w:val="false"/>
                <w:color w:val="000000"/>
                <w:sz w:val="20"/>
              </w:rPr>
              <w:t>
*.3. Номер документа</w:t>
            </w:r>
          </w:p>
          <w:bookmarkEnd w:id="1006"/>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007"/>
          <w:p>
            <w:pPr>
              <w:spacing w:after="20"/>
              <w:ind w:left="20"/>
              <w:jc w:val="both"/>
            </w:pPr>
            <w:r>
              <w:rPr>
                <w:rFonts w:ascii="Times New Roman"/>
                <w:b w:val="false"/>
                <w:i w:val="false"/>
                <w:color w:val="000000"/>
                <w:sz w:val="20"/>
              </w:rPr>
              <w:t>
csdo:​Id50​Type (M.SDT.00093)</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08"/>
          <w:p>
            <w:pPr>
              <w:spacing w:after="20"/>
              <w:ind w:left="20"/>
              <w:jc w:val="both"/>
            </w:pPr>
            <w:r>
              <w:rPr>
                <w:rFonts w:ascii="Times New Roman"/>
                <w:b w:val="false"/>
                <w:i w:val="false"/>
                <w:color w:val="000000"/>
                <w:sz w:val="20"/>
              </w:rPr>
              <w:t>
*.4. Дата документа</w:t>
            </w:r>
          </w:p>
          <w:bookmarkEnd w:id="1008"/>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09"/>
          <w:p>
            <w:pPr>
              <w:spacing w:after="20"/>
              <w:ind w:left="20"/>
              <w:jc w:val="both"/>
            </w:pPr>
            <w:r>
              <w:rPr>
                <w:rFonts w:ascii="Times New Roman"/>
                <w:b w:val="false"/>
                <w:i w:val="false"/>
                <w:color w:val="000000"/>
                <w:sz w:val="20"/>
              </w:rPr>
              <w:t>
bdt:​Date​Type (M.BDT.00005)</w:t>
            </w:r>
          </w:p>
          <w:bookmarkEnd w:id="1009"/>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10"/>
          <w:p>
            <w:pPr>
              <w:spacing w:after="20"/>
              <w:ind w:left="20"/>
              <w:jc w:val="both"/>
            </w:pPr>
            <w:r>
              <w:rPr>
                <w:rFonts w:ascii="Times New Roman"/>
                <w:b w:val="false"/>
                <w:i w:val="false"/>
                <w:color w:val="000000"/>
                <w:sz w:val="20"/>
              </w:rPr>
              <w:t>
*.5. Дата начала срока действия документа</w:t>
            </w:r>
          </w:p>
          <w:bookmarkEnd w:id="1010"/>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11"/>
          <w:p>
            <w:pPr>
              <w:spacing w:after="20"/>
              <w:ind w:left="20"/>
              <w:jc w:val="both"/>
            </w:pPr>
            <w:r>
              <w:rPr>
                <w:rFonts w:ascii="Times New Roman"/>
                <w:b w:val="false"/>
                <w:i w:val="false"/>
                <w:color w:val="000000"/>
                <w:sz w:val="20"/>
              </w:rPr>
              <w:t>
bdt:​Date​Type (M.BDT.00005)</w:t>
            </w:r>
          </w:p>
          <w:bookmarkEnd w:id="101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12"/>
          <w:p>
            <w:pPr>
              <w:spacing w:after="20"/>
              <w:ind w:left="20"/>
              <w:jc w:val="both"/>
            </w:pPr>
            <w:r>
              <w:rPr>
                <w:rFonts w:ascii="Times New Roman"/>
                <w:b w:val="false"/>
                <w:i w:val="false"/>
                <w:color w:val="000000"/>
                <w:sz w:val="20"/>
              </w:rPr>
              <w:t>
2.10.5. Примечание</w:t>
            </w:r>
          </w:p>
          <w:bookmarkEnd w:id="1012"/>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транспортировки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13"/>
          <w:p>
            <w:pPr>
              <w:spacing w:after="20"/>
              <w:ind w:left="20"/>
              <w:jc w:val="both"/>
            </w:pPr>
            <w:r>
              <w:rPr>
                <w:rFonts w:ascii="Times New Roman"/>
                <w:b w:val="false"/>
                <w:i w:val="false"/>
                <w:color w:val="000000"/>
                <w:sz w:val="20"/>
              </w:rPr>
              <w:t>
csdo:​Text4000​Type (M.SDT.00088)</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14"/>
          <w:p>
            <w:pPr>
              <w:spacing w:after="20"/>
              <w:ind w:left="20"/>
              <w:jc w:val="both"/>
            </w:pPr>
            <w:r>
              <w:rPr>
                <w:rFonts w:ascii="Times New Roman"/>
                <w:b w:val="false"/>
                <w:i w:val="false"/>
                <w:color w:val="000000"/>
                <w:sz w:val="20"/>
              </w:rPr>
              <w:t>
2.11. Цель перевозки</w:t>
            </w:r>
          </w:p>
          <w:bookmarkEnd w:id="1014"/>
          <w:p>
            <w:pPr>
              <w:spacing w:after="20"/>
              <w:ind w:left="20"/>
              <w:jc w:val="both"/>
            </w:pPr>
            <w:r>
              <w:rPr>
                <w:rFonts w:ascii="Times New Roman"/>
                <w:b w:val="false"/>
                <w:i w:val="false"/>
                <w:color w:val="000000"/>
                <w:sz w:val="20"/>
              </w:rPr>
              <w:t>
(smsdo:​Conveyance​Purpose​Text)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перемещения (ввоза, вывоза, транзита)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15"/>
          <w:p>
            <w:pPr>
              <w:spacing w:after="20"/>
              <w:ind w:left="20"/>
              <w:jc w:val="both"/>
            </w:pPr>
            <w:r>
              <w:rPr>
                <w:rFonts w:ascii="Times New Roman"/>
                <w:b w:val="false"/>
                <w:i w:val="false"/>
                <w:color w:val="000000"/>
                <w:sz w:val="20"/>
              </w:rPr>
              <w:t>
csdo:Text250Type (M.SDT.00072)</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16"/>
          <w:p>
            <w:pPr>
              <w:spacing w:after="20"/>
              <w:ind w:left="20"/>
              <w:jc w:val="both"/>
            </w:pPr>
            <w:r>
              <w:rPr>
                <w:rFonts w:ascii="Times New Roman"/>
                <w:b w:val="false"/>
                <w:i w:val="false"/>
                <w:color w:val="000000"/>
                <w:sz w:val="20"/>
              </w:rPr>
              <w:t>
2.12. Иные сведения</w:t>
            </w:r>
          </w:p>
          <w:bookmarkEnd w:id="1016"/>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разрешению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17"/>
          <w:p>
            <w:pPr>
              <w:spacing w:after="20"/>
              <w:ind w:left="20"/>
              <w:jc w:val="both"/>
            </w:pPr>
            <w:r>
              <w:rPr>
                <w:rFonts w:ascii="Times New Roman"/>
                <w:b w:val="false"/>
                <w:i w:val="false"/>
                <w:color w:val="000000"/>
                <w:sz w:val="20"/>
              </w:rPr>
              <w:t>
csdo:​Text4000​Type (M.SDT.00088)</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18"/>
          <w:p>
            <w:pPr>
              <w:spacing w:after="20"/>
              <w:ind w:left="20"/>
              <w:jc w:val="both"/>
            </w:pPr>
            <w:r>
              <w:rPr>
                <w:rFonts w:ascii="Times New Roman"/>
                <w:b w:val="false"/>
                <w:i w:val="false"/>
                <w:color w:val="000000"/>
                <w:sz w:val="20"/>
              </w:rPr>
              <w:t>
2.13. Должностное лицо уполномоченного органа</w:t>
            </w:r>
          </w:p>
          <w:bookmarkEnd w:id="1018"/>
          <w:p>
            <w:pPr>
              <w:spacing w:after="20"/>
              <w:ind w:left="20"/>
              <w:jc w:val="both"/>
            </w:pPr>
            <w:r>
              <w:rPr>
                <w:rFonts w:ascii="Times New Roman"/>
                <w:b w:val="false"/>
                <w:i w:val="false"/>
                <w:color w:val="000000"/>
                <w:sz w:val="20"/>
              </w:rPr>
              <w:t>
(ccdo:​Unified​Authority​Officer​Details)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 уполномоченного органа (территориального структурного подразделения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19"/>
          <w:p>
            <w:pPr>
              <w:spacing w:after="20"/>
              <w:ind w:left="20"/>
              <w:jc w:val="both"/>
            </w:pPr>
            <w:r>
              <w:rPr>
                <w:rFonts w:ascii="Times New Roman"/>
                <w:b w:val="false"/>
                <w:i w:val="false"/>
                <w:color w:val="000000"/>
                <w:sz w:val="20"/>
              </w:rPr>
              <w:t>
ccdo:​Unified​Authority​Officer​Details​Type (M.CDT.00313)</w:t>
            </w:r>
          </w:p>
          <w:bookmarkEnd w:id="10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20"/>
          <w:p>
            <w:pPr>
              <w:spacing w:after="20"/>
              <w:ind w:left="20"/>
              <w:jc w:val="both"/>
            </w:pPr>
            <w:r>
              <w:rPr>
                <w:rFonts w:ascii="Times New Roman"/>
                <w:b w:val="false"/>
                <w:i w:val="false"/>
                <w:color w:val="000000"/>
                <w:sz w:val="20"/>
              </w:rPr>
              <w:t>
2.13.1. ФИО</w:t>
            </w:r>
          </w:p>
          <w:bookmarkEnd w:id="1020"/>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21"/>
          <w:p>
            <w:pPr>
              <w:spacing w:after="20"/>
              <w:ind w:left="20"/>
              <w:jc w:val="both"/>
            </w:pPr>
            <w:r>
              <w:rPr>
                <w:rFonts w:ascii="Times New Roman"/>
                <w:b w:val="false"/>
                <w:i w:val="false"/>
                <w:color w:val="000000"/>
                <w:sz w:val="20"/>
              </w:rPr>
              <w:t>
ccdo:​Full​Name​Details​Type (M.CDT.00016)</w:t>
            </w:r>
          </w:p>
          <w:bookmarkEnd w:id="10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22"/>
          <w:p>
            <w:pPr>
              <w:spacing w:after="20"/>
              <w:ind w:left="20"/>
              <w:jc w:val="both"/>
            </w:pPr>
            <w:r>
              <w:rPr>
                <w:rFonts w:ascii="Times New Roman"/>
                <w:b w:val="false"/>
                <w:i w:val="false"/>
                <w:color w:val="000000"/>
                <w:sz w:val="20"/>
              </w:rPr>
              <w:t>
*.1. Имя</w:t>
            </w:r>
          </w:p>
          <w:bookmarkEnd w:id="1022"/>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23"/>
          <w:p>
            <w:pPr>
              <w:spacing w:after="20"/>
              <w:ind w:left="20"/>
              <w:jc w:val="both"/>
            </w:pPr>
            <w:r>
              <w:rPr>
                <w:rFonts w:ascii="Times New Roman"/>
                <w:b w:val="false"/>
                <w:i w:val="false"/>
                <w:color w:val="000000"/>
                <w:sz w:val="20"/>
              </w:rPr>
              <w:t>
csdo:​Name120​Type (M.SDT.00055)</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24"/>
          <w:p>
            <w:pPr>
              <w:spacing w:after="20"/>
              <w:ind w:left="20"/>
              <w:jc w:val="both"/>
            </w:pPr>
            <w:r>
              <w:rPr>
                <w:rFonts w:ascii="Times New Roman"/>
                <w:b w:val="false"/>
                <w:i w:val="false"/>
                <w:color w:val="000000"/>
                <w:sz w:val="20"/>
              </w:rPr>
              <w:t>
*.2. Отчество</w:t>
            </w:r>
          </w:p>
          <w:bookmarkEnd w:id="1024"/>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25"/>
          <w:p>
            <w:pPr>
              <w:spacing w:after="20"/>
              <w:ind w:left="20"/>
              <w:jc w:val="both"/>
            </w:pPr>
            <w:r>
              <w:rPr>
                <w:rFonts w:ascii="Times New Roman"/>
                <w:b w:val="false"/>
                <w:i w:val="false"/>
                <w:color w:val="000000"/>
                <w:sz w:val="20"/>
              </w:rPr>
              <w:t>
csdo:​Name120​Type (M.SDT.00055)</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26"/>
          <w:p>
            <w:pPr>
              <w:spacing w:after="20"/>
              <w:ind w:left="20"/>
              <w:jc w:val="both"/>
            </w:pPr>
            <w:r>
              <w:rPr>
                <w:rFonts w:ascii="Times New Roman"/>
                <w:b w:val="false"/>
                <w:i w:val="false"/>
                <w:color w:val="000000"/>
                <w:sz w:val="20"/>
              </w:rPr>
              <w:t>
*.3. Фамилия</w:t>
            </w:r>
          </w:p>
          <w:bookmarkEnd w:id="1026"/>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27"/>
          <w:p>
            <w:pPr>
              <w:spacing w:after="20"/>
              <w:ind w:left="20"/>
              <w:jc w:val="both"/>
            </w:pPr>
            <w:r>
              <w:rPr>
                <w:rFonts w:ascii="Times New Roman"/>
                <w:b w:val="false"/>
                <w:i w:val="false"/>
                <w:color w:val="000000"/>
                <w:sz w:val="20"/>
              </w:rPr>
              <w:t>
csdo:​Name120​Type (M.SDT.00055)</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28"/>
          <w:p>
            <w:pPr>
              <w:spacing w:after="20"/>
              <w:ind w:left="20"/>
              <w:jc w:val="both"/>
            </w:pPr>
            <w:r>
              <w:rPr>
                <w:rFonts w:ascii="Times New Roman"/>
                <w:b w:val="false"/>
                <w:i w:val="false"/>
                <w:color w:val="000000"/>
                <w:sz w:val="20"/>
              </w:rPr>
              <w:t>
2.13.2. Наименование должности</w:t>
            </w:r>
          </w:p>
          <w:bookmarkEnd w:id="1028"/>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29"/>
          <w:p>
            <w:pPr>
              <w:spacing w:after="20"/>
              <w:ind w:left="20"/>
              <w:jc w:val="both"/>
            </w:pPr>
            <w:r>
              <w:rPr>
                <w:rFonts w:ascii="Times New Roman"/>
                <w:b w:val="false"/>
                <w:i w:val="false"/>
                <w:color w:val="000000"/>
                <w:sz w:val="20"/>
              </w:rPr>
              <w:t>
csdo:​Name120​Type (M.SDT.00055)</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30"/>
          <w:p>
            <w:pPr>
              <w:spacing w:after="20"/>
              <w:ind w:left="20"/>
              <w:jc w:val="both"/>
            </w:pPr>
            <w:r>
              <w:rPr>
                <w:rFonts w:ascii="Times New Roman"/>
                <w:b w:val="false"/>
                <w:i w:val="false"/>
                <w:color w:val="000000"/>
                <w:sz w:val="20"/>
              </w:rPr>
              <w:t>
2.13.3. Контактный реквизит</w:t>
            </w:r>
          </w:p>
          <w:bookmarkEnd w:id="103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31"/>
          <w:p>
            <w:pPr>
              <w:spacing w:after="20"/>
              <w:ind w:left="20"/>
              <w:jc w:val="both"/>
            </w:pPr>
            <w:r>
              <w:rPr>
                <w:rFonts w:ascii="Times New Roman"/>
                <w:b w:val="false"/>
                <w:i w:val="false"/>
                <w:color w:val="000000"/>
                <w:sz w:val="20"/>
              </w:rPr>
              <w:t>
ccdo:​Communication​Details​Type (M.CDT.00003)</w:t>
            </w:r>
          </w:p>
          <w:bookmarkEnd w:id="10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32"/>
          <w:p>
            <w:pPr>
              <w:spacing w:after="20"/>
              <w:ind w:left="20"/>
              <w:jc w:val="both"/>
            </w:pPr>
            <w:r>
              <w:rPr>
                <w:rFonts w:ascii="Times New Roman"/>
                <w:b w:val="false"/>
                <w:i w:val="false"/>
                <w:color w:val="000000"/>
                <w:sz w:val="20"/>
              </w:rPr>
              <w:t>
*.1. Код вида связи</w:t>
            </w:r>
          </w:p>
          <w:bookmarkEnd w:id="103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33"/>
          <w:p>
            <w:pPr>
              <w:spacing w:after="20"/>
              <w:ind w:left="20"/>
              <w:jc w:val="both"/>
            </w:pPr>
            <w:r>
              <w:rPr>
                <w:rFonts w:ascii="Times New Roman"/>
                <w:b w:val="false"/>
                <w:i w:val="false"/>
                <w:color w:val="000000"/>
                <w:sz w:val="20"/>
              </w:rPr>
              <w:t>
csdo:​Communication​Channel​Code​V2​Type (M.SDT.00163)</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34"/>
          <w:p>
            <w:pPr>
              <w:spacing w:after="20"/>
              <w:ind w:left="20"/>
              <w:jc w:val="both"/>
            </w:pPr>
            <w:r>
              <w:rPr>
                <w:rFonts w:ascii="Times New Roman"/>
                <w:b w:val="false"/>
                <w:i w:val="false"/>
                <w:color w:val="000000"/>
                <w:sz w:val="20"/>
              </w:rPr>
              <w:t>
*.2. Наименование вида связи</w:t>
            </w:r>
          </w:p>
          <w:bookmarkEnd w:id="103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35"/>
          <w:p>
            <w:pPr>
              <w:spacing w:after="20"/>
              <w:ind w:left="20"/>
              <w:jc w:val="both"/>
            </w:pPr>
            <w:r>
              <w:rPr>
                <w:rFonts w:ascii="Times New Roman"/>
                <w:b w:val="false"/>
                <w:i w:val="false"/>
                <w:color w:val="000000"/>
                <w:sz w:val="20"/>
              </w:rPr>
              <w:t>
csdo:​Name120​Type (M.SDT.00055)</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36"/>
          <w:p>
            <w:pPr>
              <w:spacing w:after="20"/>
              <w:ind w:left="20"/>
              <w:jc w:val="both"/>
            </w:pPr>
            <w:r>
              <w:rPr>
                <w:rFonts w:ascii="Times New Roman"/>
                <w:b w:val="false"/>
                <w:i w:val="false"/>
                <w:color w:val="000000"/>
                <w:sz w:val="20"/>
              </w:rPr>
              <w:t>
*.3. Идентификатор канала связи</w:t>
            </w:r>
          </w:p>
          <w:bookmarkEnd w:id="103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037"/>
          <w:p>
            <w:pPr>
              <w:spacing w:after="20"/>
              <w:ind w:left="20"/>
              <w:jc w:val="both"/>
            </w:pPr>
            <w:r>
              <w:rPr>
                <w:rFonts w:ascii="Times New Roman"/>
                <w:b w:val="false"/>
                <w:i w:val="false"/>
                <w:color w:val="000000"/>
                <w:sz w:val="20"/>
              </w:rPr>
              <w:t>
csdo:​Communication​Channel​Id​Type (M.SDT.00015)</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38"/>
          <w:p>
            <w:pPr>
              <w:spacing w:after="20"/>
              <w:ind w:left="20"/>
              <w:jc w:val="both"/>
            </w:pPr>
            <w:r>
              <w:rPr>
                <w:rFonts w:ascii="Times New Roman"/>
                <w:b w:val="false"/>
                <w:i w:val="false"/>
                <w:color w:val="000000"/>
                <w:sz w:val="20"/>
              </w:rPr>
              <w:t>
2.13.4. Территориальное структурное подразделение уполномоченного органа государства-члена</w:t>
            </w:r>
          </w:p>
          <w:bookmarkEnd w:id="1038"/>
          <w:p>
            <w:pPr>
              <w:spacing w:after="20"/>
              <w:ind w:left="20"/>
              <w:jc w:val="both"/>
            </w:pPr>
            <w:r>
              <w:rPr>
                <w:rFonts w:ascii="Times New Roman"/>
                <w:b w:val="false"/>
                <w:i w:val="false"/>
                <w:color w:val="000000"/>
                <w:sz w:val="20"/>
              </w:rPr>
              <w:t>
(ccdo:​Unified​Authority​Unit​Details)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39"/>
          <w:p>
            <w:pPr>
              <w:spacing w:after="20"/>
              <w:ind w:left="20"/>
              <w:jc w:val="both"/>
            </w:pPr>
            <w:r>
              <w:rPr>
                <w:rFonts w:ascii="Times New Roman"/>
                <w:b w:val="false"/>
                <w:i w:val="false"/>
                <w:color w:val="000000"/>
                <w:sz w:val="20"/>
              </w:rPr>
              <w:t>
ccdo:​Unified​Authority​Unit​Details​Type (M.CDT.00312)</w:t>
            </w:r>
          </w:p>
          <w:bookmarkEnd w:id="10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040"/>
          <w:p>
            <w:pPr>
              <w:spacing w:after="20"/>
              <w:ind w:left="20"/>
              <w:jc w:val="both"/>
            </w:pPr>
            <w:r>
              <w:rPr>
                <w:rFonts w:ascii="Times New Roman"/>
                <w:b w:val="false"/>
                <w:i w:val="false"/>
                <w:color w:val="000000"/>
                <w:sz w:val="20"/>
              </w:rPr>
              <w:t>
*.1. Код страны</w:t>
            </w:r>
          </w:p>
          <w:bookmarkEnd w:id="104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41"/>
          <w:p>
            <w:pPr>
              <w:spacing w:after="20"/>
              <w:ind w:left="20"/>
              <w:jc w:val="both"/>
            </w:pPr>
            <w:r>
              <w:rPr>
                <w:rFonts w:ascii="Times New Roman"/>
                <w:b w:val="false"/>
                <w:i w:val="false"/>
                <w:color w:val="000000"/>
                <w:sz w:val="20"/>
              </w:rPr>
              <w:t>
csdo:​Unified​Country​Code​Type (M.SDT.00112)</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042"/>
          <w:p>
            <w:pPr>
              <w:spacing w:after="20"/>
              <w:ind w:left="20"/>
              <w:jc w:val="both"/>
            </w:pPr>
            <w:r>
              <w:rPr>
                <w:rFonts w:ascii="Times New Roman"/>
                <w:b w:val="false"/>
                <w:i w:val="false"/>
                <w:color w:val="000000"/>
                <w:sz w:val="20"/>
              </w:rPr>
              <w:t>
а) Идентификатор справочника (классификатора)</w:t>
            </w:r>
          </w:p>
          <w:bookmarkEnd w:id="104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043"/>
          <w:p>
            <w:pPr>
              <w:spacing w:after="20"/>
              <w:ind w:left="20"/>
              <w:jc w:val="both"/>
            </w:pPr>
            <w:r>
              <w:rPr>
                <w:rFonts w:ascii="Times New Roman"/>
                <w:b w:val="false"/>
                <w:i w:val="false"/>
                <w:color w:val="000000"/>
                <w:sz w:val="20"/>
              </w:rPr>
              <w:t>
csdo:​Reference​Data​Id​Type (M.SDT.00091)</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044"/>
          <w:p>
            <w:pPr>
              <w:spacing w:after="20"/>
              <w:ind w:left="20"/>
              <w:jc w:val="both"/>
            </w:pPr>
            <w:r>
              <w:rPr>
                <w:rFonts w:ascii="Times New Roman"/>
                <w:b w:val="false"/>
                <w:i w:val="false"/>
                <w:color w:val="000000"/>
                <w:sz w:val="20"/>
              </w:rPr>
              <w:t>
*.2. Идентификатор уполномоченного органа государства-члена</w:t>
            </w:r>
          </w:p>
          <w:bookmarkEnd w:id="1044"/>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45"/>
          <w:p>
            <w:pPr>
              <w:spacing w:after="20"/>
              <w:ind w:left="20"/>
              <w:jc w:val="both"/>
            </w:pPr>
            <w:r>
              <w:rPr>
                <w:rFonts w:ascii="Times New Roman"/>
                <w:b w:val="false"/>
                <w:i w:val="false"/>
                <w:color w:val="000000"/>
                <w:sz w:val="20"/>
              </w:rPr>
              <w:t>
csdo:​Id20​Type (M.SDT.00092)</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046"/>
          <w:p>
            <w:pPr>
              <w:spacing w:after="20"/>
              <w:ind w:left="20"/>
              <w:jc w:val="both"/>
            </w:pPr>
            <w:r>
              <w:rPr>
                <w:rFonts w:ascii="Times New Roman"/>
                <w:b w:val="false"/>
                <w:i w:val="false"/>
                <w:color w:val="000000"/>
                <w:sz w:val="20"/>
              </w:rPr>
              <w:t>
*.3. Наименование уполномоченного органа государства-члена</w:t>
            </w:r>
          </w:p>
          <w:bookmarkEnd w:id="1046"/>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047"/>
          <w:p>
            <w:pPr>
              <w:spacing w:after="20"/>
              <w:ind w:left="20"/>
              <w:jc w:val="both"/>
            </w:pPr>
            <w:r>
              <w:rPr>
                <w:rFonts w:ascii="Times New Roman"/>
                <w:b w:val="false"/>
                <w:i w:val="false"/>
                <w:color w:val="000000"/>
                <w:sz w:val="20"/>
              </w:rPr>
              <w:t>
csdo:​Name300​Type (M.SDT.00056)</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48"/>
          <w:p>
            <w:pPr>
              <w:spacing w:after="20"/>
              <w:ind w:left="20"/>
              <w:jc w:val="both"/>
            </w:pPr>
            <w:r>
              <w:rPr>
                <w:rFonts w:ascii="Times New Roman"/>
                <w:b w:val="false"/>
                <w:i w:val="false"/>
                <w:color w:val="000000"/>
                <w:sz w:val="20"/>
              </w:rPr>
              <w:t>
*.4. Краткое наименование уполномоченного органа государства-члена</w:t>
            </w:r>
          </w:p>
          <w:bookmarkEnd w:id="1048"/>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049"/>
          <w:p>
            <w:pPr>
              <w:spacing w:after="20"/>
              <w:ind w:left="20"/>
              <w:jc w:val="both"/>
            </w:pPr>
            <w:r>
              <w:rPr>
                <w:rFonts w:ascii="Times New Roman"/>
                <w:b w:val="false"/>
                <w:i w:val="false"/>
                <w:color w:val="000000"/>
                <w:sz w:val="20"/>
              </w:rPr>
              <w:t>
csdo:​Name120​Type (M.SDT.00055)</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50"/>
          <w:p>
            <w:pPr>
              <w:spacing w:after="20"/>
              <w:ind w:left="20"/>
              <w:jc w:val="both"/>
            </w:pPr>
            <w:r>
              <w:rPr>
                <w:rFonts w:ascii="Times New Roman"/>
                <w:b w:val="false"/>
                <w:i w:val="false"/>
                <w:color w:val="000000"/>
                <w:sz w:val="20"/>
              </w:rPr>
              <w:t>
*.5. Адрес</w:t>
            </w:r>
          </w:p>
          <w:bookmarkEnd w:id="1050"/>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51"/>
          <w:p>
            <w:pPr>
              <w:spacing w:after="20"/>
              <w:ind w:left="20"/>
              <w:jc w:val="both"/>
            </w:pPr>
            <w:r>
              <w:rPr>
                <w:rFonts w:ascii="Times New Roman"/>
                <w:b w:val="false"/>
                <w:i w:val="false"/>
                <w:color w:val="000000"/>
                <w:sz w:val="20"/>
              </w:rPr>
              <w:t>
ccdo:​Subject​Address​Details​Type (M.CDT.00064)</w:t>
            </w:r>
          </w:p>
          <w:bookmarkEnd w:id="10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052"/>
          <w:p>
            <w:pPr>
              <w:spacing w:after="20"/>
              <w:ind w:left="20"/>
              <w:jc w:val="both"/>
            </w:pPr>
            <w:r>
              <w:rPr>
                <w:rFonts w:ascii="Times New Roman"/>
                <w:b w:val="false"/>
                <w:i w:val="false"/>
                <w:color w:val="000000"/>
                <w:sz w:val="20"/>
              </w:rPr>
              <w:t>
*.5.1. Код вида адреса</w:t>
            </w:r>
          </w:p>
          <w:bookmarkEnd w:id="1052"/>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053"/>
          <w:p>
            <w:pPr>
              <w:spacing w:after="20"/>
              <w:ind w:left="20"/>
              <w:jc w:val="both"/>
            </w:pPr>
            <w:r>
              <w:rPr>
                <w:rFonts w:ascii="Times New Roman"/>
                <w:b w:val="false"/>
                <w:i w:val="false"/>
                <w:color w:val="000000"/>
                <w:sz w:val="20"/>
              </w:rPr>
              <w:t>
csdo:​Address​Kind​Code​Type (M.SDT.00162)</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054"/>
          <w:p>
            <w:pPr>
              <w:spacing w:after="20"/>
              <w:ind w:left="20"/>
              <w:jc w:val="both"/>
            </w:pPr>
            <w:r>
              <w:rPr>
                <w:rFonts w:ascii="Times New Roman"/>
                <w:b w:val="false"/>
                <w:i w:val="false"/>
                <w:color w:val="000000"/>
                <w:sz w:val="20"/>
              </w:rPr>
              <w:t>
*.5.2. Код страны</w:t>
            </w:r>
          </w:p>
          <w:bookmarkEnd w:id="105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55"/>
          <w:p>
            <w:pPr>
              <w:spacing w:after="20"/>
              <w:ind w:left="20"/>
              <w:jc w:val="both"/>
            </w:pPr>
            <w:r>
              <w:rPr>
                <w:rFonts w:ascii="Times New Roman"/>
                <w:b w:val="false"/>
                <w:i w:val="false"/>
                <w:color w:val="000000"/>
                <w:sz w:val="20"/>
              </w:rPr>
              <w:t>
csdo:​Unified​Country​Code​Type (M.SDT.00112)</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056"/>
          <w:p>
            <w:pPr>
              <w:spacing w:after="20"/>
              <w:ind w:left="20"/>
              <w:jc w:val="both"/>
            </w:pPr>
            <w:r>
              <w:rPr>
                <w:rFonts w:ascii="Times New Roman"/>
                <w:b w:val="false"/>
                <w:i w:val="false"/>
                <w:color w:val="000000"/>
                <w:sz w:val="20"/>
              </w:rPr>
              <w:t>
а) Идентификатор справочника (классификатора)</w:t>
            </w:r>
          </w:p>
          <w:bookmarkEnd w:id="105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057"/>
          <w:p>
            <w:pPr>
              <w:spacing w:after="20"/>
              <w:ind w:left="20"/>
              <w:jc w:val="both"/>
            </w:pPr>
            <w:r>
              <w:rPr>
                <w:rFonts w:ascii="Times New Roman"/>
                <w:b w:val="false"/>
                <w:i w:val="false"/>
                <w:color w:val="000000"/>
                <w:sz w:val="20"/>
              </w:rPr>
              <w:t>
csdo:​Reference​Data​Id​Type (M.SDT.00091)</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058"/>
          <w:p>
            <w:pPr>
              <w:spacing w:after="20"/>
              <w:ind w:left="20"/>
              <w:jc w:val="both"/>
            </w:pPr>
            <w:r>
              <w:rPr>
                <w:rFonts w:ascii="Times New Roman"/>
                <w:b w:val="false"/>
                <w:i w:val="false"/>
                <w:color w:val="000000"/>
                <w:sz w:val="20"/>
              </w:rPr>
              <w:t>
*.5.3. Код территории</w:t>
            </w:r>
          </w:p>
          <w:bookmarkEnd w:id="1058"/>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059"/>
          <w:p>
            <w:pPr>
              <w:spacing w:after="20"/>
              <w:ind w:left="20"/>
              <w:jc w:val="both"/>
            </w:pPr>
            <w:r>
              <w:rPr>
                <w:rFonts w:ascii="Times New Roman"/>
                <w:b w:val="false"/>
                <w:i w:val="false"/>
                <w:color w:val="000000"/>
                <w:sz w:val="20"/>
              </w:rPr>
              <w:t>
csdo:​Territory​Code​Type (M.SDT.00031)</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060"/>
          <w:p>
            <w:pPr>
              <w:spacing w:after="20"/>
              <w:ind w:left="20"/>
              <w:jc w:val="both"/>
            </w:pPr>
            <w:r>
              <w:rPr>
                <w:rFonts w:ascii="Times New Roman"/>
                <w:b w:val="false"/>
                <w:i w:val="false"/>
                <w:color w:val="000000"/>
                <w:sz w:val="20"/>
              </w:rPr>
              <w:t>
*.5.4. Регион</w:t>
            </w:r>
          </w:p>
          <w:bookmarkEnd w:id="1060"/>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061"/>
          <w:p>
            <w:pPr>
              <w:spacing w:after="20"/>
              <w:ind w:left="20"/>
              <w:jc w:val="both"/>
            </w:pPr>
            <w:r>
              <w:rPr>
                <w:rFonts w:ascii="Times New Roman"/>
                <w:b w:val="false"/>
                <w:i w:val="false"/>
                <w:color w:val="000000"/>
                <w:sz w:val="20"/>
              </w:rPr>
              <w:t>
csdo:​Name120​Type (M.SDT.00055)</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062"/>
          <w:p>
            <w:pPr>
              <w:spacing w:after="20"/>
              <w:ind w:left="20"/>
              <w:jc w:val="both"/>
            </w:pPr>
            <w:r>
              <w:rPr>
                <w:rFonts w:ascii="Times New Roman"/>
                <w:b w:val="false"/>
                <w:i w:val="false"/>
                <w:color w:val="000000"/>
                <w:sz w:val="20"/>
              </w:rPr>
              <w:t>
*.5.5. Район</w:t>
            </w:r>
          </w:p>
          <w:bookmarkEnd w:id="1062"/>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063"/>
          <w:p>
            <w:pPr>
              <w:spacing w:after="20"/>
              <w:ind w:left="20"/>
              <w:jc w:val="both"/>
            </w:pPr>
            <w:r>
              <w:rPr>
                <w:rFonts w:ascii="Times New Roman"/>
                <w:b w:val="false"/>
                <w:i w:val="false"/>
                <w:color w:val="000000"/>
                <w:sz w:val="20"/>
              </w:rPr>
              <w:t>
csdo:​Name120​Type (M.SDT.00055)</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064"/>
          <w:p>
            <w:pPr>
              <w:spacing w:after="20"/>
              <w:ind w:left="20"/>
              <w:jc w:val="both"/>
            </w:pPr>
            <w:r>
              <w:rPr>
                <w:rFonts w:ascii="Times New Roman"/>
                <w:b w:val="false"/>
                <w:i w:val="false"/>
                <w:color w:val="000000"/>
                <w:sz w:val="20"/>
              </w:rPr>
              <w:t>
*.5.6. Город</w:t>
            </w:r>
          </w:p>
          <w:bookmarkEnd w:id="1064"/>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065"/>
          <w:p>
            <w:pPr>
              <w:spacing w:after="20"/>
              <w:ind w:left="20"/>
              <w:jc w:val="both"/>
            </w:pPr>
            <w:r>
              <w:rPr>
                <w:rFonts w:ascii="Times New Roman"/>
                <w:b w:val="false"/>
                <w:i w:val="false"/>
                <w:color w:val="000000"/>
                <w:sz w:val="20"/>
              </w:rPr>
              <w:t>
csdo:​Name120​Type (M.SDT.00055)</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066"/>
          <w:p>
            <w:pPr>
              <w:spacing w:after="20"/>
              <w:ind w:left="20"/>
              <w:jc w:val="both"/>
            </w:pPr>
            <w:r>
              <w:rPr>
                <w:rFonts w:ascii="Times New Roman"/>
                <w:b w:val="false"/>
                <w:i w:val="false"/>
                <w:color w:val="000000"/>
                <w:sz w:val="20"/>
              </w:rPr>
              <w:t>
*.5.7. Населенный пункт</w:t>
            </w:r>
          </w:p>
          <w:bookmarkEnd w:id="1066"/>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067"/>
          <w:p>
            <w:pPr>
              <w:spacing w:after="20"/>
              <w:ind w:left="20"/>
              <w:jc w:val="both"/>
            </w:pPr>
            <w:r>
              <w:rPr>
                <w:rFonts w:ascii="Times New Roman"/>
                <w:b w:val="false"/>
                <w:i w:val="false"/>
                <w:color w:val="000000"/>
                <w:sz w:val="20"/>
              </w:rPr>
              <w:t>
csdo:​Name120​Type (M.SDT.00055)</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068"/>
          <w:p>
            <w:pPr>
              <w:spacing w:after="20"/>
              <w:ind w:left="20"/>
              <w:jc w:val="both"/>
            </w:pPr>
            <w:r>
              <w:rPr>
                <w:rFonts w:ascii="Times New Roman"/>
                <w:b w:val="false"/>
                <w:i w:val="false"/>
                <w:color w:val="000000"/>
                <w:sz w:val="20"/>
              </w:rPr>
              <w:t>
*.5.8. Улица</w:t>
            </w:r>
          </w:p>
          <w:bookmarkEnd w:id="1068"/>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069"/>
          <w:p>
            <w:pPr>
              <w:spacing w:after="20"/>
              <w:ind w:left="20"/>
              <w:jc w:val="both"/>
            </w:pPr>
            <w:r>
              <w:rPr>
                <w:rFonts w:ascii="Times New Roman"/>
                <w:b w:val="false"/>
                <w:i w:val="false"/>
                <w:color w:val="000000"/>
                <w:sz w:val="20"/>
              </w:rPr>
              <w:t>
csdo:​Name120​Type (M.SDT.00055)</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070"/>
          <w:p>
            <w:pPr>
              <w:spacing w:after="20"/>
              <w:ind w:left="20"/>
              <w:jc w:val="both"/>
            </w:pPr>
            <w:r>
              <w:rPr>
                <w:rFonts w:ascii="Times New Roman"/>
                <w:b w:val="false"/>
                <w:i w:val="false"/>
                <w:color w:val="000000"/>
                <w:sz w:val="20"/>
              </w:rPr>
              <w:t>
*.5.9. Номер дома</w:t>
            </w:r>
          </w:p>
          <w:bookmarkEnd w:id="1070"/>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071"/>
          <w:p>
            <w:pPr>
              <w:spacing w:after="20"/>
              <w:ind w:left="20"/>
              <w:jc w:val="both"/>
            </w:pPr>
            <w:r>
              <w:rPr>
                <w:rFonts w:ascii="Times New Roman"/>
                <w:b w:val="false"/>
                <w:i w:val="false"/>
                <w:color w:val="000000"/>
                <w:sz w:val="20"/>
              </w:rPr>
              <w:t>
csdo:​Id50​Type (M.SDT.00093)</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072"/>
          <w:p>
            <w:pPr>
              <w:spacing w:after="20"/>
              <w:ind w:left="20"/>
              <w:jc w:val="both"/>
            </w:pPr>
            <w:r>
              <w:rPr>
                <w:rFonts w:ascii="Times New Roman"/>
                <w:b w:val="false"/>
                <w:i w:val="false"/>
                <w:color w:val="000000"/>
                <w:sz w:val="20"/>
              </w:rPr>
              <w:t>
*.5.10. Номер помещения</w:t>
            </w:r>
          </w:p>
          <w:bookmarkEnd w:id="1072"/>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073"/>
          <w:p>
            <w:pPr>
              <w:spacing w:after="20"/>
              <w:ind w:left="20"/>
              <w:jc w:val="both"/>
            </w:pPr>
            <w:r>
              <w:rPr>
                <w:rFonts w:ascii="Times New Roman"/>
                <w:b w:val="false"/>
                <w:i w:val="false"/>
                <w:color w:val="000000"/>
                <w:sz w:val="20"/>
              </w:rPr>
              <w:t>
csdo:​Id20​Type (M.SDT.00092)</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074"/>
          <w:p>
            <w:pPr>
              <w:spacing w:after="20"/>
              <w:ind w:left="20"/>
              <w:jc w:val="both"/>
            </w:pPr>
            <w:r>
              <w:rPr>
                <w:rFonts w:ascii="Times New Roman"/>
                <w:b w:val="false"/>
                <w:i w:val="false"/>
                <w:color w:val="000000"/>
                <w:sz w:val="20"/>
              </w:rPr>
              <w:t>
*.5.11. Почтовый индекс</w:t>
            </w:r>
          </w:p>
          <w:bookmarkEnd w:id="1074"/>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075"/>
          <w:p>
            <w:pPr>
              <w:spacing w:after="20"/>
              <w:ind w:left="20"/>
              <w:jc w:val="both"/>
            </w:pPr>
            <w:r>
              <w:rPr>
                <w:rFonts w:ascii="Times New Roman"/>
                <w:b w:val="false"/>
                <w:i w:val="false"/>
                <w:color w:val="000000"/>
                <w:sz w:val="20"/>
              </w:rPr>
              <w:t>
csdo:​Post​Code​Type (M.SDT.00006)</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076"/>
          <w:p>
            <w:pPr>
              <w:spacing w:after="20"/>
              <w:ind w:left="20"/>
              <w:jc w:val="both"/>
            </w:pPr>
            <w:r>
              <w:rPr>
                <w:rFonts w:ascii="Times New Roman"/>
                <w:b w:val="false"/>
                <w:i w:val="false"/>
                <w:color w:val="000000"/>
                <w:sz w:val="20"/>
              </w:rPr>
              <w:t>
*.5.12. Номер абонентского ящика</w:t>
            </w:r>
          </w:p>
          <w:bookmarkEnd w:id="1076"/>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077"/>
          <w:p>
            <w:pPr>
              <w:spacing w:after="20"/>
              <w:ind w:left="20"/>
              <w:jc w:val="both"/>
            </w:pPr>
            <w:r>
              <w:rPr>
                <w:rFonts w:ascii="Times New Roman"/>
                <w:b w:val="false"/>
                <w:i w:val="false"/>
                <w:color w:val="000000"/>
                <w:sz w:val="20"/>
              </w:rPr>
              <w:t>
csdo:​Id20​Type (M.SDT.00092)</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078"/>
          <w:p>
            <w:pPr>
              <w:spacing w:after="20"/>
              <w:ind w:left="20"/>
              <w:jc w:val="both"/>
            </w:pPr>
            <w:r>
              <w:rPr>
                <w:rFonts w:ascii="Times New Roman"/>
                <w:b w:val="false"/>
                <w:i w:val="false"/>
                <w:color w:val="000000"/>
                <w:sz w:val="20"/>
              </w:rPr>
              <w:t>
*.6. Контактный реквизит</w:t>
            </w:r>
          </w:p>
          <w:bookmarkEnd w:id="1078"/>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079"/>
          <w:p>
            <w:pPr>
              <w:spacing w:after="20"/>
              <w:ind w:left="20"/>
              <w:jc w:val="both"/>
            </w:pPr>
            <w:r>
              <w:rPr>
                <w:rFonts w:ascii="Times New Roman"/>
                <w:b w:val="false"/>
                <w:i w:val="false"/>
                <w:color w:val="000000"/>
                <w:sz w:val="20"/>
              </w:rPr>
              <w:t>
ccdo:​Communication​Details​Type (M.CDT.00003)</w:t>
            </w:r>
          </w:p>
          <w:bookmarkEnd w:id="10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080"/>
          <w:p>
            <w:pPr>
              <w:spacing w:after="20"/>
              <w:ind w:left="20"/>
              <w:jc w:val="both"/>
            </w:pPr>
            <w:r>
              <w:rPr>
                <w:rFonts w:ascii="Times New Roman"/>
                <w:b w:val="false"/>
                <w:i w:val="false"/>
                <w:color w:val="000000"/>
                <w:sz w:val="20"/>
              </w:rPr>
              <w:t>
*.6.1. Код вида связи</w:t>
            </w:r>
          </w:p>
          <w:bookmarkEnd w:id="1080"/>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081"/>
          <w:p>
            <w:pPr>
              <w:spacing w:after="20"/>
              <w:ind w:left="20"/>
              <w:jc w:val="both"/>
            </w:pPr>
            <w:r>
              <w:rPr>
                <w:rFonts w:ascii="Times New Roman"/>
                <w:b w:val="false"/>
                <w:i w:val="false"/>
                <w:color w:val="000000"/>
                <w:sz w:val="20"/>
              </w:rPr>
              <w:t>
csdo:​Communication​Channel​Code​V2​Type (M.SDT.00163)</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082"/>
          <w:p>
            <w:pPr>
              <w:spacing w:after="20"/>
              <w:ind w:left="20"/>
              <w:jc w:val="both"/>
            </w:pPr>
            <w:r>
              <w:rPr>
                <w:rFonts w:ascii="Times New Roman"/>
                <w:b w:val="false"/>
                <w:i w:val="false"/>
                <w:color w:val="000000"/>
                <w:sz w:val="20"/>
              </w:rPr>
              <w:t>
*.6.2. Наименование вида связи</w:t>
            </w:r>
          </w:p>
          <w:bookmarkEnd w:id="1082"/>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083"/>
          <w:p>
            <w:pPr>
              <w:spacing w:after="20"/>
              <w:ind w:left="20"/>
              <w:jc w:val="both"/>
            </w:pPr>
            <w:r>
              <w:rPr>
                <w:rFonts w:ascii="Times New Roman"/>
                <w:b w:val="false"/>
                <w:i w:val="false"/>
                <w:color w:val="000000"/>
                <w:sz w:val="20"/>
              </w:rPr>
              <w:t>
csdo:​Name120​Type (M.SDT.00055)</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084"/>
          <w:p>
            <w:pPr>
              <w:spacing w:after="20"/>
              <w:ind w:left="20"/>
              <w:jc w:val="both"/>
            </w:pPr>
            <w:r>
              <w:rPr>
                <w:rFonts w:ascii="Times New Roman"/>
                <w:b w:val="false"/>
                <w:i w:val="false"/>
                <w:color w:val="000000"/>
                <w:sz w:val="20"/>
              </w:rPr>
              <w:t>
*.6.3. Идентификатор канала связи</w:t>
            </w:r>
          </w:p>
          <w:bookmarkEnd w:id="1084"/>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085"/>
          <w:p>
            <w:pPr>
              <w:spacing w:after="20"/>
              <w:ind w:left="20"/>
              <w:jc w:val="both"/>
            </w:pPr>
            <w:r>
              <w:rPr>
                <w:rFonts w:ascii="Times New Roman"/>
                <w:b w:val="false"/>
                <w:i w:val="false"/>
                <w:color w:val="000000"/>
                <w:sz w:val="20"/>
              </w:rPr>
              <w:t>
csdo:​Communication​Channel​Id​Type (M.SDT.00015)</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086"/>
          <w:p>
            <w:pPr>
              <w:spacing w:after="20"/>
              <w:ind w:left="20"/>
              <w:jc w:val="both"/>
            </w:pPr>
            <w:r>
              <w:rPr>
                <w:rFonts w:ascii="Times New Roman"/>
                <w:b w:val="false"/>
                <w:i w:val="false"/>
                <w:color w:val="000000"/>
                <w:sz w:val="20"/>
              </w:rPr>
              <w:t>
2.14. Технологические характеристики записи общего ресурса</w:t>
            </w:r>
          </w:p>
          <w:bookmarkEnd w:id="1086"/>
          <w:p>
            <w:pPr>
              <w:spacing w:after="20"/>
              <w:ind w:left="20"/>
              <w:jc w:val="both"/>
            </w:pPr>
            <w:r>
              <w:rPr>
                <w:rFonts w:ascii="Times New Roman"/>
                <w:b w:val="false"/>
                <w:i w:val="false"/>
                <w:color w:val="000000"/>
                <w:sz w:val="20"/>
              </w:rPr>
              <w:t>
(ccdo:​Resource​Item​Status​Details)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087"/>
          <w:p>
            <w:pPr>
              <w:spacing w:after="20"/>
              <w:ind w:left="20"/>
              <w:jc w:val="both"/>
            </w:pPr>
            <w:r>
              <w:rPr>
                <w:rFonts w:ascii="Times New Roman"/>
                <w:b w:val="false"/>
                <w:i w:val="false"/>
                <w:color w:val="000000"/>
                <w:sz w:val="20"/>
              </w:rPr>
              <w:t>
ccdo:​Resource​Item​Status​Details​Type (M.CDT.00033)</w:t>
            </w:r>
          </w:p>
          <w:bookmarkEnd w:id="10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088"/>
          <w:p>
            <w:pPr>
              <w:spacing w:after="20"/>
              <w:ind w:left="20"/>
              <w:jc w:val="both"/>
            </w:pPr>
            <w:r>
              <w:rPr>
                <w:rFonts w:ascii="Times New Roman"/>
                <w:b w:val="false"/>
                <w:i w:val="false"/>
                <w:color w:val="000000"/>
                <w:sz w:val="20"/>
              </w:rPr>
              <w:t>
2.14.1. Период действия</w:t>
            </w:r>
          </w:p>
          <w:bookmarkEnd w:id="1088"/>
          <w:p>
            <w:pPr>
              <w:spacing w:after="20"/>
              <w:ind w:left="20"/>
              <w:jc w:val="both"/>
            </w:pPr>
            <w:r>
              <w:rPr>
                <w:rFonts w:ascii="Times New Roman"/>
                <w:b w:val="false"/>
                <w:i w:val="false"/>
                <w:color w:val="000000"/>
                <w:sz w:val="20"/>
              </w:rPr>
              <w:t>
(ccdo:​Validity​Period​Details)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089"/>
          <w:p>
            <w:pPr>
              <w:spacing w:after="20"/>
              <w:ind w:left="20"/>
              <w:jc w:val="both"/>
            </w:pPr>
            <w:r>
              <w:rPr>
                <w:rFonts w:ascii="Times New Roman"/>
                <w:b w:val="false"/>
                <w:i w:val="false"/>
                <w:color w:val="000000"/>
                <w:sz w:val="20"/>
              </w:rPr>
              <w:t>
ccdo:​Period​Details​Type (M.CDT.00026)</w:t>
            </w:r>
          </w:p>
          <w:bookmarkEnd w:id="10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090"/>
          <w:p>
            <w:pPr>
              <w:spacing w:after="20"/>
              <w:ind w:left="20"/>
              <w:jc w:val="both"/>
            </w:pPr>
            <w:r>
              <w:rPr>
                <w:rFonts w:ascii="Times New Roman"/>
                <w:b w:val="false"/>
                <w:i w:val="false"/>
                <w:color w:val="000000"/>
                <w:sz w:val="20"/>
              </w:rPr>
              <w:t>
*.1. Начальная дата и время</w:t>
            </w:r>
          </w:p>
          <w:bookmarkEnd w:id="1090"/>
          <w:p>
            <w:pPr>
              <w:spacing w:after="20"/>
              <w:ind w:left="20"/>
              <w:jc w:val="both"/>
            </w:pPr>
            <w:r>
              <w:rPr>
                <w:rFonts w:ascii="Times New Roman"/>
                <w:b w:val="false"/>
                <w:i w:val="false"/>
                <w:color w:val="000000"/>
                <w:sz w:val="20"/>
              </w:rPr>
              <w:t>
(csdo:​Start​Date​Time)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091"/>
          <w:p>
            <w:pPr>
              <w:spacing w:after="20"/>
              <w:ind w:left="20"/>
              <w:jc w:val="both"/>
            </w:pPr>
            <w:r>
              <w:rPr>
                <w:rFonts w:ascii="Times New Roman"/>
                <w:b w:val="false"/>
                <w:i w:val="false"/>
                <w:color w:val="000000"/>
                <w:sz w:val="20"/>
              </w:rPr>
              <w:t>
bdt:​Date​Time​Type (M.BDT.00006)</w:t>
            </w:r>
          </w:p>
          <w:bookmarkEnd w:id="109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092"/>
          <w:p>
            <w:pPr>
              <w:spacing w:after="20"/>
              <w:ind w:left="20"/>
              <w:jc w:val="both"/>
            </w:pPr>
            <w:r>
              <w:rPr>
                <w:rFonts w:ascii="Times New Roman"/>
                <w:b w:val="false"/>
                <w:i w:val="false"/>
                <w:color w:val="000000"/>
                <w:sz w:val="20"/>
              </w:rPr>
              <w:t>
*.2. Конечная дата и время</w:t>
            </w:r>
          </w:p>
          <w:bookmarkEnd w:id="1092"/>
          <w:p>
            <w:pPr>
              <w:spacing w:after="20"/>
              <w:ind w:left="20"/>
              <w:jc w:val="both"/>
            </w:pPr>
            <w:r>
              <w:rPr>
                <w:rFonts w:ascii="Times New Roman"/>
                <w:b w:val="false"/>
                <w:i w:val="false"/>
                <w:color w:val="000000"/>
                <w:sz w:val="20"/>
              </w:rPr>
              <w:t>
(csdo:​End​Date​Time)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093"/>
          <w:p>
            <w:pPr>
              <w:spacing w:after="20"/>
              <w:ind w:left="20"/>
              <w:jc w:val="both"/>
            </w:pPr>
            <w:r>
              <w:rPr>
                <w:rFonts w:ascii="Times New Roman"/>
                <w:b w:val="false"/>
                <w:i w:val="false"/>
                <w:color w:val="000000"/>
                <w:sz w:val="20"/>
              </w:rPr>
              <w:t>
bdt:​Date​Time​Type (M.BDT.00006)</w:t>
            </w:r>
          </w:p>
          <w:bookmarkEnd w:id="109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094"/>
          <w:p>
            <w:pPr>
              <w:spacing w:after="20"/>
              <w:ind w:left="20"/>
              <w:jc w:val="both"/>
            </w:pPr>
            <w:r>
              <w:rPr>
                <w:rFonts w:ascii="Times New Roman"/>
                <w:b w:val="false"/>
                <w:i w:val="false"/>
                <w:color w:val="000000"/>
                <w:sz w:val="20"/>
              </w:rPr>
              <w:t>
2.14.2. Дата и время обновления</w:t>
            </w:r>
          </w:p>
          <w:bookmarkEnd w:id="1094"/>
          <w:p>
            <w:pPr>
              <w:spacing w:after="20"/>
              <w:ind w:left="20"/>
              <w:jc w:val="both"/>
            </w:pPr>
            <w:r>
              <w:rPr>
                <w:rFonts w:ascii="Times New Roman"/>
                <w:b w:val="false"/>
                <w:i w:val="false"/>
                <w:color w:val="000000"/>
                <w:sz w:val="20"/>
              </w:rPr>
              <w:t>
(csdo:​Update​Date​Time)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095"/>
          <w:p>
            <w:pPr>
              <w:spacing w:after="20"/>
              <w:ind w:left="20"/>
              <w:jc w:val="both"/>
            </w:pPr>
            <w:r>
              <w:rPr>
                <w:rFonts w:ascii="Times New Roman"/>
                <w:b w:val="false"/>
                <w:i w:val="false"/>
                <w:color w:val="000000"/>
                <w:sz w:val="20"/>
              </w:rPr>
              <w:t>
bdt:​Date​Time​Type (M.BDT.00006)</w:t>
            </w:r>
          </w:p>
          <w:bookmarkEnd w:id="109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717" w:id="1096"/>
    <w:p>
      <w:pPr>
        <w:spacing w:after="0"/>
        <w:ind w:left="0"/>
        <w:jc w:val="both"/>
      </w:pPr>
      <w:r>
        <w:rPr>
          <w:rFonts w:ascii="Times New Roman"/>
          <w:b w:val="false"/>
          <w:i w:val="false"/>
          <w:color w:val="000000"/>
          <w:sz w:val="28"/>
        </w:rPr>
        <w:t>
      19. Описание структуры электронного документа (сведений) "Обобщенные сведения о ветеринарных документах" (R.SM.SS.03.003) приведено в таблице 11.</w:t>
      </w:r>
    </w:p>
    <w:bookmarkEnd w:id="10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719" w:id="1097"/>
    <w:p>
      <w:pPr>
        <w:spacing w:after="0"/>
        <w:ind w:left="0"/>
        <w:jc w:val="left"/>
      </w:pPr>
      <w:r>
        <w:rPr>
          <w:rFonts w:ascii="Times New Roman"/>
          <w:b/>
          <w:i w:val="false"/>
          <w:color w:val="000000"/>
        </w:rPr>
        <w:t xml:space="preserve"> Описание структуры электронного документа (сведений) "Обобщенные сведения о ветеринарных документах" (R.SM.SS.03.003)</w:t>
      </w:r>
    </w:p>
    <w:bookmarkEnd w:id="1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обобщенные сведения о ветеринарных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документах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VeterinaryDocumentAggregateDataDetails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EEC_R_SM_SS_03_VeterinaryDocumentAggregateData_v0.4.0.xsd</w:t>
            </w:r>
          </w:p>
        </w:tc>
      </w:tr>
    </w:tbl>
    <w:bookmarkStart w:name="z1720" w:id="1098"/>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722" w:id="1099"/>
    <w:p>
      <w:pPr>
        <w:spacing w:after="0"/>
        <w:ind w:left="0"/>
        <w:jc w:val="left"/>
      </w:pPr>
      <w:r>
        <w:rPr>
          <w:rFonts w:ascii="Times New Roman"/>
          <w:b/>
          <w:i w:val="false"/>
          <w:color w:val="000000"/>
        </w:rPr>
        <w:t xml:space="preserve"> Импортируемые пространства имен</w:t>
      </w:r>
    </w:p>
    <w:bookmarkEnd w:id="1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23" w:id="110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Решения Коллегии Евразийской экономической комиссии от 20 г. № .</w:t>
      </w:r>
    </w:p>
    <w:bookmarkEnd w:id="1100"/>
    <w:bookmarkStart w:name="z1724" w:id="1101"/>
    <w:p>
      <w:pPr>
        <w:spacing w:after="0"/>
        <w:ind w:left="0"/>
        <w:jc w:val="both"/>
      </w:pPr>
      <w:r>
        <w:rPr>
          <w:rFonts w:ascii="Times New Roman"/>
          <w:b w:val="false"/>
          <w:i w:val="false"/>
          <w:color w:val="000000"/>
          <w:sz w:val="28"/>
        </w:rPr>
        <w:t>
      21. Реквизитный состав структуры электронного документа (сведений) "Обобщенные сведения о ветеринарных документах" (R.SM.SS.03.003) приведен в таблице 13.</w:t>
      </w:r>
    </w:p>
    <w:bookmarkEnd w:id="1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726" w:id="1102"/>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"Обобщенные сведения о ветеринарных документах" (R.SM.SS.03.003)</w:t>
      </w:r>
    </w:p>
    <w:bookmarkEnd w:id="1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03"/>
          <w:p>
            <w:pPr>
              <w:spacing w:after="20"/>
              <w:ind w:left="20"/>
              <w:jc w:val="both"/>
            </w:pPr>
            <w:r>
              <w:rPr>
                <w:rFonts w:ascii="Times New Roman"/>
                <w:b w:val="false"/>
                <w:i w:val="false"/>
                <w:color w:val="000000"/>
                <w:sz w:val="20"/>
              </w:rPr>
              <w:t>
1. Заголовок электронного документа (сведений)</w:t>
            </w:r>
          </w:p>
          <w:bookmarkEnd w:id="1103"/>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04"/>
          <w:p>
            <w:pPr>
              <w:spacing w:after="20"/>
              <w:ind w:left="20"/>
              <w:jc w:val="both"/>
            </w:pPr>
            <w:r>
              <w:rPr>
                <w:rFonts w:ascii="Times New Roman"/>
                <w:b w:val="false"/>
                <w:i w:val="false"/>
                <w:color w:val="000000"/>
                <w:sz w:val="20"/>
              </w:rPr>
              <w:t>
ccdo:​E​Doc​Header​Type (M.CDT.90001)</w:t>
            </w:r>
          </w:p>
          <w:bookmarkEnd w:id="11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05"/>
          <w:p>
            <w:pPr>
              <w:spacing w:after="20"/>
              <w:ind w:left="20"/>
              <w:jc w:val="both"/>
            </w:pPr>
            <w:r>
              <w:rPr>
                <w:rFonts w:ascii="Times New Roman"/>
                <w:b w:val="false"/>
                <w:i w:val="false"/>
                <w:color w:val="000000"/>
                <w:sz w:val="20"/>
              </w:rPr>
              <w:t>
1.1. Код сообщения общего процесса</w:t>
            </w:r>
          </w:p>
          <w:bookmarkEnd w:id="1105"/>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06"/>
          <w:p>
            <w:pPr>
              <w:spacing w:after="20"/>
              <w:ind w:left="20"/>
              <w:jc w:val="both"/>
            </w:pPr>
            <w:r>
              <w:rPr>
                <w:rFonts w:ascii="Times New Roman"/>
                <w:b w:val="false"/>
                <w:i w:val="false"/>
                <w:color w:val="000000"/>
                <w:sz w:val="20"/>
              </w:rPr>
              <w:t>
csdo:​Inf​Envelope​Code​Type (M.SDT.90004)</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07"/>
          <w:p>
            <w:pPr>
              <w:spacing w:after="20"/>
              <w:ind w:left="20"/>
              <w:jc w:val="both"/>
            </w:pPr>
            <w:r>
              <w:rPr>
                <w:rFonts w:ascii="Times New Roman"/>
                <w:b w:val="false"/>
                <w:i w:val="false"/>
                <w:color w:val="000000"/>
                <w:sz w:val="20"/>
              </w:rPr>
              <w:t>
1.2. Код электронного документа (сведений)</w:t>
            </w:r>
          </w:p>
          <w:bookmarkEnd w:id="1107"/>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08"/>
          <w:p>
            <w:pPr>
              <w:spacing w:after="20"/>
              <w:ind w:left="20"/>
              <w:jc w:val="both"/>
            </w:pPr>
            <w:r>
              <w:rPr>
                <w:rFonts w:ascii="Times New Roman"/>
                <w:b w:val="false"/>
                <w:i w:val="false"/>
                <w:color w:val="000000"/>
                <w:sz w:val="20"/>
              </w:rPr>
              <w:t>
csdo:​E​Doc​Code​Type (M.SDT.90001)</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09"/>
          <w:p>
            <w:pPr>
              <w:spacing w:after="20"/>
              <w:ind w:left="20"/>
              <w:jc w:val="both"/>
            </w:pPr>
            <w:r>
              <w:rPr>
                <w:rFonts w:ascii="Times New Roman"/>
                <w:b w:val="false"/>
                <w:i w:val="false"/>
                <w:color w:val="000000"/>
                <w:sz w:val="20"/>
              </w:rPr>
              <w:t>
1.3. Идентификатор электронного документа (сведений)</w:t>
            </w:r>
          </w:p>
          <w:bookmarkEnd w:id="1109"/>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10"/>
          <w:p>
            <w:pPr>
              <w:spacing w:after="20"/>
              <w:ind w:left="20"/>
              <w:jc w:val="both"/>
            </w:pPr>
            <w:r>
              <w:rPr>
                <w:rFonts w:ascii="Times New Roman"/>
                <w:b w:val="false"/>
                <w:i w:val="false"/>
                <w:color w:val="000000"/>
                <w:sz w:val="20"/>
              </w:rPr>
              <w:t>
csdo:​Universally​Unique​Id​Type (M.SDT.90003)</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1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11"/>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12"/>
          <w:p>
            <w:pPr>
              <w:spacing w:after="20"/>
              <w:ind w:left="20"/>
              <w:jc w:val="both"/>
            </w:pPr>
            <w:r>
              <w:rPr>
                <w:rFonts w:ascii="Times New Roman"/>
                <w:b w:val="false"/>
                <w:i w:val="false"/>
                <w:color w:val="000000"/>
                <w:sz w:val="20"/>
              </w:rPr>
              <w:t>
csdo:​Universally​Unique​Id​Type (M.SDT.90003)</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13"/>
          <w:p>
            <w:pPr>
              <w:spacing w:after="20"/>
              <w:ind w:left="20"/>
              <w:jc w:val="both"/>
            </w:pPr>
            <w:r>
              <w:rPr>
                <w:rFonts w:ascii="Times New Roman"/>
                <w:b w:val="false"/>
                <w:i w:val="false"/>
                <w:color w:val="000000"/>
                <w:sz w:val="20"/>
              </w:rPr>
              <w:t>
1.5. Дата и время электронного документа (сведений)</w:t>
            </w:r>
          </w:p>
          <w:bookmarkEnd w:id="1113"/>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14"/>
          <w:p>
            <w:pPr>
              <w:spacing w:after="20"/>
              <w:ind w:left="20"/>
              <w:jc w:val="both"/>
            </w:pPr>
            <w:r>
              <w:rPr>
                <w:rFonts w:ascii="Times New Roman"/>
                <w:b w:val="false"/>
                <w:i w:val="false"/>
                <w:color w:val="000000"/>
                <w:sz w:val="20"/>
              </w:rPr>
              <w:t>
bdt:​Date​Time​Type (M.BDT.00006)</w:t>
            </w:r>
          </w:p>
          <w:bookmarkEnd w:id="111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15"/>
          <w:p>
            <w:pPr>
              <w:spacing w:after="20"/>
              <w:ind w:left="20"/>
              <w:jc w:val="both"/>
            </w:pPr>
            <w:r>
              <w:rPr>
                <w:rFonts w:ascii="Times New Roman"/>
                <w:b w:val="false"/>
                <w:i w:val="false"/>
                <w:color w:val="000000"/>
                <w:sz w:val="20"/>
              </w:rPr>
              <w:t>
1.6. Код языка</w:t>
            </w:r>
          </w:p>
          <w:bookmarkEnd w:id="1115"/>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16"/>
          <w:p>
            <w:pPr>
              <w:spacing w:after="20"/>
              <w:ind w:left="20"/>
              <w:jc w:val="both"/>
            </w:pPr>
            <w:r>
              <w:rPr>
                <w:rFonts w:ascii="Times New Roman"/>
                <w:b w:val="false"/>
                <w:i w:val="false"/>
                <w:color w:val="000000"/>
                <w:sz w:val="20"/>
              </w:rPr>
              <w:t>
csdo:​Language​Code​Type (M.SDT.00051)</w:t>
            </w:r>
          </w:p>
          <w:bookmarkEnd w:id="111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17"/>
          <w:p>
            <w:pPr>
              <w:spacing w:after="20"/>
              <w:ind w:left="20"/>
              <w:jc w:val="both"/>
            </w:pPr>
            <w:r>
              <w:rPr>
                <w:rFonts w:ascii="Times New Roman"/>
                <w:b w:val="false"/>
                <w:i w:val="false"/>
                <w:color w:val="000000"/>
                <w:sz w:val="20"/>
              </w:rPr>
              <w:t>
2. Код страны</w:t>
            </w:r>
          </w:p>
          <w:bookmarkEnd w:id="111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предоставивший сведения о ветеринарных документах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18"/>
          <w:p>
            <w:pPr>
              <w:spacing w:after="20"/>
              <w:ind w:left="20"/>
              <w:jc w:val="both"/>
            </w:pPr>
            <w:r>
              <w:rPr>
                <w:rFonts w:ascii="Times New Roman"/>
                <w:b w:val="false"/>
                <w:i w:val="false"/>
                <w:color w:val="000000"/>
                <w:sz w:val="20"/>
              </w:rPr>
              <w:t>
csdo:​Unified​Country​Code​Type (M.SDT.00112)</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119"/>
          <w:p>
            <w:pPr>
              <w:spacing w:after="20"/>
              <w:ind w:left="20"/>
              <w:jc w:val="both"/>
            </w:pPr>
            <w:r>
              <w:rPr>
                <w:rFonts w:ascii="Times New Roman"/>
                <w:b w:val="false"/>
                <w:i w:val="false"/>
                <w:color w:val="000000"/>
                <w:sz w:val="20"/>
              </w:rPr>
              <w:t>
а) Идентификатор справочника (классификатора)</w:t>
            </w:r>
          </w:p>
          <w:bookmarkEnd w:id="111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20"/>
          <w:p>
            <w:pPr>
              <w:spacing w:after="20"/>
              <w:ind w:left="20"/>
              <w:jc w:val="both"/>
            </w:pPr>
            <w:r>
              <w:rPr>
                <w:rFonts w:ascii="Times New Roman"/>
                <w:b w:val="false"/>
                <w:i w:val="false"/>
                <w:color w:val="000000"/>
                <w:sz w:val="20"/>
              </w:rPr>
              <w:t>
csdo:​Reference​Data​Id​Type (M.SDT.00091)</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121"/>
          <w:p>
            <w:pPr>
              <w:spacing w:after="20"/>
              <w:ind w:left="20"/>
              <w:jc w:val="both"/>
            </w:pPr>
            <w:r>
              <w:rPr>
                <w:rFonts w:ascii="Times New Roman"/>
                <w:b w:val="false"/>
                <w:i w:val="false"/>
                <w:color w:val="000000"/>
                <w:sz w:val="20"/>
              </w:rPr>
              <w:t>
3. Период</w:t>
            </w:r>
          </w:p>
          <w:bookmarkEnd w:id="1121"/>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промежуток времени с указанием начальной и конечной дат и времени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22"/>
          <w:p>
            <w:pPr>
              <w:spacing w:after="20"/>
              <w:ind w:left="20"/>
              <w:jc w:val="both"/>
            </w:pPr>
            <w:r>
              <w:rPr>
                <w:rFonts w:ascii="Times New Roman"/>
                <w:b w:val="false"/>
                <w:i w:val="false"/>
                <w:color w:val="000000"/>
                <w:sz w:val="20"/>
              </w:rPr>
              <w:t>
ccdo:​Period​Details​Type (M.CDT.00026)</w:t>
            </w:r>
          </w:p>
          <w:bookmarkEnd w:id="11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23"/>
          <w:p>
            <w:pPr>
              <w:spacing w:after="20"/>
              <w:ind w:left="20"/>
              <w:jc w:val="both"/>
            </w:pPr>
            <w:r>
              <w:rPr>
                <w:rFonts w:ascii="Times New Roman"/>
                <w:b w:val="false"/>
                <w:i w:val="false"/>
                <w:color w:val="000000"/>
                <w:sz w:val="20"/>
              </w:rPr>
              <w:t>
3.1. Начальная дата и время</w:t>
            </w:r>
          </w:p>
          <w:bookmarkEnd w:id="1123"/>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24"/>
          <w:p>
            <w:pPr>
              <w:spacing w:after="20"/>
              <w:ind w:left="20"/>
              <w:jc w:val="both"/>
            </w:pPr>
            <w:r>
              <w:rPr>
                <w:rFonts w:ascii="Times New Roman"/>
                <w:b w:val="false"/>
                <w:i w:val="false"/>
                <w:color w:val="000000"/>
                <w:sz w:val="20"/>
              </w:rPr>
              <w:t>
bdt:​Date​Time​Type (M.BDT.00006)</w:t>
            </w:r>
          </w:p>
          <w:bookmarkEnd w:id="112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25"/>
          <w:p>
            <w:pPr>
              <w:spacing w:after="20"/>
              <w:ind w:left="20"/>
              <w:jc w:val="both"/>
            </w:pPr>
            <w:r>
              <w:rPr>
                <w:rFonts w:ascii="Times New Roman"/>
                <w:b w:val="false"/>
                <w:i w:val="false"/>
                <w:color w:val="000000"/>
                <w:sz w:val="20"/>
              </w:rPr>
              <w:t>
3.2. Конечная дата и время</w:t>
            </w:r>
          </w:p>
          <w:bookmarkEnd w:id="1125"/>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26"/>
          <w:p>
            <w:pPr>
              <w:spacing w:after="20"/>
              <w:ind w:left="20"/>
              <w:jc w:val="both"/>
            </w:pPr>
            <w:r>
              <w:rPr>
                <w:rFonts w:ascii="Times New Roman"/>
                <w:b w:val="false"/>
                <w:i w:val="false"/>
                <w:color w:val="000000"/>
                <w:sz w:val="20"/>
              </w:rPr>
              <w:t>
bdt:​Date​Time​Type (M.BDT.00006)</w:t>
            </w:r>
          </w:p>
          <w:bookmarkEnd w:id="112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27"/>
          <w:p>
            <w:pPr>
              <w:spacing w:after="20"/>
              <w:ind w:left="20"/>
              <w:jc w:val="both"/>
            </w:pPr>
            <w:r>
              <w:rPr>
                <w:rFonts w:ascii="Times New Roman"/>
                <w:b w:val="false"/>
                <w:i w:val="false"/>
                <w:color w:val="000000"/>
                <w:sz w:val="20"/>
              </w:rPr>
              <w:t>
4. Код вида документа</w:t>
            </w:r>
          </w:p>
          <w:bookmarkEnd w:id="1127"/>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128"/>
          <w:p>
            <w:pPr>
              <w:spacing w:after="20"/>
              <w:ind w:left="20"/>
              <w:jc w:val="both"/>
            </w:pPr>
            <w:r>
              <w:rPr>
                <w:rFonts w:ascii="Times New Roman"/>
                <w:b w:val="false"/>
                <w:i w:val="false"/>
                <w:color w:val="000000"/>
                <w:sz w:val="20"/>
              </w:rPr>
              <w:t>
csdo:​Unified​Code20​Type (M.SDT.00140)</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29"/>
          <w:p>
            <w:pPr>
              <w:spacing w:after="20"/>
              <w:ind w:left="20"/>
              <w:jc w:val="both"/>
            </w:pPr>
            <w:r>
              <w:rPr>
                <w:rFonts w:ascii="Times New Roman"/>
                <w:b w:val="false"/>
                <w:i w:val="false"/>
                <w:color w:val="000000"/>
                <w:sz w:val="20"/>
              </w:rPr>
              <w:t>
а) Идентификатор справочника (классификатора)</w:t>
            </w:r>
          </w:p>
          <w:bookmarkEnd w:id="112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130"/>
          <w:p>
            <w:pPr>
              <w:spacing w:after="20"/>
              <w:ind w:left="20"/>
              <w:jc w:val="both"/>
            </w:pPr>
            <w:r>
              <w:rPr>
                <w:rFonts w:ascii="Times New Roman"/>
                <w:b w:val="false"/>
                <w:i w:val="false"/>
                <w:color w:val="000000"/>
                <w:sz w:val="20"/>
              </w:rPr>
              <w:t>
csdo:​Reference​Data​Id​Type (M.SDT.00091)</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131"/>
          <w:p>
            <w:pPr>
              <w:spacing w:after="20"/>
              <w:ind w:left="20"/>
              <w:jc w:val="both"/>
            </w:pPr>
            <w:r>
              <w:rPr>
                <w:rFonts w:ascii="Times New Roman"/>
                <w:b w:val="false"/>
                <w:i w:val="false"/>
                <w:color w:val="000000"/>
                <w:sz w:val="20"/>
              </w:rPr>
              <w:t>
5. Код вида (формы) ветеринарного сертификата</w:t>
            </w:r>
          </w:p>
          <w:bookmarkEnd w:id="1131"/>
          <w:p>
            <w:pPr>
              <w:spacing w:after="20"/>
              <w:ind w:left="20"/>
              <w:jc w:val="both"/>
            </w:pPr>
            <w:r>
              <w:rPr>
                <w:rFonts w:ascii="Times New Roman"/>
                <w:b w:val="false"/>
                <w:i w:val="false"/>
                <w:color w:val="000000"/>
                <w:sz w:val="20"/>
              </w:rPr>
              <w:t>
(smsdo:​Veterinary​Certificate​Kind​Code)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формы ветеринарного сертификата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32"/>
          <w:p>
            <w:pPr>
              <w:spacing w:after="20"/>
              <w:ind w:left="20"/>
              <w:jc w:val="both"/>
            </w:pPr>
            <w:r>
              <w:rPr>
                <w:rFonts w:ascii="Times New Roman"/>
                <w:b w:val="false"/>
                <w:i w:val="false"/>
                <w:color w:val="000000"/>
                <w:sz w:val="20"/>
              </w:rPr>
              <w:t>
csdo:​Code1​Type (M.SDT.00169)</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33"/>
          <w:p>
            <w:pPr>
              <w:spacing w:after="20"/>
              <w:ind w:left="20"/>
              <w:jc w:val="both"/>
            </w:pPr>
            <w:r>
              <w:rPr>
                <w:rFonts w:ascii="Times New Roman"/>
                <w:b w:val="false"/>
                <w:i w:val="false"/>
                <w:color w:val="000000"/>
                <w:sz w:val="20"/>
              </w:rPr>
              <w:t>
6. Код статуса документа</w:t>
            </w:r>
          </w:p>
          <w:bookmarkEnd w:id="1133"/>
          <w:p>
            <w:pPr>
              <w:spacing w:after="20"/>
              <w:ind w:left="20"/>
              <w:jc w:val="both"/>
            </w:pPr>
            <w:r>
              <w:rPr>
                <w:rFonts w:ascii="Times New Roman"/>
                <w:b w:val="false"/>
                <w:i w:val="false"/>
                <w:color w:val="000000"/>
                <w:sz w:val="20"/>
              </w:rPr>
              <w:t>
(csdo:​Doc​Status​Code)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34"/>
          <w:p>
            <w:pPr>
              <w:spacing w:after="20"/>
              <w:ind w:left="20"/>
              <w:jc w:val="both"/>
            </w:pPr>
            <w:r>
              <w:rPr>
                <w:rFonts w:ascii="Times New Roman"/>
                <w:b w:val="false"/>
                <w:i w:val="false"/>
                <w:color w:val="000000"/>
                <w:sz w:val="20"/>
              </w:rPr>
              <w:t>
csdo:​Doc​Status​Code​Type (M.SDT.00176)</w:t>
            </w:r>
          </w:p>
          <w:bookmarkEnd w:id="1134"/>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135"/>
          <w:p>
            <w:pPr>
              <w:spacing w:after="20"/>
              <w:ind w:left="20"/>
              <w:jc w:val="both"/>
            </w:pPr>
            <w:r>
              <w:rPr>
                <w:rFonts w:ascii="Times New Roman"/>
                <w:b w:val="false"/>
                <w:i w:val="false"/>
                <w:color w:val="000000"/>
                <w:sz w:val="20"/>
              </w:rPr>
              <w:t>
7. Продукция, подлежащая ветеринарному контролю (надзору)</w:t>
            </w:r>
          </w:p>
          <w:bookmarkEnd w:id="1135"/>
          <w:p>
            <w:pPr>
              <w:spacing w:after="20"/>
              <w:ind w:left="20"/>
              <w:jc w:val="both"/>
            </w:pPr>
            <w:r>
              <w:rPr>
                <w:rFonts w:ascii="Times New Roman"/>
                <w:b w:val="false"/>
                <w:i w:val="false"/>
                <w:color w:val="000000"/>
                <w:sz w:val="20"/>
              </w:rPr>
              <w:t>
(smcdo:​Veterinary​Product​Details)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136"/>
          <w:p>
            <w:pPr>
              <w:spacing w:after="20"/>
              <w:ind w:left="20"/>
              <w:jc w:val="both"/>
            </w:pPr>
            <w:r>
              <w:rPr>
                <w:rFonts w:ascii="Times New Roman"/>
                <w:b w:val="false"/>
                <w:i w:val="false"/>
                <w:color w:val="000000"/>
                <w:sz w:val="20"/>
              </w:rPr>
              <w:t>
smcdo:​Veterinary​Product​Details​Type (M.SM.CDT.00087)</w:t>
            </w:r>
          </w:p>
          <w:bookmarkEnd w:id="11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37"/>
          <w:p>
            <w:pPr>
              <w:spacing w:after="20"/>
              <w:ind w:left="20"/>
              <w:jc w:val="both"/>
            </w:pPr>
            <w:r>
              <w:rPr>
                <w:rFonts w:ascii="Times New Roman"/>
                <w:b w:val="false"/>
                <w:i w:val="false"/>
                <w:color w:val="000000"/>
                <w:sz w:val="20"/>
              </w:rPr>
              <w:t>
7.1. Код подлежащей ветеринарному контролю (надзору) продукции</w:t>
            </w:r>
          </w:p>
          <w:bookmarkEnd w:id="1137"/>
          <w:p>
            <w:pPr>
              <w:spacing w:after="20"/>
              <w:ind w:left="20"/>
              <w:jc w:val="both"/>
            </w:pPr>
            <w:r>
              <w:rPr>
                <w:rFonts w:ascii="Times New Roman"/>
                <w:b w:val="false"/>
                <w:i w:val="false"/>
                <w:color w:val="000000"/>
                <w:sz w:val="20"/>
              </w:rPr>
              <w:t>
(smsdo:​Veterinary​Product​Code)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38"/>
          <w:p>
            <w:pPr>
              <w:spacing w:after="20"/>
              <w:ind w:left="20"/>
              <w:jc w:val="both"/>
            </w:pPr>
            <w:r>
              <w:rPr>
                <w:rFonts w:ascii="Times New Roman"/>
                <w:b w:val="false"/>
                <w:i w:val="false"/>
                <w:color w:val="000000"/>
                <w:sz w:val="20"/>
              </w:rPr>
              <w:t>
smsdo:​Veterinary​Product​Code​Type (M.SM.SDT.00390)</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продукции, подлежащей ветеринарному контролю.</w:t>
            </w:r>
          </w:p>
          <w:p>
            <w:pPr>
              <w:spacing w:after="20"/>
              <w:ind w:left="20"/>
              <w:jc w:val="both"/>
            </w:pPr>
            <w:r>
              <w:rPr>
                <w:rFonts w:ascii="Times New Roman"/>
                <w:b w:val="false"/>
                <w:i w:val="false"/>
                <w:color w:val="000000"/>
                <w:sz w:val="20"/>
              </w:rPr>
              <w:t>
Шаблон: \d{2}|\d{5}|\d{8}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39"/>
          <w:p>
            <w:pPr>
              <w:spacing w:after="20"/>
              <w:ind w:left="20"/>
              <w:jc w:val="both"/>
            </w:pPr>
            <w:r>
              <w:rPr>
                <w:rFonts w:ascii="Times New Roman"/>
                <w:b w:val="false"/>
                <w:i w:val="false"/>
                <w:color w:val="000000"/>
                <w:sz w:val="20"/>
              </w:rPr>
              <w:t>
а) Идентификатор справочника (классификатора)</w:t>
            </w:r>
          </w:p>
          <w:bookmarkEnd w:id="113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40"/>
          <w:p>
            <w:pPr>
              <w:spacing w:after="20"/>
              <w:ind w:left="20"/>
              <w:jc w:val="both"/>
            </w:pPr>
            <w:r>
              <w:rPr>
                <w:rFonts w:ascii="Times New Roman"/>
                <w:b w:val="false"/>
                <w:i w:val="false"/>
                <w:color w:val="000000"/>
                <w:sz w:val="20"/>
              </w:rPr>
              <w:t>
csdo:​Reference​Data​Id​Type (M.SDT.00091)</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41"/>
          <w:p>
            <w:pPr>
              <w:spacing w:after="20"/>
              <w:ind w:left="20"/>
              <w:jc w:val="both"/>
            </w:pPr>
            <w:r>
              <w:rPr>
                <w:rFonts w:ascii="Times New Roman"/>
                <w:b w:val="false"/>
                <w:i w:val="false"/>
                <w:color w:val="000000"/>
                <w:sz w:val="20"/>
              </w:rPr>
              <w:t>
7.2. Наименование подлежащей ветеринарному контролю (надзору) продукции</w:t>
            </w:r>
          </w:p>
          <w:bookmarkEnd w:id="1141"/>
          <w:p>
            <w:pPr>
              <w:spacing w:after="20"/>
              <w:ind w:left="20"/>
              <w:jc w:val="both"/>
            </w:pPr>
            <w:r>
              <w:rPr>
                <w:rFonts w:ascii="Times New Roman"/>
                <w:b w:val="false"/>
                <w:i w:val="false"/>
                <w:color w:val="000000"/>
                <w:sz w:val="20"/>
              </w:rPr>
              <w:t>
(smsdo:​Veterinary​Product​Name)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142"/>
          <w:p>
            <w:pPr>
              <w:spacing w:after="20"/>
              <w:ind w:left="20"/>
              <w:jc w:val="both"/>
            </w:pPr>
            <w:r>
              <w:rPr>
                <w:rFonts w:ascii="Times New Roman"/>
                <w:b w:val="false"/>
                <w:i w:val="false"/>
                <w:color w:val="000000"/>
                <w:sz w:val="20"/>
              </w:rPr>
              <w:t>
csdo:Name120Type (M.SDT.00055)</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43"/>
          <w:p>
            <w:pPr>
              <w:spacing w:after="20"/>
              <w:ind w:left="20"/>
              <w:jc w:val="both"/>
            </w:pPr>
            <w:r>
              <w:rPr>
                <w:rFonts w:ascii="Times New Roman"/>
                <w:b w:val="false"/>
                <w:i w:val="false"/>
                <w:color w:val="000000"/>
                <w:sz w:val="20"/>
              </w:rPr>
              <w:t>
7.3. Код товара по ТН ВЭД ЕАЭС</w:t>
            </w:r>
          </w:p>
          <w:bookmarkEnd w:id="1143"/>
          <w:p>
            <w:pPr>
              <w:spacing w:after="20"/>
              <w:ind w:left="20"/>
              <w:jc w:val="both"/>
            </w:pPr>
            <w:r>
              <w:rPr>
                <w:rFonts w:ascii="Times New Roman"/>
                <w:b w:val="false"/>
                <w:i w:val="false"/>
                <w:color w:val="000000"/>
                <w:sz w:val="20"/>
              </w:rPr>
              <w:t>
(csdo:​Commodity​Code)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144"/>
          <w:p>
            <w:pPr>
              <w:spacing w:after="20"/>
              <w:ind w:left="20"/>
              <w:jc w:val="both"/>
            </w:pPr>
            <w:r>
              <w:rPr>
                <w:rFonts w:ascii="Times New Roman"/>
                <w:b w:val="false"/>
                <w:i w:val="false"/>
                <w:color w:val="000000"/>
                <w:sz w:val="20"/>
              </w:rPr>
              <w:t>
csdo:​Commodity​Code​Type (M.SDT.00065)</w:t>
            </w:r>
          </w:p>
          <w:bookmarkEnd w:id="11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145"/>
          <w:p>
            <w:pPr>
              <w:spacing w:after="20"/>
              <w:ind w:left="20"/>
              <w:jc w:val="both"/>
            </w:pPr>
            <w:r>
              <w:rPr>
                <w:rFonts w:ascii="Times New Roman"/>
                <w:b w:val="false"/>
                <w:i w:val="false"/>
                <w:color w:val="000000"/>
                <w:sz w:val="20"/>
              </w:rPr>
              <w:t>
7.4. Наименование продукта</w:t>
            </w:r>
          </w:p>
          <w:bookmarkEnd w:id="1145"/>
          <w:p>
            <w:pPr>
              <w:spacing w:after="20"/>
              <w:ind w:left="20"/>
              <w:jc w:val="both"/>
            </w:pPr>
            <w:r>
              <w:rPr>
                <w:rFonts w:ascii="Times New Roman"/>
                <w:b w:val="false"/>
                <w:i w:val="false"/>
                <w:color w:val="000000"/>
                <w:sz w:val="20"/>
              </w:rPr>
              <w:t>
(csdo:​Product​Name)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146"/>
          <w:p>
            <w:pPr>
              <w:spacing w:after="20"/>
              <w:ind w:left="20"/>
              <w:jc w:val="both"/>
            </w:pPr>
            <w:r>
              <w:rPr>
                <w:rFonts w:ascii="Times New Roman"/>
                <w:b w:val="false"/>
                <w:i w:val="false"/>
                <w:color w:val="000000"/>
                <w:sz w:val="20"/>
              </w:rPr>
              <w:t>
csdo:​Name300​Type (M.SDT.00056)</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147"/>
          <w:p>
            <w:pPr>
              <w:spacing w:after="20"/>
              <w:ind w:left="20"/>
              <w:jc w:val="both"/>
            </w:pPr>
            <w:r>
              <w:rPr>
                <w:rFonts w:ascii="Times New Roman"/>
                <w:b w:val="false"/>
                <w:i w:val="false"/>
                <w:color w:val="000000"/>
                <w:sz w:val="20"/>
              </w:rPr>
              <w:t>
8. Количество товара</w:t>
            </w:r>
          </w:p>
          <w:bookmarkEnd w:id="1147"/>
          <w:p>
            <w:pPr>
              <w:spacing w:after="20"/>
              <w:ind w:left="20"/>
              <w:jc w:val="both"/>
            </w:pPr>
            <w:r>
              <w:rPr>
                <w:rFonts w:ascii="Times New Roman"/>
                <w:b w:val="false"/>
                <w:i w:val="false"/>
                <w:color w:val="000000"/>
                <w:sz w:val="20"/>
              </w:rPr>
              <w:t>
(csdo:​Unified​Commodity​Measure)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148"/>
          <w:p>
            <w:pPr>
              <w:spacing w:after="20"/>
              <w:ind w:left="20"/>
              <w:jc w:val="both"/>
            </w:pPr>
            <w:r>
              <w:rPr>
                <w:rFonts w:ascii="Times New Roman"/>
                <w:b w:val="false"/>
                <w:i w:val="false"/>
                <w:color w:val="000000"/>
                <w:sz w:val="20"/>
              </w:rPr>
              <w:t>
csdo:​Unified​Physical​Measure​Type (M.SDT.00122)</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49"/>
          <w:p>
            <w:pPr>
              <w:spacing w:after="20"/>
              <w:ind w:left="20"/>
              <w:jc w:val="both"/>
            </w:pPr>
            <w:r>
              <w:rPr>
                <w:rFonts w:ascii="Times New Roman"/>
                <w:b w:val="false"/>
                <w:i w:val="false"/>
                <w:color w:val="000000"/>
                <w:sz w:val="20"/>
              </w:rPr>
              <w:t>
а) Единица измерения</w:t>
            </w:r>
          </w:p>
          <w:bookmarkEnd w:id="1149"/>
          <w:p>
            <w:pPr>
              <w:spacing w:after="20"/>
              <w:ind w:left="20"/>
              <w:jc w:val="both"/>
            </w:pPr>
            <w:r>
              <w:rPr>
                <w:rFonts w:ascii="Times New Roman"/>
                <w:b w:val="false"/>
                <w:i w:val="false"/>
                <w:color w:val="000000"/>
                <w:sz w:val="20"/>
              </w:rPr>
              <w:t>
(атрибут measurement​Unit​Code)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150"/>
          <w:p>
            <w:pPr>
              <w:spacing w:after="20"/>
              <w:ind w:left="20"/>
              <w:jc w:val="both"/>
            </w:pPr>
            <w:r>
              <w:rPr>
                <w:rFonts w:ascii="Times New Roman"/>
                <w:b w:val="false"/>
                <w:i w:val="false"/>
                <w:color w:val="000000"/>
                <w:sz w:val="20"/>
              </w:rPr>
              <w:t>
csdo:​Measurement​Unit​Code​Type (M.SDT.00074)</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151"/>
          <w:p>
            <w:pPr>
              <w:spacing w:after="20"/>
              <w:ind w:left="20"/>
              <w:jc w:val="both"/>
            </w:pPr>
            <w:r>
              <w:rPr>
                <w:rFonts w:ascii="Times New Roman"/>
                <w:b w:val="false"/>
                <w:i w:val="false"/>
                <w:color w:val="000000"/>
                <w:sz w:val="20"/>
              </w:rPr>
              <w:t>
б) Идентификатор справочника (классификатора)</w:t>
            </w:r>
          </w:p>
          <w:bookmarkEnd w:id="1151"/>
          <w:p>
            <w:pPr>
              <w:spacing w:after="20"/>
              <w:ind w:left="20"/>
              <w:jc w:val="both"/>
            </w:pPr>
            <w:r>
              <w:rPr>
                <w:rFonts w:ascii="Times New Roman"/>
                <w:b w:val="false"/>
                <w:i w:val="false"/>
                <w:color w:val="000000"/>
                <w:sz w:val="20"/>
              </w:rPr>
              <w:t>
(атрибут measurement​Unit​Code​List​Id)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152"/>
          <w:p>
            <w:pPr>
              <w:spacing w:after="20"/>
              <w:ind w:left="20"/>
              <w:jc w:val="both"/>
            </w:pPr>
            <w:r>
              <w:rPr>
                <w:rFonts w:ascii="Times New Roman"/>
                <w:b w:val="false"/>
                <w:i w:val="false"/>
                <w:color w:val="000000"/>
                <w:sz w:val="20"/>
              </w:rPr>
              <w:t>
csdo:​Reference​Data​Id​Type (M.SDT.00091)</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153"/>
          <w:p>
            <w:pPr>
              <w:spacing w:after="20"/>
              <w:ind w:left="20"/>
              <w:jc w:val="both"/>
            </w:pPr>
            <w:r>
              <w:rPr>
                <w:rFonts w:ascii="Times New Roman"/>
                <w:b w:val="false"/>
                <w:i w:val="false"/>
                <w:color w:val="000000"/>
                <w:sz w:val="20"/>
              </w:rPr>
              <w:t>
9. Участник цепи поставки</w:t>
            </w:r>
          </w:p>
          <w:bookmarkEnd w:id="1153"/>
          <w:p>
            <w:pPr>
              <w:spacing w:after="20"/>
              <w:ind w:left="20"/>
              <w:jc w:val="both"/>
            </w:pPr>
            <w:r>
              <w:rPr>
                <w:rFonts w:ascii="Times New Roman"/>
                <w:b w:val="false"/>
                <w:i w:val="false"/>
                <w:color w:val="000000"/>
                <w:sz w:val="20"/>
              </w:rPr>
              <w:t>
(ccdo:​Supply​Chain​Party​Details)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154"/>
          <w:p>
            <w:pPr>
              <w:spacing w:after="20"/>
              <w:ind w:left="20"/>
              <w:jc w:val="both"/>
            </w:pPr>
            <w:r>
              <w:rPr>
                <w:rFonts w:ascii="Times New Roman"/>
                <w:b w:val="false"/>
                <w:i w:val="false"/>
                <w:color w:val="000000"/>
                <w:sz w:val="20"/>
              </w:rPr>
              <w:t>
ccdo:​Supply​Chain​Party​Details​Type (M.CDT.00310)</w:t>
            </w:r>
          </w:p>
          <w:bookmarkEnd w:id="11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155"/>
          <w:p>
            <w:pPr>
              <w:spacing w:after="20"/>
              <w:ind w:left="20"/>
              <w:jc w:val="both"/>
            </w:pPr>
            <w:r>
              <w:rPr>
                <w:rFonts w:ascii="Times New Roman"/>
                <w:b w:val="false"/>
                <w:i w:val="false"/>
                <w:color w:val="000000"/>
                <w:sz w:val="20"/>
              </w:rPr>
              <w:t>
9.1. Код страны</w:t>
            </w:r>
          </w:p>
          <w:bookmarkEnd w:id="115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156"/>
          <w:p>
            <w:pPr>
              <w:spacing w:after="20"/>
              <w:ind w:left="20"/>
              <w:jc w:val="both"/>
            </w:pPr>
            <w:r>
              <w:rPr>
                <w:rFonts w:ascii="Times New Roman"/>
                <w:b w:val="false"/>
                <w:i w:val="false"/>
                <w:color w:val="000000"/>
                <w:sz w:val="20"/>
              </w:rPr>
              <w:t>
csdo:​Unified​Country​Code​Type (M.SDT.00112)</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157"/>
          <w:p>
            <w:pPr>
              <w:spacing w:after="20"/>
              <w:ind w:left="20"/>
              <w:jc w:val="both"/>
            </w:pPr>
            <w:r>
              <w:rPr>
                <w:rFonts w:ascii="Times New Roman"/>
                <w:b w:val="false"/>
                <w:i w:val="false"/>
                <w:color w:val="000000"/>
                <w:sz w:val="20"/>
              </w:rPr>
              <w:t>
а) Идентификатор справочника (классификатора)</w:t>
            </w:r>
          </w:p>
          <w:bookmarkEnd w:id="115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158"/>
          <w:p>
            <w:pPr>
              <w:spacing w:after="20"/>
              <w:ind w:left="20"/>
              <w:jc w:val="both"/>
            </w:pPr>
            <w:r>
              <w:rPr>
                <w:rFonts w:ascii="Times New Roman"/>
                <w:b w:val="false"/>
                <w:i w:val="false"/>
                <w:color w:val="000000"/>
                <w:sz w:val="20"/>
              </w:rPr>
              <w:t>
csdo:​Reference​Data​Id​Type (M.SDT.00091)</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159"/>
          <w:p>
            <w:pPr>
              <w:spacing w:after="20"/>
              <w:ind w:left="20"/>
              <w:jc w:val="both"/>
            </w:pPr>
            <w:r>
              <w:rPr>
                <w:rFonts w:ascii="Times New Roman"/>
                <w:b w:val="false"/>
                <w:i w:val="false"/>
                <w:color w:val="000000"/>
                <w:sz w:val="20"/>
              </w:rPr>
              <w:t>
9.2. Наименование хозяйствующего субъекта</w:t>
            </w:r>
          </w:p>
          <w:bookmarkEnd w:id="1159"/>
          <w:p>
            <w:pPr>
              <w:spacing w:after="20"/>
              <w:ind w:left="20"/>
              <w:jc w:val="both"/>
            </w:pPr>
            <w:r>
              <w:rPr>
                <w:rFonts w:ascii="Times New Roman"/>
                <w:b w:val="false"/>
                <w:i w:val="false"/>
                <w:color w:val="000000"/>
                <w:sz w:val="20"/>
              </w:rPr>
              <w:t>
(csdo:​Business​Entity​Name)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160"/>
          <w:p>
            <w:pPr>
              <w:spacing w:after="20"/>
              <w:ind w:left="20"/>
              <w:jc w:val="both"/>
            </w:pPr>
            <w:r>
              <w:rPr>
                <w:rFonts w:ascii="Times New Roman"/>
                <w:b w:val="false"/>
                <w:i w:val="false"/>
                <w:color w:val="000000"/>
                <w:sz w:val="20"/>
              </w:rPr>
              <w:t>
csdo:​Name300​Type (M.SDT.00056)</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161"/>
          <w:p>
            <w:pPr>
              <w:spacing w:after="20"/>
              <w:ind w:left="20"/>
              <w:jc w:val="both"/>
            </w:pPr>
            <w:r>
              <w:rPr>
                <w:rFonts w:ascii="Times New Roman"/>
                <w:b w:val="false"/>
                <w:i w:val="false"/>
                <w:color w:val="000000"/>
                <w:sz w:val="20"/>
              </w:rPr>
              <w:t>
9.3. Краткое наименование хозяйствующего субъекта</w:t>
            </w:r>
          </w:p>
          <w:bookmarkEnd w:id="1161"/>
          <w:p>
            <w:pPr>
              <w:spacing w:after="20"/>
              <w:ind w:left="20"/>
              <w:jc w:val="both"/>
            </w:pPr>
            <w:r>
              <w:rPr>
                <w:rFonts w:ascii="Times New Roman"/>
                <w:b w:val="false"/>
                <w:i w:val="false"/>
                <w:color w:val="000000"/>
                <w:sz w:val="20"/>
              </w:rPr>
              <w:t>
(csdo:​Business​Entity​Brief​Name)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162"/>
          <w:p>
            <w:pPr>
              <w:spacing w:after="20"/>
              <w:ind w:left="20"/>
              <w:jc w:val="both"/>
            </w:pPr>
            <w:r>
              <w:rPr>
                <w:rFonts w:ascii="Times New Roman"/>
                <w:b w:val="false"/>
                <w:i w:val="false"/>
                <w:color w:val="000000"/>
                <w:sz w:val="20"/>
              </w:rPr>
              <w:t>
csdo:​Name120​Type (M.SDT.00055)</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163"/>
          <w:p>
            <w:pPr>
              <w:spacing w:after="20"/>
              <w:ind w:left="20"/>
              <w:jc w:val="both"/>
            </w:pPr>
            <w:r>
              <w:rPr>
                <w:rFonts w:ascii="Times New Roman"/>
                <w:b w:val="false"/>
                <w:i w:val="false"/>
                <w:color w:val="000000"/>
                <w:sz w:val="20"/>
              </w:rPr>
              <w:t>
9.4. Код организационно-правовой формы</w:t>
            </w:r>
          </w:p>
          <w:bookmarkEnd w:id="1163"/>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164"/>
          <w:p>
            <w:pPr>
              <w:spacing w:after="20"/>
              <w:ind w:left="20"/>
              <w:jc w:val="both"/>
            </w:pPr>
            <w:r>
              <w:rPr>
                <w:rFonts w:ascii="Times New Roman"/>
                <w:b w:val="false"/>
                <w:i w:val="false"/>
                <w:color w:val="000000"/>
                <w:sz w:val="20"/>
              </w:rPr>
              <w:t>
csdo:​Unified​Code20​Type (M.SDT.00140)</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165"/>
          <w:p>
            <w:pPr>
              <w:spacing w:after="20"/>
              <w:ind w:left="20"/>
              <w:jc w:val="both"/>
            </w:pPr>
            <w:r>
              <w:rPr>
                <w:rFonts w:ascii="Times New Roman"/>
                <w:b w:val="false"/>
                <w:i w:val="false"/>
                <w:color w:val="000000"/>
                <w:sz w:val="20"/>
              </w:rPr>
              <w:t>
а) Идентификатор справочника (классификатора)</w:t>
            </w:r>
          </w:p>
          <w:bookmarkEnd w:id="116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166"/>
          <w:p>
            <w:pPr>
              <w:spacing w:after="20"/>
              <w:ind w:left="20"/>
              <w:jc w:val="both"/>
            </w:pPr>
            <w:r>
              <w:rPr>
                <w:rFonts w:ascii="Times New Roman"/>
                <w:b w:val="false"/>
                <w:i w:val="false"/>
                <w:color w:val="000000"/>
                <w:sz w:val="20"/>
              </w:rPr>
              <w:t>
csdo:​Reference​Data​Id​Type (M.SDT.00091)</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167"/>
          <w:p>
            <w:pPr>
              <w:spacing w:after="20"/>
              <w:ind w:left="20"/>
              <w:jc w:val="both"/>
            </w:pPr>
            <w:r>
              <w:rPr>
                <w:rFonts w:ascii="Times New Roman"/>
                <w:b w:val="false"/>
                <w:i w:val="false"/>
                <w:color w:val="000000"/>
                <w:sz w:val="20"/>
              </w:rPr>
              <w:t>
9.5. Наименование организационно-правовой формы</w:t>
            </w:r>
          </w:p>
          <w:bookmarkEnd w:id="1167"/>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168"/>
          <w:p>
            <w:pPr>
              <w:spacing w:after="20"/>
              <w:ind w:left="20"/>
              <w:jc w:val="both"/>
            </w:pPr>
            <w:r>
              <w:rPr>
                <w:rFonts w:ascii="Times New Roman"/>
                <w:b w:val="false"/>
                <w:i w:val="false"/>
                <w:color w:val="000000"/>
                <w:sz w:val="20"/>
              </w:rPr>
              <w:t>
csdo:​Name300​Type (M.SDT.00056)</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169"/>
          <w:p>
            <w:pPr>
              <w:spacing w:after="20"/>
              <w:ind w:left="20"/>
              <w:jc w:val="both"/>
            </w:pPr>
            <w:r>
              <w:rPr>
                <w:rFonts w:ascii="Times New Roman"/>
                <w:b w:val="false"/>
                <w:i w:val="false"/>
                <w:color w:val="000000"/>
                <w:sz w:val="20"/>
              </w:rPr>
              <w:t>
9.6. Идентификатор хозяйствующего субъекта</w:t>
            </w:r>
          </w:p>
          <w:bookmarkEnd w:id="1169"/>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170"/>
          <w:p>
            <w:pPr>
              <w:spacing w:after="20"/>
              <w:ind w:left="20"/>
              <w:jc w:val="both"/>
            </w:pPr>
            <w:r>
              <w:rPr>
                <w:rFonts w:ascii="Times New Roman"/>
                <w:b w:val="false"/>
                <w:i w:val="false"/>
                <w:color w:val="000000"/>
                <w:sz w:val="20"/>
              </w:rPr>
              <w:t>
csdo:​Business​Entity​Id​Type (M.SDT.00157)</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171"/>
          <w:p>
            <w:pPr>
              <w:spacing w:after="20"/>
              <w:ind w:left="20"/>
              <w:jc w:val="both"/>
            </w:pPr>
            <w:r>
              <w:rPr>
                <w:rFonts w:ascii="Times New Roman"/>
                <w:b w:val="false"/>
                <w:i w:val="false"/>
                <w:color w:val="000000"/>
                <w:sz w:val="20"/>
              </w:rPr>
              <w:t>
а) Метод идентификации</w:t>
            </w:r>
          </w:p>
          <w:bookmarkEnd w:id="1171"/>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172"/>
          <w:p>
            <w:pPr>
              <w:spacing w:after="20"/>
              <w:ind w:left="20"/>
              <w:jc w:val="both"/>
            </w:pPr>
            <w:r>
              <w:rPr>
                <w:rFonts w:ascii="Times New Roman"/>
                <w:b w:val="false"/>
                <w:i w:val="false"/>
                <w:color w:val="000000"/>
                <w:sz w:val="20"/>
              </w:rPr>
              <w:t>
csdo:​Business​Entity​Id​Kind​Id​Type (M.SDT.00158)</w:t>
            </w:r>
          </w:p>
          <w:bookmarkEnd w:id="11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173"/>
          <w:p>
            <w:pPr>
              <w:spacing w:after="20"/>
              <w:ind w:left="20"/>
              <w:jc w:val="both"/>
            </w:pPr>
            <w:r>
              <w:rPr>
                <w:rFonts w:ascii="Times New Roman"/>
                <w:b w:val="false"/>
                <w:i w:val="false"/>
                <w:color w:val="000000"/>
                <w:sz w:val="20"/>
              </w:rPr>
              <w:t>
9.7. Уникальный идентификационный таможенный номер</w:t>
            </w:r>
          </w:p>
          <w:bookmarkEnd w:id="1173"/>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174"/>
          <w:p>
            <w:pPr>
              <w:spacing w:after="20"/>
              <w:ind w:left="20"/>
              <w:jc w:val="both"/>
            </w:pPr>
            <w:r>
              <w:rPr>
                <w:rFonts w:ascii="Times New Roman"/>
                <w:b w:val="false"/>
                <w:i w:val="false"/>
                <w:color w:val="000000"/>
                <w:sz w:val="20"/>
              </w:rPr>
              <w:t>
csdo:​Unique​Customs​Number​Id​Type (M.SDT.00089)</w:t>
            </w:r>
          </w:p>
          <w:bookmarkEnd w:id="11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175"/>
          <w:p>
            <w:pPr>
              <w:spacing w:after="20"/>
              <w:ind w:left="20"/>
              <w:jc w:val="both"/>
            </w:pPr>
            <w:r>
              <w:rPr>
                <w:rFonts w:ascii="Times New Roman"/>
                <w:b w:val="false"/>
                <w:i w:val="false"/>
                <w:color w:val="000000"/>
                <w:sz w:val="20"/>
              </w:rPr>
              <w:t>
9.8. Идентификатор налогоплательщика</w:t>
            </w:r>
          </w:p>
          <w:bookmarkEnd w:id="1175"/>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176"/>
          <w:p>
            <w:pPr>
              <w:spacing w:after="20"/>
              <w:ind w:left="20"/>
              <w:jc w:val="both"/>
            </w:pPr>
            <w:r>
              <w:rPr>
                <w:rFonts w:ascii="Times New Roman"/>
                <w:b w:val="false"/>
                <w:i w:val="false"/>
                <w:color w:val="000000"/>
                <w:sz w:val="20"/>
              </w:rPr>
              <w:t>
csdo:​Taxpayer​Id​Type (M.SDT.00025)</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177"/>
          <w:p>
            <w:pPr>
              <w:spacing w:after="20"/>
              <w:ind w:left="20"/>
              <w:jc w:val="both"/>
            </w:pPr>
            <w:r>
              <w:rPr>
                <w:rFonts w:ascii="Times New Roman"/>
                <w:b w:val="false"/>
                <w:i w:val="false"/>
                <w:color w:val="000000"/>
                <w:sz w:val="20"/>
              </w:rPr>
              <w:t>
9.9. Код причины постановки на учет</w:t>
            </w:r>
          </w:p>
          <w:bookmarkEnd w:id="1177"/>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178"/>
          <w:p>
            <w:pPr>
              <w:spacing w:after="20"/>
              <w:ind w:left="20"/>
              <w:jc w:val="both"/>
            </w:pPr>
            <w:r>
              <w:rPr>
                <w:rFonts w:ascii="Times New Roman"/>
                <w:b w:val="false"/>
                <w:i w:val="false"/>
                <w:color w:val="000000"/>
                <w:sz w:val="20"/>
              </w:rPr>
              <w:t>
csdo:​Tax​Registration​Reason​Code​Type (M.SDT.00030)</w:t>
            </w:r>
          </w:p>
          <w:bookmarkEnd w:id="11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179"/>
          <w:p>
            <w:pPr>
              <w:spacing w:after="20"/>
              <w:ind w:left="20"/>
              <w:jc w:val="both"/>
            </w:pPr>
            <w:r>
              <w:rPr>
                <w:rFonts w:ascii="Times New Roman"/>
                <w:b w:val="false"/>
                <w:i w:val="false"/>
                <w:color w:val="000000"/>
                <w:sz w:val="20"/>
              </w:rPr>
              <w:t>
9.10. Адрес</w:t>
            </w:r>
          </w:p>
          <w:bookmarkEnd w:id="1179"/>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180"/>
          <w:p>
            <w:pPr>
              <w:spacing w:after="20"/>
              <w:ind w:left="20"/>
              <w:jc w:val="both"/>
            </w:pPr>
            <w:r>
              <w:rPr>
                <w:rFonts w:ascii="Times New Roman"/>
                <w:b w:val="false"/>
                <w:i w:val="false"/>
                <w:color w:val="000000"/>
                <w:sz w:val="20"/>
              </w:rPr>
              <w:t>
ccdo:​Subject​Address​Details​Type (M.CDT.00064)</w:t>
            </w:r>
          </w:p>
          <w:bookmarkEnd w:id="11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181"/>
          <w:p>
            <w:pPr>
              <w:spacing w:after="20"/>
              <w:ind w:left="20"/>
              <w:jc w:val="both"/>
            </w:pPr>
            <w:r>
              <w:rPr>
                <w:rFonts w:ascii="Times New Roman"/>
                <w:b w:val="false"/>
                <w:i w:val="false"/>
                <w:color w:val="000000"/>
                <w:sz w:val="20"/>
              </w:rPr>
              <w:t>
9.10.1. Код вида адреса</w:t>
            </w:r>
          </w:p>
          <w:bookmarkEnd w:id="1181"/>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182"/>
          <w:p>
            <w:pPr>
              <w:spacing w:after="20"/>
              <w:ind w:left="20"/>
              <w:jc w:val="both"/>
            </w:pPr>
            <w:r>
              <w:rPr>
                <w:rFonts w:ascii="Times New Roman"/>
                <w:b w:val="false"/>
                <w:i w:val="false"/>
                <w:color w:val="000000"/>
                <w:sz w:val="20"/>
              </w:rPr>
              <w:t>
csdo:​Address​Kind​Code​Type (M.SDT.00162)</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183"/>
          <w:p>
            <w:pPr>
              <w:spacing w:after="20"/>
              <w:ind w:left="20"/>
              <w:jc w:val="both"/>
            </w:pPr>
            <w:r>
              <w:rPr>
                <w:rFonts w:ascii="Times New Roman"/>
                <w:b w:val="false"/>
                <w:i w:val="false"/>
                <w:color w:val="000000"/>
                <w:sz w:val="20"/>
              </w:rPr>
              <w:t>
9.10.2. Код страны</w:t>
            </w:r>
          </w:p>
          <w:bookmarkEnd w:id="118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184"/>
          <w:p>
            <w:pPr>
              <w:spacing w:after="20"/>
              <w:ind w:left="20"/>
              <w:jc w:val="both"/>
            </w:pPr>
            <w:r>
              <w:rPr>
                <w:rFonts w:ascii="Times New Roman"/>
                <w:b w:val="false"/>
                <w:i w:val="false"/>
                <w:color w:val="000000"/>
                <w:sz w:val="20"/>
              </w:rPr>
              <w:t>
csdo:​Unified​Country​Code​Type (M.SDT.00112)</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185"/>
          <w:p>
            <w:pPr>
              <w:spacing w:after="20"/>
              <w:ind w:left="20"/>
              <w:jc w:val="both"/>
            </w:pPr>
            <w:r>
              <w:rPr>
                <w:rFonts w:ascii="Times New Roman"/>
                <w:b w:val="false"/>
                <w:i w:val="false"/>
                <w:color w:val="000000"/>
                <w:sz w:val="20"/>
              </w:rPr>
              <w:t>
а) Идентификатор справочника (классификатора)</w:t>
            </w:r>
          </w:p>
          <w:bookmarkEnd w:id="118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186"/>
          <w:p>
            <w:pPr>
              <w:spacing w:after="20"/>
              <w:ind w:left="20"/>
              <w:jc w:val="both"/>
            </w:pPr>
            <w:r>
              <w:rPr>
                <w:rFonts w:ascii="Times New Roman"/>
                <w:b w:val="false"/>
                <w:i w:val="false"/>
                <w:color w:val="000000"/>
                <w:sz w:val="20"/>
              </w:rPr>
              <w:t>
csdo:​Reference​Data​Id​Type (M.SDT.00091)</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187"/>
          <w:p>
            <w:pPr>
              <w:spacing w:after="20"/>
              <w:ind w:left="20"/>
              <w:jc w:val="both"/>
            </w:pPr>
            <w:r>
              <w:rPr>
                <w:rFonts w:ascii="Times New Roman"/>
                <w:b w:val="false"/>
                <w:i w:val="false"/>
                <w:color w:val="000000"/>
                <w:sz w:val="20"/>
              </w:rPr>
              <w:t>
9.10.3. Код территории</w:t>
            </w:r>
          </w:p>
          <w:bookmarkEnd w:id="1187"/>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188"/>
          <w:p>
            <w:pPr>
              <w:spacing w:after="20"/>
              <w:ind w:left="20"/>
              <w:jc w:val="both"/>
            </w:pPr>
            <w:r>
              <w:rPr>
                <w:rFonts w:ascii="Times New Roman"/>
                <w:b w:val="false"/>
                <w:i w:val="false"/>
                <w:color w:val="000000"/>
                <w:sz w:val="20"/>
              </w:rPr>
              <w:t>
csdo:​Territory​Code​Type (M.SDT.00031)</w:t>
            </w:r>
          </w:p>
          <w:bookmarkEnd w:id="11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189"/>
          <w:p>
            <w:pPr>
              <w:spacing w:after="20"/>
              <w:ind w:left="20"/>
              <w:jc w:val="both"/>
            </w:pPr>
            <w:r>
              <w:rPr>
                <w:rFonts w:ascii="Times New Roman"/>
                <w:b w:val="false"/>
                <w:i w:val="false"/>
                <w:color w:val="000000"/>
                <w:sz w:val="20"/>
              </w:rPr>
              <w:t>
9.10.4. Регион</w:t>
            </w:r>
          </w:p>
          <w:bookmarkEnd w:id="1189"/>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190"/>
          <w:p>
            <w:pPr>
              <w:spacing w:after="20"/>
              <w:ind w:left="20"/>
              <w:jc w:val="both"/>
            </w:pPr>
            <w:r>
              <w:rPr>
                <w:rFonts w:ascii="Times New Roman"/>
                <w:b w:val="false"/>
                <w:i w:val="false"/>
                <w:color w:val="000000"/>
                <w:sz w:val="20"/>
              </w:rPr>
              <w:t>
csdo:​Name120​Type (M.SDT.00055)</w:t>
            </w:r>
          </w:p>
          <w:bookmarkEnd w:id="11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191"/>
          <w:p>
            <w:pPr>
              <w:spacing w:after="20"/>
              <w:ind w:left="20"/>
              <w:jc w:val="both"/>
            </w:pPr>
            <w:r>
              <w:rPr>
                <w:rFonts w:ascii="Times New Roman"/>
                <w:b w:val="false"/>
                <w:i w:val="false"/>
                <w:color w:val="000000"/>
                <w:sz w:val="20"/>
              </w:rPr>
              <w:t>
9.10.5. Район</w:t>
            </w:r>
          </w:p>
          <w:bookmarkEnd w:id="1191"/>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192"/>
          <w:p>
            <w:pPr>
              <w:spacing w:after="20"/>
              <w:ind w:left="20"/>
              <w:jc w:val="both"/>
            </w:pPr>
            <w:r>
              <w:rPr>
                <w:rFonts w:ascii="Times New Roman"/>
                <w:b w:val="false"/>
                <w:i w:val="false"/>
                <w:color w:val="000000"/>
                <w:sz w:val="20"/>
              </w:rPr>
              <w:t>
csdo:​Name120​Type (M.SDT.00055)</w:t>
            </w:r>
          </w:p>
          <w:bookmarkEnd w:id="11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193"/>
          <w:p>
            <w:pPr>
              <w:spacing w:after="20"/>
              <w:ind w:left="20"/>
              <w:jc w:val="both"/>
            </w:pPr>
            <w:r>
              <w:rPr>
                <w:rFonts w:ascii="Times New Roman"/>
                <w:b w:val="false"/>
                <w:i w:val="false"/>
                <w:color w:val="000000"/>
                <w:sz w:val="20"/>
              </w:rPr>
              <w:t>
9.10.6. Город</w:t>
            </w:r>
          </w:p>
          <w:bookmarkEnd w:id="1193"/>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194"/>
          <w:p>
            <w:pPr>
              <w:spacing w:after="20"/>
              <w:ind w:left="20"/>
              <w:jc w:val="both"/>
            </w:pPr>
            <w:r>
              <w:rPr>
                <w:rFonts w:ascii="Times New Roman"/>
                <w:b w:val="false"/>
                <w:i w:val="false"/>
                <w:color w:val="000000"/>
                <w:sz w:val="20"/>
              </w:rPr>
              <w:t>
csdo:​Name120​Type (M.SDT.00055)</w:t>
            </w:r>
          </w:p>
          <w:bookmarkEnd w:id="11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195"/>
          <w:p>
            <w:pPr>
              <w:spacing w:after="20"/>
              <w:ind w:left="20"/>
              <w:jc w:val="both"/>
            </w:pPr>
            <w:r>
              <w:rPr>
                <w:rFonts w:ascii="Times New Roman"/>
                <w:b w:val="false"/>
                <w:i w:val="false"/>
                <w:color w:val="000000"/>
                <w:sz w:val="20"/>
              </w:rPr>
              <w:t>
9.10.7. Населенный пункт</w:t>
            </w:r>
          </w:p>
          <w:bookmarkEnd w:id="1195"/>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196"/>
          <w:p>
            <w:pPr>
              <w:spacing w:after="20"/>
              <w:ind w:left="20"/>
              <w:jc w:val="both"/>
            </w:pPr>
            <w:r>
              <w:rPr>
                <w:rFonts w:ascii="Times New Roman"/>
                <w:b w:val="false"/>
                <w:i w:val="false"/>
                <w:color w:val="000000"/>
                <w:sz w:val="20"/>
              </w:rPr>
              <w:t>
csdo:​Name120​Type (M.SDT.00055)</w:t>
            </w:r>
          </w:p>
          <w:bookmarkEnd w:id="11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197"/>
          <w:p>
            <w:pPr>
              <w:spacing w:after="20"/>
              <w:ind w:left="20"/>
              <w:jc w:val="both"/>
            </w:pPr>
            <w:r>
              <w:rPr>
                <w:rFonts w:ascii="Times New Roman"/>
                <w:b w:val="false"/>
                <w:i w:val="false"/>
                <w:color w:val="000000"/>
                <w:sz w:val="20"/>
              </w:rPr>
              <w:t>
9.10.8. Улица</w:t>
            </w:r>
          </w:p>
          <w:bookmarkEnd w:id="1197"/>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198"/>
          <w:p>
            <w:pPr>
              <w:spacing w:after="20"/>
              <w:ind w:left="20"/>
              <w:jc w:val="both"/>
            </w:pPr>
            <w:r>
              <w:rPr>
                <w:rFonts w:ascii="Times New Roman"/>
                <w:b w:val="false"/>
                <w:i w:val="false"/>
                <w:color w:val="000000"/>
                <w:sz w:val="20"/>
              </w:rPr>
              <w:t>
csdo:​Name120​Type (M.SDT.00055)</w:t>
            </w:r>
          </w:p>
          <w:bookmarkEnd w:id="11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199"/>
          <w:p>
            <w:pPr>
              <w:spacing w:after="20"/>
              <w:ind w:left="20"/>
              <w:jc w:val="both"/>
            </w:pPr>
            <w:r>
              <w:rPr>
                <w:rFonts w:ascii="Times New Roman"/>
                <w:b w:val="false"/>
                <w:i w:val="false"/>
                <w:color w:val="000000"/>
                <w:sz w:val="20"/>
              </w:rPr>
              <w:t>
9.10.9. Номер дома</w:t>
            </w:r>
          </w:p>
          <w:bookmarkEnd w:id="1199"/>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200"/>
          <w:p>
            <w:pPr>
              <w:spacing w:after="20"/>
              <w:ind w:left="20"/>
              <w:jc w:val="both"/>
            </w:pPr>
            <w:r>
              <w:rPr>
                <w:rFonts w:ascii="Times New Roman"/>
                <w:b w:val="false"/>
                <w:i w:val="false"/>
                <w:color w:val="000000"/>
                <w:sz w:val="20"/>
              </w:rPr>
              <w:t>
csdo:​Id50​Type (M.SDT.00093)</w:t>
            </w:r>
          </w:p>
          <w:bookmarkEnd w:id="12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01"/>
          <w:p>
            <w:pPr>
              <w:spacing w:after="20"/>
              <w:ind w:left="20"/>
              <w:jc w:val="both"/>
            </w:pPr>
            <w:r>
              <w:rPr>
                <w:rFonts w:ascii="Times New Roman"/>
                <w:b w:val="false"/>
                <w:i w:val="false"/>
                <w:color w:val="000000"/>
                <w:sz w:val="20"/>
              </w:rPr>
              <w:t>
9.10.10. Номер помещения</w:t>
            </w:r>
          </w:p>
          <w:bookmarkEnd w:id="1201"/>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202"/>
          <w:p>
            <w:pPr>
              <w:spacing w:after="20"/>
              <w:ind w:left="20"/>
              <w:jc w:val="both"/>
            </w:pPr>
            <w:r>
              <w:rPr>
                <w:rFonts w:ascii="Times New Roman"/>
                <w:b w:val="false"/>
                <w:i w:val="false"/>
                <w:color w:val="000000"/>
                <w:sz w:val="20"/>
              </w:rPr>
              <w:t>
csdo:​Id20​Type (M.SDT.00092)</w:t>
            </w:r>
          </w:p>
          <w:bookmarkEnd w:id="12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03"/>
          <w:p>
            <w:pPr>
              <w:spacing w:after="20"/>
              <w:ind w:left="20"/>
              <w:jc w:val="both"/>
            </w:pPr>
            <w:r>
              <w:rPr>
                <w:rFonts w:ascii="Times New Roman"/>
                <w:b w:val="false"/>
                <w:i w:val="false"/>
                <w:color w:val="000000"/>
                <w:sz w:val="20"/>
              </w:rPr>
              <w:t>
9.10.11. Почтовый индекс</w:t>
            </w:r>
          </w:p>
          <w:bookmarkEnd w:id="1203"/>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204"/>
          <w:p>
            <w:pPr>
              <w:spacing w:after="20"/>
              <w:ind w:left="20"/>
              <w:jc w:val="both"/>
            </w:pPr>
            <w:r>
              <w:rPr>
                <w:rFonts w:ascii="Times New Roman"/>
                <w:b w:val="false"/>
                <w:i w:val="false"/>
                <w:color w:val="000000"/>
                <w:sz w:val="20"/>
              </w:rPr>
              <w:t>
csdo:​Post​Code​Type (M.SDT.00006)</w:t>
            </w:r>
          </w:p>
          <w:bookmarkEnd w:id="12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05"/>
          <w:p>
            <w:pPr>
              <w:spacing w:after="20"/>
              <w:ind w:left="20"/>
              <w:jc w:val="both"/>
            </w:pPr>
            <w:r>
              <w:rPr>
                <w:rFonts w:ascii="Times New Roman"/>
                <w:b w:val="false"/>
                <w:i w:val="false"/>
                <w:color w:val="000000"/>
                <w:sz w:val="20"/>
              </w:rPr>
              <w:t>
9.10.12. Номер абонентского ящика</w:t>
            </w:r>
          </w:p>
          <w:bookmarkEnd w:id="1205"/>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06"/>
          <w:p>
            <w:pPr>
              <w:spacing w:after="20"/>
              <w:ind w:left="20"/>
              <w:jc w:val="both"/>
            </w:pPr>
            <w:r>
              <w:rPr>
                <w:rFonts w:ascii="Times New Roman"/>
                <w:b w:val="false"/>
                <w:i w:val="false"/>
                <w:color w:val="000000"/>
                <w:sz w:val="20"/>
              </w:rPr>
              <w:t>
csdo:​Id20​Type (M.SDT.00092)</w:t>
            </w:r>
          </w:p>
          <w:bookmarkEnd w:id="12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07"/>
          <w:p>
            <w:pPr>
              <w:spacing w:after="20"/>
              <w:ind w:left="20"/>
              <w:jc w:val="both"/>
            </w:pPr>
            <w:r>
              <w:rPr>
                <w:rFonts w:ascii="Times New Roman"/>
                <w:b w:val="false"/>
                <w:i w:val="false"/>
                <w:color w:val="000000"/>
                <w:sz w:val="20"/>
              </w:rPr>
              <w:t>
9.11. Контактный реквизит</w:t>
            </w:r>
          </w:p>
          <w:bookmarkEnd w:id="1207"/>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08"/>
          <w:p>
            <w:pPr>
              <w:spacing w:after="20"/>
              <w:ind w:left="20"/>
              <w:jc w:val="both"/>
            </w:pPr>
            <w:r>
              <w:rPr>
                <w:rFonts w:ascii="Times New Roman"/>
                <w:b w:val="false"/>
                <w:i w:val="false"/>
                <w:color w:val="000000"/>
                <w:sz w:val="20"/>
              </w:rPr>
              <w:t>
ccdo:​Communication​Details​Type (M.CDT.00003)</w:t>
            </w:r>
          </w:p>
          <w:bookmarkEnd w:id="12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09"/>
          <w:p>
            <w:pPr>
              <w:spacing w:after="20"/>
              <w:ind w:left="20"/>
              <w:jc w:val="both"/>
            </w:pPr>
            <w:r>
              <w:rPr>
                <w:rFonts w:ascii="Times New Roman"/>
                <w:b w:val="false"/>
                <w:i w:val="false"/>
                <w:color w:val="000000"/>
                <w:sz w:val="20"/>
              </w:rPr>
              <w:t>
9.11.1. Код вида связи</w:t>
            </w:r>
          </w:p>
          <w:bookmarkEnd w:id="1209"/>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10"/>
          <w:p>
            <w:pPr>
              <w:spacing w:after="20"/>
              <w:ind w:left="20"/>
              <w:jc w:val="both"/>
            </w:pPr>
            <w:r>
              <w:rPr>
                <w:rFonts w:ascii="Times New Roman"/>
                <w:b w:val="false"/>
                <w:i w:val="false"/>
                <w:color w:val="000000"/>
                <w:sz w:val="20"/>
              </w:rPr>
              <w:t>
csdo:​Communication​Channel​Code​V2​Type (M.SDT.00163)</w:t>
            </w:r>
          </w:p>
          <w:bookmarkEnd w:id="12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11"/>
          <w:p>
            <w:pPr>
              <w:spacing w:after="20"/>
              <w:ind w:left="20"/>
              <w:jc w:val="both"/>
            </w:pPr>
            <w:r>
              <w:rPr>
                <w:rFonts w:ascii="Times New Roman"/>
                <w:b w:val="false"/>
                <w:i w:val="false"/>
                <w:color w:val="000000"/>
                <w:sz w:val="20"/>
              </w:rPr>
              <w:t>
9.11.2. Наименование вида связи</w:t>
            </w:r>
          </w:p>
          <w:bookmarkEnd w:id="1211"/>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212"/>
          <w:p>
            <w:pPr>
              <w:spacing w:after="20"/>
              <w:ind w:left="20"/>
              <w:jc w:val="both"/>
            </w:pPr>
            <w:r>
              <w:rPr>
                <w:rFonts w:ascii="Times New Roman"/>
                <w:b w:val="false"/>
                <w:i w:val="false"/>
                <w:color w:val="000000"/>
                <w:sz w:val="20"/>
              </w:rPr>
              <w:t>
csdo:​Name120​Type (M.SDT.00055)</w:t>
            </w:r>
          </w:p>
          <w:bookmarkEnd w:id="12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13"/>
          <w:p>
            <w:pPr>
              <w:spacing w:after="20"/>
              <w:ind w:left="20"/>
              <w:jc w:val="both"/>
            </w:pPr>
            <w:r>
              <w:rPr>
                <w:rFonts w:ascii="Times New Roman"/>
                <w:b w:val="false"/>
                <w:i w:val="false"/>
                <w:color w:val="000000"/>
                <w:sz w:val="20"/>
              </w:rPr>
              <w:t>
9.11.3. Идентификатор канала связи</w:t>
            </w:r>
          </w:p>
          <w:bookmarkEnd w:id="1213"/>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214"/>
          <w:p>
            <w:pPr>
              <w:spacing w:after="20"/>
              <w:ind w:left="20"/>
              <w:jc w:val="both"/>
            </w:pPr>
            <w:r>
              <w:rPr>
                <w:rFonts w:ascii="Times New Roman"/>
                <w:b w:val="false"/>
                <w:i w:val="false"/>
                <w:color w:val="000000"/>
                <w:sz w:val="20"/>
              </w:rPr>
              <w:t>
csdo:​Communication​Channel​Id​Type (M.SDT.00015)</w:t>
            </w:r>
          </w:p>
          <w:bookmarkEnd w:id="12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215"/>
          <w:p>
            <w:pPr>
              <w:spacing w:after="20"/>
              <w:ind w:left="20"/>
              <w:jc w:val="both"/>
            </w:pPr>
            <w:r>
              <w:rPr>
                <w:rFonts w:ascii="Times New Roman"/>
                <w:b w:val="false"/>
                <w:i w:val="false"/>
                <w:color w:val="000000"/>
                <w:sz w:val="20"/>
              </w:rPr>
              <w:t>
9.12. Код вида участника цепи поставки</w:t>
            </w:r>
          </w:p>
          <w:bookmarkEnd w:id="1215"/>
          <w:p>
            <w:pPr>
              <w:spacing w:after="20"/>
              <w:ind w:left="20"/>
              <w:jc w:val="both"/>
            </w:pPr>
            <w:r>
              <w:rPr>
                <w:rFonts w:ascii="Times New Roman"/>
                <w:b w:val="false"/>
                <w:i w:val="false"/>
                <w:color w:val="000000"/>
                <w:sz w:val="20"/>
              </w:rPr>
              <w:t>
(csdo:​Supply​Chain​Party​Kind​Code)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216"/>
          <w:p>
            <w:pPr>
              <w:spacing w:after="20"/>
              <w:ind w:left="20"/>
              <w:jc w:val="both"/>
            </w:pPr>
            <w:r>
              <w:rPr>
                <w:rFonts w:ascii="Times New Roman"/>
                <w:b w:val="false"/>
                <w:i w:val="false"/>
                <w:color w:val="000000"/>
                <w:sz w:val="20"/>
              </w:rPr>
              <w:t>
csdo:​Code2​Type (M.SDT.00170)</w:t>
            </w:r>
          </w:p>
          <w:bookmarkEnd w:id="12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17"/>
          <w:p>
            <w:pPr>
              <w:spacing w:after="20"/>
              <w:ind w:left="20"/>
              <w:jc w:val="both"/>
            </w:pPr>
            <w:r>
              <w:rPr>
                <w:rFonts w:ascii="Times New Roman"/>
                <w:b w:val="false"/>
                <w:i w:val="false"/>
                <w:color w:val="000000"/>
                <w:sz w:val="20"/>
              </w:rPr>
              <w:t>
10. Уполномоченный орган государства-члена</w:t>
            </w:r>
          </w:p>
          <w:bookmarkEnd w:id="1217"/>
          <w:p>
            <w:pPr>
              <w:spacing w:after="20"/>
              <w:ind w:left="20"/>
              <w:jc w:val="both"/>
            </w:pPr>
            <w:r>
              <w:rPr>
                <w:rFonts w:ascii="Times New Roman"/>
                <w:b w:val="false"/>
                <w:i w:val="false"/>
                <w:color w:val="000000"/>
                <w:sz w:val="20"/>
              </w:rPr>
              <w:t>
(ccdo:​Unified​Authority​Details)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выдавший ветеринарный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18"/>
          <w:p>
            <w:pPr>
              <w:spacing w:after="20"/>
              <w:ind w:left="20"/>
              <w:jc w:val="both"/>
            </w:pPr>
            <w:r>
              <w:rPr>
                <w:rFonts w:ascii="Times New Roman"/>
                <w:b w:val="false"/>
                <w:i w:val="false"/>
                <w:color w:val="000000"/>
                <w:sz w:val="20"/>
              </w:rPr>
              <w:t>
ccdo:​Unified​Authority​Details​Type (M.CDT.00054)</w:t>
            </w:r>
          </w:p>
          <w:bookmarkEnd w:id="12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219"/>
          <w:p>
            <w:pPr>
              <w:spacing w:after="20"/>
              <w:ind w:left="20"/>
              <w:jc w:val="both"/>
            </w:pPr>
            <w:r>
              <w:rPr>
                <w:rFonts w:ascii="Times New Roman"/>
                <w:b w:val="false"/>
                <w:i w:val="false"/>
                <w:color w:val="000000"/>
                <w:sz w:val="20"/>
              </w:rPr>
              <w:t>
10.1. Код страны</w:t>
            </w:r>
          </w:p>
          <w:bookmarkEnd w:id="1219"/>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220"/>
          <w:p>
            <w:pPr>
              <w:spacing w:after="20"/>
              <w:ind w:left="20"/>
              <w:jc w:val="both"/>
            </w:pPr>
            <w:r>
              <w:rPr>
                <w:rFonts w:ascii="Times New Roman"/>
                <w:b w:val="false"/>
                <w:i w:val="false"/>
                <w:color w:val="000000"/>
                <w:sz w:val="20"/>
              </w:rPr>
              <w:t>
csdo:​Unified​Country​Code​Type (M.SDT.00112)</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221"/>
          <w:p>
            <w:pPr>
              <w:spacing w:after="20"/>
              <w:ind w:left="20"/>
              <w:jc w:val="both"/>
            </w:pPr>
            <w:r>
              <w:rPr>
                <w:rFonts w:ascii="Times New Roman"/>
                <w:b w:val="false"/>
                <w:i w:val="false"/>
                <w:color w:val="000000"/>
                <w:sz w:val="20"/>
              </w:rPr>
              <w:t>
а) Идентификатор справочника (классификатора)</w:t>
            </w:r>
          </w:p>
          <w:bookmarkEnd w:id="122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222"/>
          <w:p>
            <w:pPr>
              <w:spacing w:after="20"/>
              <w:ind w:left="20"/>
              <w:jc w:val="both"/>
            </w:pPr>
            <w:r>
              <w:rPr>
                <w:rFonts w:ascii="Times New Roman"/>
                <w:b w:val="false"/>
                <w:i w:val="false"/>
                <w:color w:val="000000"/>
                <w:sz w:val="20"/>
              </w:rPr>
              <w:t>
csdo:​Reference​Data​Id​Type (M.SDT.00091)</w:t>
            </w:r>
          </w:p>
          <w:bookmarkEnd w:id="12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223"/>
          <w:p>
            <w:pPr>
              <w:spacing w:after="20"/>
              <w:ind w:left="20"/>
              <w:jc w:val="both"/>
            </w:pPr>
            <w:r>
              <w:rPr>
                <w:rFonts w:ascii="Times New Roman"/>
                <w:b w:val="false"/>
                <w:i w:val="false"/>
                <w:color w:val="000000"/>
                <w:sz w:val="20"/>
              </w:rPr>
              <w:t>
10.2. Идентификатор уполномоченного органа государства-члена</w:t>
            </w:r>
          </w:p>
          <w:bookmarkEnd w:id="1223"/>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224"/>
          <w:p>
            <w:pPr>
              <w:spacing w:after="20"/>
              <w:ind w:left="20"/>
              <w:jc w:val="both"/>
            </w:pPr>
            <w:r>
              <w:rPr>
                <w:rFonts w:ascii="Times New Roman"/>
                <w:b w:val="false"/>
                <w:i w:val="false"/>
                <w:color w:val="000000"/>
                <w:sz w:val="20"/>
              </w:rPr>
              <w:t>
csdo:​Id20​Type (M.SDT.00092)</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225"/>
          <w:p>
            <w:pPr>
              <w:spacing w:after="20"/>
              <w:ind w:left="20"/>
              <w:jc w:val="both"/>
            </w:pPr>
            <w:r>
              <w:rPr>
                <w:rFonts w:ascii="Times New Roman"/>
                <w:b w:val="false"/>
                <w:i w:val="false"/>
                <w:color w:val="000000"/>
                <w:sz w:val="20"/>
              </w:rPr>
              <w:t>
10.3. Наименование уполномоченного органа государства-члена</w:t>
            </w:r>
          </w:p>
          <w:bookmarkEnd w:id="1225"/>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226"/>
          <w:p>
            <w:pPr>
              <w:spacing w:after="20"/>
              <w:ind w:left="20"/>
              <w:jc w:val="both"/>
            </w:pPr>
            <w:r>
              <w:rPr>
                <w:rFonts w:ascii="Times New Roman"/>
                <w:b w:val="false"/>
                <w:i w:val="false"/>
                <w:color w:val="000000"/>
                <w:sz w:val="20"/>
              </w:rPr>
              <w:t>
csdo:​Name300​Type (M.SDT.00056)</w:t>
            </w:r>
          </w:p>
          <w:bookmarkEnd w:id="12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227"/>
          <w:p>
            <w:pPr>
              <w:spacing w:after="20"/>
              <w:ind w:left="20"/>
              <w:jc w:val="both"/>
            </w:pPr>
            <w:r>
              <w:rPr>
                <w:rFonts w:ascii="Times New Roman"/>
                <w:b w:val="false"/>
                <w:i w:val="false"/>
                <w:color w:val="000000"/>
                <w:sz w:val="20"/>
              </w:rPr>
              <w:t>
10.4. Краткое наименование уполномоченного органа государства-члена</w:t>
            </w:r>
          </w:p>
          <w:bookmarkEnd w:id="1227"/>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228"/>
          <w:p>
            <w:pPr>
              <w:spacing w:after="20"/>
              <w:ind w:left="20"/>
              <w:jc w:val="both"/>
            </w:pPr>
            <w:r>
              <w:rPr>
                <w:rFonts w:ascii="Times New Roman"/>
                <w:b w:val="false"/>
                <w:i w:val="false"/>
                <w:color w:val="000000"/>
                <w:sz w:val="20"/>
              </w:rPr>
              <w:t>
csdo:​Name120​Type (M.SDT.00055)</w:t>
            </w:r>
          </w:p>
          <w:bookmarkEnd w:id="12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229"/>
          <w:p>
            <w:pPr>
              <w:spacing w:after="20"/>
              <w:ind w:left="20"/>
              <w:jc w:val="both"/>
            </w:pPr>
            <w:r>
              <w:rPr>
                <w:rFonts w:ascii="Times New Roman"/>
                <w:b w:val="false"/>
                <w:i w:val="false"/>
                <w:color w:val="000000"/>
                <w:sz w:val="20"/>
              </w:rPr>
              <w:t>
11. Код причины приостановления движения подконтрольных товаров</w:t>
            </w:r>
          </w:p>
          <w:bookmarkEnd w:id="1229"/>
          <w:p>
            <w:pPr>
              <w:spacing w:after="20"/>
              <w:ind w:left="20"/>
              <w:jc w:val="both"/>
            </w:pPr>
            <w:r>
              <w:rPr>
                <w:rFonts w:ascii="Times New Roman"/>
                <w:b w:val="false"/>
                <w:i w:val="false"/>
                <w:color w:val="000000"/>
                <w:sz w:val="20"/>
              </w:rPr>
              <w:t>
(smsdo:​Consignment​Detention​Reason​Code)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приостановления движения подконтрольных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230"/>
          <w:p>
            <w:pPr>
              <w:spacing w:after="20"/>
              <w:ind w:left="20"/>
              <w:jc w:val="both"/>
            </w:pPr>
            <w:r>
              <w:rPr>
                <w:rFonts w:ascii="Times New Roman"/>
                <w:b w:val="false"/>
                <w:i w:val="false"/>
                <w:color w:val="000000"/>
                <w:sz w:val="20"/>
              </w:rPr>
              <w:t>
csdo:​Unified​Optional​Code20​Type (M.SDT.00335)</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231"/>
          <w:p>
            <w:pPr>
              <w:spacing w:after="20"/>
              <w:ind w:left="20"/>
              <w:jc w:val="both"/>
            </w:pPr>
            <w:r>
              <w:rPr>
                <w:rFonts w:ascii="Times New Roman"/>
                <w:b w:val="false"/>
                <w:i w:val="false"/>
                <w:color w:val="000000"/>
                <w:sz w:val="20"/>
              </w:rPr>
              <w:t>
а) Идентификатор справочника (классификатора)</w:t>
            </w:r>
          </w:p>
          <w:bookmarkEnd w:id="123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232"/>
          <w:p>
            <w:pPr>
              <w:spacing w:after="20"/>
              <w:ind w:left="20"/>
              <w:jc w:val="both"/>
            </w:pPr>
            <w:r>
              <w:rPr>
                <w:rFonts w:ascii="Times New Roman"/>
                <w:b w:val="false"/>
                <w:i w:val="false"/>
                <w:color w:val="000000"/>
                <w:sz w:val="20"/>
              </w:rPr>
              <w:t>
csdo:​Reference​Data​Id​Type (M.SDT.00091)</w:t>
            </w:r>
          </w:p>
          <w:bookmarkEnd w:id="12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233"/>
          <w:p>
            <w:pPr>
              <w:spacing w:after="20"/>
              <w:ind w:left="20"/>
              <w:jc w:val="both"/>
            </w:pPr>
            <w:r>
              <w:rPr>
                <w:rFonts w:ascii="Times New Roman"/>
                <w:b w:val="false"/>
                <w:i w:val="false"/>
                <w:color w:val="000000"/>
                <w:sz w:val="20"/>
              </w:rPr>
              <w:t>
12. Количество элементов</w:t>
            </w:r>
          </w:p>
          <w:bookmarkEnd w:id="1233"/>
          <w:p>
            <w:pPr>
              <w:spacing w:after="20"/>
              <w:ind w:left="20"/>
              <w:jc w:val="both"/>
            </w:pPr>
            <w:r>
              <w:rPr>
                <w:rFonts w:ascii="Times New Roman"/>
                <w:b w:val="false"/>
                <w:i w:val="false"/>
                <w:color w:val="000000"/>
                <w:sz w:val="20"/>
              </w:rPr>
              <w:t>
(csdo:​Item​Quantity)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выданных ветеринарных документов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234"/>
          <w:p>
            <w:pPr>
              <w:spacing w:after="20"/>
              <w:ind w:left="20"/>
              <w:jc w:val="both"/>
            </w:pPr>
            <w:r>
              <w:rPr>
                <w:rFonts w:ascii="Times New Roman"/>
                <w:b w:val="false"/>
                <w:i w:val="false"/>
                <w:color w:val="000000"/>
                <w:sz w:val="20"/>
              </w:rPr>
              <w:t>
csdo:​Quantity4​Type (M.SDT.00097)</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bookmarkStart w:name="z1953" w:id="1235"/>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1235"/>
    <w:bookmarkStart w:name="z1954" w:id="1236"/>
    <w:p>
      <w:pPr>
        <w:spacing w:after="0"/>
        <w:ind w:left="0"/>
        <w:jc w:val="left"/>
      </w:pPr>
      <w:r>
        <w:rPr>
          <w:rFonts w:ascii="Times New Roman"/>
          <w:b/>
          <w:i w:val="false"/>
          <w:color w:val="000000"/>
        </w:rPr>
        <w:t xml:space="preserve"> I. Общие положения</w:t>
      </w:r>
    </w:p>
    <w:bookmarkEnd w:id="1236"/>
    <w:bookmarkStart w:name="z1955" w:id="1237"/>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2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1963" w:id="1238"/>
    <w:p>
      <w:pPr>
        <w:spacing w:after="0"/>
        <w:ind w:left="0"/>
        <w:jc w:val="left"/>
      </w:pPr>
      <w:r>
        <w:rPr>
          <w:rFonts w:ascii="Times New Roman"/>
          <w:b/>
          <w:i w:val="false"/>
          <w:color w:val="000000"/>
        </w:rPr>
        <w:t xml:space="preserve"> II. Область применения</w:t>
      </w:r>
    </w:p>
    <w:bookmarkEnd w:id="1238"/>
    <w:bookmarkStart w:name="z1964" w:id="1239"/>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(P.SS.07)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239"/>
    <w:bookmarkStart w:name="z1965" w:id="1240"/>
    <w:p>
      <w:pPr>
        <w:spacing w:after="0"/>
        <w:ind w:left="0"/>
        <w:jc w:val="left"/>
      </w:pPr>
      <w:r>
        <w:rPr>
          <w:rFonts w:ascii="Times New Roman"/>
          <w:b/>
          <w:i w:val="false"/>
          <w:color w:val="000000"/>
        </w:rPr>
        <w:t xml:space="preserve"> III. Основные понятия</w:t>
      </w:r>
    </w:p>
    <w:bookmarkEnd w:id="1240"/>
    <w:bookmarkStart w:name="z1966" w:id="1241"/>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241"/>
    <w:bookmarkStart w:name="z1967" w:id="1242"/>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 xml:space="preserve">пунктом 30 </w:t>
      </w:r>
      <w:r>
        <w:rPr>
          <w:rFonts w:ascii="Times New Roman"/>
          <w:b w:val="false"/>
          <w:i w:val="false"/>
          <w:color w:val="000000"/>
          <w:sz w:val="28"/>
        </w:rPr>
        <w:t>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242"/>
    <w:bookmarkStart w:name="z1968" w:id="1243"/>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06 ноября 2014 г. № 200.</w:t>
      </w:r>
    </w:p>
    <w:bookmarkEnd w:id="1243"/>
    <w:bookmarkStart w:name="z1969" w:id="1244"/>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1244"/>
    <w:bookmarkStart w:name="z1970" w:id="1245"/>
    <w:p>
      <w:pPr>
        <w:spacing w:after="0"/>
        <w:ind w:left="0"/>
        <w:jc w:val="left"/>
      </w:pPr>
      <w:r>
        <w:rPr>
          <w:rFonts w:ascii="Times New Roman"/>
          <w:b/>
          <w:i w:val="false"/>
          <w:color w:val="000000"/>
        </w:rPr>
        <w:t xml:space="preserve"> IV. Участники взаимодействия</w:t>
      </w:r>
    </w:p>
    <w:bookmarkEnd w:id="1245"/>
    <w:bookmarkStart w:name="z1971" w:id="1246"/>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973" w:id="1247"/>
    <w:p>
      <w:pPr>
        <w:spacing w:after="0"/>
        <w:ind w:left="0"/>
        <w:jc w:val="left"/>
      </w:pPr>
      <w:r>
        <w:rPr>
          <w:rFonts w:ascii="Times New Roman"/>
          <w:b/>
          <w:i w:val="false"/>
          <w:color w:val="000000"/>
        </w:rPr>
        <w:t xml:space="preserve"> Роли участников взаимодействия</w:t>
      </w:r>
    </w:p>
    <w:bookmarkEnd w:id="1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уполномоченный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1974" w:id="1248"/>
    <w:p>
      <w:pPr>
        <w:spacing w:after="0"/>
        <w:ind w:left="0"/>
        <w:jc w:val="left"/>
      </w:pPr>
      <w:r>
        <w:rPr>
          <w:rFonts w:ascii="Times New Roman"/>
          <w:b/>
          <w:i w:val="false"/>
          <w:color w:val="000000"/>
        </w:rPr>
        <w:t xml:space="preserve"> V. Введение общего процесса в действие</w:t>
      </w:r>
    </w:p>
    <w:bookmarkEnd w:id="1248"/>
    <w:bookmarkStart w:name="z1975" w:id="1249"/>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17 августа 2021 г. № 103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государства – члены Союза (далее – государство-член) при координации Комиссии приступают к выполнению процедуры введения в действие общего процесса.</w:t>
      </w:r>
    </w:p>
    <w:bookmarkEnd w:id="1249"/>
    <w:bookmarkStart w:name="z1976" w:id="1250"/>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250"/>
    <w:bookmarkStart w:name="z1977" w:id="1251"/>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251"/>
    <w:bookmarkStart w:name="z1978" w:id="1252"/>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 </w:t>
      </w:r>
    </w:p>
    <w:bookmarkEnd w:id="1252"/>
    <w:bookmarkStart w:name="z1979" w:id="1253"/>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253"/>
    <w:bookmarkStart w:name="z1980" w:id="1254"/>
    <w:p>
      <w:pPr>
        <w:spacing w:after="0"/>
        <w:ind w:left="0"/>
        <w:jc w:val="left"/>
      </w:pPr>
      <w:r>
        <w:rPr>
          <w:rFonts w:ascii="Times New Roman"/>
          <w:b/>
          <w:i w:val="false"/>
          <w:color w:val="000000"/>
        </w:rPr>
        <w:t xml:space="preserve"> VI. Описание процедуры присоединения</w:t>
      </w:r>
    </w:p>
    <w:bookmarkEnd w:id="1254"/>
    <w:bookmarkStart w:name="z1981" w:id="1255"/>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255"/>
    <w:bookmarkStart w:name="z1982" w:id="1256"/>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256"/>
    <w:bookmarkStart w:name="z1983" w:id="1257"/>
    <w:p>
      <w:pPr>
        <w:spacing w:after="0"/>
        <w:ind w:left="0"/>
        <w:jc w:val="both"/>
      </w:pPr>
      <w:r>
        <w:rPr>
          <w:rFonts w:ascii="Times New Roman"/>
          <w:b w:val="false"/>
          <w:i w:val="false"/>
          <w:color w:val="000000"/>
          <w:sz w:val="28"/>
        </w:rPr>
        <w:t>
      1)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257"/>
    <w:bookmarkStart w:name="z1984" w:id="1258"/>
    <w:p>
      <w:pPr>
        <w:spacing w:after="0"/>
        <w:ind w:left="0"/>
        <w:jc w:val="both"/>
      </w:pPr>
      <w:r>
        <w:rPr>
          <w:rFonts w:ascii="Times New Roman"/>
          <w:b w:val="false"/>
          <w:i w:val="false"/>
          <w:color w:val="000000"/>
          <w:sz w:val="28"/>
        </w:rPr>
        <w:t>
      2)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258"/>
    <w:bookmarkStart w:name="z1985" w:id="1259"/>
    <w:p>
      <w:pPr>
        <w:spacing w:after="0"/>
        <w:ind w:left="0"/>
        <w:jc w:val="both"/>
      </w:pPr>
      <w:r>
        <w:rPr>
          <w:rFonts w:ascii="Times New Roman"/>
          <w:b w:val="false"/>
          <w:i w:val="false"/>
          <w:color w:val="000000"/>
          <w:sz w:val="28"/>
        </w:rPr>
        <w:t>
      3)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259"/>
    <w:bookmarkStart w:name="z1986" w:id="1260"/>
    <w:p>
      <w:pPr>
        <w:spacing w:after="0"/>
        <w:ind w:left="0"/>
        <w:jc w:val="both"/>
      </w:pPr>
      <w:r>
        <w:rPr>
          <w:rFonts w:ascii="Times New Roman"/>
          <w:b w:val="false"/>
          <w:i w:val="false"/>
          <w:color w:val="000000"/>
          <w:sz w:val="28"/>
        </w:rPr>
        <w:t>
      4)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260"/>
    <w:bookmarkStart w:name="z1987" w:id="1261"/>
    <w:p>
      <w:pPr>
        <w:spacing w:after="0"/>
        <w:ind w:left="0"/>
        <w:jc w:val="both"/>
      </w:pPr>
      <w:r>
        <w:rPr>
          <w:rFonts w:ascii="Times New Roman"/>
          <w:b w:val="false"/>
          <w:i w:val="false"/>
          <w:color w:val="000000"/>
          <w:sz w:val="28"/>
        </w:rPr>
        <w:t>
      5)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261"/>
    <w:bookmarkStart w:name="z1988" w:id="1262"/>
    <w:p>
      <w:pPr>
        <w:spacing w:after="0"/>
        <w:ind w:left="0"/>
        <w:jc w:val="both"/>
      </w:pPr>
      <w:r>
        <w:rPr>
          <w:rFonts w:ascii="Times New Roman"/>
          <w:b w:val="false"/>
          <w:i w:val="false"/>
          <w:color w:val="000000"/>
          <w:sz w:val="28"/>
        </w:rPr>
        <w:t>
      6)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126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