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1dfa994" w14:textId="1dfa994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 предоставлении Евразийской экономической комиссии официальной статистической информации уполномоченными органами государств – членов Евразийского экономического союза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Коллегии Евразийской экономической комиссии от 28 декабря 2021 года № 184. Утратило силу решением Коллегии Евразийской экономической комиссии от 27 декабря 2023 № 179.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Коллегии Евразийской экономической комиссии от 27.12.2023 </w:t>
      </w:r>
      <w:r>
        <w:rPr>
          <w:rFonts w:ascii="Times New Roman"/>
          <w:b w:val="false"/>
          <w:i w:val="false"/>
          <w:color w:val="ff0000"/>
          <w:sz w:val="28"/>
        </w:rPr>
        <w:t>№ 179</w:t>
      </w:r>
      <w:r>
        <w:rPr>
          <w:rFonts w:ascii="Times New Roman"/>
          <w:b w:val="false"/>
          <w:i w:val="false"/>
          <w:color w:val="ff0000"/>
          <w:sz w:val="28"/>
        </w:rPr>
        <w:t xml:space="preserve"> (вступает в силу по истечении 30 календарных дней с даты его официального опубликования).</w:t>
      </w:r>
    </w:p>
    <w:bookmarkStart w:name="z4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целях реализации </w:t>
      </w:r>
      <w:r>
        <w:rPr>
          <w:rFonts w:ascii="Times New Roman"/>
          <w:b w:val="false"/>
          <w:i w:val="false"/>
          <w:color w:val="000000"/>
          <w:sz w:val="28"/>
        </w:rPr>
        <w:t>пункта 6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Протокола о порядке формирования и распространения официальной статистической информации Евразийского экономического союза (приложение № 4 к Договору о Евразийском экономическом союзе от 29 мая 2014 года) Коллегия Евразийской экономической комиссии </w:t>
      </w:r>
      <w:r>
        <w:rPr>
          <w:rFonts w:ascii="Times New Roman"/>
          <w:b/>
          <w:i w:val="false"/>
          <w:color w:val="000000"/>
          <w:sz w:val="28"/>
        </w:rPr>
        <w:t>решил</w:t>
      </w:r>
      <w:r>
        <w:rPr>
          <w:rFonts w:ascii="Times New Roman"/>
          <w:b/>
          <w:i w:val="false"/>
          <w:color w:val="000000"/>
          <w:sz w:val="28"/>
        </w:rPr>
        <w:t>а: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Утвердить прилагаемые:</w:t>
      </w:r>
    </w:p>
    <w:bookmarkEnd w:id="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перечень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статистических показателей официальной статистической информации, предоставляемой Евразийской экономической комиссии уполномоченными органами государств – членов Евразийского экономического союза;</w:t>
      </w:r>
    </w:p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форматы предоставления Евразийской экономической комиссии официальной статистической информации уполномоченными органами государств – членов Евразийского экономического союза.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Установить, что официальная статистическая информация предоставляется Евразийской экономической комиссии уполномоченными органами государств – членов Евразийского экономического союза в форматах, утвержденных настоящим Решением, в соответствии с периодичностью и разрезностью согласно национальным программам статистических работ государств – членов Евразийского экономического союза. 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3. Признать утратившими силу: </w:t>
      </w:r>
    </w:p>
    <w:bookmarkEnd w:id="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пункты 1</w:t>
      </w:r>
      <w:r>
        <w:rPr>
          <w:rFonts w:ascii="Times New Roman"/>
          <w:b w:val="false"/>
          <w:i w:val="false"/>
          <w:color w:val="000000"/>
          <w:sz w:val="28"/>
        </w:rPr>
        <w:t xml:space="preserve"> и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Решения Коллегии Евразийской экономической комиссии от 3 декабря 2018 г. № 197 "О предоставлении Евразийской экономической комиссии официальной статистической информации уполномоченными органами государств – членов Евразийского экономического союза";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Решение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Коллегии Евразийской экономической комиссии от 17 декабря 2019 г. № 222 "О внесении изменений в Решение Коллегии Евразийской экономической комиссии от 3 декабря 2018 г. № 197";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Решение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Коллегии Евразийской экономической комиссии от 15 декабря 2020 г. № 170 "О внесении изменений в Решение Коллегии Евразийской экономической комиссии от 3 декабря 2018 г. № 197".</w:t>
      </w:r>
    </w:p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Решение вступает в силу по истечении 30 календарных дней с даты его официального опубликования.</w:t>
      </w:r>
    </w:p>
    <w:bookmarkEnd w:id="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Коллегии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0"/>
              <w:ind w:left="0"/>
              <w:jc w:val="left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Евразийской экономической комиссии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Мясникович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Решением Коллегии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Евразийской экономической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28 декабря 2021 г. № 184</w:t>
            </w:r>
          </w:p>
        </w:tc>
      </w:tr>
    </w:tbl>
    <w:bookmarkStart w:name="z16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Перечень</w:t>
      </w:r>
    </w:p>
    <w:bookmarkEnd w:id="6"/>
    <w:bookmarkStart w:name="z17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статистических показателей официальной статистической информации, предоставляемой Евразийской экономической комиссии уполномоченными органами государств – членов Евразийского экономического союза</w:t>
      </w:r>
    </w:p>
    <w:bookmarkEnd w:id="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показателя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Периодичность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Разрезность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 Национальные счета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1. Валовой внутренний продукт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" w:id="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элементам конечного использования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цен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" w:id="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элементам конечного использования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источникам доходов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цен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 Выпуск в основных ценах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" w:id="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3. Промежуточное потребление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" w:id="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 Валовая добавленная стоимость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" w:id="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" w:id="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 Налоги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 Субсидии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 Индексы физического объема валового внутреннего продукта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" w:id="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элементам конечного использования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" w:id="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элементам конечного использования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8. Индексы физического объема валовой добавленной стоимости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" w:id="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" w:id="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 Индексы физического объема налогов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 Индексы физического объема субсидий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 Индекс-дефлятор валового внутреннего продукта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" w:id="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элементам конечного использования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" w:id="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элементам конечного использования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 Индекс-дефлятор валовой добавленной стоимости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" w:id="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" w:id="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 Индекс-дефлятор налогов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 Индекс-дефлятор субсидий на продукты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 Оплата труда наемных работников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" w:id="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 Другие чистые налоги на производство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" w:id="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17. Потребление основного капитала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" w:id="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 Валовая прибыль и валовой смешанный доход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" w:id="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 Оплата труда работников, полученная от "остального мира"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 Доходы от собственности, полученные от "остального мира"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 Оплата труда работников, переданная "остальному миру"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 Доходы от собственности, переданные "остальному миру"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23. Валовой национальный доход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 Текущие трансферты, полученные от "остального мира"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 Текущие трансферты, переданные "остальному миру"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26. Валовой располагаемый доход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"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27. Социальные трансферты в натуральной форме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"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 Валовой скорректированный располагаемый доход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"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29. Расходы на конечное потребление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"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 Валовое сбережение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"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 Капитальные трансферты, полученные от "остального мира"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 Капитальные трансферты, переданные "остальному миру"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33. Валовое накопление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"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 Валовое накопление основного капитала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"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 Изменение запасов материальных оборотных средств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"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 Статистическое расхождение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 Чистое кредитование (+), чистое заимствование (–)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 Экспорт товаров и услуг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 Импорт товаров и услуг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40. Налоги на производство и импорт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 Другие налоги на производство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42. Субсидии на производство и импорт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 Другие субсидии на производство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институциональным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44. Валовой внутренний продукт на душу населения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 Валовой внутренний продукт на одного занятого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46. Валовой внутренний продукт на душу населения по паритету покупательной способности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 Межотраслевые балансы производства и использования товаров и услуг (в основных ценах или ценах конечного потребления): симметричные таблицы "Затраты-выпуск"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годовая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(единовременная)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форматах стран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 Промышленность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 Объем промышленного производства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"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49. Индексы промышленного производства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 Производство промышленной продукции в натуральном выражении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видам продукции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видам продукции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видам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51. Число действующих предприятий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 Использование среднегодовой производственной мощности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выпуску отдельных видов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 Электробаланс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структуре электробаланса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 Топливно-энергетический баланс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форматах стран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 Сельское хозяйство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 Объем производства продукции сельского, лесного и рыбного хозяйства</w:t>
            </w:r>
          </w:p>
          <w:bookmarkEnd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Объем производства продукции сельского хозяйства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  <w:bookmarkEnd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(предварительные итоги)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"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(окончательные итоги)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"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экономической деятельности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"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56. Индексы производства продукции сельского, лесного и рыбного хозяйства </w:t>
            </w:r>
          </w:p>
          <w:bookmarkEnd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Индексы производства продукции сельского хозяйства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8"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  <w:bookmarkEnd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(предварительные итоги)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"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(окончательные итоги)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" w:id="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 Земли, используемые землепользователями, занимающимися сельскохозяйственным производством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" w:id="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угодий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 Посевные площади сельскохозяйственных культур весеннего учҰта (по итогам сева под урожай текущего года)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" w:id="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 Посевные площади сельскохозяйственных культур (окончательные итоги)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" w:id="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 Площади многолетних насаждений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" w:id="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категориям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 Убранная площадь сельскохозяйственных культур и многолетних насаждений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 (в сезон проведения работ)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(предварительные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"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(окончательные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" w:id="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62. Валовые сборы сельскохозяйственных культур и многолетних насаждений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(предварительные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"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(окончательные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7"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63. Урожайность сельскохозяйственных культур и многолетних насаждений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 (в сезон проведения работ)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годовая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(предварительные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9"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(окончательные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" w:id="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64. Поголовье скота и птицы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"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животных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"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животных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65. Производство продукции животноводства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"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"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66. Производство основных видов продукции сельского хозяйства на душу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 Реализация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68. Остатки сельскохозяйственной продукции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69. Наличие зерна в сельскохозяйственных, заготовительных и перерабатывающих организациях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"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организаций</w:t>
            </w:r>
          </w:p>
          <w:bookmarkEnd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70. Площадь сельскохозяйственных культур, подлежащая уборке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 (в сезон проведения работ)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71. Доля убранной площади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 (в сезон проведения работ)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72. Намолочено (собрано) сельскохозяйственных культур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 (в сезон проведения работ)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"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73. Количество сельскохозяйственных производителей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74. Внесено удобрений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9"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удобрений</w:t>
            </w:r>
          </w:p>
          <w:bookmarkEnd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75. Внесено удобрений на гектар посевной площади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" w:id="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удобрений</w:t>
            </w:r>
          </w:p>
          <w:bookmarkEnd w:id="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76. Удельный вес площади с внесенными удобрениями в общей посевной площади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удобрений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77. Произвестковано кислых почв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  <w:bookmarkEnd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78. Внесено известняковой муки и других известковых материалов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79. Внесено известняковой муки и других известковых материалов на гектар площади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 Наличие сельскохозяйственной техники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техники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81. Поступление новой сельскохозяйственной техники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техники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82. Продуктивность скота и птицы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2"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категориям хозяйств </w:t>
            </w:r>
          </w:p>
          <w:bookmarkEnd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животных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83. Структура производства основных видов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  <w:bookmarkEnd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84. Себестоимость производства единицы сельскохозяйственной продукции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 Расход кормов в сельскохозяйственных организациях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кормов</w:t>
            </w:r>
          </w:p>
          <w:bookmarkEnd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животных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86. Рентабельность продаж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87. Рентабельность производства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сельскохозяйственной продукции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88. Рентабельность реализованной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видам сельскохозяйственной продукции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 хозяйств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89. Выручка от реализации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90. Баланс ресурсов и использования продуктов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"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  <w:bookmarkEnd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ресурсов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использования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91. Потребность в семенах сельскохозяйственных культур и посадочном материале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"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  <w:bookmarkEnd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92. Производство семян сельскохозяйственных культур и посадочного материала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"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семян</w:t>
            </w:r>
          </w:p>
          <w:bookmarkEnd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сельскохозяйственных культур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93. Наличие семян сельскохозяйственных культур и посадочного материала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"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сельскохозяйственных культур</w:t>
            </w:r>
          </w:p>
          <w:bookmarkEnd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многолетних насаждений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94. Производство продукции рыболовства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"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продукции рыболовства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95. Производство продукции рыбоводства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"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продукции рыбоводства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 Строительство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96. Объем выполненных строительных работ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"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формам собственности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"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формам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97. Индекс объема выполненных строительных работ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"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формам собственности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"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формам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98. Ввод в действие жилых домов и общежитий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источникам финансирования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99. Ввод в действие жилых домов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1 000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100. Число построенных квартир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10 000 человек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101. Ввод в действие объектов образования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образования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образования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102. Ввод в действие объектов здравоохранения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здравоохранения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здравоохранения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103. Ввод в действие производственных мощностей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производственных мощностей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104. Ввод в действие природоохранных объектов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природоохранных объектов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 Внутренняя торговля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105. Оборот розничной торговли через все каналы реализации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каналам реализации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группам товаров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каналам реализации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группам товаров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товаров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106. Индекс физического объема оборота розничной торговли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месячная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"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каналам реализации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группам товаров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"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каналам реализации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группам товаров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товаров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107. Количество объектов розничной сети, сети предприятий питания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108. Площадь зала объектов розничной сети, сети предприятий питания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109. Количество мест в ресторанах, кафе, барах, столовых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110. Оборот общественного питания (предприятий питания)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месячная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111. Индекс физического объема оборота общественного питания (предприятий питания)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112. Оборот оптовой торговли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113. Индекс физического объема оборота оптовой торговли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 Транспорт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114. Перевозки грузов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транспорта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перевозок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115. Грузооборот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транспорта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перевозок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116. Перевозки пассажиров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3"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транспорта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перевозок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117. Пассажирооборот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"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"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транспорта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перевозок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118. Наличие единиц транспортных средств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"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транспортных средств</w:t>
            </w:r>
          </w:p>
          <w:bookmarkEnd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принадлежности транспортных средств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119. Легковые автомобили в собственности граждан на 1 000 человек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120. Эксплуатационная длина путей сообщения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путей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принадлежности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121. Плотность путей сообщения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путей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122. Перевозки грузов автомобильным транспортом по территории государства – члена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"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регионам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123. Структура перевозимых грузов каботажными автомобильными перевозками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регионам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 Связь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124. Доходы от услуг в сфере телекоммуникаций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125. Доходы от услуг в сфере телекоммуникаций от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126. Число абонентов подвижной радиотелефонной (сотовой) связи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127. Число абонентов подвижной радиотелефонной (сотовой) связи на 100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годовая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128. Число активных абонентов подвижной радиотелефонной (сотовой) связи, использующих услуги доступа к сети Интернет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годовая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129. Число активных абонентов подвижной радиотелефонной (сотовой) связи, использующих услуги доступа к широкополосной сети Интернет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130. Число активных абонентов фиксированного доступа к сети Интернет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131. Число активных абонентов фиксированного доступа к сети Интернет на 100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132. Число активных абонентов широкополосного доступа к сети Интернет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133. Число активных абонентов широкополосного доступа к сети Интернет на 100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134. Число активных абонентов подвижной радиотелефонной (сотовой) связи, использующих услуги доступа к сети Интернет на 100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135. Число активных абонентов подвижной радиотелефонной (сотовой) связи, использующих услуги доступа к широкополосной сети Интернет на 100 человек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136. Число домашних телефонных аппаратов на 1 000 человек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 Туризм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137. Количество въездных поездок иностранных граждан в страну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"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целям поездки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"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странам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целям поездки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138. Количество выездных поездок граждан за границу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"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целям поездки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7"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странам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целям поездки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 Окружающая среда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139. Текущие затраты на охрану окружающей среды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0"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направлениям природоохранной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140. Выбросы загрязняющих веществ в атмосферный воздух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1"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загрязняющих веществ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141. Улавливание и обезвреживание загрязняющих атмосферный воздух веществ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142. Выбросы парниковых газов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2"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выбросов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секторам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143. Забор воды из природных источников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144. Использование воды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"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использования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145. Сброс сточных вод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146. Земельный фонд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"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категориям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147. Внесение пестицидов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"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пестицидов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148. Образование отходов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"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классам опасности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149. Использование и обезвреживание отходов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"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  <w:bookmarkEnd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классам опасности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 Инвестиции в основной капитал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150. Инвестиции в основной капитал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"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источникам финансирования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"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источникам финансирования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151. Индексы физического объема инвестиций в основной капитал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"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"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152. Инвестиции в основной капитал на душу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153. Инвестиции в основной капитал, направленные на охрану окружающей среды и рациональное использование природных ресурсов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"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направлениям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154. Введено основных фондов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"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155. Финансовые вложения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"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вложений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156. Национальное богатство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"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  <w:bookmarkEnd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"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стоимости</w:t>
            </w:r>
          </w:p>
          <w:bookmarkEnd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элементам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"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157. Основные фонды:</w:t>
            </w:r>
          </w:p>
          <w:bookmarkEnd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наличие на начало года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поступило за год всего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введено новых основных фондов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поступило по прочим источникам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выбыло за год всего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износ за год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ликвидировано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выбыло по прочим причинам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на конец года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1"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стоимости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158. Коэффициент обновления основных средств (фондов)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3"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159. Коэффициент выбытия основных средств (фондов)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"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160. Степень амортизации (износа) основных средств (фондов) (на конец года)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"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 Цены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161. Индекс цен производителей промышленной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месячная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"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видам экономической деятельности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промышленной продукции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энергоносителей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162. Средние цены производителей промышленной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месячная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"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промышленной продукции</w:t>
            </w:r>
          </w:p>
          <w:bookmarkEnd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энергоносителей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промышленной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163. Индекс цен производителей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"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164. Средние цены производителей сельскохозяйственной продукции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сельскохозяйственной продукции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165. Индекс цен в строительстве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166. Индекс цен на строительно-монтажные работы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167. Индекс цен на машины и оборудование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168. Индекс цен на прочие работы и затраты в строительстве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169. Индекс тарифов на перевозку грузов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"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170. Индекс тарифов на услуги связи для юридических лиц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"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связи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171. Индекс потребительских цен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"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товаров и услуг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172. Средние потребительские цены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месячная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товаров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товаров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173. Средние потребительские цены и тарифы на услуги для населения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услуг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 Статистика государственных финансов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174. Показатели консолидированного бюджета сектора государственного управления (по методологии Международного валютного фонда, кассовым методом)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подсекторам бюджетной системы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бюджетной системы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175. Доходы консолидированного бюджета сектора государственного управления (по методологии Международного валютного фонда, кассовым методом)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классификации доходов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классификации доходов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176. Расходы консолидированного бюджета сектора государственного управления (по методологии Международного валютного фонда, кассовым методом)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классификации расходов по функциям органов государственного управления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177. Расходы консолидированного бюджета сектора государственного управления (по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классификации расходов по функциям органов государственного управления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классификации расходов по функциям органов государственного управления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178. Доходы, расходы, дефицит (профицит) бюджетов (по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бюджетной системы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бюджетной системы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179. Источники финансирования дефицита бюджета (по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бюджетной системы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бюджетной системы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180. Показатели фондов социального обеспечения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"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фондам</w:t>
            </w:r>
          </w:p>
          <w:bookmarkEnd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основным агрегатам бюджета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фондам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основным агрегатам бюджета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181. Национальные (резервные) фонды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"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фондам</w:t>
            </w:r>
          </w:p>
          <w:bookmarkEnd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основным показателям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"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фондам</w:t>
            </w:r>
          </w:p>
          <w:bookmarkEnd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основным показателям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182. Доходы консолидированного бюджета (все виды поступлений 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национальной бюджетной классификации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национальной бюджетной классификации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183. Налоговые доходы консолидированного бюджета (по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"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определенным группировкам</w:t>
            </w:r>
          </w:p>
          <w:bookmarkEnd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9"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определенным группировкам</w:t>
            </w:r>
          </w:p>
          <w:bookmarkEnd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184. Государственный долг (по национальной методологии)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185. Долг сектора государственного управления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1"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сектора государственного управления</w:t>
            </w:r>
          </w:p>
          <w:bookmarkEnd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2"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государственного управления</w:t>
            </w:r>
          </w:p>
          <w:bookmarkEnd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186. Долг, гарантированный сектором государственного управления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3"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государственного управления</w:t>
            </w:r>
          </w:p>
          <w:bookmarkEnd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4"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государственного управления</w:t>
            </w:r>
          </w:p>
          <w:bookmarkEnd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187. Долг по поручительствам государства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188. Сумма платежей по погашению и обслуживанию государственного долга и других условных долговых обязательств государств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государственного управления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подсекторам государственного управления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 Денежно-кредитная статистика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189. Курс национальной валюты на конец отчетного периода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валютам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190. Курс национальной валюты в среднем за месяц (средневзвешенный за месяц)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валютам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191. Курс национальной валюты в среднем за квартал (средневзвешенный за квартал)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валютам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192. Курс национальной валюты в среднем за период с начала года (средневзвешенный за период с начала года)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валютам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193. Индекс реального эффективного обменного курса национальной валюты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процентах к базисному периоду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процентах к базисному периоду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194. Денежные агрегаты и денежная база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5"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денежных агрегатов</w:t>
            </w:r>
          </w:p>
          <w:bookmarkEnd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компонентам денежных агрегатов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6"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195. Ставка национального (центрального) банка</w:t>
            </w:r>
          </w:p>
          <w:bookmarkEnd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196. Средневзвешенная процентная ставка по кредитам, предоставленным физическим лицам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 кредитов и 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197. Средневзвешенная процентная ставка по жилищным кредитам, предоставленным физическим лицам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198. Средневзвешенная процентная ставка по кредитам, предоставленным юридическим лицам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"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 кредитов и по видам валют</w:t>
            </w:r>
          </w:p>
          <w:bookmarkEnd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199. Задолженность по кредитам, предоставленным физическим лицам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8"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кредитов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200. Задолженность по кредитам, предоставленным юридическим лицам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9"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201. Просроченная задолженность юридических лиц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1"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202. Объем кредитов, предоставленных физическим лицам за период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"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кредитов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203. Объем кредитов, предоставленных юридическим лицам за период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"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204. Задолженность по кредитам субъектов предпринимательства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"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группам субъектов предпринимательства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205. Объем кредитов, предоставленных субъектам предпринимательства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"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  <w:bookmarkEnd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группам субъектов предпринимательства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206. Депозиты физических лиц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207. Депозиты юридических лиц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валют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 Биржевая торговля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208. Объем биржевых торгов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"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биржам</w:t>
            </w:r>
          </w:p>
          <w:bookmarkEnd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резидентству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рынков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биржевых активов (финансовых инструментов)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209. Количество участников торгов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"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биржам</w:t>
            </w:r>
          </w:p>
          <w:bookmarkEnd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резидентству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рынков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биржевых активов (финансовых инструментов)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210. Рыночные цены и количество сделок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5"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биржам</w:t>
            </w:r>
          </w:p>
          <w:bookmarkEnd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сельскохозяйственной продукции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нефтепродуктов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 Субъекты финансового сектора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211. Количество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212. Количество филиалов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213. Количество представительств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214. Активы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7"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активов</w:t>
            </w:r>
          </w:p>
          <w:bookmarkEnd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215. Обязательства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8"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обязательств</w:t>
            </w:r>
          </w:p>
          <w:bookmarkEnd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216. Капитал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217. Рентабельность активов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218. Рентабельность капитала банков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219. Количество страховых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220. Сумма страховых премий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"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страхования</w:t>
            </w:r>
          </w:p>
          <w:bookmarkEnd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221. Сумма страховых выплат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0"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страхования</w:t>
            </w:r>
          </w:p>
          <w:bookmarkEnd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222. Активы страховых организаций по балансу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223. Собственные средства (капитал) страховых организаций по балансу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224. Количество заключенных договоров добровольного страхования с физическими лицами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225. Количество заключенных договоров добровольного страхования с юридическими лицами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226. Резервы страховых организаций по балансу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227. Количество финансовых организаций, осуществляющих лицензируемые виды деятельности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228. Активы финансовых организаций, осуществляющих лицензируемые виды деятельности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229. Действующие финансовые организации, филиалы, представительства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1"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  <w:bookmarkEnd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230. Количество субъектов на рынке ценных бумаг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субъектов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231. Действующие фонды коллективных инвестиций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232. Активы и чистые активы фондов коллективных инвестиций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полугодовая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отдельным секторам и подсекторам экономики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 Платежный баланс, международная инвестиционная позиция и внешний долг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233. Платежный баланс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стандартное представление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234. Международные резервы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резервов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235. Внешний долг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"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разрезе секторов </w:t>
            </w:r>
          </w:p>
          <w:bookmarkEnd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срочности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4"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разрезе секторов</w:t>
            </w:r>
          </w:p>
          <w:bookmarkEnd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срочности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236. Показатели графика платежей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обслуживанию внешнего долга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разрезе секторов </w:t>
            </w:r>
          </w:p>
          <w:bookmarkEnd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срочности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237. Международная инвестиционная позиция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"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активам и обязательствам</w:t>
            </w:r>
          </w:p>
          <w:bookmarkEnd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инвестиций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16а. Иностранные прямые инвестиции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238. Прямые инвестиции в страну (потоки)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"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  <w:bookmarkEnd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финансовым инструментам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239. Прямые инвестиции из страны (потоки)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"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  <w:bookmarkEnd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финансовым инструментам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240. Прямые инвестиции в страну (запасы)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"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  <w:bookmarkEnd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финансовым инструментам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241. Прямые инвестиции из страны (запасы)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"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  <w:bookmarkEnd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финансовым инструментам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16б. Международная торговля услугами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242. Экспорт и импорт услуг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"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  <w:bookmarkEnd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услуг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 Платежи по внешней торговле и переводы денег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243. Платежи за экспорт и импорт товаров и услуг (объем и количество транзакций)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валютам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244. Трансграничные денежные переводы физических лиц и личные переводы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 Внешняя и взаимная торговля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"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245. Экспорт товаров во внешней торговле с государствами, не являющимися членами Евразийского экономического союза: </w:t>
            </w:r>
          </w:p>
          <w:bookmarkEnd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стоимостном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(по статистической стоимости)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в натуральном выражении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(в основной и дополнительных единицах измерения в соответствии с единой Товарной номенклатурой внешнеэкономической деятельности Евразийского экономического союза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(далее – ТН ВЭД ЕАЭС))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"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товарам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торгующим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 на границе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"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товарам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торгующим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 на границе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0"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246. Импорт товаров во внешней торговле с государствами, не являющимися членами Евразийского экономического союза: </w:t>
            </w:r>
          </w:p>
          <w:bookmarkEnd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стоимостном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(по статистической стоимости)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натуральном выражении (в основной и дополнительных единицах измерения в соответствии с ТН ВЭД ЕАЭС)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2"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товарам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торгующим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 на границе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"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товарам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торгующим странам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транспорта на границе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"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247. Экспорт товаров во взаимной торговле с государствами – членами Евразийского экономического союза: </w:t>
            </w:r>
          </w:p>
          <w:bookmarkEnd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стоимостном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натуральном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(в основной и дополнительных единицах измерения в соответствии с ТН ВЭД ЕАЭС)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"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товарам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торгующим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1"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товарам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торгующим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6"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248. Импорт товаров во взаимной торговле с государствами – членами Евразийского экономического союза:</w:t>
            </w:r>
          </w:p>
          <w:bookmarkEnd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стоимостном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натуральном выражении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(в основной и дополнительных единицах измерения в соответствии с ТН ВЭД ЕАЭС)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8"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товарам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торгующим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"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товарам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(по подсубпозициям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ТН ВЭД ЕАЭС)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назначения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происхождения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странам отправления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торгующим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249. Индексы средних цен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экспорта во внешней торговле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 государствами, не являющимися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250. Индексы средних цен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импорта во внешней торговле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 государствами, не являющимися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251. Индексы средних цен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экспорта во взаимной торговле с государствами –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"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"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252. Индексы средних цен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импорта во взаимной торговле с государствами –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"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"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253. Индексы физического объема экспорта во внешней торговле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 государствами, не являющимися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254. Индексы физического объема импорта во внешней торговле с государствами, не являющимися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255. Индексы физического объема экспорта во взаимной торговле с государствами –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"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"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256. Индексы физического объема импорта во взаимной торговле с государствами – членами Евразийского экономического союза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"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 (актуализированные данные)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"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месяцам</w:t>
            </w:r>
          </w:p>
          <w:bookmarkEnd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государствам – членам Евразийского экономического союза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 Население и миграция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6"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257. Численность постоянного населения на начало года</w:t>
            </w:r>
          </w:p>
          <w:bookmarkEnd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(предварительная оценка)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7"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258. Численность постоянного населения на начало года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9"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возрасту и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городам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259. Численность постоянного населения в среднем за год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3"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260. Общий прирост численности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4"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прироста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261. Размер территории государства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262. Плотность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263. Число родившихся живыми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6"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264. Число мертворождений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"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265. Число умерших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0"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266. Число умерших в возрасте до 1 года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2"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267. Естественный прирост (убыль)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4"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268. Общий коэффициент рождаемости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6" w:id="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269. Общий коэффициент смертности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8"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270. Коэффициент младенческой смертности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0"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271. Общий коэффициент естественного прироста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2" w:id="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272. Число родившихся на 1000 женщин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" w:id="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  <w:bookmarkEnd w:id="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273. Суммарный коэффициент рождаемости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"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274. Брутто-коэффициент воспроизводства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" w:id="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275. Нетто-коэффициент воспроизводства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"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276. Средний возраст матери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"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типу поселения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277. Ожидаемая продолжительность жизни (число лет) при рождении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9" w:id="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278. Ожидаемая продолжительность жизни (число лет) для лиц, достигших определенного возраста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1" w:id="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279. Число прибывших на постоянное жительство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3"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5"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280. Число выбывших на постоянное жительство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0"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"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281. Миграционный прирост (отток)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7"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9"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целом </w:t>
            </w:r>
          </w:p>
          <w:bookmarkEnd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типу поселения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потокам миграции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 Труд и заработная плата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282. Численность населения обследуемого возраста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4"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283. Численность рабочей силы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5"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284. Уровень участия в рабочей силе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7"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285. Численность занятого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"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уровню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статусу на основной работе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286. Численность занятого населения, работающего на двух и более работах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"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287. Численность занятого населения, имеющего инвалидность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4" w:id="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288. Численность населения, занятого в неформальном секторе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5" w:id="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289. Уровень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6" w:id="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290. Численность лиц, не входящих в состав рабочей силы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7" w:id="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291. Средняя численность работников (число замещенных рабочих мест)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"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0"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292. Среднесписочная численность работников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1" w:id="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2" w:id="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293. Средняя численность внешних совместителей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3"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4"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294. Средняя численность работников, выполнявших работы по договорам гражданско-правового характера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5"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6" w:id="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295. Принято работников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квартальная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" w:id="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" w:id="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296. Принято работников на дополнительно введенные рабочие места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" w:id="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" w:id="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297. Уволено работников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" w:id="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" w:id="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298. Уволено работников в связи с сокращением персонала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"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"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299. Уволено работников по собственному желанию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"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" w:id="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300. Число вакантных рабочих мест (требуемых работников)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" w:id="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"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301. Затраты на рабочую силу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" w:id="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статьям затрат на рабочую силу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302. Численность безработных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1" w:id="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возрастным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уровню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продолжительности безработицы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источникам поиска работы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303. Численность безработных, имеющих инвалидность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" w:id="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304. Уровень безработицы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" w:id="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305. Средняя продолжительность безработицы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" w:id="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306. Численность молодежи, которая не работает (безработные или не в сфере занятости) и не учится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" w:id="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  <w:bookmarkEnd w:id="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возрастным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307. Численность незанятых граждан, обратившихся в службы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308. Индекс изменения численности незанятых граждан, обратившихся в службы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309. Численность граждан, признанных службами занятости населения безработными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310. Индекс изменения численности граждан, признанных службами занятости населения безработными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311. Численность трудоустроенных службами занятости населения незанятых граждан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312. Индекс изменения численности трудоустроенных службами занятости населения незанятых граждан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313. Численность незанятых граждан, состоящих на учете в службах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314. Индекс изменения численности незанятых граждан, состоящих на учете в службах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315. Численность незанятых граждан, состоящих на учете в службах занятости населения, в расчете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100 вакансий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316. Индекс изменения численности незанятых граждан, состоящих на учете в службах занятости населения, в расчете на 100 вакансий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317. Численность безработных, зарегистрированных в службах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318. Индекс изменения численности безработных, зарегистрированных в службах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319. Число свободных рабочих мест, заявленных предприятиями в службы занятости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320. Уровень зарегистрированной безработицы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321. Численность иностранных граждан, привлеченных на работу в страну из других стран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" w:id="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322. Численность граждан, выехавших из страны на работу в другие страны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" w:id="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323. Среднемесячная номинальная заработная плата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" w:id="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" w:id="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географическому охвату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полу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324. Индекс номинальной заработной платы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" w:id="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" w:id="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325. Индекс реальной заработной платы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" w:id="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" w:id="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географическому охвату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326. Минимальный размер оплаты труда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месячная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 Образование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327. Число образовательных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" w:id="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уровням профессионального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формам собственности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Международной стандартной классификации образования 2011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328. Численность обучающихся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образовательных организациях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9" w:id="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уровням профессионального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полу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формам собственности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платности обучения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гражданству обучающихся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Международной стандартной классификации образования 2011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329. Выпуск специалистов из образовательных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" w:id="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уровням профессионального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формам собственности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уровням Международной стандартной классификации образования 2011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330. Численность преподавателей (мастеров производственного обучения, профессорско-преподавательского состава) в образовательных организациях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"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уровням профессионального образования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формам собственности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 Уровень жизни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331. Общий объем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332. Денежные доходы в среднем на душу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333. Индекс номинальных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334. Индекс номинальных среднедушевых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335. Индекс реальных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336. Индекс реальных среднедушевых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337. Индекс реальных располагаемых денежных доходов населения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338. Средний размер назначенных пенсий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"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пенсий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получателей пенсий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339. Индекс номинального размера пенсий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340. Индекс реального размера пенсий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341. Размер базовой (фиксированной части) пенсии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342. Индекс номинального размера базовой (фиксированной части) пенсии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343. Индекс реального размера базовой (фиксированной части) пенсии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344. Минимальный размер пенсии по возрасту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345. Индекс минимального размера пенсии по возрасту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346. Индекс минимального размера пенсии по возрасту с учетом индекса потребительских цен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347. Численность пенсионеров, состоящих на учете в органах социальной защиты (социального обеспечения)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"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пенсий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полу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получателей пенсий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348. Распределение общего объема денежных доходов населения (домашних хозяйств)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децильным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349. Распределение общего объема располагаемых ресурсов населения (домашних хозяйств)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децильным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350. Распределение общего объема потребительских расходов населения (домашних хозяйств)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децильным группам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351. Коэффициент Джини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352. Коэффициент фондов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353. Уровень бедности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7"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критериям благосостояния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границам бедности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354. Черта бедности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355. Черта крайней бедности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356. Величина прожиточного минимума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9"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социально-демографическим группам населения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357. Стоимость минимального набора продуктов питания потребительской корзины для исчисления величины прожиточного минимума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358. Величина калорийности минимального набора продуктов питания в составе прожиточного минимума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359. Денежные доходы домашних хозяйств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0"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децильным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домашних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источникам денежных доходов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360. Потребительские расходы домашних хозяйств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"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децильным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домашних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видам товаров и услуг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группировке Классификатора индивидуального потребления по целям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361. Покупательная способность располагаемых денежных доходов населения (домашних хозяйств)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продуктов питания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362. Потребление основных продуктов питания в домашних хозяйствах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8"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децильным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домашних хозяйств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продуктов питания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363. Энергетическая ценность (калорийность) потребленных продуктов питания в сутки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"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децильным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домашних хозяйств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364. Энергетическая ценность (калорийность) потребленных продуктов питания животного происхождения в сутки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6"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типу поселения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децильным группам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типам домашних хозяйств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 Наука и инновации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365. Количество предприятий (организаций), выполнявших научные исследования и разработки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9"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366. Выполненный объем научных исследований и разработок (по договорным ценам)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0"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способу выполнения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видам работ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организаций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секторам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367. Научно-технические работы (продукция, услуги)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5"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способу выполнения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организаций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секторам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368. Затраты на научные исследования и разработки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"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затрат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организаций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работ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секторам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369. Внутренние затраты на научные исследования и разработки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4"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источникам финансирования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типам организаций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секторам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370. Отгружено (передано) продукции собственного производства в фактических отпускных ценах (без налогов, включаемых в выручку)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7"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371. Удельный вес отгруженной инновационной продукции в общем объеме отгруженной продукции организаций промышленности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8"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372. Удельный вес отгруженной инновационной продукции в общем объеме экспорта продукции организаций промышленности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9"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373. Затраты на технологические инновации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0"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источникам финансирования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 экономической деятельности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затрат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374. Удельный вес организаций, осуществлявших затраты на технологические инновации, в общем числе обследованных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3"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375. Удельный вес организаций, осуществлявших процессные инновации, в общем числе обследованных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"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376. Удельный вес организаций, осуществлявших продуктовые инновации, в общем числе обследованных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"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 Интеллектуальная собственность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377. Количество поступивших заявок на предоставление правовой охраны объектам интеллектуальной собственности национальными заявителями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интеллектуальной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378. Количество поступивших заявок на предоставление правовой охраны объектам интеллектуальной собственности иностранными заявителями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интеллектуальной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379. Количество выданных охранных документов по каждому объекту интеллектуальной собственности на имя национальных заявителей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интеллектуальной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380. Количество выданных охранных документов по каждому объекту интеллектуальной собственности на имя иностранных заявителей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интеллектуальной собственности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381. Количество зарегистрированных объектов интеллектуальной собственности в национальных таможенных реестрах объектов интеллектуальной собственности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объектов интеллектуальной собственности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 Малое предпринимательство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382. Количество малых предприятий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" w:id="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383. Число замещенных рабочих мест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" w:id="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384. Среднесписочная численность работников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" w:id="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385. Средняя численность внешних совместителей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" w:id="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386. Средняя численность работающих по договорам гражданско-правового характера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"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387. Численность лиц, занятых в сфере предпринимательской деятельности без образования юридического лица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"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388. Оборот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"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389. Выручка от реализации (продажи) продукции (работ, услуг)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390. Инвестиции в основной капитал малых предприятий (включая микропредприятия)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"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391. Чистая прибыль (убыток "–")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"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392. Рентабельность реализованной (проданной) продукции (работ, услуг) малых предприятий (включая микропредприятия)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"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 Предприятия с иностранными инвестициями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393. Количество действующих организаций (предприятий) с иностранными инвестициями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"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394. Уставный фонд (капитал) организаций (предприятий) с иностранными инвестициями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"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странам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395. Объем производства продукции (работ, услуг) организаций (предприятий) с иностранными инвестициями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"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видам экономической деятельности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 Государственные закупки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396. Стоимость заключенных договоров (контрактов) о закупках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"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источникам финансирования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виду предмета закупки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закупок, в том числе по процедурам, проводимым в электронном формате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стране происхождения товаров (работ, услуг)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5"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источникам финансирования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виду предмета закупки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закупок, в том числе по процедурам, проводимым в электроном формате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стране происхождения товаров (работ, услуг)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397. Количество проведенных процедур закупок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"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закупок, в том числе по процедурам, проводимым в электронном формате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1" w:id="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закупок, в том числе по процедурам, проводимым в электронном формате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398. Количество процедур закупок, которые не привели к заключению договора (контракта) о закупке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2" w:id="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3"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399. Количество поданных потенциальными поставщиками (подрядчиками, исполнителями) заявок (предложений)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"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стране регистрации потенциальных поставщиков (подрядчиков, исполнителей)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" w:id="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потенциальных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400. Количество заявок (предложений), не допущенных к определению поставщика (подрядчика, исполнителя)-победителя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"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стране регистрации потенциальных поставщиков (подрядчиков, исполнителей)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"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потенциальных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401. Количество отозванных потенциальными поставщиками (подрядчиками, исполнителями) заявок (предложений)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"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потенциальных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"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потенциальных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402. Объем денежных средств, израсходованных на организацию и проведение государственных (муниципальных) закупок (объем затрат)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"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"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способам закупок</w:t>
            </w:r>
          </w:p>
        </w:tc>
      </w:tr>
      <w:tr>
        <w:trPr>
          <w:trHeight w:val="30" w:hRule="atLeast"/>
        </w:trPr>
        <w:tc>
          <w:tcPr>
            <w:tcW w:w="41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403. Количество заявок (предложений) потенциальных поставщиков (подрядчиков, исполнителей), определенных поставщиками (подрядчиками, исполнителями)  победителями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квартальная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"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"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  <w:bookmarkEnd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способам закупок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 стране регистрации поставщиков (подрядчиков, исполнителей) 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 Аудиторы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404. Количество аудиторских организаций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405. Объем услуг, оказанных аудиторскими организациями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406. Количество аудиторов – индивидуальных предпринимателей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407. Объем услуг, оказанных аудиторами – индивидуальными предпринимателями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408. Количество аудиторов, имеющих квалификационный аттестат (свидетельство)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409. Количество выданных аудиторских заключений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годовая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целом</w:t>
            </w:r>
          </w:p>
        </w:tc>
      </w:tr>
    </w:tbl>
    <w:bookmarkStart w:name="z552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46990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3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65024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4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65405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5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6515100" cy="342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6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9"/>
    <w:p>
      <w:pPr>
        <w:spacing w:after="0"/>
        <w:ind w:left="0"/>
        <w:jc w:val="both"/>
      </w:pPr>
      <w:r>
        <w:drawing>
          <wp:inline distT="0" distB="0" distL="0" distR="0">
            <wp:extent cx="7810500" cy="369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7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0"/>
    <w:p>
      <w:pPr>
        <w:spacing w:after="0"/>
        <w:ind w:left="0"/>
        <w:jc w:val="both"/>
      </w:pPr>
      <w:r>
        <w:drawing>
          <wp:inline distT="0" distB="0" distL="0" distR="0">
            <wp:extent cx="7810500" cy="881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8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1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9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78105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0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1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7810500" cy="598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2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5"/>
    <w:p>
      <w:pPr>
        <w:spacing w:after="0"/>
        <w:ind w:left="0"/>
        <w:jc w:val="both"/>
      </w:pPr>
      <w:r>
        <w:drawing>
          <wp:inline distT="0" distB="0" distL="0" distR="0">
            <wp:extent cx="7810500" cy="251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6"/>
    <w:p>
      <w:pPr>
        <w:spacing w:after="0"/>
        <w:ind w:left="0"/>
        <w:jc w:val="both"/>
      </w:pPr>
      <w:r>
        <w:drawing>
          <wp:inline distT="0" distB="0" distL="0" distR="0">
            <wp:extent cx="7810500" cy="622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4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7"/>
    <w:p>
      <w:pPr>
        <w:spacing w:after="0"/>
        <w:ind w:left="0"/>
        <w:jc w:val="both"/>
      </w:pPr>
      <w:r>
        <w:drawing>
          <wp:inline distT="0" distB="0" distL="0" distR="0">
            <wp:extent cx="7810500" cy="56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5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6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9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7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76581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8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"/>
    <w:p>
      <w:pPr>
        <w:spacing w:after="0"/>
        <w:ind w:left="0"/>
        <w:jc w:val="both"/>
      </w:pPr>
      <w:r>
        <w:drawing>
          <wp:inline distT="0" distB="0" distL="0" distR="0">
            <wp:extent cx="5943600" cy="381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9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2"/>
    <w:p>
      <w:pPr>
        <w:spacing w:after="0"/>
        <w:ind w:left="0"/>
        <w:jc w:val="both"/>
      </w:pPr>
      <w:r>
        <w:drawing>
          <wp:inline distT="0" distB="0" distL="0" distR="0">
            <wp:extent cx="5778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0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3"/>
    <w:p>
      <w:pPr>
        <w:spacing w:after="0"/>
        <w:ind w:left="0"/>
        <w:jc w:val="both"/>
      </w:pPr>
      <w:r>
        <w:drawing>
          <wp:inline distT="0" distB="0" distL="0" distR="0">
            <wp:extent cx="5778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1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"/>
    <w:p>
      <w:pPr>
        <w:spacing w:after="0"/>
        <w:ind w:left="0"/>
        <w:jc w:val="both"/>
      </w:pPr>
      <w:r>
        <w:drawing>
          <wp:inline distT="0" distB="0" distL="0" distR="0">
            <wp:extent cx="58039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2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3152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3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73787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4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7"/>
    <w:p>
      <w:pPr>
        <w:spacing w:after="0"/>
        <w:ind w:left="0"/>
        <w:jc w:val="both"/>
      </w:pPr>
      <w:r>
        <w:drawing>
          <wp:inline distT="0" distB="0" distL="0" distR="0">
            <wp:extent cx="7810500" cy="726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5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628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6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6959600" cy="808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7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035800" cy="726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8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57404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9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69342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0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3"/>
    <w:p>
      <w:pPr>
        <w:spacing w:after="0"/>
        <w:ind w:left="0"/>
        <w:jc w:val="both"/>
      </w:pPr>
      <w:r>
        <w:drawing>
          <wp:inline distT="0" distB="0" distL="0" distR="0">
            <wp:extent cx="69342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69469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2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5"/>
    <w:p>
      <w:pPr>
        <w:spacing w:after="0"/>
        <w:ind w:left="0"/>
        <w:jc w:val="both"/>
      </w:pPr>
      <w:r>
        <w:drawing>
          <wp:inline distT="0" distB="0" distL="0" distR="0">
            <wp:extent cx="7454900" cy="990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3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6"/>
    <w:p>
      <w:pPr>
        <w:spacing w:after="0"/>
        <w:ind w:left="0"/>
        <w:jc w:val="both"/>
      </w:pPr>
      <w:r>
        <w:drawing>
          <wp:inline distT="0" distB="0" distL="0" distR="0">
            <wp:extent cx="7429500" cy="988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4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4803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5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8"/>
    <w:p>
      <w:pPr>
        <w:spacing w:after="0"/>
        <w:ind w:left="0"/>
        <w:jc w:val="both"/>
      </w:pPr>
      <w:r>
        <w:drawing>
          <wp:inline distT="0" distB="0" distL="0" distR="0">
            <wp:extent cx="6654800" cy="972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6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9"/>
    <w:p>
      <w:pPr>
        <w:spacing w:after="0"/>
        <w:ind w:left="0"/>
        <w:jc w:val="both"/>
      </w:pPr>
      <w:r>
        <w:drawing>
          <wp:inline distT="0" distB="0" distL="0" distR="0">
            <wp:extent cx="6654800" cy="922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7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0"/>
    <w:p>
      <w:pPr>
        <w:spacing w:after="0"/>
        <w:ind w:left="0"/>
        <w:jc w:val="both"/>
      </w:pPr>
      <w:r>
        <w:drawing>
          <wp:inline distT="0" distB="0" distL="0" distR="0">
            <wp:extent cx="59944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8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1"/>
    <w:p>
      <w:pPr>
        <w:spacing w:after="0"/>
        <w:ind w:left="0"/>
        <w:jc w:val="both"/>
      </w:pPr>
      <w:r>
        <w:drawing>
          <wp:inline distT="0" distB="0" distL="0" distR="0">
            <wp:extent cx="60071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9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6604000" cy="971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0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3"/>
    <w:p>
      <w:pPr>
        <w:spacing w:after="0"/>
        <w:ind w:left="0"/>
        <w:jc w:val="both"/>
      </w:pPr>
      <w:r>
        <w:drawing>
          <wp:inline distT="0" distB="0" distL="0" distR="0">
            <wp:extent cx="6629400" cy="925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1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6184900" cy="933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2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5"/>
    <w:p>
      <w:pPr>
        <w:spacing w:after="0"/>
        <w:ind w:left="0"/>
        <w:jc w:val="both"/>
      </w:pPr>
      <w:r>
        <w:drawing>
          <wp:inline distT="0" distB="0" distL="0" distR="0">
            <wp:extent cx="61341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3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6184900" cy="831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4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7"/>
    <w:p>
      <w:pPr>
        <w:spacing w:after="0"/>
        <w:ind w:left="0"/>
        <w:jc w:val="both"/>
      </w:pPr>
      <w:r>
        <w:drawing>
          <wp:inline distT="0" distB="0" distL="0" distR="0">
            <wp:extent cx="61468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5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8"/>
    <w:p>
      <w:pPr>
        <w:spacing w:after="0"/>
        <w:ind w:left="0"/>
        <w:jc w:val="both"/>
      </w:pPr>
      <w:r>
        <w:drawing>
          <wp:inline distT="0" distB="0" distL="0" distR="0">
            <wp:extent cx="61722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9"/>
    <w:p>
      <w:pPr>
        <w:spacing w:after="0"/>
        <w:ind w:left="0"/>
        <w:jc w:val="both"/>
      </w:pPr>
      <w:r>
        <w:drawing>
          <wp:inline distT="0" distB="0" distL="0" distR="0">
            <wp:extent cx="61341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7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4889500" cy="669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8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49276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2"/>
    <w:p>
      <w:pPr>
        <w:spacing w:after="0"/>
        <w:ind w:left="0"/>
        <w:jc w:val="both"/>
      </w:pPr>
      <w:r>
        <w:drawing>
          <wp:inline distT="0" distB="0" distL="0" distR="0">
            <wp:extent cx="53086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3"/>
    <w:p>
      <w:pPr>
        <w:spacing w:after="0"/>
        <w:ind w:left="0"/>
        <w:jc w:val="both"/>
      </w:pPr>
      <w:r>
        <w:drawing>
          <wp:inline distT="0" distB="0" distL="0" distR="0">
            <wp:extent cx="51816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4"/>
    <w:p>
      <w:pPr>
        <w:spacing w:after="0"/>
        <w:ind w:left="0"/>
        <w:jc w:val="both"/>
      </w:pPr>
      <w:r>
        <w:drawing>
          <wp:inline distT="0" distB="0" distL="0" distR="0">
            <wp:extent cx="6731000" cy="988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2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"/>
    <w:p>
      <w:pPr>
        <w:spacing w:after="0"/>
        <w:ind w:left="0"/>
        <w:jc w:val="both"/>
      </w:pPr>
      <w:r>
        <w:drawing>
          <wp:inline distT="0" distB="0" distL="0" distR="0">
            <wp:extent cx="6756400" cy="627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3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6"/>
    <w:p>
      <w:pPr>
        <w:spacing w:after="0"/>
        <w:ind w:left="0"/>
        <w:jc w:val="both"/>
      </w:pPr>
      <w:r>
        <w:drawing>
          <wp:inline distT="0" distB="0" distL="0" distR="0">
            <wp:extent cx="6121400" cy="970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9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4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7"/>
    <w:p>
      <w:pPr>
        <w:spacing w:after="0"/>
        <w:ind w:left="0"/>
        <w:jc w:val="both"/>
      </w:pPr>
      <w:r>
        <w:drawing>
          <wp:inline distT="0" distB="0" distL="0" distR="0">
            <wp:extent cx="6108700" cy="486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5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8"/>
    <w:p>
      <w:pPr>
        <w:spacing w:after="0"/>
        <w:ind w:left="0"/>
        <w:jc w:val="both"/>
      </w:pPr>
      <w:r>
        <w:drawing>
          <wp:inline distT="0" distB="0" distL="0" distR="0">
            <wp:extent cx="6604000" cy="948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6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9"/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7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7810500" cy="173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8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"/>
    <w:p>
      <w:pPr>
        <w:spacing w:after="0"/>
        <w:ind w:left="0"/>
        <w:jc w:val="both"/>
      </w:pPr>
      <w:r>
        <w:drawing>
          <wp:inline distT="0" distB="0" distL="0" distR="0">
            <wp:extent cx="72136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9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175500" cy="702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70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0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3"/>
    <w:p>
      <w:pPr>
        <w:spacing w:after="0"/>
        <w:ind w:left="0"/>
        <w:jc w:val="both"/>
      </w:pPr>
      <w:r>
        <w:drawing>
          <wp:inline distT="0" distB="0" distL="0" distR="0">
            <wp:extent cx="7162800" cy="394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1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4"/>
    <w:p>
      <w:pPr>
        <w:spacing w:after="0"/>
        <w:ind w:left="0"/>
        <w:jc w:val="both"/>
      </w:pPr>
      <w:r>
        <w:drawing>
          <wp:inline distT="0" distB="0" distL="0" distR="0">
            <wp:extent cx="7810500" cy="435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2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"/>
    <w:p>
      <w:pPr>
        <w:spacing w:after="0"/>
        <w:ind w:left="0"/>
        <w:jc w:val="both"/>
      </w:pPr>
      <w:r>
        <w:drawing>
          <wp:inline distT="0" distB="0" distL="0" distR="0">
            <wp:extent cx="78105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3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6"/>
    <w:p>
      <w:pPr>
        <w:spacing w:after="0"/>
        <w:ind w:left="0"/>
        <w:jc w:val="both"/>
      </w:pPr>
      <w:r>
        <w:drawing>
          <wp:inline distT="0" distB="0" distL="0" distR="0">
            <wp:extent cx="64643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4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7"/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5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6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9"/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7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0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8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1"/>
    <w:p>
      <w:pPr>
        <w:spacing w:after="0"/>
        <w:ind w:left="0"/>
        <w:jc w:val="both"/>
      </w:pPr>
      <w:r>
        <w:drawing>
          <wp:inline distT="0" distB="0" distL="0" distR="0">
            <wp:extent cx="77724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9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2"/>
    <w:p>
      <w:pPr>
        <w:spacing w:after="0"/>
        <w:ind w:left="0"/>
        <w:jc w:val="both"/>
      </w:pPr>
      <w:r>
        <w:drawing>
          <wp:inline distT="0" distB="0" distL="0" distR="0">
            <wp:extent cx="78105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0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1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4"/>
    <w:p>
      <w:pPr>
        <w:spacing w:after="0"/>
        <w:ind w:left="0"/>
        <w:jc w:val="both"/>
      </w:pPr>
      <w:r>
        <w:drawing>
          <wp:inline distT="0" distB="0" distL="0" distR="0">
            <wp:extent cx="5791200" cy="970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9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2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"/>
    <w:p>
      <w:pPr>
        <w:spacing w:after="0"/>
        <w:ind w:left="0"/>
        <w:jc w:val="both"/>
      </w:pPr>
      <w:r>
        <w:drawing>
          <wp:inline distT="0" distB="0" distL="0" distR="0">
            <wp:extent cx="50546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3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4635500" cy="72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4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7"/>
    <w:p>
      <w:pPr>
        <w:spacing w:after="0"/>
        <w:ind w:left="0"/>
        <w:jc w:val="both"/>
      </w:pPr>
      <w:r>
        <w:drawing>
          <wp:inline distT="0" distB="0" distL="0" distR="0">
            <wp:extent cx="4660900" cy="725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5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8"/>
    <w:p>
      <w:pPr>
        <w:spacing w:after="0"/>
        <w:ind w:left="0"/>
        <w:jc w:val="both"/>
      </w:pPr>
      <w:r>
        <w:drawing>
          <wp:inline distT="0" distB="0" distL="0" distR="0">
            <wp:extent cx="47752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6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9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7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78105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8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9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0612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0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3"/>
    <w:p>
      <w:pPr>
        <w:spacing w:after="0"/>
        <w:ind w:left="0"/>
        <w:jc w:val="both"/>
      </w:pPr>
      <w:r>
        <w:drawing>
          <wp:inline distT="0" distB="0" distL="0" distR="0">
            <wp:extent cx="7683500" cy="985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98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1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4"/>
    <w:p>
      <w:pPr>
        <w:spacing w:after="0"/>
        <w:ind w:left="0"/>
        <w:jc w:val="both"/>
      </w:pPr>
      <w:r>
        <w:drawing>
          <wp:inline distT="0" distB="0" distL="0" distR="0">
            <wp:extent cx="77597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2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7089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3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708900" cy="788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4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7"/>
    <w:p>
      <w:pPr>
        <w:spacing w:after="0"/>
        <w:ind w:left="0"/>
        <w:jc w:val="both"/>
      </w:pPr>
      <w:r>
        <w:drawing>
          <wp:inline distT="0" distB="0" distL="0" distR="0">
            <wp:extent cx="7696200" cy="358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5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52070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6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9"/>
    <w:p>
      <w:pPr>
        <w:spacing w:after="0"/>
        <w:ind w:left="0"/>
        <w:jc w:val="both"/>
      </w:pPr>
      <w:r>
        <w:drawing>
          <wp:inline distT="0" distB="0" distL="0" distR="0">
            <wp:extent cx="6959600" cy="944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7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6261100" cy="962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962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8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1"/>
    <w:p>
      <w:pPr>
        <w:spacing w:after="0"/>
        <w:ind w:left="0"/>
        <w:jc w:val="both"/>
      </w:pPr>
      <w:r>
        <w:drawing>
          <wp:inline distT="0" distB="0" distL="0" distR="0">
            <wp:extent cx="62230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9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6045200" cy="932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932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0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3"/>
    <w:p>
      <w:pPr>
        <w:spacing w:after="0"/>
        <w:ind w:left="0"/>
        <w:jc w:val="both"/>
      </w:pPr>
      <w:r>
        <w:drawing>
          <wp:inline distT="0" distB="0" distL="0" distR="0">
            <wp:extent cx="78105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1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57023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2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5"/>
    <w:p>
      <w:pPr>
        <w:spacing w:after="0"/>
        <w:ind w:left="0"/>
        <w:jc w:val="both"/>
      </w:pPr>
      <w:r>
        <w:drawing>
          <wp:inline distT="0" distB="0" distL="0" distR="0">
            <wp:extent cx="57785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3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62738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7"/>
    <w:p>
      <w:pPr>
        <w:spacing w:after="0"/>
        <w:ind w:left="0"/>
        <w:jc w:val="both"/>
      </w:pPr>
      <w:r>
        <w:drawing>
          <wp:inline distT="0" distB="0" distL="0" distR="0">
            <wp:extent cx="67564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5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6769100" cy="420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6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2390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7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226300" cy="457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8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1"/>
    <w:p>
      <w:pPr>
        <w:spacing w:after="0"/>
        <w:ind w:left="0"/>
        <w:jc w:val="both"/>
      </w:pPr>
      <w:r>
        <w:drawing>
          <wp:inline distT="0" distB="0" distL="0" distR="0">
            <wp:extent cx="59309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9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56388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0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3"/>
    <w:p>
      <w:pPr>
        <w:spacing w:after="0"/>
        <w:ind w:left="0"/>
        <w:jc w:val="both"/>
      </w:pPr>
      <w:r>
        <w:drawing>
          <wp:inline distT="0" distB="0" distL="0" distR="0">
            <wp:extent cx="59436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1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60960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2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60960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68961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4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6908800" cy="774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665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9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7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6692900" cy="971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8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1"/>
    <w:p>
      <w:pPr>
        <w:spacing w:after="0"/>
        <w:ind w:left="0"/>
        <w:jc w:val="both"/>
      </w:pPr>
      <w:r>
        <w:drawing>
          <wp:inline distT="0" distB="0" distL="0" distR="0">
            <wp:extent cx="67691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9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6731000" cy="247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0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3"/>
    <w:p>
      <w:pPr>
        <w:spacing w:after="0"/>
        <w:ind w:left="0"/>
        <w:jc w:val="both"/>
      </w:pPr>
      <w:r>
        <w:drawing>
          <wp:inline distT="0" distB="0" distL="0" distR="0">
            <wp:extent cx="58928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1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4"/>
    <w:p>
      <w:pPr>
        <w:spacing w:after="0"/>
        <w:ind w:left="0"/>
        <w:jc w:val="both"/>
      </w:pPr>
      <w:r>
        <w:drawing>
          <wp:inline distT="0" distB="0" distL="0" distR="0">
            <wp:extent cx="6184900" cy="680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2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3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4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7"/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5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7810500" cy="359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6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9"/>
    <w:p>
      <w:pPr>
        <w:spacing w:after="0"/>
        <w:ind w:left="0"/>
        <w:jc w:val="both"/>
      </w:pPr>
      <w:r>
        <w:drawing>
          <wp:inline distT="0" distB="0" distL="0" distR="0">
            <wp:extent cx="7810500" cy="749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7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0"/>
    <w:p>
      <w:pPr>
        <w:spacing w:after="0"/>
        <w:ind w:left="0"/>
        <w:jc w:val="both"/>
      </w:pPr>
      <w:r>
        <w:drawing>
          <wp:inline distT="0" distB="0" distL="0" distR="0">
            <wp:extent cx="58420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8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1"/>
    <w:p>
      <w:pPr>
        <w:spacing w:after="0"/>
        <w:ind w:left="0"/>
        <w:jc w:val="both"/>
      </w:pPr>
      <w:r>
        <w:drawing>
          <wp:inline distT="0" distB="0" distL="0" distR="0">
            <wp:extent cx="7810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9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0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3"/>
    <w:p>
      <w:pPr>
        <w:spacing w:after="0"/>
        <w:ind w:left="0"/>
        <w:jc w:val="both"/>
      </w:pPr>
      <w:r>
        <w:drawing>
          <wp:inline distT="0" distB="0" distL="0" distR="0">
            <wp:extent cx="7048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1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6845300" cy="962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845300" cy="962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2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5"/>
    <w:p>
      <w:pPr>
        <w:spacing w:after="0"/>
        <w:ind w:left="0"/>
        <w:jc w:val="both"/>
      </w:pPr>
      <w:r>
        <w:drawing>
          <wp:inline distT="0" distB="0" distL="0" distR="0">
            <wp:extent cx="68707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3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6"/>
    <w:p>
      <w:pPr>
        <w:spacing w:after="0"/>
        <w:ind w:left="0"/>
        <w:jc w:val="both"/>
      </w:pPr>
      <w:r>
        <w:drawing>
          <wp:inline distT="0" distB="0" distL="0" distR="0">
            <wp:extent cx="68580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4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7"/>
    <w:p>
      <w:pPr>
        <w:spacing w:after="0"/>
        <w:ind w:left="0"/>
        <w:jc w:val="both"/>
      </w:pPr>
      <w:r>
        <w:drawing>
          <wp:inline distT="0" distB="0" distL="0" distR="0">
            <wp:extent cx="7620000" cy="984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98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5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5819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6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9"/>
    <w:p>
      <w:pPr>
        <w:spacing w:after="0"/>
        <w:ind w:left="0"/>
        <w:jc w:val="both"/>
      </w:pPr>
      <w:r>
        <w:drawing>
          <wp:inline distT="0" distB="0" distL="0" distR="0">
            <wp:extent cx="76073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7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0"/>
    <w:p>
      <w:pPr>
        <w:spacing w:after="0"/>
        <w:ind w:left="0"/>
        <w:jc w:val="both"/>
      </w:pPr>
      <w:r>
        <w:drawing>
          <wp:inline distT="0" distB="0" distL="0" distR="0">
            <wp:extent cx="7200900" cy="972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8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1"/>
    <w:p>
      <w:pPr>
        <w:spacing w:after="0"/>
        <w:ind w:left="0"/>
        <w:jc w:val="both"/>
      </w:pPr>
      <w:r>
        <w:drawing>
          <wp:inline distT="0" distB="0" distL="0" distR="0">
            <wp:extent cx="72263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79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2"/>
    <w:p>
      <w:pPr>
        <w:spacing w:after="0"/>
        <w:ind w:left="0"/>
        <w:jc w:val="both"/>
      </w:pPr>
      <w:r>
        <w:drawing>
          <wp:inline distT="0" distB="0" distL="0" distR="0">
            <wp:extent cx="72136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0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3"/>
    <w:p>
      <w:pPr>
        <w:spacing w:after="0"/>
        <w:ind w:left="0"/>
        <w:jc w:val="both"/>
      </w:pPr>
      <w:r>
        <w:drawing>
          <wp:inline distT="0" distB="0" distL="0" distR="0">
            <wp:extent cx="7112000" cy="960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1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1247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2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5"/>
    <w:p>
      <w:pPr>
        <w:spacing w:after="0"/>
        <w:ind w:left="0"/>
        <w:jc w:val="both"/>
      </w:pPr>
      <w:r>
        <w:drawing>
          <wp:inline distT="0" distB="0" distL="0" distR="0">
            <wp:extent cx="71247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3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969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9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4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7"/>
    <w:p>
      <w:pPr>
        <w:spacing w:after="0"/>
        <w:ind w:left="0"/>
        <w:jc w:val="both"/>
      </w:pPr>
      <w:r>
        <w:drawing>
          <wp:inline distT="0" distB="0" distL="0" distR="0">
            <wp:extent cx="7810500" cy="905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5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5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8105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6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9"/>
    <w:p>
      <w:pPr>
        <w:spacing w:after="0"/>
        <w:ind w:left="0"/>
        <w:jc w:val="both"/>
      </w:pPr>
      <w:r>
        <w:drawing>
          <wp:inline distT="0" distB="0" distL="0" distR="0">
            <wp:extent cx="78105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7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8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1"/>
    <w:p>
      <w:pPr>
        <w:spacing w:after="0"/>
        <w:ind w:left="0"/>
        <w:jc w:val="both"/>
      </w:pPr>
      <w:r>
        <w:drawing>
          <wp:inline distT="0" distB="0" distL="0" distR="0">
            <wp:extent cx="78105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9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386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0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3"/>
    <w:p>
      <w:pPr>
        <w:spacing w:after="0"/>
        <w:ind w:left="0"/>
        <w:jc w:val="both"/>
      </w:pPr>
      <w:r>
        <w:drawing>
          <wp:inline distT="0" distB="0" distL="0" distR="0">
            <wp:extent cx="77343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1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4"/>
    <w:p>
      <w:pPr>
        <w:spacing w:after="0"/>
        <w:ind w:left="0"/>
        <w:jc w:val="both"/>
      </w:pPr>
      <w:r>
        <w:drawing>
          <wp:inline distT="0" distB="0" distL="0" distR="0">
            <wp:extent cx="6629400" cy="980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2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5"/>
    <w:p>
      <w:pPr>
        <w:spacing w:after="0"/>
        <w:ind w:left="0"/>
        <w:jc w:val="both"/>
      </w:pPr>
      <w:r>
        <w:drawing>
          <wp:inline distT="0" distB="0" distL="0" distR="0">
            <wp:extent cx="654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3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6057900" cy="986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4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7"/>
    <w:p>
      <w:pPr>
        <w:spacing w:after="0"/>
        <w:ind w:left="0"/>
        <w:jc w:val="both"/>
      </w:pPr>
      <w:r>
        <w:drawing>
          <wp:inline distT="0" distB="0" distL="0" distR="0">
            <wp:extent cx="6083300" cy="441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833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5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66675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6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9"/>
    <w:p>
      <w:pPr>
        <w:spacing w:after="0"/>
        <w:ind w:left="0"/>
        <w:jc w:val="both"/>
      </w:pPr>
      <w:r>
        <w:drawing>
          <wp:inline distT="0" distB="0" distL="0" distR="0">
            <wp:extent cx="66929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7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6362700" cy="984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84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8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1"/>
    <w:p>
      <w:pPr>
        <w:spacing w:after="0"/>
        <w:ind w:left="0"/>
        <w:jc w:val="both"/>
      </w:pPr>
      <w:r>
        <w:drawing>
          <wp:inline distT="0" distB="0" distL="0" distR="0">
            <wp:extent cx="63881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9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47244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0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3"/>
    <w:p>
      <w:pPr>
        <w:spacing w:after="0"/>
        <w:ind w:left="0"/>
        <w:jc w:val="both"/>
      </w:pPr>
      <w:r>
        <w:drawing>
          <wp:inline distT="0" distB="0" distL="0" distR="0">
            <wp:extent cx="47371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7371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1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4711700" cy="740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2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5"/>
    <w:p>
      <w:pPr>
        <w:spacing w:after="0"/>
        <w:ind w:left="0"/>
        <w:jc w:val="both"/>
      </w:pPr>
      <w:r>
        <w:drawing>
          <wp:inline distT="0" distB="0" distL="0" distR="0">
            <wp:extent cx="4622800" cy="622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622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3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6"/>
    <w:p>
      <w:pPr>
        <w:spacing w:after="0"/>
        <w:ind w:left="0"/>
        <w:jc w:val="both"/>
      </w:pPr>
      <w:r>
        <w:drawing>
          <wp:inline distT="0" distB="0" distL="0" distR="0">
            <wp:extent cx="45466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4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46863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5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46609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6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9"/>
    <w:p>
      <w:pPr>
        <w:spacing w:after="0"/>
        <w:ind w:left="0"/>
        <w:jc w:val="both"/>
      </w:pPr>
      <w:r>
        <w:drawing>
          <wp:inline distT="0" distB="0" distL="0" distR="0">
            <wp:extent cx="4686300" cy="635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7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6235700" cy="965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8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4762500" cy="674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2"/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0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3"/>
    <w:p>
      <w:pPr>
        <w:spacing w:after="0"/>
        <w:ind w:left="0"/>
        <w:jc w:val="both"/>
      </w:pPr>
      <w:r>
        <w:drawing>
          <wp:inline distT="0" distB="0" distL="0" distR="0">
            <wp:extent cx="49530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1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4775200" cy="847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5"/>
    <w:p>
      <w:pPr>
        <w:spacing w:after="0"/>
        <w:ind w:left="0"/>
        <w:jc w:val="both"/>
      </w:pPr>
      <w:r>
        <w:drawing>
          <wp:inline distT="0" distB="0" distL="0" distR="0">
            <wp:extent cx="7759700" cy="935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3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4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77724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5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8"/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6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9"/>
    <w:p>
      <w:pPr>
        <w:spacing w:after="0"/>
        <w:ind w:left="0"/>
        <w:jc w:val="both"/>
      </w:pPr>
      <w:r>
        <w:drawing>
          <wp:inline distT="0" distB="0" distL="0" distR="0">
            <wp:extent cx="7810500" cy="406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7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8105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1"/>
    <w:p>
      <w:pPr>
        <w:spacing w:after="0"/>
        <w:ind w:left="0"/>
        <w:jc w:val="both"/>
      </w:pPr>
      <w:r>
        <w:drawing>
          <wp:inline distT="0" distB="0" distL="0" distR="0">
            <wp:extent cx="78105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810500" cy="412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0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3"/>
    <w:p>
      <w:pPr>
        <w:spacing w:after="0"/>
        <w:ind w:left="0"/>
        <w:jc w:val="both"/>
      </w:pPr>
      <w:r>
        <w:drawing>
          <wp:inline distT="0" distB="0" distL="0" distR="0">
            <wp:extent cx="7810500" cy="388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4"/>
    <w:p>
      <w:pPr>
        <w:spacing w:after="0"/>
        <w:ind w:left="0"/>
        <w:jc w:val="both"/>
      </w:pPr>
      <w:r>
        <w:drawing>
          <wp:inline distT="0" distB="0" distL="0" distR="0">
            <wp:extent cx="7810500" cy="325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2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5"/>
    <w:p>
      <w:pPr>
        <w:spacing w:after="0"/>
        <w:ind w:left="0"/>
        <w:jc w:val="both"/>
      </w:pPr>
      <w:r>
        <w:drawing>
          <wp:inline distT="0" distB="0" distL="0" distR="0">
            <wp:extent cx="48260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3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48514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4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7"/>
    <w:p>
      <w:pPr>
        <w:spacing w:after="0"/>
        <w:ind w:left="0"/>
        <w:jc w:val="both"/>
      </w:pPr>
      <w:r>
        <w:drawing>
          <wp:inline distT="0" distB="0" distL="0" distR="0">
            <wp:extent cx="47244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5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4762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6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9"/>
    <w:p>
      <w:pPr>
        <w:spacing w:after="0"/>
        <w:ind w:left="0"/>
        <w:jc w:val="both"/>
      </w:pPr>
      <w:r>
        <w:drawing>
          <wp:inline distT="0" distB="0" distL="0" distR="0">
            <wp:extent cx="4711700" cy="571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7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0"/>
    <w:p>
      <w:pPr>
        <w:spacing w:after="0"/>
        <w:ind w:left="0"/>
        <w:jc w:val="both"/>
      </w:pPr>
      <w:r>
        <w:drawing>
          <wp:inline distT="0" distB="0" distL="0" distR="0">
            <wp:extent cx="48133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8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1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9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69342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0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3"/>
    <w:p>
      <w:pPr>
        <w:spacing w:after="0"/>
        <w:ind w:left="0"/>
        <w:jc w:val="both"/>
      </w:pPr>
      <w:r>
        <w:drawing>
          <wp:inline distT="0" distB="0" distL="0" distR="0">
            <wp:extent cx="6959600" cy="231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1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810500" cy="544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2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5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3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6"/>
    <w:p>
      <w:pPr>
        <w:spacing w:after="0"/>
        <w:ind w:left="0"/>
        <w:jc w:val="both"/>
      </w:pPr>
      <w:r>
        <w:drawing>
          <wp:inline distT="0" distB="0" distL="0" distR="0">
            <wp:extent cx="78105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4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7"/>
    <w:p>
      <w:pPr>
        <w:spacing w:after="0"/>
        <w:ind w:left="0"/>
        <w:jc w:val="both"/>
      </w:pPr>
      <w:r>
        <w:drawing>
          <wp:inline distT="0" distB="0" distL="0" distR="0">
            <wp:extent cx="7810500" cy="257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5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881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6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9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7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8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1"/>
    <w:p>
      <w:pPr>
        <w:spacing w:after="0"/>
        <w:ind w:left="0"/>
        <w:jc w:val="both"/>
      </w:pPr>
      <w:r>
        <w:drawing>
          <wp:inline distT="0" distB="0" distL="0" distR="0">
            <wp:extent cx="7810500" cy="494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9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75311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0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3"/>
    <w:p>
      <w:pPr>
        <w:spacing w:after="0"/>
        <w:ind w:left="0"/>
        <w:jc w:val="both"/>
      </w:pPr>
      <w:r>
        <w:drawing>
          <wp:inline distT="0" distB="0" distL="0" distR="0">
            <wp:extent cx="7569200" cy="739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1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5438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2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5"/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3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4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7"/>
    <w:p>
      <w:pPr>
        <w:spacing w:after="0"/>
        <w:ind w:left="0"/>
        <w:jc w:val="both"/>
      </w:pPr>
      <w:r>
        <w:drawing>
          <wp:inline distT="0" distB="0" distL="0" distR="0">
            <wp:extent cx="7810500" cy="675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5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7810500" cy="283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6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9"/>
    <w:p>
      <w:pPr>
        <w:spacing w:after="0"/>
        <w:ind w:left="0"/>
        <w:jc w:val="both"/>
      </w:pPr>
      <w:r>
        <w:drawing>
          <wp:inline distT="0" distB="0" distL="0" distR="0">
            <wp:extent cx="6629400" cy="890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7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69596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8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0104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9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0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3"/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1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2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5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3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78105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4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7"/>
    <w:p>
      <w:pPr>
        <w:spacing w:after="0"/>
        <w:ind w:left="0"/>
        <w:jc w:val="both"/>
      </w:pPr>
      <w:r>
        <w:drawing>
          <wp:inline distT="0" distB="0" distL="0" distR="0">
            <wp:extent cx="7810500" cy="584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5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8"/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6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9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7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582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8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1"/>
    <w:p>
      <w:pPr>
        <w:spacing w:after="0"/>
        <w:ind w:left="0"/>
        <w:jc w:val="both"/>
      </w:pPr>
      <w:r>
        <w:drawing>
          <wp:inline distT="0" distB="0" distL="0" distR="0">
            <wp:extent cx="7810500" cy="561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9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2"/>
    <w:p>
      <w:pPr>
        <w:spacing w:after="0"/>
        <w:ind w:left="0"/>
        <w:jc w:val="both"/>
      </w:pPr>
      <w:r>
        <w:drawing>
          <wp:inline distT="0" distB="0" distL="0" distR="0">
            <wp:extent cx="7810500" cy="572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0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3"/>
    <w:p>
      <w:pPr>
        <w:spacing w:after="0"/>
        <w:ind w:left="0"/>
        <w:jc w:val="both"/>
      </w:pPr>
      <w:r>
        <w:drawing>
          <wp:inline distT="0" distB="0" distL="0" distR="0">
            <wp:extent cx="7721600" cy="963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7216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1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4"/>
    <w:p>
      <w:pPr>
        <w:spacing w:after="0"/>
        <w:ind w:left="0"/>
        <w:jc w:val="both"/>
      </w:pPr>
      <w:r>
        <w:drawing>
          <wp:inline distT="0" distB="0" distL="0" distR="0">
            <wp:extent cx="77470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2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5"/>
    <w:p>
      <w:pPr>
        <w:spacing w:after="0"/>
        <w:ind w:left="0"/>
        <w:jc w:val="both"/>
      </w:pPr>
      <w:r>
        <w:drawing>
          <wp:inline distT="0" distB="0" distL="0" distR="0">
            <wp:extent cx="7785100" cy="972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3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6"/>
    <w:p>
      <w:pPr>
        <w:spacing w:after="0"/>
        <w:ind w:left="0"/>
        <w:jc w:val="both"/>
      </w:pPr>
      <w:r>
        <w:drawing>
          <wp:inline distT="0" distB="0" distL="0" distR="0">
            <wp:extent cx="78105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4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7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5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8"/>
    <w:p>
      <w:pPr>
        <w:spacing w:after="0"/>
        <w:ind w:left="0"/>
        <w:jc w:val="both"/>
      </w:pPr>
      <w:r>
        <w:drawing>
          <wp:inline distT="0" distB="0" distL="0" distR="0">
            <wp:extent cx="7797800" cy="965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79780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6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9"/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7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0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8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9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2"/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0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3"/>
    <w:p>
      <w:pPr>
        <w:spacing w:after="0"/>
        <w:ind w:left="0"/>
        <w:jc w:val="both"/>
      </w:pPr>
      <w:r>
        <w:drawing>
          <wp:inline distT="0" distB="0" distL="0" distR="0">
            <wp:extent cx="7810500" cy="187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1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8105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2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5"/>
    <w:p>
      <w:pPr>
        <w:spacing w:after="0"/>
        <w:ind w:left="0"/>
        <w:jc w:val="both"/>
      </w:pPr>
      <w:r>
        <w:drawing>
          <wp:inline distT="0" distB="0" distL="0" distR="0">
            <wp:extent cx="78105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3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4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7"/>
    <w:p>
      <w:pPr>
        <w:spacing w:after="0"/>
        <w:ind w:left="0"/>
        <w:jc w:val="both"/>
      </w:pPr>
      <w:r>
        <w:drawing>
          <wp:inline distT="0" distB="0" distL="0" distR="0">
            <wp:extent cx="78105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5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8"/>
    <w:p>
      <w:pPr>
        <w:spacing w:after="0"/>
        <w:ind w:left="0"/>
        <w:jc w:val="both"/>
      </w:pPr>
      <w:r>
        <w:drawing>
          <wp:inline distT="0" distB="0" distL="0" distR="0">
            <wp:extent cx="7810500" cy="355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6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7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78105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8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612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9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0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3"/>
    <w:p>
      <w:pPr>
        <w:spacing w:after="0"/>
        <w:ind w:left="0"/>
        <w:jc w:val="both"/>
      </w:pPr>
      <w:r>
        <w:drawing>
          <wp:inline distT="0" distB="0" distL="0" distR="0">
            <wp:extent cx="7810500" cy="585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1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4"/>
    <w:p>
      <w:pPr>
        <w:spacing w:after="0"/>
        <w:ind w:left="0"/>
        <w:jc w:val="both"/>
      </w:pPr>
      <w:r>
        <w:drawing>
          <wp:inline distT="0" distB="0" distL="0" distR="0">
            <wp:extent cx="78105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2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5"/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3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6"/>
    <w:p>
      <w:pPr>
        <w:spacing w:after="0"/>
        <w:ind w:left="0"/>
        <w:jc w:val="both"/>
      </w:pPr>
      <w:r>
        <w:drawing>
          <wp:inline distT="0" distB="0" distL="0" distR="0">
            <wp:extent cx="78105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4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7"/>
    <w:p>
      <w:pPr>
        <w:spacing w:after="0"/>
        <w:ind w:left="0"/>
        <w:jc w:val="both"/>
      </w:pPr>
      <w:r>
        <w:drawing>
          <wp:inline distT="0" distB="0" distL="0" distR="0">
            <wp:extent cx="78105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5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810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6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9"/>
    <w:p>
      <w:pPr>
        <w:spacing w:after="0"/>
        <w:ind w:left="0"/>
        <w:jc w:val="both"/>
      </w:pPr>
      <w:r>
        <w:drawing>
          <wp:inline distT="0" distB="0" distL="0" distR="0">
            <wp:extent cx="7035800" cy="965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7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69723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8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1"/>
    <w:p>
      <w:pPr>
        <w:spacing w:after="0"/>
        <w:ind w:left="0"/>
        <w:jc w:val="both"/>
      </w:pPr>
      <w:r>
        <w:drawing>
          <wp:inline distT="0" distB="0" distL="0" distR="0">
            <wp:extent cx="70104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9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7391400" cy="982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0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3"/>
    <w:p>
      <w:pPr>
        <w:spacing w:after="0"/>
        <w:ind w:left="0"/>
        <w:jc w:val="both"/>
      </w:pPr>
      <w:r>
        <w:drawing>
          <wp:inline distT="0" distB="0" distL="0" distR="0">
            <wp:extent cx="74168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1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5524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2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5"/>
    <w:p>
      <w:pPr>
        <w:spacing w:after="0"/>
        <w:ind w:left="0"/>
        <w:jc w:val="both"/>
      </w:pPr>
      <w:r>
        <w:drawing>
          <wp:inline distT="0" distB="0" distL="0" distR="0">
            <wp:extent cx="6007100" cy="951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3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60198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4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7"/>
    <w:p>
      <w:pPr>
        <w:spacing w:after="0"/>
        <w:ind w:left="0"/>
        <w:jc w:val="both"/>
      </w:pPr>
      <w:r>
        <w:drawing>
          <wp:inline distT="0" distB="0" distL="0" distR="0">
            <wp:extent cx="6692900" cy="972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5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66675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6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9"/>
    <w:p>
      <w:pPr>
        <w:spacing w:after="0"/>
        <w:ind w:left="0"/>
        <w:jc w:val="both"/>
      </w:pPr>
      <w:r>
        <w:drawing>
          <wp:inline distT="0" distB="0" distL="0" distR="0">
            <wp:extent cx="66548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7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188200" cy="942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8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1"/>
    <w:p>
      <w:pPr>
        <w:spacing w:after="0"/>
        <w:ind w:left="0"/>
        <w:jc w:val="both"/>
      </w:pPr>
      <w:r>
        <w:drawing>
          <wp:inline distT="0" distB="0" distL="0" distR="0">
            <wp:extent cx="72009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9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7200900" cy="361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0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3"/>
    <w:p>
      <w:pPr>
        <w:spacing w:after="0"/>
        <w:ind w:left="0"/>
        <w:jc w:val="both"/>
      </w:pPr>
      <w:r>
        <w:drawing>
          <wp:inline distT="0" distB="0" distL="0" distR="0">
            <wp:extent cx="6438900" cy="965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6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1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6464300" cy="52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2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5"/>
    <w:p>
      <w:pPr>
        <w:spacing w:after="0"/>
        <w:ind w:left="0"/>
        <w:jc w:val="both"/>
      </w:pPr>
      <w:r>
        <w:drawing>
          <wp:inline distT="0" distB="0" distL="0" distR="0">
            <wp:extent cx="5461000" cy="861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3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62738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4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7"/>
    <w:p>
      <w:pPr>
        <w:spacing w:after="0"/>
        <w:ind w:left="0"/>
        <w:jc w:val="both"/>
      </w:pPr>
      <w:r>
        <w:drawing>
          <wp:inline distT="0" distB="0" distL="0" distR="0">
            <wp:extent cx="69596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5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51562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6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9"/>
    <w:p>
      <w:pPr>
        <w:spacing w:after="0"/>
        <w:ind w:left="0"/>
        <w:jc w:val="both"/>
      </w:pPr>
      <w:r>
        <w:drawing>
          <wp:inline distT="0" distB="0" distL="0" distR="0">
            <wp:extent cx="5143500" cy="285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7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0"/>
    <w:p>
      <w:pPr>
        <w:spacing w:after="0"/>
        <w:ind w:left="0"/>
        <w:jc w:val="both"/>
      </w:pPr>
      <w:r>
        <w:drawing>
          <wp:inline distT="0" distB="0" distL="0" distR="0">
            <wp:extent cx="6858000" cy="971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8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1"/>
    <w:p>
      <w:pPr>
        <w:spacing w:after="0"/>
        <w:ind w:left="0"/>
        <w:jc w:val="both"/>
      </w:pPr>
      <w:r>
        <w:drawing>
          <wp:inline distT="0" distB="0" distL="0" distR="0">
            <wp:extent cx="68580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9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2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0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3"/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1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4"/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2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5"/>
    <w:p>
      <w:pPr>
        <w:spacing w:after="0"/>
        <w:ind w:left="0"/>
        <w:jc w:val="both"/>
      </w:pPr>
      <w:r>
        <w:drawing>
          <wp:inline distT="0" distB="0" distL="0" distR="0">
            <wp:extent cx="7010400" cy="980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3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6"/>
    <w:p>
      <w:pPr>
        <w:spacing w:after="0"/>
        <w:ind w:left="0"/>
        <w:jc w:val="both"/>
      </w:pPr>
      <w:r>
        <w:drawing>
          <wp:inline distT="0" distB="0" distL="0" distR="0">
            <wp:extent cx="69977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4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7"/>
    <w:p>
      <w:pPr>
        <w:spacing w:after="0"/>
        <w:ind w:left="0"/>
        <w:jc w:val="both"/>
      </w:pPr>
      <w:r>
        <w:drawing>
          <wp:inline distT="0" distB="0" distL="0" distR="0">
            <wp:extent cx="57531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5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8"/>
    <w:p>
      <w:pPr>
        <w:spacing w:after="0"/>
        <w:ind w:left="0"/>
        <w:jc w:val="both"/>
      </w:pPr>
      <w:r>
        <w:drawing>
          <wp:inline distT="0" distB="0" distL="0" distR="0">
            <wp:extent cx="60071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6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9"/>
    <w:p>
      <w:pPr>
        <w:spacing w:after="0"/>
        <w:ind w:left="0"/>
        <w:jc w:val="both"/>
      </w:pPr>
      <w:r>
        <w:drawing>
          <wp:inline distT="0" distB="0" distL="0" distR="0">
            <wp:extent cx="60579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7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0"/>
    <w:p>
      <w:pPr>
        <w:spacing w:after="0"/>
        <w:ind w:left="0"/>
        <w:jc w:val="both"/>
      </w:pPr>
      <w:r>
        <w:drawing>
          <wp:inline distT="0" distB="0" distL="0" distR="0">
            <wp:extent cx="63246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8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1"/>
    <w:p>
      <w:pPr>
        <w:spacing w:after="0"/>
        <w:ind w:left="0"/>
        <w:jc w:val="both"/>
      </w:pPr>
      <w:r>
        <w:drawing>
          <wp:inline distT="0" distB="0" distL="0" distR="0">
            <wp:extent cx="63246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9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2"/>
    <w:p>
      <w:pPr>
        <w:spacing w:after="0"/>
        <w:ind w:left="0"/>
        <w:jc w:val="both"/>
      </w:pPr>
      <w:r>
        <w:drawing>
          <wp:inline distT="0" distB="0" distL="0" distR="0">
            <wp:extent cx="66167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0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3"/>
    <w:p>
      <w:pPr>
        <w:spacing w:after="0"/>
        <w:ind w:left="0"/>
        <w:jc w:val="both"/>
      </w:pPr>
      <w:r>
        <w:drawing>
          <wp:inline distT="0" distB="0" distL="0" distR="0">
            <wp:extent cx="6629400" cy="236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1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4"/>
    <w:p>
      <w:pPr>
        <w:spacing w:after="0"/>
        <w:ind w:left="0"/>
        <w:jc w:val="both"/>
      </w:pPr>
      <w:r>
        <w:drawing>
          <wp:inline distT="0" distB="0" distL="0" distR="0">
            <wp:extent cx="7810500" cy="833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2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5"/>
    <w:p>
      <w:pPr>
        <w:spacing w:after="0"/>
        <w:ind w:left="0"/>
        <w:jc w:val="both"/>
      </w:pPr>
      <w:r>
        <w:drawing>
          <wp:inline distT="0" distB="0" distL="0" distR="0">
            <wp:extent cx="7810500" cy="448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3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6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4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7"/>
    <w:p>
      <w:pPr>
        <w:spacing w:after="0"/>
        <w:ind w:left="0"/>
        <w:jc w:val="both"/>
      </w:pPr>
      <w:r>
        <w:drawing>
          <wp:inline distT="0" distB="0" distL="0" distR="0">
            <wp:extent cx="7810500" cy="509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5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8"/>
    <w:p>
      <w:pPr>
        <w:spacing w:after="0"/>
        <w:ind w:left="0"/>
        <w:jc w:val="both"/>
      </w:pPr>
      <w:r>
        <w:drawing>
          <wp:inline distT="0" distB="0" distL="0" distR="0">
            <wp:extent cx="7810500" cy="504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4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6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9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7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0"/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8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1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9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2"/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0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3"/>
    <w:p>
      <w:pPr>
        <w:spacing w:after="0"/>
        <w:ind w:left="0"/>
        <w:jc w:val="both"/>
      </w:pPr>
      <w:r>
        <w:drawing>
          <wp:inline distT="0" distB="0" distL="0" distR="0">
            <wp:extent cx="7810500" cy="575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1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4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2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5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3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6"/>
    <w:p>
      <w:pPr>
        <w:spacing w:after="0"/>
        <w:ind w:left="0"/>
        <w:jc w:val="both"/>
      </w:pPr>
      <w:r>
        <w:drawing>
          <wp:inline distT="0" distB="0" distL="0" distR="0">
            <wp:extent cx="7810500" cy="492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4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7"/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5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8"/>
    <w:p>
      <w:pPr>
        <w:spacing w:after="0"/>
        <w:ind w:left="0"/>
        <w:jc w:val="both"/>
      </w:pPr>
      <w:r>
        <w:drawing>
          <wp:inline distT="0" distB="0" distL="0" distR="0">
            <wp:extent cx="7810500" cy="495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6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9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7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0"/>
    <w:p>
      <w:pPr>
        <w:spacing w:after="0"/>
        <w:ind w:left="0"/>
        <w:jc w:val="both"/>
      </w:pPr>
      <w:r>
        <w:drawing>
          <wp:inline distT="0" distB="0" distL="0" distR="0">
            <wp:extent cx="7810500" cy="511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8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1"/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9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2"/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0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3"/>
    <w:p>
      <w:pPr>
        <w:spacing w:after="0"/>
        <w:ind w:left="0"/>
        <w:jc w:val="both"/>
      </w:pPr>
      <w:r>
        <w:drawing>
          <wp:inline distT="0" distB="0" distL="0" distR="0">
            <wp:extent cx="7810500" cy="452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1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4"/>
    <w:p>
      <w:pPr>
        <w:spacing w:after="0"/>
        <w:ind w:left="0"/>
        <w:jc w:val="both"/>
      </w:pPr>
      <w:r>
        <w:drawing>
          <wp:inline distT="0" distB="0" distL="0" distR="0">
            <wp:extent cx="78105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2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5"/>
    <w:p>
      <w:pPr>
        <w:spacing w:after="0"/>
        <w:ind w:left="0"/>
        <w:jc w:val="both"/>
      </w:pPr>
      <w:r>
        <w:drawing>
          <wp:inline distT="0" distB="0" distL="0" distR="0">
            <wp:extent cx="7112000" cy="979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3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71247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4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7"/>
    <w:p>
      <w:pPr>
        <w:spacing w:after="0"/>
        <w:ind w:left="0"/>
        <w:jc w:val="both"/>
      </w:pPr>
      <w:r>
        <w:drawing>
          <wp:inline distT="0" distB="0" distL="0" distR="0">
            <wp:extent cx="71882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5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8"/>
    <w:p>
      <w:pPr>
        <w:spacing w:after="0"/>
        <w:ind w:left="0"/>
        <w:jc w:val="both"/>
      </w:pPr>
      <w:r>
        <w:drawing>
          <wp:inline distT="0" distB="0" distL="0" distR="0">
            <wp:extent cx="71501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6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9"/>
    <w:p>
      <w:pPr>
        <w:spacing w:after="0"/>
        <w:ind w:left="0"/>
        <w:jc w:val="both"/>
      </w:pPr>
      <w:r>
        <w:drawing>
          <wp:inline distT="0" distB="0" distL="0" distR="0">
            <wp:extent cx="72517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7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2390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8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1"/>
    <w:p>
      <w:pPr>
        <w:spacing w:after="0"/>
        <w:ind w:left="0"/>
        <w:jc w:val="both"/>
      </w:pPr>
      <w:r>
        <w:drawing>
          <wp:inline distT="0" distB="0" distL="0" distR="0">
            <wp:extent cx="72263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9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2263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0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3"/>
    <w:p>
      <w:pPr>
        <w:spacing w:after="0"/>
        <w:ind w:left="0"/>
        <w:jc w:val="both"/>
      </w:pPr>
      <w:r>
        <w:drawing>
          <wp:inline distT="0" distB="0" distL="0" distR="0">
            <wp:extent cx="5867400" cy="962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962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1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4"/>
    <w:p>
      <w:pPr>
        <w:spacing w:after="0"/>
        <w:ind w:left="0"/>
        <w:jc w:val="both"/>
      </w:pPr>
      <w:r>
        <w:drawing>
          <wp:inline distT="0" distB="0" distL="0" distR="0">
            <wp:extent cx="4800600" cy="895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2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5"/>
    <w:p>
      <w:pPr>
        <w:spacing w:after="0"/>
        <w:ind w:left="0"/>
        <w:jc w:val="both"/>
      </w:pPr>
      <w:r>
        <w:drawing>
          <wp:inline distT="0" distB="0" distL="0" distR="0">
            <wp:extent cx="74295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3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7343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4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7"/>
    <w:p>
      <w:pPr>
        <w:spacing w:after="0"/>
        <w:ind w:left="0"/>
        <w:jc w:val="both"/>
      </w:pPr>
      <w:r>
        <w:drawing>
          <wp:inline distT="0" distB="0" distL="0" distR="0">
            <wp:extent cx="7353300" cy="731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5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859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6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9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7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0"/>
    <w:p>
      <w:pPr>
        <w:spacing w:after="0"/>
        <w:ind w:left="0"/>
        <w:jc w:val="both"/>
      </w:pPr>
      <w:r>
        <w:drawing>
          <wp:inline distT="0" distB="0" distL="0" distR="0">
            <wp:extent cx="7289800" cy="845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8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1"/>
    <w:p>
      <w:pPr>
        <w:spacing w:after="0"/>
        <w:ind w:left="0"/>
        <w:jc w:val="both"/>
      </w:pPr>
      <w:r>
        <w:drawing>
          <wp:inline distT="0" distB="0" distL="0" distR="0">
            <wp:extent cx="5956300" cy="946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9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2"/>
    <w:p>
      <w:pPr>
        <w:spacing w:after="0"/>
        <w:ind w:left="0"/>
        <w:jc w:val="both"/>
      </w:pPr>
      <w:r>
        <w:drawing>
          <wp:inline distT="0" distB="0" distL="0" distR="0">
            <wp:extent cx="62357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0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3"/>
    <w:p>
      <w:pPr>
        <w:spacing w:after="0"/>
        <w:ind w:left="0"/>
        <w:jc w:val="both"/>
      </w:pPr>
      <w:r>
        <w:drawing>
          <wp:inline distT="0" distB="0" distL="0" distR="0">
            <wp:extent cx="64770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1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4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2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5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3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6"/>
    <w:p>
      <w:pPr>
        <w:spacing w:after="0"/>
        <w:ind w:left="0"/>
        <w:jc w:val="both"/>
      </w:pPr>
      <w:r>
        <w:drawing>
          <wp:inline distT="0" distB="0" distL="0" distR="0">
            <wp:extent cx="7556500" cy="938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4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7"/>
    <w:p>
      <w:pPr>
        <w:spacing w:after="0"/>
        <w:ind w:left="0"/>
        <w:jc w:val="both"/>
      </w:pPr>
      <w:r>
        <w:drawing>
          <wp:inline distT="0" distB="0" distL="0" distR="0">
            <wp:extent cx="78105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5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8"/>
    <w:p>
      <w:pPr>
        <w:spacing w:after="0"/>
        <w:ind w:left="0"/>
        <w:jc w:val="both"/>
      </w:pPr>
      <w:r>
        <w:drawing>
          <wp:inline distT="0" distB="0" distL="0" distR="0">
            <wp:extent cx="7035800" cy="937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6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9"/>
    <w:p>
      <w:pPr>
        <w:spacing w:after="0"/>
        <w:ind w:left="0"/>
        <w:jc w:val="both"/>
      </w:pPr>
      <w:r>
        <w:drawing>
          <wp:inline distT="0" distB="0" distL="0" distR="0">
            <wp:extent cx="78105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7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0"/>
    <w:p>
      <w:pPr>
        <w:spacing w:after="0"/>
        <w:ind w:left="0"/>
        <w:jc w:val="both"/>
      </w:pPr>
      <w:r>
        <w:drawing>
          <wp:inline distT="0" distB="0" distL="0" distR="0">
            <wp:extent cx="7810500" cy="544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8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1"/>
    <w:p>
      <w:pPr>
        <w:spacing w:after="0"/>
        <w:ind w:left="0"/>
        <w:jc w:val="both"/>
      </w:pPr>
      <w:r>
        <w:drawing>
          <wp:inline distT="0" distB="0" distL="0" distR="0">
            <wp:extent cx="7810500" cy="532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9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2"/>
    <w:p>
      <w:pPr>
        <w:spacing w:after="0"/>
        <w:ind w:left="0"/>
        <w:jc w:val="both"/>
      </w:pPr>
      <w:r>
        <w:drawing>
          <wp:inline distT="0" distB="0" distL="0" distR="0">
            <wp:extent cx="7810500" cy="396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0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3"/>
    <w:p>
      <w:pPr>
        <w:spacing w:after="0"/>
        <w:ind w:left="0"/>
        <w:jc w:val="both"/>
      </w:pPr>
      <w:r>
        <w:drawing>
          <wp:inline distT="0" distB="0" distL="0" distR="0">
            <wp:extent cx="7810500" cy="379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1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4"/>
    <w:p>
      <w:pPr>
        <w:spacing w:after="0"/>
        <w:ind w:left="0"/>
        <w:jc w:val="both"/>
      </w:pPr>
      <w:r>
        <w:drawing>
          <wp:inline distT="0" distB="0" distL="0" distR="0">
            <wp:extent cx="7810500" cy="308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2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5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3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6"/>
    <w:p>
      <w:pPr>
        <w:spacing w:after="0"/>
        <w:ind w:left="0"/>
        <w:jc w:val="both"/>
      </w:pPr>
      <w:r>
        <w:drawing>
          <wp:inline distT="0" distB="0" distL="0" distR="0">
            <wp:extent cx="7810500" cy="440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4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7"/>
    <w:p>
      <w:pPr>
        <w:spacing w:after="0"/>
        <w:ind w:left="0"/>
        <w:jc w:val="both"/>
      </w:pPr>
      <w:r>
        <w:drawing>
          <wp:inline distT="0" distB="0" distL="0" distR="0">
            <wp:extent cx="7810500" cy="430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5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8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6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9"/>
    <w:p>
      <w:pPr>
        <w:spacing w:after="0"/>
        <w:ind w:left="0"/>
        <w:jc w:val="both"/>
      </w:pPr>
      <w:r>
        <w:drawing>
          <wp:inline distT="0" distB="0" distL="0" distR="0">
            <wp:extent cx="56642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7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0"/>
    <w:p>
      <w:pPr>
        <w:spacing w:after="0"/>
        <w:ind w:left="0"/>
        <w:jc w:val="both"/>
      </w:pPr>
      <w:r>
        <w:drawing>
          <wp:inline distT="0" distB="0" distL="0" distR="0">
            <wp:extent cx="73025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8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1"/>
    <w:p>
      <w:pPr>
        <w:spacing w:after="0"/>
        <w:ind w:left="0"/>
        <w:jc w:val="both"/>
      </w:pPr>
      <w:r>
        <w:drawing>
          <wp:inline distT="0" distB="0" distL="0" distR="0">
            <wp:extent cx="72898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9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2"/>
    <w:p>
      <w:pPr>
        <w:spacing w:after="0"/>
        <w:ind w:left="0"/>
        <w:jc w:val="both"/>
      </w:pPr>
      <w:r>
        <w:drawing>
          <wp:inline distT="0" distB="0" distL="0" distR="0">
            <wp:extent cx="7442200" cy="843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0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3"/>
    <w:p>
      <w:pPr>
        <w:spacing w:after="0"/>
        <w:ind w:left="0"/>
        <w:jc w:val="both"/>
      </w:pPr>
      <w:r>
        <w:drawing>
          <wp:inline distT="0" distB="0" distL="0" distR="0">
            <wp:extent cx="7683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1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4"/>
    <w:p>
      <w:pPr>
        <w:spacing w:after="0"/>
        <w:ind w:left="0"/>
        <w:jc w:val="both"/>
      </w:pPr>
      <w:r>
        <w:drawing>
          <wp:inline distT="0" distB="0" distL="0" distR="0">
            <wp:extent cx="76835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2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5"/>
    <w:p>
      <w:pPr>
        <w:spacing w:after="0"/>
        <w:ind w:left="0"/>
        <w:jc w:val="both"/>
      </w:pPr>
      <w:r>
        <w:drawing>
          <wp:inline distT="0" distB="0" distL="0" distR="0">
            <wp:extent cx="7696200" cy="859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3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6"/>
    <w:p>
      <w:pPr>
        <w:spacing w:after="0"/>
        <w:ind w:left="0"/>
        <w:jc w:val="both"/>
      </w:pPr>
      <w:r>
        <w:drawing>
          <wp:inline distT="0" distB="0" distL="0" distR="0">
            <wp:extent cx="76962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4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7"/>
    <w:p>
      <w:pPr>
        <w:spacing w:after="0"/>
        <w:ind w:left="0"/>
        <w:jc w:val="both"/>
      </w:pPr>
      <w:r>
        <w:drawing>
          <wp:inline distT="0" distB="0" distL="0" distR="0">
            <wp:extent cx="59944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5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8"/>
    <w:p>
      <w:pPr>
        <w:spacing w:after="0"/>
        <w:ind w:left="0"/>
        <w:jc w:val="both"/>
      </w:pPr>
      <w:r>
        <w:drawing>
          <wp:inline distT="0" distB="0" distL="0" distR="0">
            <wp:extent cx="78105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6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9"/>
    <w:p>
      <w:pPr>
        <w:spacing w:after="0"/>
        <w:ind w:left="0"/>
        <w:jc w:val="both"/>
      </w:pPr>
      <w:r>
        <w:drawing>
          <wp:inline distT="0" distB="0" distL="0" distR="0">
            <wp:extent cx="78105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7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0"/>
    <w:p>
      <w:pPr>
        <w:spacing w:after="0"/>
        <w:ind w:left="0"/>
        <w:jc w:val="both"/>
      </w:pPr>
      <w:r>
        <w:drawing>
          <wp:inline distT="0" distB="0" distL="0" distR="0">
            <wp:extent cx="59944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8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1"/>
    <w:p>
      <w:pPr>
        <w:spacing w:after="0"/>
        <w:ind w:left="0"/>
        <w:jc w:val="both"/>
      </w:pPr>
      <w:r>
        <w:drawing>
          <wp:inline distT="0" distB="0" distL="0" distR="0">
            <wp:extent cx="60452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9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2"/>
    <w:p>
      <w:pPr>
        <w:spacing w:after="0"/>
        <w:ind w:left="0"/>
        <w:jc w:val="both"/>
      </w:pPr>
      <w:r>
        <w:drawing>
          <wp:inline distT="0" distB="0" distL="0" distR="0">
            <wp:extent cx="57404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0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3"/>
    <w:p>
      <w:pPr>
        <w:spacing w:after="0"/>
        <w:ind w:left="0"/>
        <w:jc w:val="both"/>
      </w:pPr>
      <w:r>
        <w:drawing>
          <wp:inline distT="0" distB="0" distL="0" distR="0">
            <wp:extent cx="67564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1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4"/>
    <w:p>
      <w:pPr>
        <w:spacing w:after="0"/>
        <w:ind w:left="0"/>
        <w:jc w:val="both"/>
      </w:pPr>
      <w:r>
        <w:drawing>
          <wp:inline distT="0" distB="0" distL="0" distR="0">
            <wp:extent cx="78105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2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5"/>
    <w:p>
      <w:pPr>
        <w:spacing w:after="0"/>
        <w:ind w:left="0"/>
        <w:jc w:val="both"/>
      </w:pPr>
      <w:r>
        <w:drawing>
          <wp:inline distT="0" distB="0" distL="0" distR="0">
            <wp:extent cx="67945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3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6"/>
    <w:p>
      <w:pPr>
        <w:spacing w:after="0"/>
        <w:ind w:left="0"/>
        <w:jc w:val="both"/>
      </w:pPr>
      <w:r>
        <w:drawing>
          <wp:inline distT="0" distB="0" distL="0" distR="0">
            <wp:extent cx="6794500" cy="478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4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7"/>
    <w:p>
      <w:pPr>
        <w:spacing w:after="0"/>
        <w:ind w:left="0"/>
        <w:jc w:val="both"/>
      </w:pPr>
      <w:r>
        <w:drawing>
          <wp:inline distT="0" distB="0" distL="0" distR="0">
            <wp:extent cx="48514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5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8"/>
    <w:p>
      <w:pPr>
        <w:spacing w:after="0"/>
        <w:ind w:left="0"/>
        <w:jc w:val="both"/>
      </w:pPr>
      <w:r>
        <w:drawing>
          <wp:inline distT="0" distB="0" distL="0" distR="0">
            <wp:extent cx="6819900" cy="867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86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6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9"/>
    <w:p>
      <w:pPr>
        <w:spacing w:after="0"/>
        <w:ind w:left="0"/>
        <w:jc w:val="both"/>
      </w:pPr>
      <w:r>
        <w:drawing>
          <wp:inline distT="0" distB="0" distL="0" distR="0">
            <wp:extent cx="78105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7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0"/>
    <w:p>
      <w:pPr>
        <w:spacing w:after="0"/>
        <w:ind w:left="0"/>
        <w:jc w:val="both"/>
      </w:pPr>
      <w:r>
        <w:drawing>
          <wp:inline distT="0" distB="0" distL="0" distR="0">
            <wp:extent cx="7810500" cy="598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8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1"/>
    <w:p>
      <w:pPr>
        <w:spacing w:after="0"/>
        <w:ind w:left="0"/>
        <w:jc w:val="both"/>
      </w:pPr>
      <w:r>
        <w:drawing>
          <wp:inline distT="0" distB="0" distL="0" distR="0">
            <wp:extent cx="51562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9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810500" cy="542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2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0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3"/>
    <w:p>
      <w:pPr>
        <w:spacing w:after="0"/>
        <w:ind w:left="0"/>
        <w:jc w:val="both"/>
      </w:pPr>
      <w:r>
        <w:drawing>
          <wp:inline distT="0" distB="0" distL="0" distR="0">
            <wp:extent cx="78105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1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4"/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2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5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3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469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4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7"/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5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8"/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6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9"/>
    <w:p>
      <w:pPr>
        <w:spacing w:after="0"/>
        <w:ind w:left="0"/>
        <w:jc w:val="both"/>
      </w:pPr>
      <w:r>
        <w:drawing>
          <wp:inline distT="0" distB="0" distL="0" distR="0">
            <wp:extent cx="6591300" cy="948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7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6616700" cy="876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61670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8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1"/>
    <w:p>
      <w:pPr>
        <w:spacing w:after="0"/>
        <w:ind w:left="0"/>
        <w:jc w:val="both"/>
      </w:pPr>
      <w:r>
        <w:drawing>
          <wp:inline distT="0" distB="0" distL="0" distR="0">
            <wp:extent cx="78105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9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7810500" cy="415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0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3"/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1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4"/>
    <w:p>
      <w:pPr>
        <w:spacing w:after="0"/>
        <w:ind w:left="0"/>
        <w:jc w:val="both"/>
      </w:pPr>
      <w:r>
        <w:drawing>
          <wp:inline distT="0" distB="0" distL="0" distR="0">
            <wp:extent cx="7810500" cy="397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2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5"/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3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810500" cy="398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4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7"/>
    <w:p>
      <w:pPr>
        <w:spacing w:after="0"/>
        <w:ind w:left="0"/>
        <w:jc w:val="both"/>
      </w:pPr>
      <w:r>
        <w:drawing>
          <wp:inline distT="0" distB="0" distL="0" distR="0">
            <wp:extent cx="7810500" cy="537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5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7810500" cy="384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6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9"/>
    <w:p>
      <w:pPr>
        <w:spacing w:after="0"/>
        <w:ind w:left="0"/>
        <w:jc w:val="both"/>
      </w:pPr>
      <w:r>
        <w:drawing>
          <wp:inline distT="0" distB="0" distL="0" distR="0">
            <wp:extent cx="7810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7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0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8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1"/>
    <w:p>
      <w:pPr>
        <w:spacing w:after="0"/>
        <w:ind w:left="0"/>
        <w:jc w:val="both"/>
      </w:pPr>
      <w:r>
        <w:drawing>
          <wp:inline distT="0" distB="0" distL="0" distR="0">
            <wp:extent cx="7810500" cy="544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9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2"/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0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3"/>
    <w:p>
      <w:pPr>
        <w:spacing w:after="0"/>
        <w:ind w:left="0"/>
        <w:jc w:val="both"/>
      </w:pPr>
      <w:r>
        <w:drawing>
          <wp:inline distT="0" distB="0" distL="0" distR="0">
            <wp:extent cx="7810500" cy="561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1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4"/>
    <w:p>
      <w:pPr>
        <w:spacing w:after="0"/>
        <w:ind w:left="0"/>
        <w:jc w:val="both"/>
      </w:pPr>
      <w:r>
        <w:drawing>
          <wp:inline distT="0" distB="0" distL="0" distR="0">
            <wp:extent cx="78105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2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5"/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3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6"/>
    <w:p>
      <w:pPr>
        <w:spacing w:after="0"/>
        <w:ind w:left="0"/>
        <w:jc w:val="both"/>
      </w:pPr>
      <w:r>
        <w:drawing>
          <wp:inline distT="0" distB="0" distL="0" distR="0">
            <wp:extent cx="7810500" cy="383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4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7"/>
    <w:p>
      <w:pPr>
        <w:spacing w:after="0"/>
        <w:ind w:left="0"/>
        <w:jc w:val="both"/>
      </w:pPr>
      <w:r>
        <w:drawing>
          <wp:inline distT="0" distB="0" distL="0" distR="0">
            <wp:extent cx="7810500" cy="549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5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8"/>
    <w:p>
      <w:pPr>
        <w:spacing w:after="0"/>
        <w:ind w:left="0"/>
        <w:jc w:val="both"/>
      </w:pPr>
      <w:r>
        <w:drawing>
          <wp:inline distT="0" distB="0" distL="0" distR="0">
            <wp:extent cx="7810500" cy="543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6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9"/>
    <w:p>
      <w:pPr>
        <w:spacing w:after="0"/>
        <w:ind w:left="0"/>
        <w:jc w:val="both"/>
      </w:pPr>
      <w:r>
        <w:drawing>
          <wp:inline distT="0" distB="0" distL="0" distR="0">
            <wp:extent cx="7810500" cy="412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7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0"/>
    <w:p>
      <w:pPr>
        <w:spacing w:after="0"/>
        <w:ind w:left="0"/>
        <w:jc w:val="both"/>
      </w:pPr>
      <w:r>
        <w:drawing>
          <wp:inline distT="0" distB="0" distL="0" distR="0">
            <wp:extent cx="7810500" cy="394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8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1"/>
    <w:p>
      <w:pPr>
        <w:spacing w:after="0"/>
        <w:ind w:left="0"/>
        <w:jc w:val="both"/>
      </w:pPr>
      <w:r>
        <w:drawing>
          <wp:inline distT="0" distB="0" distL="0" distR="0">
            <wp:extent cx="6375400" cy="979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9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2"/>
    <w:p>
      <w:pPr>
        <w:spacing w:after="0"/>
        <w:ind w:left="0"/>
        <w:jc w:val="both"/>
      </w:pPr>
      <w:r>
        <w:drawing>
          <wp:inline distT="0" distB="0" distL="0" distR="0">
            <wp:extent cx="6375400" cy="369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0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3"/>
    <w:p>
      <w:pPr>
        <w:spacing w:after="0"/>
        <w:ind w:left="0"/>
        <w:jc w:val="both"/>
      </w:pPr>
      <w:r>
        <w:drawing>
          <wp:inline distT="0" distB="0" distL="0" distR="0">
            <wp:extent cx="64897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1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4"/>
    <w:p>
      <w:pPr>
        <w:spacing w:after="0"/>
        <w:ind w:left="0"/>
        <w:jc w:val="both"/>
      </w:pPr>
      <w:r>
        <w:drawing>
          <wp:inline distT="0" distB="0" distL="0" distR="0">
            <wp:extent cx="69469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2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5"/>
    <w:p>
      <w:pPr>
        <w:spacing w:after="0"/>
        <w:ind w:left="0"/>
        <w:jc w:val="both"/>
      </w:pPr>
      <w:r>
        <w:drawing>
          <wp:inline distT="0" distB="0" distL="0" distR="0">
            <wp:extent cx="69596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3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6"/>
    <w:p>
      <w:pPr>
        <w:spacing w:after="0"/>
        <w:ind w:left="0"/>
        <w:jc w:val="both"/>
      </w:pPr>
      <w:r>
        <w:drawing>
          <wp:inline distT="0" distB="0" distL="0" distR="0">
            <wp:extent cx="66040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4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7"/>
    <w:p>
      <w:pPr>
        <w:spacing w:after="0"/>
        <w:ind w:left="0"/>
        <w:jc w:val="both"/>
      </w:pPr>
      <w:r>
        <w:drawing>
          <wp:inline distT="0" distB="0" distL="0" distR="0">
            <wp:extent cx="6413500" cy="960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5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8"/>
    <w:p>
      <w:pPr>
        <w:spacing w:after="0"/>
        <w:ind w:left="0"/>
        <w:jc w:val="both"/>
      </w:pPr>
      <w:r>
        <w:drawing>
          <wp:inline distT="0" distB="0" distL="0" distR="0">
            <wp:extent cx="57150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6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9"/>
    <w:p>
      <w:pPr>
        <w:spacing w:after="0"/>
        <w:ind w:left="0"/>
        <w:jc w:val="both"/>
      </w:pPr>
      <w:r>
        <w:drawing>
          <wp:inline distT="0" distB="0" distL="0" distR="0">
            <wp:extent cx="5715000" cy="454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7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0"/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8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1"/>
    <w:p>
      <w:pPr>
        <w:spacing w:after="0"/>
        <w:ind w:left="0"/>
        <w:jc w:val="both"/>
      </w:pPr>
      <w:r>
        <w:drawing>
          <wp:inline distT="0" distB="0" distL="0" distR="0">
            <wp:extent cx="78105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9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2"/>
    <w:p>
      <w:pPr>
        <w:spacing w:after="0"/>
        <w:ind w:left="0"/>
        <w:jc w:val="both"/>
      </w:pPr>
      <w:r>
        <w:drawing>
          <wp:inline distT="0" distB="0" distL="0" distR="0">
            <wp:extent cx="7810500" cy="805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0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3"/>
    <w:p>
      <w:pPr>
        <w:spacing w:after="0"/>
        <w:ind w:left="0"/>
        <w:jc w:val="both"/>
      </w:pPr>
      <w:r>
        <w:drawing>
          <wp:inline distT="0" distB="0" distL="0" distR="0">
            <wp:extent cx="7810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1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4"/>
    <w:p>
      <w:pPr>
        <w:spacing w:after="0"/>
        <w:ind w:left="0"/>
        <w:jc w:val="both"/>
      </w:pPr>
      <w:r>
        <w:drawing>
          <wp:inline distT="0" distB="0" distL="0" distR="0">
            <wp:extent cx="74803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2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5"/>
    <w:p>
      <w:pPr>
        <w:spacing w:after="0"/>
        <w:ind w:left="0"/>
        <w:jc w:val="both"/>
      </w:pPr>
      <w:r>
        <w:drawing>
          <wp:inline distT="0" distB="0" distL="0" distR="0">
            <wp:extent cx="58166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3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6"/>
    <w:p>
      <w:pPr>
        <w:spacing w:after="0"/>
        <w:ind w:left="0"/>
        <w:jc w:val="both"/>
      </w:pPr>
      <w:r>
        <w:drawing>
          <wp:inline distT="0" distB="0" distL="0" distR="0">
            <wp:extent cx="58420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4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7"/>
    <w:p>
      <w:pPr>
        <w:spacing w:after="0"/>
        <w:ind w:left="0"/>
        <w:jc w:val="both"/>
      </w:pPr>
      <w:r>
        <w:drawing>
          <wp:inline distT="0" distB="0" distL="0" distR="0">
            <wp:extent cx="62103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5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8"/>
    <w:p>
      <w:pPr>
        <w:spacing w:after="0"/>
        <w:ind w:left="0"/>
        <w:jc w:val="both"/>
      </w:pPr>
      <w:r>
        <w:drawing>
          <wp:inline distT="0" distB="0" distL="0" distR="0">
            <wp:extent cx="61976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6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9"/>
    <w:p>
      <w:pPr>
        <w:spacing w:after="0"/>
        <w:ind w:left="0"/>
        <w:jc w:val="both"/>
      </w:pPr>
      <w:r>
        <w:drawing>
          <wp:inline distT="0" distB="0" distL="0" distR="0">
            <wp:extent cx="62103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7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0"/>
    <w:p>
      <w:pPr>
        <w:spacing w:after="0"/>
        <w:ind w:left="0"/>
        <w:jc w:val="both"/>
      </w:pPr>
      <w:r>
        <w:drawing>
          <wp:inline distT="0" distB="0" distL="0" distR="0">
            <wp:extent cx="51689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8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1"/>
    <w:p>
      <w:pPr>
        <w:spacing w:after="0"/>
        <w:ind w:left="0"/>
        <w:jc w:val="both"/>
      </w:pPr>
      <w:r>
        <w:drawing>
          <wp:inline distT="0" distB="0" distL="0" distR="0">
            <wp:extent cx="6032500" cy="915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9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2"/>
    <w:p>
      <w:pPr>
        <w:spacing w:after="0"/>
        <w:ind w:left="0"/>
        <w:jc w:val="both"/>
      </w:pPr>
      <w:r>
        <w:drawing>
          <wp:inline distT="0" distB="0" distL="0" distR="0">
            <wp:extent cx="6032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0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3"/>
    <w:p>
      <w:pPr>
        <w:spacing w:after="0"/>
        <w:ind w:left="0"/>
        <w:jc w:val="both"/>
      </w:pPr>
      <w:r>
        <w:drawing>
          <wp:inline distT="0" distB="0" distL="0" distR="0">
            <wp:extent cx="60198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1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4"/>
    <w:p>
      <w:pPr>
        <w:spacing w:after="0"/>
        <w:ind w:left="0"/>
        <w:jc w:val="both"/>
      </w:pPr>
      <w:r>
        <w:drawing>
          <wp:inline distT="0" distB="0" distL="0" distR="0">
            <wp:extent cx="5994400" cy="750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2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5"/>
    <w:p>
      <w:pPr>
        <w:spacing w:after="0"/>
        <w:ind w:left="0"/>
        <w:jc w:val="both"/>
      </w:pPr>
      <w:r>
        <w:drawing>
          <wp:inline distT="0" distB="0" distL="0" distR="0">
            <wp:extent cx="7810500" cy="871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3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6"/>
    <w:p>
      <w:pPr>
        <w:spacing w:after="0"/>
        <w:ind w:left="0"/>
        <w:jc w:val="both"/>
      </w:pPr>
      <w:r>
        <w:drawing>
          <wp:inline distT="0" distB="0" distL="0" distR="0">
            <wp:extent cx="7810500" cy="647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4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7"/>
    <w:p>
      <w:pPr>
        <w:spacing w:after="0"/>
        <w:ind w:left="0"/>
        <w:jc w:val="both"/>
      </w:pPr>
      <w:r>
        <w:drawing>
          <wp:inline distT="0" distB="0" distL="0" distR="0">
            <wp:extent cx="7810500" cy="660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5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8"/>
    <w:p>
      <w:pPr>
        <w:spacing w:after="0"/>
        <w:ind w:left="0"/>
        <w:jc w:val="both"/>
      </w:pPr>
      <w:r>
        <w:drawing>
          <wp:inline distT="0" distB="0" distL="0" distR="0">
            <wp:extent cx="7810500" cy="631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6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9"/>
    <w:p>
      <w:pPr>
        <w:spacing w:after="0"/>
        <w:ind w:left="0"/>
        <w:jc w:val="both"/>
      </w:pPr>
      <w:r>
        <w:drawing>
          <wp:inline distT="0" distB="0" distL="0" distR="0">
            <wp:extent cx="7810500" cy="627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7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0"/>
    <w:p>
      <w:pPr>
        <w:spacing w:after="0"/>
        <w:ind w:left="0"/>
        <w:jc w:val="both"/>
      </w:pPr>
      <w:r>
        <w:drawing>
          <wp:inline distT="0" distB="0" distL="0" distR="0">
            <wp:extent cx="7810500" cy="514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8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1"/>
    <w:p>
      <w:pPr>
        <w:spacing w:after="0"/>
        <w:ind w:left="0"/>
        <w:jc w:val="both"/>
      </w:pPr>
      <w:r>
        <w:drawing>
          <wp:inline distT="0" distB="0" distL="0" distR="0">
            <wp:extent cx="7810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9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2"/>
    <w:p>
      <w:pPr>
        <w:spacing w:after="0"/>
        <w:ind w:left="0"/>
        <w:jc w:val="both"/>
      </w:pPr>
      <w:r>
        <w:drawing>
          <wp:inline distT="0" distB="0" distL="0" distR="0">
            <wp:extent cx="7810500" cy="387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0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3"/>
    <w:p>
      <w:pPr>
        <w:spacing w:after="0"/>
        <w:ind w:left="0"/>
        <w:jc w:val="both"/>
      </w:pPr>
      <w:r>
        <w:drawing>
          <wp:inline distT="0" distB="0" distL="0" distR="0">
            <wp:extent cx="7810500" cy="384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1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810500" cy="374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2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5"/>
    <w:p>
      <w:pPr>
        <w:spacing w:after="0"/>
        <w:ind w:left="0"/>
        <w:jc w:val="both"/>
      </w:pPr>
      <w:r>
        <w:drawing>
          <wp:inline distT="0" distB="0" distL="0" distR="0">
            <wp:extent cx="7810500" cy="391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3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6"/>
    <w:p>
      <w:pPr>
        <w:spacing w:after="0"/>
        <w:ind w:left="0"/>
        <w:jc w:val="both"/>
      </w:pPr>
      <w:r>
        <w:drawing>
          <wp:inline distT="0" distB="0" distL="0" distR="0">
            <wp:extent cx="7810500" cy="387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4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7"/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5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8"/>
    <w:p>
      <w:pPr>
        <w:spacing w:after="0"/>
        <w:ind w:left="0"/>
        <w:jc w:val="both"/>
      </w:pPr>
      <w:r>
        <w:drawing>
          <wp:inline distT="0" distB="0" distL="0" distR="0">
            <wp:extent cx="78105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6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9"/>
    <w:p>
      <w:pPr>
        <w:spacing w:after="0"/>
        <w:ind w:left="0"/>
        <w:jc w:val="both"/>
      </w:pPr>
      <w:r>
        <w:drawing>
          <wp:inline distT="0" distB="0" distL="0" distR="0">
            <wp:extent cx="7810500" cy="647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7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810500" cy="628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8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1"/>
    <w:p>
      <w:pPr>
        <w:spacing w:after="0"/>
        <w:ind w:left="0"/>
        <w:jc w:val="both"/>
      </w:pPr>
      <w:r>
        <w:drawing>
          <wp:inline distT="0" distB="0" distL="0" distR="0">
            <wp:extent cx="7810500" cy="753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9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2"/>
    <w:p>
      <w:pPr>
        <w:spacing w:after="0"/>
        <w:ind w:left="0"/>
        <w:jc w:val="both"/>
      </w:pPr>
      <w:r>
        <w:drawing>
          <wp:inline distT="0" distB="0" distL="0" distR="0">
            <wp:extent cx="7810500" cy="632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0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3"/>
    <w:p>
      <w:pPr>
        <w:spacing w:after="0"/>
        <w:ind w:left="0"/>
        <w:jc w:val="both"/>
      </w:pPr>
      <w:r>
        <w:drawing>
          <wp:inline distT="0" distB="0" distL="0" distR="0">
            <wp:extent cx="78105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1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4"/>
    <w:p>
      <w:pPr>
        <w:spacing w:after="0"/>
        <w:ind w:left="0"/>
        <w:jc w:val="both"/>
      </w:pPr>
      <w:r>
        <w:drawing>
          <wp:inline distT="0" distB="0" distL="0" distR="0">
            <wp:extent cx="78105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2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5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3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6"/>
    <w:p>
      <w:pPr>
        <w:spacing w:after="0"/>
        <w:ind w:left="0"/>
        <w:jc w:val="both"/>
      </w:pPr>
      <w:r>
        <w:drawing>
          <wp:inline distT="0" distB="0" distL="0" distR="0">
            <wp:extent cx="7810500" cy="803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4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7"/>
    <w:p>
      <w:pPr>
        <w:spacing w:after="0"/>
        <w:ind w:left="0"/>
        <w:jc w:val="both"/>
      </w:pPr>
      <w:r>
        <w:drawing>
          <wp:inline distT="0" distB="0" distL="0" distR="0">
            <wp:extent cx="78105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5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8"/>
    <w:p>
      <w:pPr>
        <w:spacing w:after="0"/>
        <w:ind w:left="0"/>
        <w:jc w:val="both"/>
      </w:pPr>
      <w:r>
        <w:drawing>
          <wp:inline distT="0" distB="0" distL="0" distR="0">
            <wp:extent cx="78105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6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9"/>
    <w:p>
      <w:pPr>
        <w:spacing w:after="0"/>
        <w:ind w:left="0"/>
        <w:jc w:val="both"/>
      </w:pPr>
      <w:r>
        <w:drawing>
          <wp:inline distT="0" distB="0" distL="0" distR="0">
            <wp:extent cx="69723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7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0"/>
    <w:p>
      <w:pPr>
        <w:spacing w:after="0"/>
        <w:ind w:left="0"/>
        <w:jc w:val="both"/>
      </w:pPr>
      <w:r>
        <w:drawing>
          <wp:inline distT="0" distB="0" distL="0" distR="0">
            <wp:extent cx="69469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8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1"/>
    <w:p>
      <w:pPr>
        <w:spacing w:after="0"/>
        <w:ind w:left="0"/>
        <w:jc w:val="both"/>
      </w:pPr>
      <w:r>
        <w:drawing>
          <wp:inline distT="0" distB="0" distL="0" distR="0">
            <wp:extent cx="69723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9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2"/>
    <w:p>
      <w:pPr>
        <w:spacing w:after="0"/>
        <w:ind w:left="0"/>
        <w:jc w:val="both"/>
      </w:pPr>
      <w:r>
        <w:drawing>
          <wp:inline distT="0" distB="0" distL="0" distR="0">
            <wp:extent cx="58420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0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3"/>
    <w:p>
      <w:pPr>
        <w:spacing w:after="0"/>
        <w:ind w:left="0"/>
        <w:jc w:val="both"/>
      </w:pPr>
      <w:r>
        <w:drawing>
          <wp:inline distT="0" distB="0" distL="0" distR="0">
            <wp:extent cx="5854700" cy="849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1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4"/>
    <w:p>
      <w:pPr>
        <w:spacing w:after="0"/>
        <w:ind w:left="0"/>
        <w:jc w:val="both"/>
      </w:pPr>
      <w:r>
        <w:drawing>
          <wp:inline distT="0" distB="0" distL="0" distR="0">
            <wp:extent cx="5867400" cy="515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2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5"/>
    <w:p>
      <w:pPr>
        <w:spacing w:after="0"/>
        <w:ind w:left="0"/>
        <w:jc w:val="both"/>
      </w:pPr>
      <w:r>
        <w:drawing>
          <wp:inline distT="0" distB="0" distL="0" distR="0">
            <wp:extent cx="7810500" cy="811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3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6"/>
    <w:p>
      <w:pPr>
        <w:spacing w:after="0"/>
        <w:ind w:left="0"/>
        <w:jc w:val="both"/>
      </w:pPr>
      <w:r>
        <w:drawing>
          <wp:inline distT="0" distB="0" distL="0" distR="0">
            <wp:extent cx="5537200" cy="886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4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7"/>
    <w:p>
      <w:pPr>
        <w:spacing w:after="0"/>
        <w:ind w:left="0"/>
        <w:jc w:val="both"/>
      </w:pPr>
      <w:r>
        <w:drawing>
          <wp:inline distT="0" distB="0" distL="0" distR="0">
            <wp:extent cx="55499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5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7343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6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9"/>
    <w:p>
      <w:pPr>
        <w:spacing w:after="0"/>
        <w:ind w:left="0"/>
        <w:jc w:val="both"/>
      </w:pPr>
      <w:r>
        <w:drawing>
          <wp:inline distT="0" distB="0" distL="0" distR="0">
            <wp:extent cx="77597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7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7772400" cy="857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8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1"/>
    <w:p>
      <w:pPr>
        <w:spacing w:after="0"/>
        <w:ind w:left="0"/>
        <w:jc w:val="both"/>
      </w:pPr>
      <w:r>
        <w:drawing>
          <wp:inline distT="0" distB="0" distL="0" distR="0">
            <wp:extent cx="77343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9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2"/>
    <w:p>
      <w:pPr>
        <w:spacing w:after="0"/>
        <w:ind w:left="0"/>
        <w:jc w:val="both"/>
      </w:pPr>
      <w:r>
        <w:drawing>
          <wp:inline distT="0" distB="0" distL="0" distR="0">
            <wp:extent cx="72390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0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3"/>
    <w:p>
      <w:pPr>
        <w:spacing w:after="0"/>
        <w:ind w:left="0"/>
        <w:jc w:val="both"/>
      </w:pPr>
      <w:r>
        <w:drawing>
          <wp:inline distT="0" distB="0" distL="0" distR="0">
            <wp:extent cx="7277100" cy="873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1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4"/>
    <w:p>
      <w:pPr>
        <w:spacing w:after="0"/>
        <w:ind w:left="0"/>
        <w:jc w:val="both"/>
      </w:pPr>
      <w:r>
        <w:drawing>
          <wp:inline distT="0" distB="0" distL="0" distR="0">
            <wp:extent cx="72644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2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5"/>
    <w:p>
      <w:pPr>
        <w:spacing w:after="0"/>
        <w:ind w:left="0"/>
        <w:jc w:val="both"/>
      </w:pPr>
      <w:r>
        <w:drawing>
          <wp:inline distT="0" distB="0" distL="0" distR="0">
            <wp:extent cx="72390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3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6"/>
    <w:p>
      <w:pPr>
        <w:spacing w:after="0"/>
        <w:ind w:left="0"/>
        <w:jc w:val="both"/>
      </w:pPr>
      <w:r>
        <w:drawing>
          <wp:inline distT="0" distB="0" distL="0" distR="0">
            <wp:extent cx="72390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4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7"/>
    <w:p>
      <w:pPr>
        <w:spacing w:after="0"/>
        <w:ind w:left="0"/>
        <w:jc w:val="both"/>
      </w:pPr>
      <w:r>
        <w:drawing>
          <wp:inline distT="0" distB="0" distL="0" distR="0">
            <wp:extent cx="72517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5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8"/>
    <w:p>
      <w:pPr>
        <w:spacing w:after="0"/>
        <w:ind w:left="0"/>
        <w:jc w:val="both"/>
      </w:pPr>
      <w:r>
        <w:drawing>
          <wp:inline distT="0" distB="0" distL="0" distR="0">
            <wp:extent cx="7810500" cy="842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6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9"/>
    <w:p>
      <w:pPr>
        <w:spacing w:after="0"/>
        <w:ind w:left="0"/>
        <w:jc w:val="both"/>
      </w:pPr>
      <w:r>
        <w:drawing>
          <wp:inline distT="0" distB="0" distL="0" distR="0">
            <wp:extent cx="7810500" cy="687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7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7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0"/>
    <w:p>
      <w:pPr>
        <w:spacing w:after="0"/>
        <w:ind w:left="0"/>
        <w:jc w:val="both"/>
      </w:pPr>
      <w:r>
        <w:drawing>
          <wp:inline distT="0" distB="0" distL="0" distR="0">
            <wp:extent cx="5905500" cy="933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8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1"/>
    <w:p>
      <w:pPr>
        <w:spacing w:after="0"/>
        <w:ind w:left="0"/>
        <w:jc w:val="both"/>
      </w:pPr>
      <w:r>
        <w:drawing>
          <wp:inline distT="0" distB="0" distL="0" distR="0">
            <wp:extent cx="5892800" cy="894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9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2"/>
    <w:p>
      <w:pPr>
        <w:spacing w:after="0"/>
        <w:ind w:left="0"/>
        <w:jc w:val="both"/>
      </w:pPr>
      <w:r>
        <w:drawing>
          <wp:inline distT="0" distB="0" distL="0" distR="0">
            <wp:extent cx="58928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0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3"/>
    <w:p>
      <w:pPr>
        <w:spacing w:after="0"/>
        <w:ind w:left="0"/>
        <w:jc w:val="both"/>
      </w:pPr>
      <w:r>
        <w:drawing>
          <wp:inline distT="0" distB="0" distL="0" distR="0">
            <wp:extent cx="5892800" cy="63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1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4"/>
    <w:p>
      <w:pPr>
        <w:spacing w:after="0"/>
        <w:ind w:left="0"/>
        <w:jc w:val="both"/>
      </w:pPr>
      <w:r>
        <w:drawing>
          <wp:inline distT="0" distB="0" distL="0" distR="0">
            <wp:extent cx="59309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2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5"/>
    <w:p>
      <w:pPr>
        <w:spacing w:after="0"/>
        <w:ind w:left="0"/>
        <w:jc w:val="both"/>
      </w:pPr>
      <w:r>
        <w:drawing>
          <wp:inline distT="0" distB="0" distL="0" distR="0">
            <wp:extent cx="59309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3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6"/>
    <w:p>
      <w:pPr>
        <w:spacing w:after="0"/>
        <w:ind w:left="0"/>
        <w:jc w:val="both"/>
      </w:pPr>
      <w:r>
        <w:drawing>
          <wp:inline distT="0" distB="0" distL="0" distR="0">
            <wp:extent cx="5880100" cy="889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8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4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7"/>
    <w:p>
      <w:pPr>
        <w:spacing w:after="0"/>
        <w:ind w:left="0"/>
        <w:jc w:val="both"/>
      </w:pPr>
      <w:r>
        <w:drawing>
          <wp:inline distT="0" distB="0" distL="0" distR="0">
            <wp:extent cx="58674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5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8"/>
    <w:p>
      <w:pPr>
        <w:spacing w:after="0"/>
        <w:ind w:left="0"/>
        <w:jc w:val="both"/>
      </w:pPr>
      <w:r>
        <w:drawing>
          <wp:inline distT="0" distB="0" distL="0" distR="0">
            <wp:extent cx="5867400" cy="85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6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9"/>
    <w:p>
      <w:pPr>
        <w:spacing w:after="0"/>
        <w:ind w:left="0"/>
        <w:jc w:val="both"/>
      </w:pPr>
      <w:r>
        <w:drawing>
          <wp:inline distT="0" distB="0" distL="0" distR="0">
            <wp:extent cx="5892800" cy="914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7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0"/>
    <w:p>
      <w:pPr>
        <w:spacing w:after="0"/>
        <w:ind w:left="0"/>
        <w:jc w:val="both"/>
      </w:pPr>
      <w:r>
        <w:drawing>
          <wp:inline distT="0" distB="0" distL="0" distR="0">
            <wp:extent cx="5892800" cy="628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8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1"/>
    <w:p>
      <w:pPr>
        <w:spacing w:after="0"/>
        <w:ind w:left="0"/>
        <w:jc w:val="both"/>
      </w:pPr>
      <w:r>
        <w:drawing>
          <wp:inline distT="0" distB="0" distL="0" distR="0">
            <wp:extent cx="57150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9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2"/>
    <w:p>
      <w:pPr>
        <w:spacing w:after="0"/>
        <w:ind w:left="0"/>
        <w:jc w:val="both"/>
      </w:pPr>
      <w:r>
        <w:drawing>
          <wp:inline distT="0" distB="0" distL="0" distR="0">
            <wp:extent cx="77470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0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3"/>
    <w:p>
      <w:pPr>
        <w:spacing w:after="0"/>
        <w:ind w:left="0"/>
        <w:jc w:val="both"/>
      </w:pPr>
      <w:r>
        <w:drawing>
          <wp:inline distT="0" distB="0" distL="0" distR="0">
            <wp:extent cx="77470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1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4"/>
    <w:p>
      <w:pPr>
        <w:spacing w:after="0"/>
        <w:ind w:left="0"/>
        <w:jc w:val="both"/>
      </w:pPr>
      <w:r>
        <w:drawing>
          <wp:inline distT="0" distB="0" distL="0" distR="0">
            <wp:extent cx="69088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2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5"/>
    <w:p>
      <w:pPr>
        <w:spacing w:after="0"/>
        <w:ind w:left="0"/>
        <w:jc w:val="both"/>
      </w:pPr>
      <w:r>
        <w:drawing>
          <wp:inline distT="0" distB="0" distL="0" distR="0">
            <wp:extent cx="7810500" cy="930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3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6"/>
    <w:p>
      <w:pPr>
        <w:spacing w:after="0"/>
        <w:ind w:left="0"/>
        <w:jc w:val="both"/>
      </w:pPr>
      <w:r>
        <w:drawing>
          <wp:inline distT="0" distB="0" distL="0" distR="0">
            <wp:extent cx="7810500" cy="111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4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7"/>
    <w:p>
      <w:pPr>
        <w:spacing w:after="0"/>
        <w:ind w:left="0"/>
        <w:jc w:val="both"/>
      </w:pPr>
      <w:r>
        <w:drawing>
          <wp:inline distT="0" distB="0" distL="0" distR="0">
            <wp:extent cx="7429500" cy="895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5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8"/>
    <w:p>
      <w:pPr>
        <w:spacing w:after="0"/>
        <w:ind w:left="0"/>
        <w:jc w:val="both"/>
      </w:pPr>
      <w:r>
        <w:drawing>
          <wp:inline distT="0" distB="0" distL="0" distR="0">
            <wp:extent cx="7442200" cy="342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6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9"/>
    <w:p>
      <w:pPr>
        <w:spacing w:after="0"/>
        <w:ind w:left="0"/>
        <w:jc w:val="both"/>
      </w:pPr>
      <w:r>
        <w:drawing>
          <wp:inline distT="0" distB="0" distL="0" distR="0">
            <wp:extent cx="7747000" cy="971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7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0"/>
    <w:p>
      <w:pPr>
        <w:spacing w:after="0"/>
        <w:ind w:left="0"/>
        <w:jc w:val="both"/>
      </w:pPr>
      <w:r>
        <w:drawing>
          <wp:inline distT="0" distB="0" distL="0" distR="0">
            <wp:extent cx="7747000" cy="920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8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1"/>
    <w:p>
      <w:pPr>
        <w:spacing w:after="0"/>
        <w:ind w:left="0"/>
        <w:jc w:val="both"/>
      </w:pPr>
      <w:r>
        <w:drawing>
          <wp:inline distT="0" distB="0" distL="0" distR="0">
            <wp:extent cx="7734300" cy="398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9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2"/>
    <w:p>
      <w:pPr>
        <w:spacing w:after="0"/>
        <w:ind w:left="0"/>
        <w:jc w:val="both"/>
      </w:pPr>
      <w:r>
        <w:drawing>
          <wp:inline distT="0" distB="0" distL="0" distR="0">
            <wp:extent cx="52705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0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3"/>
    <w:p>
      <w:pPr>
        <w:spacing w:after="0"/>
        <w:ind w:left="0"/>
        <w:jc w:val="both"/>
      </w:pPr>
      <w:r>
        <w:drawing>
          <wp:inline distT="0" distB="0" distL="0" distR="0">
            <wp:extent cx="5308600" cy="27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1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4"/>
    <w:p>
      <w:pPr>
        <w:spacing w:after="0"/>
        <w:ind w:left="0"/>
        <w:jc w:val="both"/>
      </w:pPr>
      <w:r>
        <w:drawing>
          <wp:inline distT="0" distB="0" distL="0" distR="0">
            <wp:extent cx="70358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2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5"/>
    <w:p>
      <w:pPr>
        <w:spacing w:after="0"/>
        <w:ind w:left="0"/>
        <w:jc w:val="both"/>
      </w:pPr>
      <w:r>
        <w:drawing>
          <wp:inline distT="0" distB="0" distL="0" distR="0">
            <wp:extent cx="59309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3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6"/>
    <w:p>
      <w:pPr>
        <w:spacing w:after="0"/>
        <w:ind w:left="0"/>
        <w:jc w:val="both"/>
      </w:pPr>
      <w:r>
        <w:drawing>
          <wp:inline distT="0" distB="0" distL="0" distR="0">
            <wp:extent cx="59563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4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7"/>
    <w:p>
      <w:pPr>
        <w:spacing w:after="0"/>
        <w:ind w:left="0"/>
        <w:jc w:val="both"/>
      </w:pPr>
      <w:r>
        <w:drawing>
          <wp:inline distT="0" distB="0" distL="0" distR="0">
            <wp:extent cx="7010400" cy="970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5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8"/>
    <w:p>
      <w:pPr>
        <w:spacing w:after="0"/>
        <w:ind w:left="0"/>
        <w:jc w:val="both"/>
      </w:pPr>
      <w:r>
        <w:drawing>
          <wp:inline distT="0" distB="0" distL="0" distR="0">
            <wp:extent cx="70358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6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9"/>
    <w:p>
      <w:pPr>
        <w:spacing w:after="0"/>
        <w:ind w:left="0"/>
        <w:jc w:val="both"/>
      </w:pPr>
      <w:r>
        <w:drawing>
          <wp:inline distT="0" distB="0" distL="0" distR="0">
            <wp:extent cx="7048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7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0"/>
    <w:p>
      <w:pPr>
        <w:spacing w:after="0"/>
        <w:ind w:left="0"/>
        <w:jc w:val="both"/>
      </w:pPr>
      <w:r>
        <w:drawing>
          <wp:inline distT="0" distB="0" distL="0" distR="0">
            <wp:extent cx="70104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8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1"/>
    <w:p>
      <w:pPr>
        <w:spacing w:after="0"/>
        <w:ind w:left="0"/>
        <w:jc w:val="both"/>
      </w:pPr>
      <w:r>
        <w:drawing>
          <wp:inline distT="0" distB="0" distL="0" distR="0">
            <wp:extent cx="7810500" cy="722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9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2"/>
    <w:p>
      <w:pPr>
        <w:spacing w:after="0"/>
        <w:ind w:left="0"/>
        <w:jc w:val="both"/>
      </w:pPr>
      <w:r>
        <w:drawing>
          <wp:inline distT="0" distB="0" distL="0" distR="0">
            <wp:extent cx="7810500" cy="666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0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3"/>
    <w:p>
      <w:pPr>
        <w:spacing w:after="0"/>
        <w:ind w:left="0"/>
        <w:jc w:val="both"/>
      </w:pPr>
      <w:r>
        <w:drawing>
          <wp:inline distT="0" distB="0" distL="0" distR="0">
            <wp:extent cx="78105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1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7810500" cy="911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2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5"/>
    <w:p>
      <w:pPr>
        <w:spacing w:after="0"/>
        <w:ind w:left="0"/>
        <w:jc w:val="both"/>
      </w:pPr>
      <w:r>
        <w:drawing>
          <wp:inline distT="0" distB="0" distL="0" distR="0">
            <wp:extent cx="78105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3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6"/>
    <w:p>
      <w:pPr>
        <w:spacing w:after="0"/>
        <w:ind w:left="0"/>
        <w:jc w:val="both"/>
      </w:pPr>
      <w:r>
        <w:drawing>
          <wp:inline distT="0" distB="0" distL="0" distR="0">
            <wp:extent cx="78105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4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7"/>
    <w:p>
      <w:pPr>
        <w:spacing w:after="0"/>
        <w:ind w:left="0"/>
        <w:jc w:val="both"/>
      </w:pPr>
      <w:r>
        <w:drawing>
          <wp:inline distT="0" distB="0" distL="0" distR="0">
            <wp:extent cx="70485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5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8"/>
    <w:p>
      <w:pPr>
        <w:spacing w:after="0"/>
        <w:ind w:left="0"/>
        <w:jc w:val="both"/>
      </w:pPr>
      <w:r>
        <w:drawing>
          <wp:inline distT="0" distB="0" distL="0" distR="0">
            <wp:extent cx="70612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6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9"/>
    <w:p>
      <w:pPr>
        <w:spacing w:after="0"/>
        <w:ind w:left="0"/>
        <w:jc w:val="both"/>
      </w:pPr>
      <w:r>
        <w:drawing>
          <wp:inline distT="0" distB="0" distL="0" distR="0">
            <wp:extent cx="54991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7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0"/>
    <w:p>
      <w:pPr>
        <w:spacing w:after="0"/>
        <w:ind w:left="0"/>
        <w:jc w:val="both"/>
      </w:pPr>
      <w:r>
        <w:drawing>
          <wp:inline distT="0" distB="0" distL="0" distR="0">
            <wp:extent cx="74803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74803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8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1"/>
    <w:p>
      <w:pPr>
        <w:spacing w:after="0"/>
        <w:ind w:left="0"/>
        <w:jc w:val="both"/>
      </w:pPr>
      <w:r>
        <w:drawing>
          <wp:inline distT="0" distB="0" distL="0" distR="0">
            <wp:extent cx="7810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9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2"/>
    <w:p>
      <w:pPr>
        <w:spacing w:after="0"/>
        <w:ind w:left="0"/>
        <w:jc w:val="both"/>
      </w:pPr>
      <w:r>
        <w:drawing>
          <wp:inline distT="0" distB="0" distL="0" distR="0">
            <wp:extent cx="7810500" cy="807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0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3"/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1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4"/>
    <w:p>
      <w:pPr>
        <w:spacing w:after="0"/>
        <w:ind w:left="0"/>
        <w:jc w:val="both"/>
      </w:pPr>
      <w:r>
        <w:drawing>
          <wp:inline distT="0" distB="0" distL="0" distR="0">
            <wp:extent cx="70485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2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5"/>
    <w:p>
      <w:pPr>
        <w:spacing w:after="0"/>
        <w:ind w:left="0"/>
        <w:jc w:val="both"/>
      </w:pPr>
      <w:r>
        <w:drawing>
          <wp:inline distT="0" distB="0" distL="0" distR="0">
            <wp:extent cx="7010400" cy="735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3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7048500" cy="975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4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7"/>
    <w:p>
      <w:pPr>
        <w:spacing w:after="0"/>
        <w:ind w:left="0"/>
        <w:jc w:val="both"/>
      </w:pPr>
      <w:r>
        <w:drawing>
          <wp:inline distT="0" distB="0" distL="0" distR="0">
            <wp:extent cx="70612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5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8"/>
    <w:p>
      <w:pPr>
        <w:spacing w:after="0"/>
        <w:ind w:left="0"/>
        <w:jc w:val="both"/>
      </w:pPr>
      <w:r>
        <w:drawing>
          <wp:inline distT="0" distB="0" distL="0" distR="0">
            <wp:extent cx="7023100" cy="880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6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9"/>
    <w:p>
      <w:pPr>
        <w:spacing w:after="0"/>
        <w:ind w:left="0"/>
        <w:jc w:val="both"/>
      </w:pPr>
      <w:r>
        <w:drawing>
          <wp:inline distT="0" distB="0" distL="0" distR="0">
            <wp:extent cx="70485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7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0"/>
    <w:p>
      <w:pPr>
        <w:spacing w:after="0"/>
        <w:ind w:left="0"/>
        <w:jc w:val="both"/>
      </w:pPr>
      <w:r>
        <w:drawing>
          <wp:inline distT="0" distB="0" distL="0" distR="0">
            <wp:extent cx="70866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8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1"/>
    <w:p>
      <w:pPr>
        <w:spacing w:after="0"/>
        <w:ind w:left="0"/>
        <w:jc w:val="both"/>
      </w:pPr>
      <w:r>
        <w:drawing>
          <wp:inline distT="0" distB="0" distL="0" distR="0">
            <wp:extent cx="70739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9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2"/>
    <w:p>
      <w:pPr>
        <w:spacing w:after="0"/>
        <w:ind w:left="0"/>
        <w:jc w:val="both"/>
      </w:pPr>
      <w:r>
        <w:drawing>
          <wp:inline distT="0" distB="0" distL="0" distR="0">
            <wp:extent cx="7061200" cy="951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0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3"/>
    <w:p>
      <w:pPr>
        <w:spacing w:after="0"/>
        <w:ind w:left="0"/>
        <w:jc w:val="both"/>
      </w:pPr>
      <w:r>
        <w:drawing>
          <wp:inline distT="0" distB="0" distL="0" distR="0">
            <wp:extent cx="7061200" cy="910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1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4"/>
    <w:p>
      <w:pPr>
        <w:spacing w:after="0"/>
        <w:ind w:left="0"/>
        <w:jc w:val="both"/>
      </w:pPr>
      <w:r>
        <w:drawing>
          <wp:inline distT="0" distB="0" distL="0" distR="0">
            <wp:extent cx="70739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2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5"/>
    <w:p>
      <w:pPr>
        <w:spacing w:after="0"/>
        <w:ind w:left="0"/>
        <w:jc w:val="both"/>
      </w:pPr>
      <w:r>
        <w:drawing>
          <wp:inline distT="0" distB="0" distL="0" distR="0">
            <wp:extent cx="70358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3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6"/>
    <w:p>
      <w:pPr>
        <w:spacing w:after="0"/>
        <w:ind w:left="0"/>
        <w:jc w:val="both"/>
      </w:pPr>
      <w:r>
        <w:drawing>
          <wp:inline distT="0" distB="0" distL="0" distR="0">
            <wp:extent cx="71755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4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7"/>
    <w:p>
      <w:pPr>
        <w:spacing w:after="0"/>
        <w:ind w:left="0"/>
        <w:jc w:val="both"/>
      </w:pPr>
      <w:r>
        <w:drawing>
          <wp:inline distT="0" distB="0" distL="0" distR="0">
            <wp:extent cx="7175500" cy="801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5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8"/>
    <w:p>
      <w:pPr>
        <w:spacing w:after="0"/>
        <w:ind w:left="0"/>
        <w:jc w:val="both"/>
      </w:pPr>
      <w:r>
        <w:drawing>
          <wp:inline distT="0" distB="0" distL="0" distR="0">
            <wp:extent cx="7150100" cy="236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71501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6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9"/>
    <w:p>
      <w:pPr>
        <w:spacing w:after="0"/>
        <w:ind w:left="0"/>
        <w:jc w:val="both"/>
      </w:pPr>
      <w:r>
        <w:drawing>
          <wp:inline distT="0" distB="0" distL="0" distR="0">
            <wp:extent cx="7810500" cy="791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7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0"/>
    <w:p>
      <w:pPr>
        <w:spacing w:after="0"/>
        <w:ind w:left="0"/>
        <w:jc w:val="both"/>
      </w:pPr>
      <w:r>
        <w:drawing>
          <wp:inline distT="0" distB="0" distL="0" distR="0">
            <wp:extent cx="7810500" cy="703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8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1"/>
    <w:p>
      <w:pPr>
        <w:spacing w:after="0"/>
        <w:ind w:left="0"/>
        <w:jc w:val="both"/>
      </w:pPr>
      <w:r>
        <w:drawing>
          <wp:inline distT="0" distB="0" distL="0" distR="0">
            <wp:extent cx="7810500" cy="387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9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2"/>
    <w:p>
      <w:pPr>
        <w:spacing w:after="0"/>
        <w:ind w:left="0"/>
        <w:jc w:val="both"/>
      </w:pPr>
      <w:r>
        <w:drawing>
          <wp:inline distT="0" distB="0" distL="0" distR="0">
            <wp:extent cx="62103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0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3"/>
    <w:p>
      <w:pPr>
        <w:spacing w:after="0"/>
        <w:ind w:left="0"/>
        <w:jc w:val="both"/>
      </w:pPr>
      <w:r>
        <w:drawing>
          <wp:inline distT="0" distB="0" distL="0" distR="0">
            <wp:extent cx="6210300" cy="304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513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Relationship Target="media/document_image_rId316.jpeg" Type="http://schemas.openxmlformats.org/officeDocument/2006/relationships/image" Id="rId316"/><Relationship Target="media/document_image_rId317.jpeg" Type="http://schemas.openxmlformats.org/officeDocument/2006/relationships/image" Id="rId317"/><Relationship Target="media/document_image_rId318.jpeg" Type="http://schemas.openxmlformats.org/officeDocument/2006/relationships/image" Id="rId318"/><Relationship Target="media/document_image_rId319.jpeg" Type="http://schemas.openxmlformats.org/officeDocument/2006/relationships/image" Id="rId319"/><Relationship Target="media/document_image_rId320.jpeg" Type="http://schemas.openxmlformats.org/officeDocument/2006/relationships/image" Id="rId320"/><Relationship Target="media/document_image_rId321.jpeg" Type="http://schemas.openxmlformats.org/officeDocument/2006/relationships/image" Id="rId321"/><Relationship Target="media/document_image_rId322.jpeg" Type="http://schemas.openxmlformats.org/officeDocument/2006/relationships/image" Id="rId322"/><Relationship Target="media/document_image_rId323.jpeg" Type="http://schemas.openxmlformats.org/officeDocument/2006/relationships/image" Id="rId323"/><Relationship Target="media/document_image_rId324.jpeg" Type="http://schemas.openxmlformats.org/officeDocument/2006/relationships/image" Id="rId324"/><Relationship Target="media/document_image_rId325.jpeg" Type="http://schemas.openxmlformats.org/officeDocument/2006/relationships/image" Id="rId325"/><Relationship Target="media/document_image_rId326.jpeg" Type="http://schemas.openxmlformats.org/officeDocument/2006/relationships/image" Id="rId326"/><Relationship Target="media/document_image_rId327.jpeg" Type="http://schemas.openxmlformats.org/officeDocument/2006/relationships/image" Id="rId327"/><Relationship Target="media/document_image_rId328.jpeg" Type="http://schemas.openxmlformats.org/officeDocument/2006/relationships/image" Id="rId328"/><Relationship Target="media/document_image_rId329.jpeg" Type="http://schemas.openxmlformats.org/officeDocument/2006/relationships/image" Id="rId329"/><Relationship Target="media/document_image_rId330.jpeg" Type="http://schemas.openxmlformats.org/officeDocument/2006/relationships/image" Id="rId330"/><Relationship Target="media/document_image_rId331.jpeg" Type="http://schemas.openxmlformats.org/officeDocument/2006/relationships/image" Id="rId331"/><Relationship Target="media/document_image_rId332.jpeg" Type="http://schemas.openxmlformats.org/officeDocument/2006/relationships/image" Id="rId332"/><Relationship Target="media/document_image_rId333.jpeg" Type="http://schemas.openxmlformats.org/officeDocument/2006/relationships/image" Id="rId333"/><Relationship Target="media/document_image_rId334.jpeg" Type="http://schemas.openxmlformats.org/officeDocument/2006/relationships/image" Id="rId334"/><Relationship Target="media/document_image_rId335.jpeg" Type="http://schemas.openxmlformats.org/officeDocument/2006/relationships/image" Id="rId335"/><Relationship Target="media/document_image_rId336.jpeg" Type="http://schemas.openxmlformats.org/officeDocument/2006/relationships/image" Id="rId336"/><Relationship Target="media/document_image_rId337.jpeg" Type="http://schemas.openxmlformats.org/officeDocument/2006/relationships/image" Id="rId337"/><Relationship Target="media/document_image_rId338.jpeg" Type="http://schemas.openxmlformats.org/officeDocument/2006/relationships/image" Id="rId338"/><Relationship Target="media/document_image_rId339.jpeg" Type="http://schemas.openxmlformats.org/officeDocument/2006/relationships/image" Id="rId339"/><Relationship Target="media/document_image_rId340.jpeg" Type="http://schemas.openxmlformats.org/officeDocument/2006/relationships/image" Id="rId340"/><Relationship Target="media/document_image_rId341.jpeg" Type="http://schemas.openxmlformats.org/officeDocument/2006/relationships/image" Id="rId341"/><Relationship Target="media/document_image_rId342.jpeg" Type="http://schemas.openxmlformats.org/officeDocument/2006/relationships/image" Id="rId342"/><Relationship Target="media/document_image_rId343.jpeg" Type="http://schemas.openxmlformats.org/officeDocument/2006/relationships/image" Id="rId343"/><Relationship Target="media/document_image_rId344.jpeg" Type="http://schemas.openxmlformats.org/officeDocument/2006/relationships/image" Id="rId344"/><Relationship Target="media/document_image_rId345.jpeg" Type="http://schemas.openxmlformats.org/officeDocument/2006/relationships/image" Id="rId345"/><Relationship Target="media/document_image_rId346.jpeg" Type="http://schemas.openxmlformats.org/officeDocument/2006/relationships/image" Id="rId346"/><Relationship Target="media/document_image_rId347.jpeg" Type="http://schemas.openxmlformats.org/officeDocument/2006/relationships/image" Id="rId347"/><Relationship Target="media/document_image_rId348.jpeg" Type="http://schemas.openxmlformats.org/officeDocument/2006/relationships/image" Id="rId348"/><Relationship Target="media/document_image_rId349.jpeg" Type="http://schemas.openxmlformats.org/officeDocument/2006/relationships/image" Id="rId349"/><Relationship Target="media/document_image_rId350.jpeg" Type="http://schemas.openxmlformats.org/officeDocument/2006/relationships/image" Id="rId350"/><Relationship Target="media/document_image_rId351.jpeg" Type="http://schemas.openxmlformats.org/officeDocument/2006/relationships/image" Id="rId351"/><Relationship Target="media/document_image_rId352.jpeg" Type="http://schemas.openxmlformats.org/officeDocument/2006/relationships/image" Id="rId352"/><Relationship Target="media/document_image_rId353.jpeg" Type="http://schemas.openxmlformats.org/officeDocument/2006/relationships/image" Id="rId353"/><Relationship Target="media/document_image_rId354.jpeg" Type="http://schemas.openxmlformats.org/officeDocument/2006/relationships/image" Id="rId354"/><Relationship Target="media/document_image_rId355.jpeg" Type="http://schemas.openxmlformats.org/officeDocument/2006/relationships/image" Id="rId355"/><Relationship Target="media/document_image_rId356.jpeg" Type="http://schemas.openxmlformats.org/officeDocument/2006/relationships/image" Id="rId356"/><Relationship Target="media/document_image_rId357.jpeg" Type="http://schemas.openxmlformats.org/officeDocument/2006/relationships/image" Id="rId357"/><Relationship Target="media/document_image_rId358.jpeg" Type="http://schemas.openxmlformats.org/officeDocument/2006/relationships/image" Id="rId358"/><Relationship Target="media/document_image_rId359.jpeg" Type="http://schemas.openxmlformats.org/officeDocument/2006/relationships/image" Id="rId359"/><Relationship Target="media/document_image_rId360.jpeg" Type="http://schemas.openxmlformats.org/officeDocument/2006/relationships/image" Id="rId360"/><Relationship Target="media/document_image_rId361.jpeg" Type="http://schemas.openxmlformats.org/officeDocument/2006/relationships/image" Id="rId361"/><Relationship Target="media/document_image_rId362.jpeg" Type="http://schemas.openxmlformats.org/officeDocument/2006/relationships/image" Id="rId362"/><Relationship Target="media/document_image_rId363.jpeg" Type="http://schemas.openxmlformats.org/officeDocument/2006/relationships/image" Id="rId363"/><Relationship Target="media/document_image_rId364.jpeg" Type="http://schemas.openxmlformats.org/officeDocument/2006/relationships/image" Id="rId364"/><Relationship Target="media/document_image_rId365.jpeg" Type="http://schemas.openxmlformats.org/officeDocument/2006/relationships/image" Id="rId365"/><Relationship Target="media/document_image_rId366.jpeg" Type="http://schemas.openxmlformats.org/officeDocument/2006/relationships/image" Id="rId366"/><Relationship Target="media/document_image_rId367.jpeg" Type="http://schemas.openxmlformats.org/officeDocument/2006/relationships/image" Id="rId367"/><Relationship Target="media/document_image_rId368.jpeg" Type="http://schemas.openxmlformats.org/officeDocument/2006/relationships/image" Id="rId368"/><Relationship Target="media/document_image_rId369.jpeg" Type="http://schemas.openxmlformats.org/officeDocument/2006/relationships/image" Id="rId369"/><Relationship Target="media/document_image_rId370.jpeg" Type="http://schemas.openxmlformats.org/officeDocument/2006/relationships/image" Id="rId370"/><Relationship Target="media/document_image_rId371.jpeg" Type="http://schemas.openxmlformats.org/officeDocument/2006/relationships/image" Id="rId371"/><Relationship Target="media/document_image_rId372.jpeg" Type="http://schemas.openxmlformats.org/officeDocument/2006/relationships/image" Id="rId372"/><Relationship Target="media/document_image_rId373.jpeg" Type="http://schemas.openxmlformats.org/officeDocument/2006/relationships/image" Id="rId373"/><Relationship Target="media/document_image_rId374.jpeg" Type="http://schemas.openxmlformats.org/officeDocument/2006/relationships/image" Id="rId374"/><Relationship Target="media/document_image_rId375.jpeg" Type="http://schemas.openxmlformats.org/officeDocument/2006/relationships/image" Id="rId375"/><Relationship Target="media/document_image_rId376.jpeg" Type="http://schemas.openxmlformats.org/officeDocument/2006/relationships/image" Id="rId376"/><Relationship Target="media/document_image_rId377.jpeg" Type="http://schemas.openxmlformats.org/officeDocument/2006/relationships/image" Id="rId377"/><Relationship Target="media/document_image_rId378.jpeg" Type="http://schemas.openxmlformats.org/officeDocument/2006/relationships/image" Id="rId378"/><Relationship Target="media/document_image_rId379.jpeg" Type="http://schemas.openxmlformats.org/officeDocument/2006/relationships/image" Id="rId379"/><Relationship Target="media/document_image_rId380.jpeg" Type="http://schemas.openxmlformats.org/officeDocument/2006/relationships/image" Id="rId380"/><Relationship Target="media/document_image_rId381.jpeg" Type="http://schemas.openxmlformats.org/officeDocument/2006/relationships/image" Id="rId381"/><Relationship Target="media/document_image_rId382.jpeg" Type="http://schemas.openxmlformats.org/officeDocument/2006/relationships/image" Id="rId382"/><Relationship Target="media/document_image_rId383.jpeg" Type="http://schemas.openxmlformats.org/officeDocument/2006/relationships/image" Id="rId383"/><Relationship Target="media/document_image_rId384.jpeg" Type="http://schemas.openxmlformats.org/officeDocument/2006/relationships/image" Id="rId384"/><Relationship Target="media/document_image_rId385.jpeg" Type="http://schemas.openxmlformats.org/officeDocument/2006/relationships/image" Id="rId385"/><Relationship Target="media/document_image_rId386.jpeg" Type="http://schemas.openxmlformats.org/officeDocument/2006/relationships/image" Id="rId386"/><Relationship Target="media/document_image_rId387.jpeg" Type="http://schemas.openxmlformats.org/officeDocument/2006/relationships/image" Id="rId387"/><Relationship Target="media/document_image_rId388.jpeg" Type="http://schemas.openxmlformats.org/officeDocument/2006/relationships/image" Id="rId388"/><Relationship Target="media/document_image_rId389.jpeg" Type="http://schemas.openxmlformats.org/officeDocument/2006/relationships/image" Id="rId389"/><Relationship Target="media/document_image_rId390.jpeg" Type="http://schemas.openxmlformats.org/officeDocument/2006/relationships/image" Id="rId390"/><Relationship Target="media/document_image_rId391.jpeg" Type="http://schemas.openxmlformats.org/officeDocument/2006/relationships/image" Id="rId391"/><Relationship Target="media/document_image_rId392.jpeg" Type="http://schemas.openxmlformats.org/officeDocument/2006/relationships/image" Id="rId392"/><Relationship Target="media/document_image_rId393.jpeg" Type="http://schemas.openxmlformats.org/officeDocument/2006/relationships/image" Id="rId393"/><Relationship Target="media/document_image_rId394.jpeg" Type="http://schemas.openxmlformats.org/officeDocument/2006/relationships/image" Id="rId394"/><Relationship Target="media/document_image_rId395.jpeg" Type="http://schemas.openxmlformats.org/officeDocument/2006/relationships/image" Id="rId395"/><Relationship Target="media/document_image_rId396.jpeg" Type="http://schemas.openxmlformats.org/officeDocument/2006/relationships/image" Id="rId396"/><Relationship Target="media/document_image_rId397.jpeg" Type="http://schemas.openxmlformats.org/officeDocument/2006/relationships/image" Id="rId397"/><Relationship Target="media/document_image_rId398.jpeg" Type="http://schemas.openxmlformats.org/officeDocument/2006/relationships/image" Id="rId398"/><Relationship Target="media/document_image_rId399.jpeg" Type="http://schemas.openxmlformats.org/officeDocument/2006/relationships/image" Id="rId399"/><Relationship Target="media/document_image_rId400.jpeg" Type="http://schemas.openxmlformats.org/officeDocument/2006/relationships/image" Id="rId400"/><Relationship Target="media/document_image_rId401.jpeg" Type="http://schemas.openxmlformats.org/officeDocument/2006/relationships/image" Id="rId401"/><Relationship Target="media/document_image_rId402.jpeg" Type="http://schemas.openxmlformats.org/officeDocument/2006/relationships/image" Id="rId402"/><Relationship Target="media/document_image_rId403.jpeg" Type="http://schemas.openxmlformats.org/officeDocument/2006/relationships/image" Id="rId403"/><Relationship Target="media/document_image_rId404.jpeg" Type="http://schemas.openxmlformats.org/officeDocument/2006/relationships/image" Id="rId404"/><Relationship Target="media/document_image_rId405.jpeg" Type="http://schemas.openxmlformats.org/officeDocument/2006/relationships/image" Id="rId405"/><Relationship Target="media/document_image_rId406.jpeg" Type="http://schemas.openxmlformats.org/officeDocument/2006/relationships/image" Id="rId406"/><Relationship Target="media/document_image_rId407.jpeg" Type="http://schemas.openxmlformats.org/officeDocument/2006/relationships/image" Id="rId407"/><Relationship Target="media/document_image_rId408.jpeg" Type="http://schemas.openxmlformats.org/officeDocument/2006/relationships/image" Id="rId408"/><Relationship Target="media/document_image_rId409.jpeg" Type="http://schemas.openxmlformats.org/officeDocument/2006/relationships/image" Id="rId409"/><Relationship Target="media/document_image_rId410.jpeg" Type="http://schemas.openxmlformats.org/officeDocument/2006/relationships/image" Id="rId410"/><Relationship Target="media/document_image_rId411.jpeg" Type="http://schemas.openxmlformats.org/officeDocument/2006/relationships/image" Id="rId411"/><Relationship Target="media/document_image_rId412.jpeg" Type="http://schemas.openxmlformats.org/officeDocument/2006/relationships/image" Id="rId412"/><Relationship Target="media/document_image_rId413.jpeg" Type="http://schemas.openxmlformats.org/officeDocument/2006/relationships/image" Id="rId413"/><Relationship Target="media/document_image_rId414.jpeg" Type="http://schemas.openxmlformats.org/officeDocument/2006/relationships/image" Id="rId414"/><Relationship Target="media/document_image_rId415.jpeg" Type="http://schemas.openxmlformats.org/officeDocument/2006/relationships/image" Id="rId415"/><Relationship Target="media/document_image_rId416.jpeg" Type="http://schemas.openxmlformats.org/officeDocument/2006/relationships/image" Id="rId416"/><Relationship Target="media/document_image_rId417.jpeg" Type="http://schemas.openxmlformats.org/officeDocument/2006/relationships/image" Id="rId417"/><Relationship Target="media/document_image_rId418.jpeg" Type="http://schemas.openxmlformats.org/officeDocument/2006/relationships/image" Id="rId418"/><Relationship Target="media/document_image_rId419.jpeg" Type="http://schemas.openxmlformats.org/officeDocument/2006/relationships/image" Id="rId419"/><Relationship Target="media/document_image_rId420.jpeg" Type="http://schemas.openxmlformats.org/officeDocument/2006/relationships/image" Id="rId420"/><Relationship Target="media/document_image_rId421.jpeg" Type="http://schemas.openxmlformats.org/officeDocument/2006/relationships/image" Id="rId421"/><Relationship Target="media/document_image_rId422.jpeg" Type="http://schemas.openxmlformats.org/officeDocument/2006/relationships/image" Id="rId422"/><Relationship Target="media/document_image_rId423.jpeg" Type="http://schemas.openxmlformats.org/officeDocument/2006/relationships/image" Id="rId423"/><Relationship Target="media/document_image_rId424.jpeg" Type="http://schemas.openxmlformats.org/officeDocument/2006/relationships/image" Id="rId424"/><Relationship Target="media/document_image_rId425.jpeg" Type="http://schemas.openxmlformats.org/officeDocument/2006/relationships/image" Id="rId425"/><Relationship Target="media/document_image_rId426.jpeg" Type="http://schemas.openxmlformats.org/officeDocument/2006/relationships/image" Id="rId426"/><Relationship Target="media/document_image_rId427.jpeg" Type="http://schemas.openxmlformats.org/officeDocument/2006/relationships/image" Id="rId427"/><Relationship Target="media/document_image_rId428.jpeg" Type="http://schemas.openxmlformats.org/officeDocument/2006/relationships/image" Id="rId428"/><Relationship Target="media/document_image_rId429.jpeg" Type="http://schemas.openxmlformats.org/officeDocument/2006/relationships/image" Id="rId429"/><Relationship Target="media/document_image_rId430.jpeg" Type="http://schemas.openxmlformats.org/officeDocument/2006/relationships/image" Id="rId430"/><Relationship Target="media/document_image_rId431.jpeg" Type="http://schemas.openxmlformats.org/officeDocument/2006/relationships/image" Id="rId431"/><Relationship Target="media/document_image_rId432.jpeg" Type="http://schemas.openxmlformats.org/officeDocument/2006/relationships/image" Id="rId432"/><Relationship Target="media/document_image_rId433.jpeg" Type="http://schemas.openxmlformats.org/officeDocument/2006/relationships/image" Id="rId433"/><Relationship Target="media/document_image_rId434.jpeg" Type="http://schemas.openxmlformats.org/officeDocument/2006/relationships/image" Id="rId434"/><Relationship Target="media/document_image_rId435.jpeg" Type="http://schemas.openxmlformats.org/officeDocument/2006/relationships/image" Id="rId435"/><Relationship Target="media/document_image_rId436.jpeg" Type="http://schemas.openxmlformats.org/officeDocument/2006/relationships/image" Id="rId436"/><Relationship Target="media/document_image_rId437.jpeg" Type="http://schemas.openxmlformats.org/officeDocument/2006/relationships/image" Id="rId437"/><Relationship Target="media/document_image_rId438.jpeg" Type="http://schemas.openxmlformats.org/officeDocument/2006/relationships/image" Id="rId438"/><Relationship Target="media/document_image_rId439.jpeg" Type="http://schemas.openxmlformats.org/officeDocument/2006/relationships/image" Id="rId439"/><Relationship Target="media/document_image_rId440.jpeg" Type="http://schemas.openxmlformats.org/officeDocument/2006/relationships/image" Id="rId440"/><Relationship Target="media/document_image_rId441.jpeg" Type="http://schemas.openxmlformats.org/officeDocument/2006/relationships/image" Id="rId441"/><Relationship Target="media/document_image_rId442.jpeg" Type="http://schemas.openxmlformats.org/officeDocument/2006/relationships/image" Id="rId442"/><Relationship Target="media/document_image_rId443.jpeg" Type="http://schemas.openxmlformats.org/officeDocument/2006/relationships/image" Id="rId443"/><Relationship Target="media/document_image_rId444.jpeg" Type="http://schemas.openxmlformats.org/officeDocument/2006/relationships/image" Id="rId444"/><Relationship Target="media/document_image_rId445.jpeg" Type="http://schemas.openxmlformats.org/officeDocument/2006/relationships/image" Id="rId445"/><Relationship Target="media/document_image_rId446.jpeg" Type="http://schemas.openxmlformats.org/officeDocument/2006/relationships/image" Id="rId446"/><Relationship Target="media/document_image_rId447.jpeg" Type="http://schemas.openxmlformats.org/officeDocument/2006/relationships/image" Id="rId447"/><Relationship Target="media/document_image_rId448.jpeg" Type="http://schemas.openxmlformats.org/officeDocument/2006/relationships/image" Id="rId448"/><Relationship Target="media/document_image_rId449.jpeg" Type="http://schemas.openxmlformats.org/officeDocument/2006/relationships/image" Id="rId449"/><Relationship Target="media/document_image_rId450.jpeg" Type="http://schemas.openxmlformats.org/officeDocument/2006/relationships/image" Id="rId450"/><Relationship Target="media/document_image_rId451.jpeg" Type="http://schemas.openxmlformats.org/officeDocument/2006/relationships/image" Id="rId451"/><Relationship Target="media/document_image_rId452.jpeg" Type="http://schemas.openxmlformats.org/officeDocument/2006/relationships/image" Id="rId452"/><Relationship Target="media/document_image_rId453.jpeg" Type="http://schemas.openxmlformats.org/officeDocument/2006/relationships/image" Id="rId453"/><Relationship Target="media/document_image_rId454.jpeg" Type="http://schemas.openxmlformats.org/officeDocument/2006/relationships/image" Id="rId454"/><Relationship Target="media/document_image_rId455.jpeg" Type="http://schemas.openxmlformats.org/officeDocument/2006/relationships/image" Id="rId455"/><Relationship Target="media/document_image_rId456.jpeg" Type="http://schemas.openxmlformats.org/officeDocument/2006/relationships/image" Id="rId456"/><Relationship Target="media/document_image_rId457.jpeg" Type="http://schemas.openxmlformats.org/officeDocument/2006/relationships/image" Id="rId457"/><Relationship Target="media/document_image_rId458.jpeg" Type="http://schemas.openxmlformats.org/officeDocument/2006/relationships/image" Id="rId458"/><Relationship Target="media/document_image_rId459.jpeg" Type="http://schemas.openxmlformats.org/officeDocument/2006/relationships/image" Id="rId459"/><Relationship Target="media/document_image_rId460.jpeg" Type="http://schemas.openxmlformats.org/officeDocument/2006/relationships/image" Id="rId460"/><Relationship Target="media/document_image_rId461.jpeg" Type="http://schemas.openxmlformats.org/officeDocument/2006/relationships/image" Id="rId461"/><Relationship Target="media/document_image_rId462.jpeg" Type="http://schemas.openxmlformats.org/officeDocument/2006/relationships/image" Id="rId462"/><Relationship Target="media/document_image_rId463.jpeg" Type="http://schemas.openxmlformats.org/officeDocument/2006/relationships/image" Id="rId463"/><Relationship Target="media/document_image_rId464.jpeg" Type="http://schemas.openxmlformats.org/officeDocument/2006/relationships/image" Id="rId464"/><Relationship Target="media/document_image_rId465.jpeg" Type="http://schemas.openxmlformats.org/officeDocument/2006/relationships/image" Id="rId465"/><Relationship Target="media/document_image_rId466.jpeg" Type="http://schemas.openxmlformats.org/officeDocument/2006/relationships/image" Id="rId466"/><Relationship Target="media/document_image_rId467.jpeg" Type="http://schemas.openxmlformats.org/officeDocument/2006/relationships/image" Id="rId467"/><Relationship Target="media/document_image_rId468.jpeg" Type="http://schemas.openxmlformats.org/officeDocument/2006/relationships/image" Id="rId468"/><Relationship Target="media/document_image_rId469.jpeg" Type="http://schemas.openxmlformats.org/officeDocument/2006/relationships/image" Id="rId469"/><Relationship Target="media/document_image_rId470.jpeg" Type="http://schemas.openxmlformats.org/officeDocument/2006/relationships/image" Id="rId470"/><Relationship Target="media/document_image_rId471.jpeg" Type="http://schemas.openxmlformats.org/officeDocument/2006/relationships/image" Id="rId471"/><Relationship Target="media/document_image_rId472.jpeg" Type="http://schemas.openxmlformats.org/officeDocument/2006/relationships/image" Id="rId472"/><Relationship Target="media/document_image_rId473.jpeg" Type="http://schemas.openxmlformats.org/officeDocument/2006/relationships/image" Id="rId473"/><Relationship Target="media/document_image_rId474.jpeg" Type="http://schemas.openxmlformats.org/officeDocument/2006/relationships/image" Id="rId474"/><Relationship Target="media/document_image_rId475.jpeg" Type="http://schemas.openxmlformats.org/officeDocument/2006/relationships/image" Id="rId475"/><Relationship Target="media/document_image_rId476.jpeg" Type="http://schemas.openxmlformats.org/officeDocument/2006/relationships/image" Id="rId476"/><Relationship Target="media/document_image_rId477.jpeg" Type="http://schemas.openxmlformats.org/officeDocument/2006/relationships/image" Id="rId477"/><Relationship Target="media/document_image_rId478.jpeg" Type="http://schemas.openxmlformats.org/officeDocument/2006/relationships/image" Id="rId478"/><Relationship Target="media/document_image_rId479.jpeg" Type="http://schemas.openxmlformats.org/officeDocument/2006/relationships/image" Id="rId479"/><Relationship Target="media/document_image_rId480.jpeg" Type="http://schemas.openxmlformats.org/officeDocument/2006/relationships/image" Id="rId480"/><Relationship Target="media/document_image_rId481.jpeg" Type="http://schemas.openxmlformats.org/officeDocument/2006/relationships/image" Id="rId481"/><Relationship Target="media/document_image_rId482.jpeg" Type="http://schemas.openxmlformats.org/officeDocument/2006/relationships/image" Id="rId482"/><Relationship Target="media/document_image_rId483.jpeg" Type="http://schemas.openxmlformats.org/officeDocument/2006/relationships/image" Id="rId483"/><Relationship Target="media/document_image_rId484.jpeg" Type="http://schemas.openxmlformats.org/officeDocument/2006/relationships/image" Id="rId484"/><Relationship Target="media/document_image_rId485.jpeg" Type="http://schemas.openxmlformats.org/officeDocument/2006/relationships/image" Id="rId485"/><Relationship Target="media/document_image_rId486.jpeg" Type="http://schemas.openxmlformats.org/officeDocument/2006/relationships/image" Id="rId486"/><Relationship Target="media/document_image_rId487.jpeg" Type="http://schemas.openxmlformats.org/officeDocument/2006/relationships/image" Id="rId487"/><Relationship Target="media/document_image_rId488.jpeg" Type="http://schemas.openxmlformats.org/officeDocument/2006/relationships/image" Id="rId488"/><Relationship Target="media/document_image_rId489.jpeg" Type="http://schemas.openxmlformats.org/officeDocument/2006/relationships/image" Id="rId489"/><Relationship Target="media/document_image_rId490.jpeg" Type="http://schemas.openxmlformats.org/officeDocument/2006/relationships/image" Id="rId490"/><Relationship Target="media/document_image_rId491.jpeg" Type="http://schemas.openxmlformats.org/officeDocument/2006/relationships/image" Id="rId491"/><Relationship Target="media/document_image_rId492.jpeg" Type="http://schemas.openxmlformats.org/officeDocument/2006/relationships/image" Id="rId492"/><Relationship Target="media/document_image_rId493.jpeg" Type="http://schemas.openxmlformats.org/officeDocument/2006/relationships/image" Id="rId493"/><Relationship Target="media/document_image_rId494.jpeg" Type="http://schemas.openxmlformats.org/officeDocument/2006/relationships/image" Id="rId494"/><Relationship Target="media/document_image_rId495.jpeg" Type="http://schemas.openxmlformats.org/officeDocument/2006/relationships/image" Id="rId495"/><Relationship Target="media/document_image_rId496.jpeg" Type="http://schemas.openxmlformats.org/officeDocument/2006/relationships/image" Id="rId496"/><Relationship Target="media/document_image_rId497.jpeg" Type="http://schemas.openxmlformats.org/officeDocument/2006/relationships/image" Id="rId497"/><Relationship Target="media/document_image_rId498.jpeg" Type="http://schemas.openxmlformats.org/officeDocument/2006/relationships/image" Id="rId498"/><Relationship Target="media/document_image_rId499.jpeg" Type="http://schemas.openxmlformats.org/officeDocument/2006/relationships/image" Id="rId499"/><Relationship Target="media/document_image_rId500.jpeg" Type="http://schemas.openxmlformats.org/officeDocument/2006/relationships/image" Id="rId500"/><Relationship Target="media/document_image_rId501.jpeg" Type="http://schemas.openxmlformats.org/officeDocument/2006/relationships/image" Id="rId501"/><Relationship Target="media/document_image_rId502.jpeg" Type="http://schemas.openxmlformats.org/officeDocument/2006/relationships/image" Id="rId502"/><Relationship Target="media/document_image_rId503.jpeg" Type="http://schemas.openxmlformats.org/officeDocument/2006/relationships/image" Id="rId503"/><Relationship Target="media/document_image_rId504.jpeg" Type="http://schemas.openxmlformats.org/officeDocument/2006/relationships/image" Id="rId504"/><Relationship Target="media/document_image_rId505.jpeg" Type="http://schemas.openxmlformats.org/officeDocument/2006/relationships/image" Id="rId505"/><Relationship Target="media/document_image_rId506.jpeg" Type="http://schemas.openxmlformats.org/officeDocument/2006/relationships/image" Id="rId506"/><Relationship Target="media/document_image_rId507.jpeg" Type="http://schemas.openxmlformats.org/officeDocument/2006/relationships/image" Id="rId507"/><Relationship Target="media/document_image_rId508.jpeg" Type="http://schemas.openxmlformats.org/officeDocument/2006/relationships/image" Id="rId508"/><Relationship Target="media/document_image_rId509.jpeg" Type="http://schemas.openxmlformats.org/officeDocument/2006/relationships/image" Id="rId509"/><Relationship Target="media/document_image_rId510.jpeg" Type="http://schemas.openxmlformats.org/officeDocument/2006/relationships/image" Id="rId510"/><Relationship Target="media/document_image_rId511.jpeg" Type="http://schemas.openxmlformats.org/officeDocument/2006/relationships/image" Id="rId511"/><Relationship Target="media/document_image_rId512.jpeg" Type="http://schemas.openxmlformats.org/officeDocument/2006/relationships/image" Id="rId512"/><Relationship Target="header.xml" Type="http://schemas.openxmlformats.org/officeDocument/2006/relationships/header" Id="rId513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