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d7f0cc3" w14:textId="d7f0cc3">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 технологических документах, регламентирующих информационное взаимодействие при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единого реестра свидетельств о государственной регистрации продукции"</w:t>
      </w:r>
    </w:p>
    <w:p>
      <w:pPr>
        <w:spacing w:after="0"/>
        <w:ind w:left="0"/>
        <w:jc w:val="both"/>
      </w:pPr>
      <w:r>
        <w:rPr>
          <w:rFonts w:ascii="Times New Roman"/>
          <w:b w:val="false"/>
          <w:i w:val="false"/>
          <w:color w:val="000000"/>
          <w:sz w:val="28"/>
        </w:rPr>
        <w:t>Решение Коллегии Евразийской экономической комиссии от 15 ноября 2022 года № 177.</w:t>
      </w:r>
    </w:p>
    <w:p>
      <w:pPr>
        <w:spacing w:after="0"/>
        <w:ind w:left="0"/>
        <w:jc w:val="left"/>
      </w:pPr>
    </w:p>
    <w:bookmarkStart w:name="z4" w:id="0"/>
    <w:p>
      <w:pPr>
        <w:spacing w:after="0"/>
        <w:ind w:left="0"/>
        <w:jc w:val="both"/>
      </w:pPr>
      <w:r>
        <w:rPr>
          <w:rFonts w:ascii="Times New Roman"/>
          <w:b w:val="false"/>
          <w:i w:val="false"/>
          <w:color w:val="000000"/>
          <w:sz w:val="28"/>
        </w:rPr>
        <w:t xml:space="preserve">
      В соответствии с </w:t>
      </w:r>
      <w:r>
        <w:rPr>
          <w:rFonts w:ascii="Times New Roman"/>
          <w:b w:val="false"/>
          <w:i w:val="false"/>
          <w:color w:val="000000"/>
          <w:sz w:val="28"/>
        </w:rPr>
        <w:t>пунктом 30</w:t>
      </w:r>
      <w:r>
        <w:rPr>
          <w:rFonts w:ascii="Times New Roman"/>
          <w:b w:val="false"/>
          <w:i w:val="false"/>
          <w:color w:val="000000"/>
          <w:sz w:val="28"/>
        </w:rPr>
        <w:t xml:space="preserve"> Протокола об информационно-коммуникационных технологиях и информационном взаимодействии в рамках Евразийского экономического союза (приложение № 3 к Договору о Евразийском экономическом союзе от 29 мая 2014 года) и руководствуясь Решением Коллегии Евразийской экономической комиссии от 6 ноября 2014 г. № 200, Коллегия Евразийской экономической комиссии </w:t>
      </w:r>
      <w:r>
        <w:rPr>
          <w:rFonts w:ascii="Times New Roman"/>
          <w:b/>
          <w:i w:val="false"/>
          <w:color w:val="000000"/>
          <w:sz w:val="28"/>
        </w:rPr>
        <w:t>решила</w:t>
      </w:r>
      <w:r>
        <w:rPr>
          <w:rFonts w:ascii="Times New Roman"/>
          <w:b w:val="false"/>
          <w:i w:val="false"/>
          <w:color w:val="000000"/>
          <w:sz w:val="28"/>
        </w:rPr>
        <w:t>:</w:t>
      </w:r>
    </w:p>
    <w:bookmarkEnd w:id="0"/>
    <w:bookmarkStart w:name="z5" w:id="1"/>
    <w:p>
      <w:pPr>
        <w:spacing w:after="0"/>
        <w:ind w:left="0"/>
        <w:jc w:val="both"/>
      </w:pPr>
      <w:r>
        <w:rPr>
          <w:rFonts w:ascii="Times New Roman"/>
          <w:b w:val="false"/>
          <w:i w:val="false"/>
          <w:color w:val="000000"/>
          <w:sz w:val="28"/>
        </w:rPr>
        <w:t>
      1. Утвердить прилагаемые:</w:t>
      </w:r>
    </w:p>
    <w:bookmarkEnd w:id="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Правила</w:t>
      </w:r>
      <w:r>
        <w:rPr>
          <w:rFonts w:ascii="Times New Roman"/>
          <w:b w:val="false"/>
          <w:i w:val="false"/>
          <w:color w:val="000000"/>
          <w:sz w:val="28"/>
        </w:rPr>
        <w:t xml:space="preserve"> информационного взаимодействия при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единого реестра свидетельств о государственной регистрации продукции";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Регламент</w:t>
      </w:r>
      <w:r>
        <w:rPr>
          <w:rFonts w:ascii="Times New Roman"/>
          <w:b w:val="false"/>
          <w:i w:val="false"/>
          <w:color w:val="000000"/>
          <w:sz w:val="28"/>
        </w:rPr>
        <w:t xml:space="preserve"> информационного взаимодействия между уполномоченными органами государств – членов Евразийского экономического союза и Евразийской экономической комиссией при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единого реестра свидетельств о государственной регистрации продукции";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Описание</w:t>
      </w:r>
      <w:r>
        <w:rPr>
          <w:rFonts w:ascii="Times New Roman"/>
          <w:b w:val="false"/>
          <w:i w:val="false"/>
          <w:color w:val="000000"/>
          <w:sz w:val="28"/>
        </w:rPr>
        <w:t xml:space="preserve"> форматов и структур электронных документов и сведений, используемых для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единого реестра свидетельств о государственной регистрации продукции";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Порядок</w:t>
      </w:r>
      <w:r>
        <w:rPr>
          <w:rFonts w:ascii="Times New Roman"/>
          <w:b w:val="false"/>
          <w:i w:val="false"/>
          <w:color w:val="000000"/>
          <w:sz w:val="28"/>
        </w:rPr>
        <w:t xml:space="preserve"> присоединения к общему процессу "Формирование, ведение и использование единого реестра свидетельств о государственной регистрации продукции".</w:t>
      </w:r>
    </w:p>
    <w:bookmarkStart w:name="z10" w:id="2"/>
    <w:p>
      <w:pPr>
        <w:spacing w:after="0"/>
        <w:ind w:left="0"/>
        <w:jc w:val="both"/>
      </w:pPr>
      <w:r>
        <w:rPr>
          <w:rFonts w:ascii="Times New Roman"/>
          <w:b w:val="false"/>
          <w:i w:val="false"/>
          <w:color w:val="000000"/>
          <w:sz w:val="28"/>
        </w:rPr>
        <w:t>
      2. Настоящее Решение вступает в силу по истечении 30 календарных дней с даты его официального опубликования.</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Председатель Коллегии</w:t>
            </w:r>
          </w:p>
          <w:p>
            <w:pPr>
              <w:spacing w:after="20"/>
              <w:ind w:left="20"/>
              <w:jc w:val="both"/>
            </w:pPr>
          </w:p>
          <w:p>
            <w:pPr>
              <w:spacing w:after="0"/>
              <w:ind w:left="0"/>
              <w:jc w:val="left"/>
            </w:pPr>
          </w:p>
          <w:p>
            <w:pPr>
              <w:spacing w:after="20"/>
              <w:ind w:left="20"/>
              <w:jc w:val="both"/>
            </w:pPr>
            <w:r>
              <w:rPr>
                <w:rFonts w:ascii="Times New Roman"/>
                <w:b w:val="false"/>
                <w:i/>
                <w:color w:val="000000"/>
                <w:sz w:val="20"/>
              </w:rPr>
              <w:t>Евразийской экономической комиссии</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М. Мясникович</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УТВЕРЖДЕНЫ</w:t>
            </w:r>
            <w:r>
              <w:br/>
            </w:r>
            <w:r>
              <w:rPr>
                <w:rFonts w:ascii="Times New Roman"/>
                <w:b w:val="false"/>
                <w:i w:val="false"/>
                <w:color w:val="000000"/>
                <w:sz w:val="20"/>
              </w:rPr>
              <w:t>Решением Коллегии</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 xml:space="preserve">от 15 ноября 2022 г. № 177 </w:t>
            </w:r>
          </w:p>
        </w:tc>
      </w:tr>
    </w:tbl>
    <w:bookmarkStart w:name="z13" w:id="3"/>
    <w:p>
      <w:pPr>
        <w:spacing w:after="0"/>
        <w:ind w:left="0"/>
        <w:jc w:val="left"/>
      </w:pPr>
      <w:r>
        <w:rPr>
          <w:rFonts w:ascii="Times New Roman"/>
          <w:b/>
          <w:i w:val="false"/>
          <w:color w:val="000000"/>
        </w:rPr>
        <w:t xml:space="preserve"> Правила</w:t>
      </w:r>
      <w:r>
        <w:br/>
      </w:r>
      <w:r>
        <w:rPr>
          <w:rFonts w:ascii="Times New Roman"/>
          <w:b/>
          <w:i w:val="false"/>
          <w:color w:val="000000"/>
        </w:rPr>
        <w:t>информационного взаимодействия при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единого реестра свидетельств о государственной регистрации продукции"</w:t>
      </w:r>
    </w:p>
    <w:bookmarkEnd w:id="3"/>
    <w:bookmarkStart w:name="z14" w:id="4"/>
    <w:p>
      <w:pPr>
        <w:spacing w:after="0"/>
        <w:ind w:left="0"/>
        <w:jc w:val="left"/>
      </w:pPr>
      <w:r>
        <w:rPr>
          <w:rFonts w:ascii="Times New Roman"/>
          <w:b/>
          <w:i w:val="false"/>
          <w:color w:val="000000"/>
        </w:rPr>
        <w:t xml:space="preserve"> I. Общие положения</w:t>
      </w:r>
    </w:p>
    <w:bookmarkEnd w:id="4"/>
    <w:bookmarkStart w:name="z15" w:id="5"/>
    <w:p>
      <w:pPr>
        <w:spacing w:after="0"/>
        <w:ind w:left="0"/>
        <w:jc w:val="both"/>
      </w:pPr>
      <w:r>
        <w:rPr>
          <w:rFonts w:ascii="Times New Roman"/>
          <w:b w:val="false"/>
          <w:i w:val="false"/>
          <w:color w:val="000000"/>
          <w:sz w:val="28"/>
        </w:rPr>
        <w:t>
      1. Настоящие Правила разработаны в соответствии со следующими актами, входящими в право Евразийского экономического союза (далее – Союз):</w:t>
      </w:r>
    </w:p>
    <w:bookmarkEnd w:id="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Договор</w:t>
      </w:r>
      <w:r>
        <w:rPr>
          <w:rFonts w:ascii="Times New Roman"/>
          <w:b w:val="false"/>
          <w:i w:val="false"/>
          <w:color w:val="000000"/>
          <w:sz w:val="28"/>
        </w:rPr>
        <w:t xml:space="preserve"> о Евразийском экономическом союзе от 29 мая 2014 года (далее – Договор);</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Комиссии Таможенного союза от 28 мая 2010 г. № 299 "О применении санитарных мер в Евразийском экономическом союзе";</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27 января 2015 г. № 5 "Об утверждении Правил электронного обмена данными в интегрированной информационной системе внешней и взаимной торговли";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14 апреля 2015 г. № 29 "О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 № 132";</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9 июня 2015 г. № 63 "О Методике анализа, оптимизации, гармонизации и описания общих процессов в рамках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28 сентября 2015 г. № 125 "Об утверждении Положения об обмене электронными документами при трансграничном взаимодействии органов государственной власти государств – членов Евразийского экономического союза между собой и с Евразийской экономической комиссией";</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30 июня 2017 г. № 80 "О свидетельствах о государственной регистрации продукции";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11 февраля 2020 г. № 24 "Об утверждении Правил реализации общих процессов в сфере информационного обеспечения санитарных мер".</w:t>
      </w:r>
    </w:p>
    <w:bookmarkStart w:name="z25" w:id="6"/>
    <w:p>
      <w:pPr>
        <w:spacing w:after="0"/>
        <w:ind w:left="0"/>
        <w:jc w:val="left"/>
      </w:pPr>
      <w:r>
        <w:rPr>
          <w:rFonts w:ascii="Times New Roman"/>
          <w:b/>
          <w:i w:val="false"/>
          <w:color w:val="000000"/>
        </w:rPr>
        <w:t xml:space="preserve"> II. Область применения</w:t>
      </w:r>
    </w:p>
    <w:bookmarkEnd w:id="6"/>
    <w:bookmarkStart w:name="z26" w:id="7"/>
    <w:p>
      <w:pPr>
        <w:spacing w:after="0"/>
        <w:ind w:left="0"/>
        <w:jc w:val="both"/>
      </w:pPr>
      <w:r>
        <w:rPr>
          <w:rFonts w:ascii="Times New Roman"/>
          <w:b w:val="false"/>
          <w:i w:val="false"/>
          <w:color w:val="000000"/>
          <w:sz w:val="28"/>
        </w:rPr>
        <w:t>
      2. Настоящие Правила разработаны в целях определения порядка и условий информационного взаимодействия между участниками общего процесса "Формирование, ведение и использование единого реестра свидетельств о государственной регистрации продукции" (далее – общий процесс), включая описание процедур, выполняемых в рамках этого общего процесса.</w:t>
      </w:r>
    </w:p>
    <w:bookmarkEnd w:id="7"/>
    <w:bookmarkStart w:name="z27" w:id="8"/>
    <w:p>
      <w:pPr>
        <w:spacing w:after="0"/>
        <w:ind w:left="0"/>
        <w:jc w:val="both"/>
      </w:pPr>
      <w:r>
        <w:rPr>
          <w:rFonts w:ascii="Times New Roman"/>
          <w:b w:val="false"/>
          <w:i w:val="false"/>
          <w:color w:val="000000"/>
          <w:sz w:val="28"/>
        </w:rPr>
        <w:t>
      3. Настоящие Правила применяются участниками общего процесса при контроле за порядком выполнения процедур и операций в рамках общего процесса, а также при проектировании, разработке и доработке компонентов информационных систем, обеспечивающих реализацию общего процесса.</w:t>
      </w:r>
    </w:p>
    <w:bookmarkEnd w:id="8"/>
    <w:bookmarkStart w:name="z28" w:id="9"/>
    <w:p>
      <w:pPr>
        <w:spacing w:after="0"/>
        <w:ind w:left="0"/>
        <w:jc w:val="left"/>
      </w:pPr>
      <w:r>
        <w:rPr>
          <w:rFonts w:ascii="Times New Roman"/>
          <w:b/>
          <w:i w:val="false"/>
          <w:color w:val="000000"/>
        </w:rPr>
        <w:t xml:space="preserve"> III. Основные понятия</w:t>
      </w:r>
    </w:p>
    <w:bookmarkEnd w:id="9"/>
    <w:bookmarkStart w:name="z29" w:id="10"/>
    <w:p>
      <w:pPr>
        <w:spacing w:after="0"/>
        <w:ind w:left="0"/>
        <w:jc w:val="both"/>
      </w:pPr>
      <w:r>
        <w:rPr>
          <w:rFonts w:ascii="Times New Roman"/>
          <w:b w:val="false"/>
          <w:i w:val="false"/>
          <w:color w:val="000000"/>
          <w:sz w:val="28"/>
        </w:rPr>
        <w:t>
      4. Для целей настоящих Правил используются понятия, которые означают следующее:</w:t>
      </w:r>
    </w:p>
    <w:bookmarkEnd w:id="10"/>
    <w:bookmarkStart w:name="z30" w:id="11"/>
    <w:p>
      <w:pPr>
        <w:spacing w:after="0"/>
        <w:ind w:left="0"/>
        <w:jc w:val="both"/>
      </w:pPr>
      <w:r>
        <w:rPr>
          <w:rFonts w:ascii="Times New Roman"/>
          <w:b w:val="false"/>
          <w:i w:val="false"/>
          <w:color w:val="000000"/>
          <w:sz w:val="28"/>
        </w:rPr>
        <w:t>
      "единый реестр свидетельств о государственной регистрации продукции" (далее – единый реестр) – общий информационный ресурс, содержащий сведения о свидетельствах о государственной регистрации продукции, формируемый с использованием средств интегрированной информационной системы Союза на основе информационного взаимодействия государств – членов Союза (далее – государства-члены) и Евразийской экономической комиссии (далее – Комиссия).</w:t>
      </w:r>
    </w:p>
    <w:bookmarkEnd w:id="11"/>
    <w:bookmarkStart w:name="z31" w:id="12"/>
    <w:p>
      <w:pPr>
        <w:spacing w:after="0"/>
        <w:ind w:left="0"/>
        <w:jc w:val="both"/>
      </w:pPr>
      <w:r>
        <w:rPr>
          <w:rFonts w:ascii="Times New Roman"/>
          <w:b w:val="false"/>
          <w:i w:val="false"/>
          <w:color w:val="000000"/>
          <w:sz w:val="28"/>
        </w:rPr>
        <w:t>
      Иные понятия, используемые в настоящих Правилах, применяются в значениях, определенных Договором, Решением Коллегии Комиссии от 11 февраля 2020 г. № 24 и иными актами органов Союза, регулирующими вопросы применения санитарных мер и технического регулирования.</w:t>
      </w:r>
    </w:p>
    <w:bookmarkEnd w:id="12"/>
    <w:bookmarkStart w:name="z32" w:id="13"/>
    <w:p>
      <w:pPr>
        <w:spacing w:after="0"/>
        <w:ind w:left="0"/>
        <w:jc w:val="both"/>
      </w:pPr>
      <w:r>
        <w:rPr>
          <w:rFonts w:ascii="Times New Roman"/>
          <w:b w:val="false"/>
          <w:i w:val="false"/>
          <w:color w:val="000000"/>
          <w:sz w:val="28"/>
        </w:rPr>
        <w:t>
      Понятия "группа процедур общего процесса", "информационный объект общего процесса", "исполнитель", "операция общего процесса", "процедура общего процесса" и "участник общего процесса", используемые в настоящих Правилах, применяются в значениях, определенных Методикой анализа, оптимизации, гармонизации и описания общих процессов в рамках Евразийского экономического союза, утвержденной Решением Коллегии Евразийской экономической комиссии от 9 июня 2015 г. № 63.</w:t>
      </w:r>
    </w:p>
    <w:bookmarkEnd w:id="13"/>
    <w:bookmarkStart w:name="z33" w:id="14"/>
    <w:p>
      <w:pPr>
        <w:spacing w:after="0"/>
        <w:ind w:left="0"/>
        <w:jc w:val="left"/>
      </w:pPr>
      <w:r>
        <w:rPr>
          <w:rFonts w:ascii="Times New Roman"/>
          <w:b/>
          <w:i w:val="false"/>
          <w:color w:val="000000"/>
        </w:rPr>
        <w:t xml:space="preserve"> IV. Основные сведения об общем процессе</w:t>
      </w:r>
    </w:p>
    <w:bookmarkEnd w:id="14"/>
    <w:bookmarkStart w:name="z34" w:id="15"/>
    <w:p>
      <w:pPr>
        <w:spacing w:after="0"/>
        <w:ind w:left="0"/>
        <w:jc w:val="both"/>
      </w:pPr>
      <w:r>
        <w:rPr>
          <w:rFonts w:ascii="Times New Roman"/>
          <w:b w:val="false"/>
          <w:i w:val="false"/>
          <w:color w:val="000000"/>
          <w:sz w:val="28"/>
        </w:rPr>
        <w:t>
      5. Полное наименование общего процесса: "Формирование, ведение и использование единого реестра свидетельств о государственной регистрации продукции".</w:t>
      </w:r>
    </w:p>
    <w:bookmarkEnd w:id="15"/>
    <w:bookmarkStart w:name="z35" w:id="16"/>
    <w:p>
      <w:pPr>
        <w:spacing w:after="0"/>
        <w:ind w:left="0"/>
        <w:jc w:val="both"/>
      </w:pPr>
      <w:r>
        <w:rPr>
          <w:rFonts w:ascii="Times New Roman"/>
          <w:b w:val="false"/>
          <w:i w:val="false"/>
          <w:color w:val="000000"/>
          <w:sz w:val="28"/>
        </w:rPr>
        <w:t>
      6. Кодовое обозначение общего процесса: P.SS.01, версия 1.0.0.</w:t>
      </w:r>
    </w:p>
    <w:bookmarkEnd w:id="16"/>
    <w:bookmarkStart w:name="z36" w:id="17"/>
    <w:p>
      <w:pPr>
        <w:spacing w:after="0"/>
        <w:ind w:left="0"/>
        <w:jc w:val="left"/>
      </w:pPr>
      <w:r>
        <w:rPr>
          <w:rFonts w:ascii="Times New Roman"/>
          <w:b/>
          <w:i w:val="false"/>
          <w:color w:val="000000"/>
        </w:rPr>
        <w:t xml:space="preserve"> 1. Цель и задачи общего процесса</w:t>
      </w:r>
    </w:p>
    <w:bookmarkEnd w:id="17"/>
    <w:bookmarkStart w:name="z37" w:id="18"/>
    <w:p>
      <w:pPr>
        <w:spacing w:after="0"/>
        <w:ind w:left="0"/>
        <w:jc w:val="both"/>
      </w:pPr>
      <w:r>
        <w:rPr>
          <w:rFonts w:ascii="Times New Roman"/>
          <w:b w:val="false"/>
          <w:i w:val="false"/>
          <w:color w:val="000000"/>
          <w:sz w:val="28"/>
        </w:rPr>
        <w:t>
      7. Целью общего процесса является создание условий для обеспечения санитарной безопасности таможенной территории Союза и снижения риска ввоза и (или) распространения на таможенной территории Союза продукции, опасной для жизни, здоровья человека и среды его обитания.</w:t>
      </w:r>
    </w:p>
    <w:bookmarkEnd w:id="18"/>
    <w:bookmarkStart w:name="z38" w:id="19"/>
    <w:p>
      <w:pPr>
        <w:spacing w:after="0"/>
        <w:ind w:left="0"/>
        <w:jc w:val="both"/>
      </w:pPr>
      <w:r>
        <w:rPr>
          <w:rFonts w:ascii="Times New Roman"/>
          <w:b w:val="false"/>
          <w:i w:val="false"/>
          <w:color w:val="000000"/>
          <w:sz w:val="28"/>
        </w:rPr>
        <w:t>
      8. Для достижения цели общего процесса необходимо решить следующие задачи:</w:t>
      </w:r>
    </w:p>
    <w:bookmarkEnd w:id="19"/>
    <w:bookmarkStart w:name="z39" w:id="20"/>
    <w:p>
      <w:pPr>
        <w:spacing w:after="0"/>
        <w:ind w:left="0"/>
        <w:jc w:val="both"/>
      </w:pPr>
      <w:r>
        <w:rPr>
          <w:rFonts w:ascii="Times New Roman"/>
          <w:b w:val="false"/>
          <w:i w:val="false"/>
          <w:color w:val="000000"/>
          <w:sz w:val="28"/>
        </w:rPr>
        <w:t>
      а) обеспечить создание, формирование и ведение в Комиссии полного и актуального единого реестра на основании информации, получаемой из национальных частей единого реестра;</w:t>
      </w:r>
    </w:p>
    <w:bookmarkEnd w:id="20"/>
    <w:bookmarkStart w:name="z40" w:id="21"/>
    <w:p>
      <w:pPr>
        <w:spacing w:after="0"/>
        <w:ind w:left="0"/>
        <w:jc w:val="both"/>
      </w:pPr>
      <w:r>
        <w:rPr>
          <w:rFonts w:ascii="Times New Roman"/>
          <w:b w:val="false"/>
          <w:i w:val="false"/>
          <w:color w:val="000000"/>
          <w:sz w:val="28"/>
        </w:rPr>
        <w:t>
      б) обеспечить получение уполномоченными органами государств-членов в области санитарно-эпидемиологического благополучия населения (далее – уполномоченные органы) сведений о свидетельствах о государственной регистрации продукции из единого реестра по запросу (далее – сведения о свидетельствах);</w:t>
      </w:r>
    </w:p>
    <w:bookmarkEnd w:id="21"/>
    <w:bookmarkStart w:name="z41" w:id="22"/>
    <w:p>
      <w:pPr>
        <w:spacing w:after="0"/>
        <w:ind w:left="0"/>
        <w:jc w:val="both"/>
      </w:pPr>
      <w:r>
        <w:rPr>
          <w:rFonts w:ascii="Times New Roman"/>
          <w:b w:val="false"/>
          <w:i w:val="false"/>
          <w:color w:val="000000"/>
          <w:sz w:val="28"/>
        </w:rPr>
        <w:t>
      в) разработать, гармонизировать и актуализировать перечни, классификаторы и справочники, применяемые в настоящий момент уполномоченными органами и необходимые для использования при формировании и ведении единого реестра, а также разработать их электронные формы;</w:t>
      </w:r>
    </w:p>
    <w:bookmarkEnd w:id="22"/>
    <w:bookmarkStart w:name="z42" w:id="23"/>
    <w:p>
      <w:pPr>
        <w:spacing w:after="0"/>
        <w:ind w:left="0"/>
        <w:jc w:val="both"/>
      </w:pPr>
      <w:r>
        <w:rPr>
          <w:rFonts w:ascii="Times New Roman"/>
          <w:b w:val="false"/>
          <w:i w:val="false"/>
          <w:color w:val="000000"/>
          <w:sz w:val="28"/>
        </w:rPr>
        <w:t>
      г) обеспечить на информационном портале Союза доступ к сведениям о свидетельствах для всех заинтересованных лиц с возможностью оперативного информирования и оповещения заинтересованных лиц, поиска сведений по заданным параметрам, оформления подписки на обновления сведений и сохранения данных в личном кабинете пользователей портала Союза.</w:t>
      </w:r>
    </w:p>
    <w:bookmarkEnd w:id="23"/>
    <w:bookmarkStart w:name="z43" w:id="24"/>
    <w:p>
      <w:pPr>
        <w:spacing w:after="0"/>
        <w:ind w:left="0"/>
        <w:jc w:val="left"/>
      </w:pPr>
      <w:r>
        <w:rPr>
          <w:rFonts w:ascii="Times New Roman"/>
          <w:b/>
          <w:i w:val="false"/>
          <w:color w:val="000000"/>
        </w:rPr>
        <w:t xml:space="preserve"> 2. Участники общего процесса</w:t>
      </w:r>
    </w:p>
    <w:bookmarkEnd w:id="24"/>
    <w:bookmarkStart w:name="z44" w:id="25"/>
    <w:p>
      <w:pPr>
        <w:spacing w:after="0"/>
        <w:ind w:left="0"/>
        <w:jc w:val="both"/>
      </w:pPr>
      <w:r>
        <w:rPr>
          <w:rFonts w:ascii="Times New Roman"/>
          <w:b w:val="false"/>
          <w:i w:val="false"/>
          <w:color w:val="000000"/>
          <w:sz w:val="28"/>
        </w:rPr>
        <w:t>
      9. Перечень участников общего процесса приведен в таблице 1.</w:t>
      </w:r>
    </w:p>
    <w:bookmarkEnd w:id="2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w:t>
            </w:r>
          </w:p>
        </w:tc>
      </w:tr>
    </w:tbl>
    <w:bookmarkStart w:name="z46" w:id="26"/>
    <w:p>
      <w:pPr>
        <w:spacing w:after="0"/>
        <w:ind w:left="0"/>
        <w:jc w:val="left"/>
      </w:pPr>
      <w:r>
        <w:rPr>
          <w:rFonts w:ascii="Times New Roman"/>
          <w:b/>
          <w:i w:val="false"/>
          <w:color w:val="000000"/>
        </w:rPr>
        <w:t xml:space="preserve"> Перечень участников общего процесса</w:t>
      </w:r>
    </w:p>
    <w:bookmarkEnd w:id="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P.ACT.001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 w:id="27"/>
          <w:p>
            <w:pPr>
              <w:spacing w:after="20"/>
              <w:ind w:left="20"/>
              <w:jc w:val="both"/>
            </w:pPr>
            <w:r>
              <w:rPr>
                <w:rFonts w:ascii="Times New Roman"/>
                <w:b w:val="false"/>
                <w:i w:val="false"/>
                <w:color w:val="000000"/>
                <w:sz w:val="20"/>
              </w:rPr>
              <w:t>
орган Союза, который осуществляет:</w:t>
            </w:r>
          </w:p>
          <w:bookmarkEnd w:id="27"/>
          <w:p>
            <w:pPr>
              <w:spacing w:after="20"/>
              <w:ind w:left="20"/>
              <w:jc w:val="both"/>
            </w:pPr>
            <w:r>
              <w:rPr>
                <w:rFonts w:ascii="Times New Roman"/>
                <w:b w:val="false"/>
                <w:i w:val="false"/>
                <w:color w:val="000000"/>
                <w:sz w:val="20"/>
              </w:rPr>
              <w:t>
</w:t>
            </w:r>
            <w:r>
              <w:rPr>
                <w:rFonts w:ascii="Times New Roman"/>
                <w:b w:val="false"/>
                <w:i w:val="false"/>
                <w:color w:val="000000"/>
                <w:sz w:val="20"/>
              </w:rPr>
              <w:t>формирование и ведение единого реестра, а также опубликование сведений из единого реестра на информационном портале Союза;</w:t>
            </w:r>
          </w:p>
          <w:p>
            <w:pPr>
              <w:spacing w:after="20"/>
              <w:ind w:left="20"/>
              <w:jc w:val="both"/>
            </w:pPr>
            <w:r>
              <w:rPr>
                <w:rFonts w:ascii="Times New Roman"/>
                <w:b w:val="false"/>
                <w:i w:val="false"/>
                <w:color w:val="000000"/>
                <w:sz w:val="20"/>
              </w:rPr>
              <w:t>
представление сведений из единого реестра в уполномоченный орган по запросу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P.SS.01.ACT.001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 w:id="28"/>
          <w:p>
            <w:pPr>
              <w:spacing w:after="20"/>
              <w:ind w:left="20"/>
              <w:jc w:val="both"/>
            </w:pPr>
            <w:r>
              <w:rPr>
                <w:rFonts w:ascii="Times New Roman"/>
                <w:b w:val="false"/>
                <w:i w:val="false"/>
                <w:color w:val="000000"/>
                <w:sz w:val="20"/>
              </w:rPr>
              <w:t>
уполномоченный орган, который осуществляет:</w:t>
            </w:r>
          </w:p>
          <w:bookmarkEnd w:id="28"/>
          <w:p>
            <w:pPr>
              <w:spacing w:after="20"/>
              <w:ind w:left="20"/>
              <w:jc w:val="both"/>
            </w:pPr>
            <w:r>
              <w:rPr>
                <w:rFonts w:ascii="Times New Roman"/>
                <w:b w:val="false"/>
                <w:i w:val="false"/>
                <w:color w:val="000000"/>
                <w:sz w:val="20"/>
              </w:rPr>
              <w:t>
</w:t>
            </w:r>
            <w:r>
              <w:rPr>
                <w:rFonts w:ascii="Times New Roman"/>
                <w:b w:val="false"/>
                <w:i w:val="false"/>
                <w:color w:val="000000"/>
                <w:sz w:val="20"/>
              </w:rPr>
              <w:t>формирование и ведение национальной части единого реестра;</w:t>
            </w:r>
          </w:p>
          <w:p>
            <w:pPr>
              <w:spacing w:after="20"/>
              <w:ind w:left="20"/>
              <w:jc w:val="both"/>
            </w:pPr>
            <w:r>
              <w:rPr>
                <w:rFonts w:ascii="Times New Roman"/>
                <w:b w:val="false"/>
                <w:i w:val="false"/>
                <w:color w:val="000000"/>
                <w:sz w:val="20"/>
              </w:rPr>
              <w:t>
</w:t>
            </w:r>
            <w:r>
              <w:rPr>
                <w:rFonts w:ascii="Times New Roman"/>
                <w:b w:val="false"/>
                <w:i w:val="false"/>
                <w:color w:val="000000"/>
                <w:sz w:val="20"/>
              </w:rPr>
              <w:t>представление в Комиссию сведений для формирования единого реестра;</w:t>
            </w:r>
          </w:p>
          <w:p>
            <w:pPr>
              <w:spacing w:after="20"/>
              <w:ind w:left="20"/>
              <w:jc w:val="both"/>
            </w:pPr>
            <w:r>
              <w:rPr>
                <w:rFonts w:ascii="Times New Roman"/>
                <w:b w:val="false"/>
                <w:i w:val="false"/>
                <w:color w:val="000000"/>
                <w:sz w:val="20"/>
              </w:rPr>
              <w:t>
получение сведений из единого реестра по запросу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P.SS.01.ACT.002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заинтересованное лицо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юридическое или физическое лицо, запрашивающее и получающее сведения из единого реестра посредством информационного портала Союза</w:t>
            </w:r>
          </w:p>
        </w:tc>
      </w:tr>
    </w:tbl>
    <w:bookmarkStart w:name="z52" w:id="29"/>
    <w:p>
      <w:pPr>
        <w:spacing w:after="0"/>
        <w:ind w:left="0"/>
        <w:jc w:val="left"/>
      </w:pPr>
      <w:r>
        <w:rPr>
          <w:rFonts w:ascii="Times New Roman"/>
          <w:b/>
          <w:i w:val="false"/>
          <w:color w:val="000000"/>
        </w:rPr>
        <w:t xml:space="preserve"> 3. Структура общего процесса</w:t>
      </w:r>
    </w:p>
    <w:bookmarkEnd w:id="29"/>
    <w:bookmarkStart w:name="z53" w:id="30"/>
    <w:p>
      <w:pPr>
        <w:spacing w:after="0"/>
        <w:ind w:left="0"/>
        <w:jc w:val="both"/>
      </w:pPr>
      <w:r>
        <w:rPr>
          <w:rFonts w:ascii="Times New Roman"/>
          <w:b w:val="false"/>
          <w:i w:val="false"/>
          <w:color w:val="000000"/>
          <w:sz w:val="28"/>
        </w:rPr>
        <w:t>
      10. Общий процесс представляет собой совокупность процедур, сгруппированных по своему назначению:</w:t>
      </w:r>
    </w:p>
    <w:bookmarkEnd w:id="30"/>
    <w:bookmarkStart w:name="z54" w:id="31"/>
    <w:p>
      <w:pPr>
        <w:spacing w:after="0"/>
        <w:ind w:left="0"/>
        <w:jc w:val="both"/>
      </w:pPr>
      <w:r>
        <w:rPr>
          <w:rFonts w:ascii="Times New Roman"/>
          <w:b w:val="false"/>
          <w:i w:val="false"/>
          <w:color w:val="000000"/>
          <w:sz w:val="28"/>
        </w:rPr>
        <w:t>
      а) процедуры формирования и ведения единого реестра (P.SS.01.PGR.001);</w:t>
      </w:r>
    </w:p>
    <w:bookmarkEnd w:id="31"/>
    <w:bookmarkStart w:name="z55" w:id="32"/>
    <w:p>
      <w:pPr>
        <w:spacing w:after="0"/>
        <w:ind w:left="0"/>
        <w:jc w:val="both"/>
      </w:pPr>
      <w:r>
        <w:rPr>
          <w:rFonts w:ascii="Times New Roman"/>
          <w:b w:val="false"/>
          <w:i w:val="false"/>
          <w:color w:val="000000"/>
          <w:sz w:val="28"/>
        </w:rPr>
        <w:t>
      б) процедуры получения сведений из единого реестра (P.SS.01.PGR.002).</w:t>
      </w:r>
    </w:p>
    <w:bookmarkEnd w:id="32"/>
    <w:bookmarkStart w:name="z56" w:id="33"/>
    <w:p>
      <w:pPr>
        <w:spacing w:after="0"/>
        <w:ind w:left="0"/>
        <w:jc w:val="both"/>
      </w:pPr>
      <w:r>
        <w:rPr>
          <w:rFonts w:ascii="Times New Roman"/>
          <w:b w:val="false"/>
          <w:i w:val="false"/>
          <w:color w:val="000000"/>
          <w:sz w:val="28"/>
        </w:rPr>
        <w:t>
      11. При выполнении процедур общего процесса уполномоченные органы обеспечивают формирование и ведение национальных частей единого реестра, содержащих сведения о свидетельствах, и представление указанных сведений в Комиссию в целях формирования и ведения полного и актуального единого реестра, а также опубликования сведений из единого реестра на информационном портале Союза для заинтересованных лиц. Комиссия обеспечивает представление сведений из единого реестра уполномоченным органам по запросу.</w:t>
      </w:r>
    </w:p>
    <w:bookmarkEnd w:id="33"/>
    <w:bookmarkStart w:name="z57" w:id="34"/>
    <w:p>
      <w:pPr>
        <w:spacing w:after="0"/>
        <w:ind w:left="0"/>
        <w:jc w:val="both"/>
      </w:pPr>
      <w:r>
        <w:rPr>
          <w:rFonts w:ascii="Times New Roman"/>
          <w:b w:val="false"/>
          <w:i w:val="false"/>
          <w:color w:val="000000"/>
          <w:sz w:val="28"/>
        </w:rPr>
        <w:t>
      При формировании единого реестра выполняются следующие процедуры общего процесса, включенные в группу процедур формирования и ведения единого реестра:</w:t>
      </w:r>
    </w:p>
    <w:bookmarkEnd w:id="34"/>
    <w:bookmarkStart w:name="z58" w:id="35"/>
    <w:p>
      <w:pPr>
        <w:spacing w:after="0"/>
        <w:ind w:left="0"/>
        <w:jc w:val="both"/>
      </w:pPr>
      <w:r>
        <w:rPr>
          <w:rFonts w:ascii="Times New Roman"/>
          <w:b w:val="false"/>
          <w:i w:val="false"/>
          <w:color w:val="000000"/>
          <w:sz w:val="28"/>
        </w:rPr>
        <w:t>
      1) включение сведений в единый реестр;</w:t>
      </w:r>
    </w:p>
    <w:bookmarkEnd w:id="35"/>
    <w:bookmarkStart w:name="z59" w:id="36"/>
    <w:p>
      <w:pPr>
        <w:spacing w:after="0"/>
        <w:ind w:left="0"/>
        <w:jc w:val="both"/>
      </w:pPr>
      <w:r>
        <w:rPr>
          <w:rFonts w:ascii="Times New Roman"/>
          <w:b w:val="false"/>
          <w:i w:val="false"/>
          <w:color w:val="000000"/>
          <w:sz w:val="28"/>
        </w:rPr>
        <w:t>
      2) изменение сведений в едином реестре;</w:t>
      </w:r>
    </w:p>
    <w:bookmarkEnd w:id="36"/>
    <w:bookmarkStart w:name="z60" w:id="37"/>
    <w:p>
      <w:pPr>
        <w:spacing w:after="0"/>
        <w:ind w:left="0"/>
        <w:jc w:val="both"/>
      </w:pPr>
      <w:r>
        <w:rPr>
          <w:rFonts w:ascii="Times New Roman"/>
          <w:b w:val="false"/>
          <w:i w:val="false"/>
          <w:color w:val="000000"/>
          <w:sz w:val="28"/>
        </w:rPr>
        <w:t>
      3) исключение сведений из единого реестра.</w:t>
      </w:r>
    </w:p>
    <w:bookmarkEnd w:id="37"/>
    <w:bookmarkStart w:name="z61" w:id="38"/>
    <w:p>
      <w:pPr>
        <w:spacing w:after="0"/>
        <w:ind w:left="0"/>
        <w:jc w:val="both"/>
      </w:pPr>
      <w:r>
        <w:rPr>
          <w:rFonts w:ascii="Times New Roman"/>
          <w:b w:val="false"/>
          <w:i w:val="false"/>
          <w:color w:val="000000"/>
          <w:sz w:val="28"/>
        </w:rPr>
        <w:t>
      При представлении сведений уполномоченным органам выполняются следующие процедуры общего процесса, включенные в группу процедур получения сведений из единого реестра:</w:t>
      </w:r>
    </w:p>
    <w:bookmarkEnd w:id="38"/>
    <w:bookmarkStart w:name="z62" w:id="39"/>
    <w:p>
      <w:pPr>
        <w:spacing w:after="0"/>
        <w:ind w:left="0"/>
        <w:jc w:val="both"/>
      </w:pPr>
      <w:r>
        <w:rPr>
          <w:rFonts w:ascii="Times New Roman"/>
          <w:b w:val="false"/>
          <w:i w:val="false"/>
          <w:color w:val="000000"/>
          <w:sz w:val="28"/>
        </w:rPr>
        <w:t>
      1) получение информации о дате и времени обновления единого реестра;</w:t>
      </w:r>
    </w:p>
    <w:bookmarkEnd w:id="39"/>
    <w:bookmarkStart w:name="z63" w:id="40"/>
    <w:p>
      <w:pPr>
        <w:spacing w:after="0"/>
        <w:ind w:left="0"/>
        <w:jc w:val="both"/>
      </w:pPr>
      <w:r>
        <w:rPr>
          <w:rFonts w:ascii="Times New Roman"/>
          <w:b w:val="false"/>
          <w:i w:val="false"/>
          <w:color w:val="000000"/>
          <w:sz w:val="28"/>
        </w:rPr>
        <w:t>
      2) получение сведений из единого реестра;</w:t>
      </w:r>
    </w:p>
    <w:bookmarkEnd w:id="40"/>
    <w:bookmarkStart w:name="z64" w:id="41"/>
    <w:p>
      <w:pPr>
        <w:spacing w:after="0"/>
        <w:ind w:left="0"/>
        <w:jc w:val="both"/>
      </w:pPr>
      <w:r>
        <w:rPr>
          <w:rFonts w:ascii="Times New Roman"/>
          <w:b w:val="false"/>
          <w:i w:val="false"/>
          <w:color w:val="000000"/>
          <w:sz w:val="28"/>
        </w:rPr>
        <w:t>
      3) получение изменений сведений из единого реестра.</w:t>
      </w:r>
    </w:p>
    <w:bookmarkEnd w:id="41"/>
    <w:bookmarkStart w:name="z65" w:id="42"/>
    <w:p>
      <w:pPr>
        <w:spacing w:after="0"/>
        <w:ind w:left="0"/>
        <w:jc w:val="both"/>
      </w:pPr>
      <w:r>
        <w:rPr>
          <w:rFonts w:ascii="Times New Roman"/>
          <w:b w:val="false"/>
          <w:i w:val="false"/>
          <w:color w:val="000000"/>
          <w:sz w:val="28"/>
        </w:rPr>
        <w:t>
      12. Приведенное описание структуры общего процесса представлено на рисунке 1.</w:t>
      </w:r>
    </w:p>
    <w:bookmarkEnd w:id="42"/>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67" w:id="43"/>
    <w:p>
      <w:pPr>
        <w:spacing w:after="0"/>
        <w:ind w:left="0"/>
        <w:jc w:val="both"/>
      </w:pPr>
      <w:r>
        <w:rPr>
          <w:rFonts w:ascii="Times New Roman"/>
          <w:b w:val="false"/>
          <w:i w:val="false"/>
          <w:color w:val="000000"/>
          <w:sz w:val="28"/>
        </w:rPr>
        <w:t>
      Рис. 1. Структура общего процесса</w:t>
      </w:r>
    </w:p>
    <w:bookmarkEnd w:id="43"/>
    <w:bookmarkStart w:name="z68" w:id="44"/>
    <w:p>
      <w:pPr>
        <w:spacing w:after="0"/>
        <w:ind w:left="0"/>
        <w:jc w:val="both"/>
      </w:pPr>
      <w:r>
        <w:rPr>
          <w:rFonts w:ascii="Times New Roman"/>
          <w:b w:val="false"/>
          <w:i w:val="false"/>
          <w:color w:val="000000"/>
          <w:sz w:val="28"/>
        </w:rPr>
        <w:t>
      13. Порядок выполнения процедур общего процесса, сгруппированных по своему назначению, включая детализированное описание операций, приведен в разделе VIII настоящих Правил.</w:t>
      </w:r>
    </w:p>
    <w:bookmarkEnd w:id="44"/>
    <w:bookmarkStart w:name="z69" w:id="45"/>
    <w:p>
      <w:pPr>
        <w:spacing w:after="0"/>
        <w:ind w:left="0"/>
        <w:jc w:val="both"/>
      </w:pPr>
      <w:r>
        <w:rPr>
          <w:rFonts w:ascii="Times New Roman"/>
          <w:b w:val="false"/>
          <w:i w:val="false"/>
          <w:color w:val="000000"/>
          <w:sz w:val="28"/>
        </w:rPr>
        <w:t>
      14. Для каждой группы процедур приводится общая схема, демонстрирующая связи между процедурами общего процесса и порядок их выполнения. Общая схема процедур построена с использованием графической нотации UML (унифицированный язык моделирования – Unified Modeling Language) и снабжена текстовым описанием.</w:t>
      </w:r>
    </w:p>
    <w:bookmarkEnd w:id="45"/>
    <w:bookmarkStart w:name="z70" w:id="46"/>
    <w:p>
      <w:pPr>
        <w:spacing w:after="0"/>
        <w:ind w:left="0"/>
        <w:jc w:val="left"/>
      </w:pPr>
      <w:r>
        <w:rPr>
          <w:rFonts w:ascii="Times New Roman"/>
          <w:b/>
          <w:i w:val="false"/>
          <w:color w:val="000000"/>
        </w:rPr>
        <w:t xml:space="preserve"> 4. Группа процедур формирования и ведения единого реестра (P.SS.01.PGR.001)</w:t>
      </w:r>
    </w:p>
    <w:bookmarkEnd w:id="46"/>
    <w:bookmarkStart w:name="z71" w:id="47"/>
    <w:p>
      <w:pPr>
        <w:spacing w:after="0"/>
        <w:ind w:left="0"/>
        <w:jc w:val="both"/>
      </w:pPr>
      <w:r>
        <w:rPr>
          <w:rFonts w:ascii="Times New Roman"/>
          <w:b w:val="false"/>
          <w:i w:val="false"/>
          <w:color w:val="000000"/>
          <w:sz w:val="28"/>
        </w:rPr>
        <w:t>
      15. Выполнение процедур формирования и ведения единого реестра выполняется по факту внесения уполномоченным органом изменений (добавления, изменения, исключения сведений) в сведения о свидетельствах в национальной части единого реестра.</w:t>
      </w:r>
    </w:p>
    <w:bookmarkEnd w:id="47"/>
    <w:bookmarkStart w:name="z72" w:id="48"/>
    <w:p>
      <w:pPr>
        <w:spacing w:after="0"/>
        <w:ind w:left="0"/>
        <w:jc w:val="both"/>
      </w:pPr>
      <w:r>
        <w:rPr>
          <w:rFonts w:ascii="Times New Roman"/>
          <w:b w:val="false"/>
          <w:i w:val="false"/>
          <w:color w:val="000000"/>
          <w:sz w:val="28"/>
        </w:rPr>
        <w:t>
      При включении сведений о свидетельствах в национальную часть единого реестра выполняется процедура "Включение сведений в единый реестр" (P.SS.01.PRC.001), в ходе выполнения которой уполномоченный орган формирует и направляет в Комиссию сведения о свидетельствах для их включения в единый реестр.</w:t>
      </w:r>
    </w:p>
    <w:bookmarkEnd w:id="48"/>
    <w:bookmarkStart w:name="z73" w:id="49"/>
    <w:p>
      <w:pPr>
        <w:spacing w:after="0"/>
        <w:ind w:left="0"/>
        <w:jc w:val="both"/>
      </w:pPr>
      <w:r>
        <w:rPr>
          <w:rFonts w:ascii="Times New Roman"/>
          <w:b w:val="false"/>
          <w:i w:val="false"/>
          <w:color w:val="000000"/>
          <w:sz w:val="28"/>
        </w:rPr>
        <w:t>
      При изменении сведений о свидетельствах в национальной части единого реестра выполняется процедура "Изменение сведений в едином реестре" (P.SS.01.PRC.002), в ходе выполнения которой уполномоченный орган формирует и направляет в Комиссию сведения о свидетельствах для их изменения в едином реестре.</w:t>
      </w:r>
    </w:p>
    <w:bookmarkEnd w:id="49"/>
    <w:bookmarkStart w:name="z74" w:id="50"/>
    <w:p>
      <w:pPr>
        <w:spacing w:after="0"/>
        <w:ind w:left="0"/>
        <w:jc w:val="both"/>
      </w:pPr>
      <w:r>
        <w:rPr>
          <w:rFonts w:ascii="Times New Roman"/>
          <w:b w:val="false"/>
          <w:i w:val="false"/>
          <w:color w:val="000000"/>
          <w:sz w:val="28"/>
        </w:rPr>
        <w:t>
      При исключении сведений о свидетельствах из национальной части единого реестра выполняется процедура "Исключение сведений из единого реестра" (P.SS.01.PRC.003), в ходе выполнения которой уполномоченный орган формирует и направляет в Комиссию сведения о свидетельствах для их исключения из единого реестра.</w:t>
      </w:r>
    </w:p>
    <w:bookmarkEnd w:id="50"/>
    <w:bookmarkStart w:name="z75" w:id="51"/>
    <w:p>
      <w:pPr>
        <w:spacing w:after="0"/>
        <w:ind w:left="0"/>
        <w:jc w:val="both"/>
      </w:pPr>
      <w:r>
        <w:rPr>
          <w:rFonts w:ascii="Times New Roman"/>
          <w:b w:val="false"/>
          <w:i w:val="false"/>
          <w:color w:val="000000"/>
          <w:sz w:val="28"/>
        </w:rPr>
        <w:t>
      Представление указанных сведений осуществляется в соответствии с Регламентом информационного взаимодействия между уполномоченными органами государств – членов Евразийского экономического союза и Евразийской экономической комиссией при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единого реестра свидетельств о государственной регистрации продукции", утвержденным Решением Коллегии Комиссии от 15 ноября 2022 г. № 177 (далее – Регламент информационного взаимодействия между уполномоченными органами и Комиссией).</w:t>
      </w:r>
    </w:p>
    <w:bookmarkEnd w:id="51"/>
    <w:bookmarkStart w:name="z76" w:id="52"/>
    <w:p>
      <w:pPr>
        <w:spacing w:after="0"/>
        <w:ind w:left="0"/>
        <w:jc w:val="both"/>
      </w:pPr>
      <w:r>
        <w:rPr>
          <w:rFonts w:ascii="Times New Roman"/>
          <w:b w:val="false"/>
          <w:i w:val="false"/>
          <w:color w:val="000000"/>
          <w:sz w:val="28"/>
        </w:rPr>
        <w:t>
      Формат и структура представляемых сведений должны соответствовать Описанию форматов и структур электронных документов и сведений, используемых при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единого реестра свидетельств о государственной регистрации продукции", утвержденному Решением Коллегии Комиссии от 15 ноября 2022 г. № 177 (далее – Описание форматов и структур электронных документов и сведений).</w:t>
      </w:r>
    </w:p>
    <w:bookmarkEnd w:id="52"/>
    <w:bookmarkStart w:name="z77" w:id="53"/>
    <w:p>
      <w:pPr>
        <w:spacing w:after="0"/>
        <w:ind w:left="0"/>
        <w:jc w:val="both"/>
      </w:pPr>
      <w:r>
        <w:rPr>
          <w:rFonts w:ascii="Times New Roman"/>
          <w:b w:val="false"/>
          <w:i w:val="false"/>
          <w:color w:val="000000"/>
          <w:sz w:val="28"/>
        </w:rPr>
        <w:t>
      16. Приведенное описание группы процедур формирования и ведения единого реестра (P.SS.01.PGR.001) представлено на рисунке 2.</w:t>
      </w:r>
    </w:p>
    <w:bookmarkEnd w:id="53"/>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79" w:id="54"/>
    <w:p>
      <w:pPr>
        <w:spacing w:after="0"/>
        <w:ind w:left="0"/>
        <w:jc w:val="both"/>
      </w:pPr>
      <w:r>
        <w:rPr>
          <w:rFonts w:ascii="Times New Roman"/>
          <w:b w:val="false"/>
          <w:i w:val="false"/>
          <w:color w:val="000000"/>
          <w:sz w:val="28"/>
        </w:rPr>
        <w:t>
      Рис. 2. Общая схема группы процедур формирования и ведения единого реестра (P.SS.01. PGR.001)</w:t>
      </w:r>
    </w:p>
    <w:bookmarkEnd w:id="54"/>
    <w:bookmarkStart w:name="z80" w:id="55"/>
    <w:p>
      <w:pPr>
        <w:spacing w:after="0"/>
        <w:ind w:left="0"/>
        <w:jc w:val="both"/>
      </w:pPr>
      <w:r>
        <w:rPr>
          <w:rFonts w:ascii="Times New Roman"/>
          <w:b w:val="false"/>
          <w:i w:val="false"/>
          <w:color w:val="000000"/>
          <w:sz w:val="28"/>
        </w:rPr>
        <w:t>
      17. Перечень процедур общего процесса, входящих в группу процедур формирования и ведения единого реестра (P.SS.01.PGR.001), приведен в таблице 2.</w:t>
      </w:r>
    </w:p>
    <w:bookmarkEnd w:id="5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w:t>
            </w:r>
          </w:p>
        </w:tc>
      </w:tr>
    </w:tbl>
    <w:bookmarkStart w:name="z82" w:id="56"/>
    <w:p>
      <w:pPr>
        <w:spacing w:after="0"/>
        <w:ind w:left="0"/>
        <w:jc w:val="left"/>
      </w:pPr>
      <w:r>
        <w:rPr>
          <w:rFonts w:ascii="Times New Roman"/>
          <w:b/>
          <w:i w:val="false"/>
          <w:color w:val="000000"/>
        </w:rPr>
        <w:t xml:space="preserve"> Перечень процедур общего процесса, входящих в группу процедур формирования и ведения единого реестра (P.SS.01.PGR.001)</w:t>
      </w:r>
    </w:p>
    <w:bookmarkEnd w:id="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P.SS.01.PRC.001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включение сведений в единый реестр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процессе выполнения процедуры уполномоченным органом осуществляется представление в Комиссию сведений о свидетельствах для их включения в единый реестр и опубликования на информационном портале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P.SS.01.PRC.002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изменение сведений в едином реестре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процессе выполнения процедуры уполномоченным органом осуществляется представление в Комиссию сведений о свидетельствах для их изменения в едином реестре и опубликования на информационном портале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P.SS.01.PRC.003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исключение сведений из единого реестра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процессе выполнения процедуры уполномоченным органом осуществляется представление в Комиссию сведений о свидетельствах для их исключения из единого реестра и опубликования обновленных сведений на информационном портале Союза</w:t>
            </w:r>
          </w:p>
        </w:tc>
      </w:tr>
    </w:tbl>
    <w:bookmarkStart w:name="z83" w:id="57"/>
    <w:p>
      <w:pPr>
        <w:spacing w:after="0"/>
        <w:ind w:left="0"/>
        <w:jc w:val="left"/>
      </w:pPr>
      <w:r>
        <w:rPr>
          <w:rFonts w:ascii="Times New Roman"/>
          <w:b/>
          <w:i w:val="false"/>
          <w:color w:val="000000"/>
        </w:rPr>
        <w:t xml:space="preserve"> 5. Группа процедур получения сведений из единого реестра (P.SS.01.PGR.002)</w:t>
      </w:r>
    </w:p>
    <w:bookmarkEnd w:id="57"/>
    <w:bookmarkStart w:name="z84" w:id="58"/>
    <w:p>
      <w:pPr>
        <w:spacing w:after="0"/>
        <w:ind w:left="0"/>
        <w:jc w:val="both"/>
      </w:pPr>
      <w:r>
        <w:rPr>
          <w:rFonts w:ascii="Times New Roman"/>
          <w:b w:val="false"/>
          <w:i w:val="false"/>
          <w:color w:val="000000"/>
          <w:sz w:val="28"/>
        </w:rPr>
        <w:t>
      18. Процедуры получения сведений из единого реестра выполняются при получении Комиссией соответствующего запроса от уполномоченных органов.</w:t>
      </w:r>
    </w:p>
    <w:bookmarkEnd w:id="58"/>
    <w:bookmarkStart w:name="z85" w:id="59"/>
    <w:p>
      <w:pPr>
        <w:spacing w:after="0"/>
        <w:ind w:left="0"/>
        <w:jc w:val="both"/>
      </w:pPr>
      <w:r>
        <w:rPr>
          <w:rFonts w:ascii="Times New Roman"/>
          <w:b w:val="false"/>
          <w:i w:val="false"/>
          <w:color w:val="000000"/>
          <w:sz w:val="28"/>
        </w:rPr>
        <w:t>
      В рамках выполнения процедур получения сведений из единого реестра обрабатываются следующие виды запросов:</w:t>
      </w:r>
    </w:p>
    <w:bookmarkEnd w:id="59"/>
    <w:bookmarkStart w:name="z86" w:id="60"/>
    <w:p>
      <w:pPr>
        <w:spacing w:after="0"/>
        <w:ind w:left="0"/>
        <w:jc w:val="both"/>
      </w:pPr>
      <w:r>
        <w:rPr>
          <w:rFonts w:ascii="Times New Roman"/>
          <w:b w:val="false"/>
          <w:i w:val="false"/>
          <w:color w:val="000000"/>
          <w:sz w:val="28"/>
        </w:rPr>
        <w:t>
      запрос информации о дате и времени обновления единого реестра;</w:t>
      </w:r>
    </w:p>
    <w:bookmarkEnd w:id="60"/>
    <w:bookmarkStart w:name="z87" w:id="61"/>
    <w:p>
      <w:pPr>
        <w:spacing w:after="0"/>
        <w:ind w:left="0"/>
        <w:jc w:val="both"/>
      </w:pPr>
      <w:r>
        <w:rPr>
          <w:rFonts w:ascii="Times New Roman"/>
          <w:b w:val="false"/>
          <w:i w:val="false"/>
          <w:color w:val="000000"/>
          <w:sz w:val="28"/>
        </w:rPr>
        <w:t>
      запрос сведений из единого реестра;</w:t>
      </w:r>
    </w:p>
    <w:bookmarkEnd w:id="61"/>
    <w:bookmarkStart w:name="z88" w:id="62"/>
    <w:p>
      <w:pPr>
        <w:spacing w:after="0"/>
        <w:ind w:left="0"/>
        <w:jc w:val="both"/>
      </w:pPr>
      <w:r>
        <w:rPr>
          <w:rFonts w:ascii="Times New Roman"/>
          <w:b w:val="false"/>
          <w:i w:val="false"/>
          <w:color w:val="000000"/>
          <w:sz w:val="28"/>
        </w:rPr>
        <w:t>
      запрос изменений сведений из единого реестра.</w:t>
      </w:r>
    </w:p>
    <w:bookmarkEnd w:id="62"/>
    <w:bookmarkStart w:name="z89" w:id="63"/>
    <w:p>
      <w:pPr>
        <w:spacing w:after="0"/>
        <w:ind w:left="0"/>
        <w:jc w:val="both"/>
      </w:pPr>
      <w:r>
        <w:rPr>
          <w:rFonts w:ascii="Times New Roman"/>
          <w:b w:val="false"/>
          <w:i w:val="false"/>
          <w:color w:val="000000"/>
          <w:sz w:val="28"/>
        </w:rPr>
        <w:t>
      Запрос информации о дате и времени обновления единого реестра выполняется уполномоченным органом в целях оценки необходимости синхронизации сведений о свидетельствах, хранящихся в национальной части единого реестра, со сведениями, содержащимися в едином ресстре. При осуществлении запроса информации о дате и времени обновления единого реестра выполняется процедура "Получение информации о дате и времени обновления единого реестра" (P.SS.01.PRC.004)</w:t>
      </w:r>
    </w:p>
    <w:bookmarkEnd w:id="63"/>
    <w:bookmarkStart w:name="z90" w:id="64"/>
    <w:p>
      <w:pPr>
        <w:spacing w:after="0"/>
        <w:ind w:left="0"/>
        <w:jc w:val="both"/>
      </w:pPr>
      <w:r>
        <w:rPr>
          <w:rFonts w:ascii="Times New Roman"/>
          <w:b w:val="false"/>
          <w:i w:val="false"/>
          <w:color w:val="000000"/>
          <w:sz w:val="28"/>
        </w:rPr>
        <w:t>
      Запрос сведений из единого реестра выполняется в целях получения уполномоченным органом всех сведений о свидетельствах, содержащихся в едином реестре. Сведения, содержащиеся в едином реестре, запрашиваются либо в полном объеме, либо по состоянию на определенную дату и время. При осуществлении запроса сведений из единого реестра выполняется процедура "Получение сведений из единого реестра" (P.SS.01.PRC.005).</w:t>
      </w:r>
    </w:p>
    <w:bookmarkEnd w:id="64"/>
    <w:bookmarkStart w:name="z91" w:id="65"/>
    <w:p>
      <w:pPr>
        <w:spacing w:after="0"/>
        <w:ind w:left="0"/>
        <w:jc w:val="both"/>
      </w:pPr>
      <w:r>
        <w:rPr>
          <w:rFonts w:ascii="Times New Roman"/>
          <w:b w:val="false"/>
          <w:i w:val="false"/>
          <w:color w:val="000000"/>
          <w:sz w:val="28"/>
        </w:rPr>
        <w:t>
      При запросе изменений сведений из единого реестра представляются сведения, которые были добавлены в единый реестр, или в которые были внесены изменения, начиная с момента, указанного в запросе, до момента выполнения этого запроса. При осуществлении запроса изменений сведений из единого реестра выполняется процедура "Получение изменений сведений из единого реестра" (P.SS.01.PRC.006).</w:t>
      </w:r>
    </w:p>
    <w:bookmarkEnd w:id="65"/>
    <w:bookmarkStart w:name="z92" w:id="66"/>
    <w:p>
      <w:pPr>
        <w:spacing w:after="0"/>
        <w:ind w:left="0"/>
        <w:jc w:val="both"/>
      </w:pPr>
      <w:r>
        <w:rPr>
          <w:rFonts w:ascii="Times New Roman"/>
          <w:b w:val="false"/>
          <w:i w:val="false"/>
          <w:color w:val="000000"/>
          <w:sz w:val="28"/>
        </w:rPr>
        <w:t>
      Представление указанных сведений осуществляется в соответствии с Регламентом информационного взаимодействия между уполномоченными органами и Комиссией. Формат и структура представляемых сведений должны соответствовать Описанию форматов и структур электронных документов и сведений.</w:t>
      </w:r>
    </w:p>
    <w:bookmarkEnd w:id="66"/>
    <w:bookmarkStart w:name="z93" w:id="67"/>
    <w:p>
      <w:pPr>
        <w:spacing w:after="0"/>
        <w:ind w:left="0"/>
        <w:jc w:val="both"/>
      </w:pPr>
      <w:r>
        <w:rPr>
          <w:rFonts w:ascii="Times New Roman"/>
          <w:b w:val="false"/>
          <w:i w:val="false"/>
          <w:color w:val="000000"/>
          <w:sz w:val="28"/>
        </w:rPr>
        <w:t>
      19. Приведенное описание группы процедур получения сведений из единого реестра (P.SS.01.PGR.002) представлено на рисунке 3.</w:t>
      </w:r>
    </w:p>
    <w:bookmarkEnd w:id="67"/>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95" w:id="68"/>
    <w:p>
      <w:pPr>
        <w:spacing w:after="0"/>
        <w:ind w:left="0"/>
        <w:jc w:val="both"/>
      </w:pPr>
      <w:r>
        <w:rPr>
          <w:rFonts w:ascii="Times New Roman"/>
          <w:b w:val="false"/>
          <w:i w:val="false"/>
          <w:color w:val="000000"/>
          <w:sz w:val="28"/>
        </w:rPr>
        <w:t>
      Рис. 3. Общая схема группы процедур получения сведений из единого реестра (P.SS.01.PGR.002)</w:t>
      </w:r>
    </w:p>
    <w:bookmarkEnd w:id="68"/>
    <w:bookmarkStart w:name="z96" w:id="69"/>
    <w:p>
      <w:pPr>
        <w:spacing w:after="0"/>
        <w:ind w:left="0"/>
        <w:jc w:val="both"/>
      </w:pPr>
      <w:r>
        <w:rPr>
          <w:rFonts w:ascii="Times New Roman"/>
          <w:b w:val="false"/>
          <w:i w:val="false"/>
          <w:color w:val="000000"/>
          <w:sz w:val="28"/>
        </w:rPr>
        <w:t>
      20. Перечень процедур общего процесса, входящих в группу процедур получения сведений из единого реестра (P.SS.01.PGR.002), приведен в таблице 3.</w:t>
      </w:r>
    </w:p>
    <w:bookmarkEnd w:id="6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w:t>
            </w:r>
          </w:p>
        </w:tc>
      </w:tr>
    </w:tbl>
    <w:bookmarkStart w:name="z98" w:id="70"/>
    <w:p>
      <w:pPr>
        <w:spacing w:after="0"/>
        <w:ind w:left="0"/>
        <w:jc w:val="left"/>
      </w:pPr>
      <w:r>
        <w:rPr>
          <w:rFonts w:ascii="Times New Roman"/>
          <w:b/>
          <w:i w:val="false"/>
          <w:color w:val="000000"/>
        </w:rPr>
        <w:t xml:space="preserve"> Перечень процедур общего процесса, входящих в группу процедур получения сведений из единого реестра (P.SS.01.PGR.002)</w:t>
      </w:r>
    </w:p>
    <w:bookmarkEnd w:id="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P.SS.01.PRC.004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информации о дате и времени обновления единого реестра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процессе выполнения процедуры уполномоченным органом осуществляется оценка необходимости синхронизации сведений о свидетельствах, хранящихся в национальной части единого реестра, со сведениями, содержащимися в едином реестре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P.SS.01.PRC.005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сведений из единого реестра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процессе выполнения процедуры уполномоченным органом осуществляется получение по запросу сведений о свидетельствах, содержащихся в едином реестре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P.SS.01.PRC.006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изменений сведений из единого реестра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процессе выполнения процедуры уполномоченным ораном осуществляется синхронизация сведений о свидетельствах, хранящихся в национальной части единого реестра, со сведениями, содержащимися в едином реестре</w:t>
            </w:r>
          </w:p>
        </w:tc>
      </w:tr>
    </w:tbl>
    <w:bookmarkStart w:name="z99" w:id="71"/>
    <w:p>
      <w:pPr>
        <w:spacing w:after="0"/>
        <w:ind w:left="0"/>
        <w:jc w:val="left"/>
      </w:pPr>
      <w:r>
        <w:rPr>
          <w:rFonts w:ascii="Times New Roman"/>
          <w:b/>
          <w:i w:val="false"/>
          <w:color w:val="000000"/>
        </w:rPr>
        <w:t xml:space="preserve"> V. Информационные объекты общего процесса</w:t>
      </w:r>
    </w:p>
    <w:bookmarkEnd w:id="71"/>
    <w:bookmarkStart w:name="z100" w:id="72"/>
    <w:p>
      <w:pPr>
        <w:spacing w:after="0"/>
        <w:ind w:left="0"/>
        <w:jc w:val="both"/>
      </w:pPr>
      <w:r>
        <w:rPr>
          <w:rFonts w:ascii="Times New Roman"/>
          <w:b w:val="false"/>
          <w:i w:val="false"/>
          <w:color w:val="000000"/>
          <w:sz w:val="28"/>
        </w:rPr>
        <w:t>
      21. Перечень информационных объектов, сведения о которых или из которых передаются в процессе информационного взаимодействия между участниками общего процесса, приведен в таблице 4.</w:t>
      </w:r>
    </w:p>
    <w:bookmarkEnd w:id="7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w:t>
            </w:r>
          </w:p>
        </w:tc>
      </w:tr>
    </w:tbl>
    <w:bookmarkStart w:name="z102" w:id="73"/>
    <w:p>
      <w:pPr>
        <w:spacing w:after="0"/>
        <w:ind w:left="0"/>
        <w:jc w:val="left"/>
      </w:pPr>
      <w:r>
        <w:rPr>
          <w:rFonts w:ascii="Times New Roman"/>
          <w:b/>
          <w:i w:val="false"/>
          <w:color w:val="000000"/>
        </w:rPr>
        <w:t xml:space="preserve"> Перечень информационных объектов</w:t>
      </w:r>
    </w:p>
    <w:bookmarkEnd w:id="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P.SS.01.BEN.001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свидетельствах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 w:id="74"/>
          <w:p>
            <w:pPr>
              <w:spacing w:after="20"/>
              <w:ind w:left="20"/>
              <w:jc w:val="both"/>
            </w:pPr>
            <w:r>
              <w:rPr>
                <w:rFonts w:ascii="Times New Roman"/>
                <w:b w:val="false"/>
                <w:i w:val="false"/>
                <w:color w:val="000000"/>
                <w:sz w:val="20"/>
              </w:rPr>
              <w:t>
сведения о свидетельствах, содержащиеся в национальных частях единого реестра и представляемые в Комиссию для формирования и ведения единого ресстра;</w:t>
            </w:r>
          </w:p>
          <w:bookmarkEnd w:id="74"/>
          <w:p>
            <w:pPr>
              <w:spacing w:after="20"/>
              <w:ind w:left="20"/>
              <w:jc w:val="both"/>
            </w:pPr>
            <w:r>
              <w:rPr>
                <w:rFonts w:ascii="Times New Roman"/>
                <w:b w:val="false"/>
                <w:i w:val="false"/>
                <w:color w:val="000000"/>
                <w:sz w:val="20"/>
              </w:rPr>
              <w:t>
сведения о свидетельствах, содержащиеся в едином реестре и представляемые уполномоченным органам по запросу</w:t>
            </w:r>
          </w:p>
        </w:tc>
      </w:tr>
    </w:tbl>
    <w:bookmarkStart w:name="z104" w:id="75"/>
    <w:p>
      <w:pPr>
        <w:spacing w:after="0"/>
        <w:ind w:left="0"/>
        <w:jc w:val="left"/>
      </w:pPr>
      <w:r>
        <w:rPr>
          <w:rFonts w:ascii="Times New Roman"/>
          <w:b/>
          <w:i w:val="false"/>
          <w:color w:val="000000"/>
        </w:rPr>
        <w:t xml:space="preserve"> VI. Ответственность участников общего процесса</w:t>
      </w:r>
    </w:p>
    <w:bookmarkEnd w:id="75"/>
    <w:bookmarkStart w:name="z105" w:id="76"/>
    <w:p>
      <w:pPr>
        <w:spacing w:after="0"/>
        <w:ind w:left="0"/>
        <w:jc w:val="both"/>
      </w:pPr>
      <w:r>
        <w:rPr>
          <w:rFonts w:ascii="Times New Roman"/>
          <w:b w:val="false"/>
          <w:i w:val="false"/>
          <w:color w:val="000000"/>
          <w:sz w:val="28"/>
        </w:rPr>
        <w:t>
      22. Привлечение к дисциплинарной ответственности за несоблюдение требований, направленных на обеспечение своевременности и полноты передачи сведений участвующих в информационном взаимодействии должностных лиц и сотрудников Комиссии, осуществляется в соответствии с Договором, иными международными договорами и актами, составляющими право Союза, а должностных лиц и сотрудников уполномоченных органов – в соответствии с законодательством государств-членов.</w:t>
      </w:r>
    </w:p>
    <w:bookmarkEnd w:id="76"/>
    <w:bookmarkStart w:name="z106" w:id="77"/>
    <w:p>
      <w:pPr>
        <w:spacing w:after="0"/>
        <w:ind w:left="0"/>
        <w:jc w:val="left"/>
      </w:pPr>
      <w:r>
        <w:rPr>
          <w:rFonts w:ascii="Times New Roman"/>
          <w:b/>
          <w:i w:val="false"/>
          <w:color w:val="000000"/>
        </w:rPr>
        <w:t xml:space="preserve"> VII. Справочники и классификаторы общего процесса</w:t>
      </w:r>
    </w:p>
    <w:bookmarkEnd w:id="77"/>
    <w:bookmarkStart w:name="z107" w:id="78"/>
    <w:p>
      <w:pPr>
        <w:spacing w:after="0"/>
        <w:ind w:left="0"/>
        <w:jc w:val="both"/>
      </w:pPr>
      <w:r>
        <w:rPr>
          <w:rFonts w:ascii="Times New Roman"/>
          <w:b w:val="false"/>
          <w:i w:val="false"/>
          <w:color w:val="000000"/>
          <w:sz w:val="28"/>
        </w:rPr>
        <w:t>
      23. Перечень справочников и классификаторов общего процесса приведен в таблице 5.</w:t>
      </w:r>
    </w:p>
    <w:bookmarkEnd w:id="7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w:t>
            </w:r>
          </w:p>
        </w:tc>
      </w:tr>
    </w:tbl>
    <w:bookmarkStart w:name="z109" w:id="79"/>
    <w:p>
      <w:pPr>
        <w:spacing w:after="0"/>
        <w:ind w:left="0"/>
        <w:jc w:val="left"/>
      </w:pPr>
      <w:r>
        <w:rPr>
          <w:rFonts w:ascii="Times New Roman"/>
          <w:b/>
          <w:i w:val="false"/>
          <w:color w:val="000000"/>
        </w:rPr>
        <w:t xml:space="preserve"> Перечень справочников и классификаторов общего процесса</w:t>
      </w:r>
    </w:p>
    <w:bookmarkEnd w:id="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P.CLS.003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единая Товарная номенклатура внешнеэкономической деятельности Евразийского экономического союза (ТН ВЭД ЕАЭС)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товаров, основанный на Гармонизированной системе описания и кодирования товаров Всемирной таможенной организации и единой Товарной номенклатуре внешнеэкономической деятельности Содружества Независимых Государств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P.CLS.019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международный классификатор стран мира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стран мира в соответствии с ISO 3166-1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P.CLS.026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 органов Евразийского экономического союза, органов государственной власти и управления государств – членов Евразийского экономического союза, а также уполномоченных ими организаций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наименований органов Евразийского экономического союза, органов государственной власти и управления государств – членов Евразийского экономического союза, а также уполномоченных ими организаций и соответствующие им коды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P.CLS.054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 организационно-правовых форм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организационно-правовых форм (применяется в соответствии с Решением Коллегии Евразийской экономической комиссии от 2 апреля 2019 г. № 54)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P.CLS.068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 методов идентификации хозяйствующих субъектов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методов идентификации хозяйствующих субъектов (применяется в соответствии с Решением Коллегии Евразийской экономической комиссии от 10 марта 2020 г. № 34)</w:t>
            </w:r>
          </w:p>
        </w:tc>
      </w:tr>
    </w:tbl>
    <w:bookmarkStart w:name="z110" w:id="80"/>
    <w:p>
      <w:pPr>
        <w:spacing w:after="0"/>
        <w:ind w:left="0"/>
        <w:jc w:val="left"/>
      </w:pPr>
      <w:r>
        <w:rPr>
          <w:rFonts w:ascii="Times New Roman"/>
          <w:b/>
          <w:i w:val="false"/>
          <w:color w:val="000000"/>
        </w:rPr>
        <w:t xml:space="preserve"> VIII. Процедуры общего процесса</w:t>
      </w:r>
    </w:p>
    <w:bookmarkEnd w:id="80"/>
    <w:bookmarkStart w:name="z111" w:id="81"/>
    <w:p>
      <w:pPr>
        <w:spacing w:after="0"/>
        <w:ind w:left="0"/>
        <w:jc w:val="left"/>
      </w:pPr>
      <w:r>
        <w:rPr>
          <w:rFonts w:ascii="Times New Roman"/>
          <w:b/>
          <w:i w:val="false"/>
          <w:color w:val="000000"/>
        </w:rPr>
        <w:t xml:space="preserve"> 1. Процедуры формирования и ведения единого реестра (P.SS.01.PGR.001)</w:t>
      </w:r>
      <w:r>
        <w:br/>
      </w:r>
      <w:r>
        <w:rPr>
          <w:rFonts w:ascii="Times New Roman"/>
          <w:b/>
          <w:i w:val="false"/>
          <w:color w:val="000000"/>
        </w:rPr>
        <w:t>Процедура "Включение сведений в единый реестр" (P.SS.01.PRC.001)</w:t>
      </w:r>
    </w:p>
    <w:bookmarkEnd w:id="81"/>
    <w:bookmarkStart w:name="z112" w:id="82"/>
    <w:p>
      <w:pPr>
        <w:spacing w:after="0"/>
        <w:ind w:left="0"/>
        <w:jc w:val="both"/>
      </w:pPr>
      <w:r>
        <w:rPr>
          <w:rFonts w:ascii="Times New Roman"/>
          <w:b w:val="false"/>
          <w:i w:val="false"/>
          <w:color w:val="000000"/>
          <w:sz w:val="28"/>
        </w:rPr>
        <w:t>
      24. Схема выполнения процедуры "Включение сведений в единый реестр" (P.SS.01.PRC.001) представлена на рисунке 4.</w:t>
      </w:r>
    </w:p>
    <w:bookmarkEnd w:id="82"/>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114" w:id="83"/>
    <w:p>
      <w:pPr>
        <w:spacing w:after="0"/>
        <w:ind w:left="0"/>
        <w:jc w:val="both"/>
      </w:pPr>
      <w:r>
        <w:rPr>
          <w:rFonts w:ascii="Times New Roman"/>
          <w:b w:val="false"/>
          <w:i w:val="false"/>
          <w:color w:val="000000"/>
          <w:sz w:val="28"/>
        </w:rPr>
        <w:t>
      Рис. 4. Схема выполнения процедуры "Включение сведений в единый реестр" (P.SS.01.PRC.001)</w:t>
      </w:r>
    </w:p>
    <w:bookmarkEnd w:id="83"/>
    <w:bookmarkStart w:name="z115" w:id="84"/>
    <w:p>
      <w:pPr>
        <w:spacing w:after="0"/>
        <w:ind w:left="0"/>
        <w:jc w:val="both"/>
      </w:pPr>
      <w:r>
        <w:rPr>
          <w:rFonts w:ascii="Times New Roman"/>
          <w:b w:val="false"/>
          <w:i w:val="false"/>
          <w:color w:val="000000"/>
          <w:sz w:val="28"/>
        </w:rPr>
        <w:t>
      25. Процедура "Включение сведений в единый реестр" (P.SS.01.PRC.001) выполняется при включении уполномоченным органом сведений о свидетельствах в национальную часть единого реестра.</w:t>
      </w:r>
    </w:p>
    <w:bookmarkEnd w:id="84"/>
    <w:bookmarkStart w:name="z116" w:id="85"/>
    <w:p>
      <w:pPr>
        <w:spacing w:after="0"/>
        <w:ind w:left="0"/>
        <w:jc w:val="both"/>
      </w:pPr>
      <w:r>
        <w:rPr>
          <w:rFonts w:ascii="Times New Roman"/>
          <w:b w:val="false"/>
          <w:i w:val="false"/>
          <w:color w:val="000000"/>
          <w:sz w:val="28"/>
        </w:rPr>
        <w:t>
      26. Первой выполняется операция "Направление сведений для включения в единый реестр" (P.SS.01.OPR.001), по результатам выполнения которой уполномоченным органом формируются и направляются в Комиссию сведения о свидетельствах для включения в единый реестр.</w:t>
      </w:r>
    </w:p>
    <w:bookmarkEnd w:id="85"/>
    <w:bookmarkStart w:name="z117" w:id="86"/>
    <w:p>
      <w:pPr>
        <w:spacing w:after="0"/>
        <w:ind w:left="0"/>
        <w:jc w:val="both"/>
      </w:pPr>
      <w:r>
        <w:rPr>
          <w:rFonts w:ascii="Times New Roman"/>
          <w:b w:val="false"/>
          <w:i w:val="false"/>
          <w:color w:val="000000"/>
          <w:sz w:val="28"/>
        </w:rPr>
        <w:t>
      27. При поступлении в Комиссию сведений о свидетельствах для включения в единый реестр выполняется операция "Прием и обработка сведений для включения в единый реестр" (P.SS.01.OPR.002), по результатам выполнения которой Комиссия получает указанные сведения, осуществляет их включение в единый реестр и направляет уведомление о результатах включения сведений в единый реестр в уполномоченный орган.</w:t>
      </w:r>
    </w:p>
    <w:bookmarkEnd w:id="86"/>
    <w:bookmarkStart w:name="z118" w:id="87"/>
    <w:p>
      <w:pPr>
        <w:spacing w:after="0"/>
        <w:ind w:left="0"/>
        <w:jc w:val="both"/>
      </w:pPr>
      <w:r>
        <w:rPr>
          <w:rFonts w:ascii="Times New Roman"/>
          <w:b w:val="false"/>
          <w:i w:val="false"/>
          <w:color w:val="000000"/>
          <w:sz w:val="28"/>
        </w:rPr>
        <w:t>
      28. При поступлении в уполномоченный орган уведомления о результатах включения сведений в единый реестр выполняется операция "Получение уведомления о результатах включения сведений в единый реестр" (P.SS.01.OPR.003), в ходе выполнения которой осуществляются прием и обработка указанного уведомления</w:t>
      </w:r>
    </w:p>
    <w:bookmarkEnd w:id="87"/>
    <w:bookmarkStart w:name="z119" w:id="88"/>
    <w:p>
      <w:pPr>
        <w:spacing w:after="0"/>
        <w:ind w:left="0"/>
        <w:jc w:val="both"/>
      </w:pPr>
      <w:r>
        <w:rPr>
          <w:rFonts w:ascii="Times New Roman"/>
          <w:b w:val="false"/>
          <w:i w:val="false"/>
          <w:color w:val="000000"/>
          <w:sz w:val="28"/>
        </w:rPr>
        <w:t>
      29. В случае выполнения операции "Прием и обработка сведений для включения в единый реестр" (P.SS.01.OPR.002) выполняется операция "Опубликование сведений, включенных в единый реестр" (P.SS.01.OPR.004), по результатам выполнения которой Комиссия обеспечивает опубликование сведений из единого реестра на информационном портале Союза</w:t>
      </w:r>
    </w:p>
    <w:bookmarkEnd w:id="88"/>
    <w:bookmarkStart w:name="z120" w:id="89"/>
    <w:p>
      <w:pPr>
        <w:spacing w:after="0"/>
        <w:ind w:left="0"/>
        <w:jc w:val="both"/>
      </w:pPr>
      <w:r>
        <w:rPr>
          <w:rFonts w:ascii="Times New Roman"/>
          <w:b w:val="false"/>
          <w:i w:val="false"/>
          <w:color w:val="000000"/>
          <w:sz w:val="28"/>
        </w:rPr>
        <w:t>
      30. Результатом выполнения процедуры "Включение сведений в единый реестр" (P.SS.01.PRC.001) является включение сведений о свидетельствах в единый реестр и их опубликование на информационном портале Союза.</w:t>
      </w:r>
    </w:p>
    <w:bookmarkEnd w:id="89"/>
    <w:bookmarkStart w:name="z121" w:id="90"/>
    <w:p>
      <w:pPr>
        <w:spacing w:after="0"/>
        <w:ind w:left="0"/>
        <w:jc w:val="both"/>
      </w:pPr>
      <w:r>
        <w:rPr>
          <w:rFonts w:ascii="Times New Roman"/>
          <w:b w:val="false"/>
          <w:i w:val="false"/>
          <w:color w:val="000000"/>
          <w:sz w:val="28"/>
        </w:rPr>
        <w:t>
      31. Перечень операций общего процесса, выполняемых в рамках процедуры "Включение сведений в единый реестр" (P.SS.01.PRC.001), приведен в таблице 6.</w:t>
      </w:r>
    </w:p>
    <w:bookmarkEnd w:id="9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6</w:t>
            </w:r>
          </w:p>
        </w:tc>
      </w:tr>
    </w:tbl>
    <w:bookmarkStart w:name="z123" w:id="91"/>
    <w:p>
      <w:pPr>
        <w:spacing w:after="0"/>
        <w:ind w:left="0"/>
        <w:jc w:val="left"/>
      </w:pPr>
      <w:r>
        <w:rPr>
          <w:rFonts w:ascii="Times New Roman"/>
          <w:b/>
          <w:i w:val="false"/>
          <w:color w:val="000000"/>
        </w:rPr>
        <w:t xml:space="preserve"> Перечень операций общего процесса, выполняемых в рамках процедуры "Включение сведений в единый реестр" (P.SS.01.PRC.001)</w:t>
      </w:r>
    </w:p>
    <w:bookmarkEnd w:id="9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P.SS.01.OPR.001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сведений для включения в единый реестр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7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P.SS.01.OPR.002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для включения в единый реестр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8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P.SS.01.OPR.003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 результатах включения сведений в единый реестр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9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P.SS.01.OPR.004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опубликование сведений, включенных в единый реестр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10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7</w:t>
            </w:r>
          </w:p>
        </w:tc>
      </w:tr>
    </w:tbl>
    <w:bookmarkStart w:name="z125" w:id="92"/>
    <w:p>
      <w:pPr>
        <w:spacing w:after="0"/>
        <w:ind w:left="0"/>
        <w:jc w:val="left"/>
      </w:pPr>
      <w:r>
        <w:rPr>
          <w:rFonts w:ascii="Times New Roman"/>
          <w:b/>
          <w:i w:val="false"/>
          <w:color w:val="000000"/>
        </w:rPr>
        <w:t xml:space="preserve"> Описание операции "Направление сведений для включения в единый реестр" (P.SS.01.OPR.001)</w:t>
      </w:r>
    </w:p>
    <w:bookmarkEnd w:id="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P.SS.01.OPR.001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сведений для включения в единый реестр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включении уполномоченным органом сведений о свидетельствах в национальную часть единого реестра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направляет в Комиссию сведения о свидетельствах для включения в единый реестр в соответствии с Регламентом информационного взаимодействия между уполномоченными органами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свидетельствах для включения в единый реестр направлены в Комиссию</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8</w:t>
            </w:r>
          </w:p>
        </w:tc>
      </w:tr>
    </w:tbl>
    <w:bookmarkStart w:name="z127" w:id="93"/>
    <w:p>
      <w:pPr>
        <w:spacing w:after="0"/>
        <w:ind w:left="0"/>
        <w:jc w:val="left"/>
      </w:pPr>
      <w:r>
        <w:rPr>
          <w:rFonts w:ascii="Times New Roman"/>
          <w:b/>
          <w:i w:val="false"/>
          <w:color w:val="000000"/>
        </w:rPr>
        <w:t xml:space="preserve"> Описание операции "Прием и обработка сведений для включения в единый реестр" (P.SS.01.OPR.002)</w:t>
      </w:r>
    </w:p>
    <w:bookmarkEnd w:id="9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P.SS.01.OPR.002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для включения в единый реестр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сведений о свидетельствах для включения в единый реестр (операция "Направление сведений для включения в единый реестр" (P.SS.01.OPR.001))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 Сообщение и электронный документ (сведения) должны соответствовать требованиям к заполнению реквизитов электронного документа (сведений), предусмотренным Регламентом информационного взаимодействия между уполномоченными органами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 w:id="94"/>
          <w:p>
            <w:pPr>
              <w:spacing w:after="20"/>
              <w:ind w:left="20"/>
              <w:jc w:val="both"/>
            </w:pPr>
            <w:r>
              <w:rPr>
                <w:rFonts w:ascii="Times New Roman"/>
                <w:b w:val="false"/>
                <w:i w:val="false"/>
                <w:color w:val="000000"/>
                <w:sz w:val="20"/>
              </w:rPr>
              <w:t>
исполнитель принимает сведения о свидетельствах для включения в единый реестр и проверяет их в соответствии с Регламентом информационного взаимодействия между уполномоченными органами и Комиссией.</w:t>
            </w:r>
          </w:p>
          <w:bookmarkEnd w:id="94"/>
          <w:p>
            <w:pPr>
              <w:spacing w:after="20"/>
              <w:ind w:left="20"/>
              <w:jc w:val="both"/>
            </w:pPr>
            <w:r>
              <w:rPr>
                <w:rFonts w:ascii="Times New Roman"/>
                <w:b w:val="false"/>
                <w:i w:val="false"/>
                <w:color w:val="000000"/>
                <w:sz w:val="20"/>
              </w:rPr>
              <w:t>
В случае успешного выполнения проверки исполнитель осуществляет включение указанных сведений в единый реестр, заполняет дату и время их обновления, формирует и направляет в уполномоченный орган уведомление о результатах включения сведений в единый реестр со значением кода результата обработки, соответствующим добавлению сведений, в соответствии с Регламентом информационного взаимодействия между уполномоченными органами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полученные сведения включены в единый реестр, уведомление о результатах включения сведений в единый реестр направлено в уполномоченный орган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9</w:t>
            </w:r>
          </w:p>
        </w:tc>
      </w:tr>
    </w:tbl>
    <w:bookmarkStart w:name="z130" w:id="95"/>
    <w:p>
      <w:pPr>
        <w:spacing w:after="0"/>
        <w:ind w:left="0"/>
        <w:jc w:val="left"/>
      </w:pPr>
      <w:r>
        <w:rPr>
          <w:rFonts w:ascii="Times New Roman"/>
          <w:b/>
          <w:i w:val="false"/>
          <w:color w:val="000000"/>
        </w:rPr>
        <w:t xml:space="preserve"> Описание операции "Получение уведомления о результатах включения сведений в единый реестр" (P.SS.01.OPR.003)</w:t>
      </w:r>
    </w:p>
    <w:bookmarkEnd w:id="9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P.SS.01.OPR.003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 результатах включения сведений в единый реестр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уведомления о результатах включения сведений в единый реестр (операция "Прием и обработка сведений для включения в единый реестр" (P.SS.01.OPR.002))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прием и обработку уведомления о результатах включения сведений в единый реестр в соответствии с Регламентом информационного взаимодействия между уполномоченными органами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результатах включения сведений в единый реестр получено и обработано уполномоченным органом</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10</w:t>
            </w:r>
          </w:p>
        </w:tc>
      </w:tr>
    </w:tbl>
    <w:bookmarkStart w:name="z132" w:id="96"/>
    <w:p>
      <w:pPr>
        <w:spacing w:after="0"/>
        <w:ind w:left="0"/>
        <w:jc w:val="left"/>
      </w:pPr>
      <w:r>
        <w:rPr>
          <w:rFonts w:ascii="Times New Roman"/>
          <w:b/>
          <w:i w:val="false"/>
          <w:color w:val="000000"/>
        </w:rPr>
        <w:t xml:space="preserve"> Описание операции "Опубликование сведений, включенных в единый реестр" (P.SS.01.OPR.004)</w:t>
      </w:r>
    </w:p>
    <w:bookmarkEnd w:id="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P.SS.01.OPR.004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опубликование сведений, включенных в единый реестр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включении сведений о свидетельствах в единый реестр (операция "Прием и обработка сведений для включения в единый реестр" (P.SS.01.OPR.002))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обеспечивает опубликование включенных сведений из единого реестра на информационном портале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из единого реестра опубликованы на информационном портале Союза</w:t>
            </w:r>
          </w:p>
        </w:tc>
      </w:tr>
    </w:tbl>
    <w:bookmarkStart w:name="z133" w:id="97"/>
    <w:p>
      <w:pPr>
        <w:spacing w:after="0"/>
        <w:ind w:left="0"/>
        <w:jc w:val="both"/>
      </w:pPr>
      <w:r>
        <w:rPr>
          <w:rFonts w:ascii="Times New Roman"/>
          <w:b w:val="false"/>
          <w:i w:val="false"/>
          <w:color w:val="000000"/>
          <w:sz w:val="28"/>
        </w:rPr>
        <w:t>
      Процедура "Изменение сведений в едином реестре" (P.SS.01.PRC.002)</w:t>
      </w:r>
    </w:p>
    <w:bookmarkEnd w:id="97"/>
    <w:bookmarkStart w:name="z134" w:id="98"/>
    <w:p>
      <w:pPr>
        <w:spacing w:after="0"/>
        <w:ind w:left="0"/>
        <w:jc w:val="both"/>
      </w:pPr>
      <w:r>
        <w:rPr>
          <w:rFonts w:ascii="Times New Roman"/>
          <w:b w:val="false"/>
          <w:i w:val="false"/>
          <w:color w:val="000000"/>
          <w:sz w:val="28"/>
        </w:rPr>
        <w:t>
      32. Схема выполнения процедуры "Изменение сведений в едином реестре" (P.SS.01.PRC.002) представлена на рисунке 5.</w:t>
      </w:r>
    </w:p>
    <w:bookmarkEnd w:id="98"/>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136" w:id="99"/>
    <w:p>
      <w:pPr>
        <w:spacing w:after="0"/>
        <w:ind w:left="0"/>
        <w:jc w:val="both"/>
      </w:pPr>
      <w:r>
        <w:rPr>
          <w:rFonts w:ascii="Times New Roman"/>
          <w:b w:val="false"/>
          <w:i w:val="false"/>
          <w:color w:val="000000"/>
          <w:sz w:val="28"/>
        </w:rPr>
        <w:t>
      Рис. 5. Схема выполнения процедуры "Изменение сведений в едином реестре" (P.SS.01.PRC.002)</w:t>
      </w:r>
    </w:p>
    <w:bookmarkEnd w:id="99"/>
    <w:bookmarkStart w:name="z137" w:id="100"/>
    <w:p>
      <w:pPr>
        <w:spacing w:after="0"/>
        <w:ind w:left="0"/>
        <w:jc w:val="both"/>
      </w:pPr>
      <w:r>
        <w:rPr>
          <w:rFonts w:ascii="Times New Roman"/>
          <w:b w:val="false"/>
          <w:i w:val="false"/>
          <w:color w:val="000000"/>
          <w:sz w:val="28"/>
        </w:rPr>
        <w:t>
      33. Процедура "Изменение сведений в едином реестре" (P.SS.01.PRC.002) выполняется при изменении уполномоченным органом сведений о свидетельствах в национальной части единого реестра.</w:t>
      </w:r>
    </w:p>
    <w:bookmarkEnd w:id="100"/>
    <w:bookmarkStart w:name="z138" w:id="101"/>
    <w:p>
      <w:pPr>
        <w:spacing w:after="0"/>
        <w:ind w:left="0"/>
        <w:jc w:val="both"/>
      </w:pPr>
      <w:r>
        <w:rPr>
          <w:rFonts w:ascii="Times New Roman"/>
          <w:b w:val="false"/>
          <w:i w:val="false"/>
          <w:color w:val="000000"/>
          <w:sz w:val="28"/>
        </w:rPr>
        <w:t>
      34. Первой выполняется операция "Направление сведений для изменения в едином реестре" (P.SS.01.OPR.005), по результатам выполнения которой уполномоченным органом формируются и направляются в Комиссию сведения о свидетельствах для изменения в едином реестре.</w:t>
      </w:r>
    </w:p>
    <w:bookmarkEnd w:id="101"/>
    <w:bookmarkStart w:name="z139" w:id="102"/>
    <w:p>
      <w:pPr>
        <w:spacing w:after="0"/>
        <w:ind w:left="0"/>
        <w:jc w:val="both"/>
      </w:pPr>
      <w:r>
        <w:rPr>
          <w:rFonts w:ascii="Times New Roman"/>
          <w:b w:val="false"/>
          <w:i w:val="false"/>
          <w:color w:val="000000"/>
          <w:sz w:val="28"/>
        </w:rPr>
        <w:t>
      35. При поступлении в Комиссию сведений о свидетельствах для изменения в едином реестре выполняется операция "Прием и обработка сведений для изменения в едином реестре" (P.SS.01.OPR.006), по результатам выполнения которой Комиссия получает указанные сведения, осуществляет внесение изменений в единый реестр и направляет уведомление о результатах изменения сведений в едином реестре в уполномоченный орган.</w:t>
      </w:r>
    </w:p>
    <w:bookmarkEnd w:id="102"/>
    <w:bookmarkStart w:name="z140" w:id="103"/>
    <w:p>
      <w:pPr>
        <w:spacing w:after="0"/>
        <w:ind w:left="0"/>
        <w:jc w:val="both"/>
      </w:pPr>
      <w:r>
        <w:rPr>
          <w:rFonts w:ascii="Times New Roman"/>
          <w:b w:val="false"/>
          <w:i w:val="false"/>
          <w:color w:val="000000"/>
          <w:sz w:val="28"/>
        </w:rPr>
        <w:t>
      36. При поступлении в уполномоченный орган уведомления о результатах изменения сведений в едином реестре выполняется операция "Получение уведомления о результатах изменения сведений в едином реестре" (P.SS.01.OPR.007), в ходе выполнения которой осуществляются прием и обработка указанного уведомления</w:t>
      </w:r>
    </w:p>
    <w:bookmarkEnd w:id="103"/>
    <w:bookmarkStart w:name="z141" w:id="104"/>
    <w:p>
      <w:pPr>
        <w:spacing w:after="0"/>
        <w:ind w:left="0"/>
        <w:jc w:val="both"/>
      </w:pPr>
      <w:r>
        <w:rPr>
          <w:rFonts w:ascii="Times New Roman"/>
          <w:b w:val="false"/>
          <w:i w:val="false"/>
          <w:color w:val="000000"/>
          <w:sz w:val="28"/>
        </w:rPr>
        <w:t>
      37. В случае выполнения операции "Прием и обработка сведений для изменения в едином реестре" (P.SS.01.OPR.006) выполняется операция "Опубликование сведений, измененных в едином реестре" (P.SS.01.OPR.008), по результатам выполнения которой Комиссия обеспечивает опубликование измененных сведений из единого реестра на информационном портале Союза</w:t>
      </w:r>
    </w:p>
    <w:bookmarkEnd w:id="104"/>
    <w:bookmarkStart w:name="z142" w:id="105"/>
    <w:p>
      <w:pPr>
        <w:spacing w:after="0"/>
        <w:ind w:left="0"/>
        <w:jc w:val="both"/>
      </w:pPr>
      <w:r>
        <w:rPr>
          <w:rFonts w:ascii="Times New Roman"/>
          <w:b w:val="false"/>
          <w:i w:val="false"/>
          <w:color w:val="000000"/>
          <w:sz w:val="28"/>
        </w:rPr>
        <w:t>
      38. Результатом выполнения процедуры "Изменение сведений в едином реестре" (P.SS.01.PRC.002) является изменение сведений о свидетельствах в едином реестре и их опубликование на информационном портале Союза.</w:t>
      </w:r>
    </w:p>
    <w:bookmarkEnd w:id="105"/>
    <w:bookmarkStart w:name="z143" w:id="106"/>
    <w:p>
      <w:pPr>
        <w:spacing w:after="0"/>
        <w:ind w:left="0"/>
        <w:jc w:val="both"/>
      </w:pPr>
      <w:r>
        <w:rPr>
          <w:rFonts w:ascii="Times New Roman"/>
          <w:b w:val="false"/>
          <w:i w:val="false"/>
          <w:color w:val="000000"/>
          <w:sz w:val="28"/>
        </w:rPr>
        <w:t>
      39. Перечень операций общего процесса, выполняемых в рамках процедуры "Изменение сведений в едином реестре" (P.SS.01.PRC.002), приведен в таблице 11.</w:t>
      </w:r>
    </w:p>
    <w:bookmarkEnd w:id="10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11</w:t>
            </w:r>
          </w:p>
        </w:tc>
      </w:tr>
    </w:tbl>
    <w:bookmarkStart w:name="z145" w:id="107"/>
    <w:p>
      <w:pPr>
        <w:spacing w:after="0"/>
        <w:ind w:left="0"/>
        <w:jc w:val="left"/>
      </w:pPr>
      <w:r>
        <w:rPr>
          <w:rFonts w:ascii="Times New Roman"/>
          <w:b/>
          <w:i w:val="false"/>
          <w:color w:val="000000"/>
        </w:rPr>
        <w:t xml:space="preserve"> Перечень операций общего процесса, выполняемых в рамках процедуры "Изменение сведений в едином реестре" (P.SS.01.PRC.002)</w:t>
      </w:r>
    </w:p>
    <w:bookmarkEnd w:id="10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P.SS.01.OPR.005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сведений для изменения в едином реестре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12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P.SS.01.OPR.006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для изменения в едином реестре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13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P.SS.01.OPR.007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 результатах изменения сведений в едином реестре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14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P.SS.01.OPR.008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опубликование сведений, измененных в едином реестре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15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12</w:t>
            </w:r>
          </w:p>
        </w:tc>
      </w:tr>
    </w:tbl>
    <w:bookmarkStart w:name="z147" w:id="108"/>
    <w:p>
      <w:pPr>
        <w:spacing w:after="0"/>
        <w:ind w:left="0"/>
        <w:jc w:val="left"/>
      </w:pPr>
      <w:r>
        <w:rPr>
          <w:rFonts w:ascii="Times New Roman"/>
          <w:b/>
          <w:i w:val="false"/>
          <w:color w:val="000000"/>
        </w:rPr>
        <w:t xml:space="preserve"> Описание операции "Направление сведений для изменения в едином реестре" (P.SS.01.OPR.005)</w:t>
      </w:r>
    </w:p>
    <w:bookmarkEnd w:id="10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P.SS.01.OPR.005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сведений для изменения в едином реестре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изменении уполномоченным органом сведений о свидетельствах в национальной части единого реестра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направляет в Комиссию сведения о свидетельствах для изменения в едином реестре в соответствии с Регламентом информационного взаимодействия между уполномоченными органами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свидетельствах для изменения в едином реестре направлены в Комиссию</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13</w:t>
            </w:r>
          </w:p>
        </w:tc>
      </w:tr>
    </w:tbl>
    <w:bookmarkStart w:name="z149" w:id="109"/>
    <w:p>
      <w:pPr>
        <w:spacing w:after="0"/>
        <w:ind w:left="0"/>
        <w:jc w:val="left"/>
      </w:pPr>
      <w:r>
        <w:rPr>
          <w:rFonts w:ascii="Times New Roman"/>
          <w:b/>
          <w:i w:val="false"/>
          <w:color w:val="000000"/>
        </w:rPr>
        <w:t xml:space="preserve"> Описание операции "Прием и обработка сведений для изменения в едином реестре" (P.SS.01.OPR.006)</w:t>
      </w:r>
    </w:p>
    <w:bookmarkEnd w:id="10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P.SS.01.OPR.006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для изменения в едином реестре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сведений о свидетельствах для изменения в едином реестре (операция "Направление сведений для изменения в едином реестре" (P.SS.01.OPR.005))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 Сообщение и электронный документ (сведения) должны соответствовать требованиям к заполнению реквизитов электронного документа (сведений), предусмотренным Регламентом информационного взаимодействия между уполномоченными органами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 w:id="110"/>
          <w:p>
            <w:pPr>
              <w:spacing w:after="20"/>
              <w:ind w:left="20"/>
              <w:jc w:val="both"/>
            </w:pPr>
            <w:r>
              <w:rPr>
                <w:rFonts w:ascii="Times New Roman"/>
                <w:b w:val="false"/>
                <w:i w:val="false"/>
                <w:color w:val="000000"/>
                <w:sz w:val="20"/>
              </w:rPr>
              <w:t>
исполнитель принимает сведения о свидетельствах для изменения в едином реестре и проверяет их в соответствии с Регламентом информационного взаимодействия между уполномоченными органами и Комиссией.</w:t>
            </w:r>
          </w:p>
          <w:bookmarkEnd w:id="110"/>
          <w:p>
            <w:pPr>
              <w:spacing w:after="20"/>
              <w:ind w:left="20"/>
              <w:jc w:val="both"/>
            </w:pPr>
            <w:r>
              <w:rPr>
                <w:rFonts w:ascii="Times New Roman"/>
                <w:b w:val="false"/>
                <w:i w:val="false"/>
                <w:color w:val="000000"/>
                <w:sz w:val="20"/>
              </w:rPr>
              <w:t>
</w:t>
            </w:r>
            <w:r>
              <w:rPr>
                <w:rFonts w:ascii="Times New Roman"/>
                <w:b w:val="false"/>
                <w:i w:val="false"/>
                <w:color w:val="000000"/>
                <w:sz w:val="20"/>
              </w:rPr>
              <w:t>В случае успешного выполнения проверки исполнитель заполняет дату и время окончания действия изменяемых сведений значением даты и времени начала действия полученных измененных сведений.</w:t>
            </w:r>
          </w:p>
          <w:p>
            <w:pPr>
              <w:spacing w:after="20"/>
              <w:ind w:left="20"/>
              <w:jc w:val="both"/>
            </w:pPr>
            <w:r>
              <w:rPr>
                <w:rFonts w:ascii="Times New Roman"/>
                <w:b w:val="false"/>
                <w:i w:val="false"/>
                <w:color w:val="000000"/>
                <w:sz w:val="20"/>
              </w:rPr>
              <w:t>
Полученные сведения исполнитель вносит в единый реестр, заполняет дату и время их обновления, формирует и направляет в уполномоченный орган уведомление о результатах изменения сведений в едином реестре со значением кода результата обработки, соответствующим изменению сведений, в соответствии с Регламентом информационного взаимодействия между уполномоченными органами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полученные сведения изменены в едином реестре, уведомление о результатах изменения сведений в едином реестре направлено в уполномоченный орган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14</w:t>
            </w:r>
          </w:p>
        </w:tc>
      </w:tr>
    </w:tbl>
    <w:bookmarkStart w:name="z153" w:id="111"/>
    <w:p>
      <w:pPr>
        <w:spacing w:after="0"/>
        <w:ind w:left="0"/>
        <w:jc w:val="left"/>
      </w:pPr>
      <w:r>
        <w:rPr>
          <w:rFonts w:ascii="Times New Roman"/>
          <w:b/>
          <w:i w:val="false"/>
          <w:color w:val="000000"/>
        </w:rPr>
        <w:t xml:space="preserve"> Описание операции "Получение уведомления о результатах изменения сведений в едином реестре" (P.SS.01.OPR.007)</w:t>
      </w:r>
    </w:p>
    <w:bookmarkEnd w:id="1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P.SS.01.OPR.007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 результатах изменения сведений в едином реестре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уведомления о результатах изменения сведений в едином реестре (операция "Прием и обработка сведений для изменения в едином реестре" (P.SS.01.OPR.006))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прием и обработку уведомления о результатах изменения сведений в едином реестре в соответствии с Регламентом информационного взаимодействия между уполномоченными органами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результатах изменения сведений в едином реестре получено и обработано уполномоченным органом</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15</w:t>
            </w:r>
          </w:p>
        </w:tc>
      </w:tr>
    </w:tbl>
    <w:bookmarkStart w:name="z155" w:id="112"/>
    <w:p>
      <w:pPr>
        <w:spacing w:after="0"/>
        <w:ind w:left="0"/>
        <w:jc w:val="left"/>
      </w:pPr>
      <w:r>
        <w:rPr>
          <w:rFonts w:ascii="Times New Roman"/>
          <w:b/>
          <w:i w:val="false"/>
          <w:color w:val="000000"/>
        </w:rPr>
        <w:t xml:space="preserve"> Описание операции "Опубликование сведений, измененных в едином реестре" (P.SS.01.OPR.008)</w:t>
      </w:r>
    </w:p>
    <w:bookmarkEnd w:id="1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P.SS.01.OPR.008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опубликование сведений, измененных в едином реестре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изменении сведений о свидетельствах в едином реестре (операция "Прием и обработка сведений для изменения в едином реестре" (P.SS.01.OPR.006))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обеспечивает опубликование измененных сведений из единого реестра на информационном портале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измененные сведения из единого реестра опубликованы на информационном портале Союза</w:t>
            </w:r>
          </w:p>
        </w:tc>
      </w:tr>
    </w:tbl>
    <w:bookmarkStart w:name="z156" w:id="113"/>
    <w:p>
      <w:pPr>
        <w:spacing w:after="0"/>
        <w:ind w:left="0"/>
        <w:jc w:val="both"/>
      </w:pPr>
      <w:r>
        <w:rPr>
          <w:rFonts w:ascii="Times New Roman"/>
          <w:b w:val="false"/>
          <w:i w:val="false"/>
          <w:color w:val="000000"/>
          <w:sz w:val="28"/>
        </w:rPr>
        <w:t>
      Процедура "Исключение сведений из единого реестра" (P.SS.01.PRC.003)</w:t>
      </w:r>
    </w:p>
    <w:bookmarkEnd w:id="113"/>
    <w:bookmarkStart w:name="z157" w:id="114"/>
    <w:p>
      <w:pPr>
        <w:spacing w:after="0"/>
        <w:ind w:left="0"/>
        <w:jc w:val="both"/>
      </w:pPr>
      <w:r>
        <w:rPr>
          <w:rFonts w:ascii="Times New Roman"/>
          <w:b w:val="false"/>
          <w:i w:val="false"/>
          <w:color w:val="000000"/>
          <w:sz w:val="28"/>
        </w:rPr>
        <w:t>
      40. Схема выполнения процедуры "Исключение сведений из единого реестра" (P.SS.01.PRC.003) представлена на рисунке 6.</w:t>
      </w:r>
    </w:p>
    <w:bookmarkEnd w:id="114"/>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159" w:id="115"/>
    <w:p>
      <w:pPr>
        <w:spacing w:after="0"/>
        <w:ind w:left="0"/>
        <w:jc w:val="both"/>
      </w:pPr>
      <w:r>
        <w:rPr>
          <w:rFonts w:ascii="Times New Roman"/>
          <w:b w:val="false"/>
          <w:i w:val="false"/>
          <w:color w:val="000000"/>
          <w:sz w:val="28"/>
        </w:rPr>
        <w:t>
      Рис. 6. Схема выполнения процедуры "Исключение сведений из единого реестра" (P.SS.01.PRC.003)</w:t>
      </w:r>
    </w:p>
    <w:bookmarkEnd w:id="115"/>
    <w:bookmarkStart w:name="z160" w:id="116"/>
    <w:p>
      <w:pPr>
        <w:spacing w:after="0"/>
        <w:ind w:left="0"/>
        <w:jc w:val="both"/>
      </w:pPr>
      <w:r>
        <w:rPr>
          <w:rFonts w:ascii="Times New Roman"/>
          <w:b w:val="false"/>
          <w:i w:val="false"/>
          <w:color w:val="000000"/>
          <w:sz w:val="28"/>
        </w:rPr>
        <w:t>
      41. Процедура "Исключение сведений из единого реестра" (P.SS.01.PRC.003) выполняется при исключении уполномоченным органом сведений о свидетельствах из национальной части единого реестра.</w:t>
      </w:r>
    </w:p>
    <w:bookmarkEnd w:id="116"/>
    <w:bookmarkStart w:name="z161" w:id="117"/>
    <w:p>
      <w:pPr>
        <w:spacing w:after="0"/>
        <w:ind w:left="0"/>
        <w:jc w:val="both"/>
      </w:pPr>
      <w:r>
        <w:rPr>
          <w:rFonts w:ascii="Times New Roman"/>
          <w:b w:val="false"/>
          <w:i w:val="false"/>
          <w:color w:val="000000"/>
          <w:sz w:val="28"/>
        </w:rPr>
        <w:t>
      42. Первой выполняется операция "Направление сведений для исключения из единого реестра" (P.SS.01.OPR.009), по результатам выполнения которой уполномоченным органом формируются и направляются в Комиссию сведения о свидетельствах для исключения из единого реестра.</w:t>
      </w:r>
    </w:p>
    <w:bookmarkEnd w:id="117"/>
    <w:bookmarkStart w:name="z162" w:id="118"/>
    <w:p>
      <w:pPr>
        <w:spacing w:after="0"/>
        <w:ind w:left="0"/>
        <w:jc w:val="both"/>
      </w:pPr>
      <w:r>
        <w:rPr>
          <w:rFonts w:ascii="Times New Roman"/>
          <w:b w:val="false"/>
          <w:i w:val="false"/>
          <w:color w:val="000000"/>
          <w:sz w:val="28"/>
        </w:rPr>
        <w:t>
      43. При поступлении в Комиссию сведений о свидетельствах для исключения из единого реестра выполняется операция "Прием и обработка сведений для исключения из единого реестра" (P.SS.01.OPR.010), по результатам выполнения которой Комиссия получает указанные сведения, осуществляет их исключение из единого реестра и направляет уведомление о результатах исключения сведений из единого реестра в уполномоченный орган.</w:t>
      </w:r>
    </w:p>
    <w:bookmarkEnd w:id="118"/>
    <w:bookmarkStart w:name="z163" w:id="119"/>
    <w:p>
      <w:pPr>
        <w:spacing w:after="0"/>
        <w:ind w:left="0"/>
        <w:jc w:val="both"/>
      </w:pPr>
      <w:r>
        <w:rPr>
          <w:rFonts w:ascii="Times New Roman"/>
          <w:b w:val="false"/>
          <w:i w:val="false"/>
          <w:color w:val="000000"/>
          <w:sz w:val="28"/>
        </w:rPr>
        <w:t>
      44. При поступлении в уполномоченный орган уведомления о результатах исключения сведений из единого реестра выполняется операция "Получение уведомления о результатах исключения сведений из единого реестра" (P.SS.01.OPR.011), в ходе выполнения которой осуществляются прием и обработка указанного уведомления</w:t>
      </w:r>
    </w:p>
    <w:bookmarkEnd w:id="119"/>
    <w:bookmarkStart w:name="z164" w:id="120"/>
    <w:p>
      <w:pPr>
        <w:spacing w:after="0"/>
        <w:ind w:left="0"/>
        <w:jc w:val="both"/>
      </w:pPr>
      <w:r>
        <w:rPr>
          <w:rFonts w:ascii="Times New Roman"/>
          <w:b w:val="false"/>
          <w:i w:val="false"/>
          <w:color w:val="000000"/>
          <w:sz w:val="28"/>
        </w:rPr>
        <w:t>
      45. В случае выполнения операции "Прием и обработка сведений для исключения из единого реестра" (P.SS.01.OPR.010) выполняется операция "Опубликование сведений после исключения из единого реестра" (P.SS.01.OPR.012), по результатам выполнения которой Комиссия обеспечивает опубликование обновленных сведений из единого реестра на информационном портале Союза</w:t>
      </w:r>
    </w:p>
    <w:bookmarkEnd w:id="120"/>
    <w:bookmarkStart w:name="z165" w:id="121"/>
    <w:p>
      <w:pPr>
        <w:spacing w:after="0"/>
        <w:ind w:left="0"/>
        <w:jc w:val="both"/>
      </w:pPr>
      <w:r>
        <w:rPr>
          <w:rFonts w:ascii="Times New Roman"/>
          <w:b w:val="false"/>
          <w:i w:val="false"/>
          <w:color w:val="000000"/>
          <w:sz w:val="28"/>
        </w:rPr>
        <w:t>
      46. Результатом выполнения процедуры "Исключение сведений из единого реестра" (P.SS.01.PRC.003) является исключение сведений о свидетельствах из единого реестра и опубликование обновленных сведений на информационном портале Союза.</w:t>
      </w:r>
    </w:p>
    <w:bookmarkEnd w:id="121"/>
    <w:bookmarkStart w:name="z166" w:id="122"/>
    <w:p>
      <w:pPr>
        <w:spacing w:after="0"/>
        <w:ind w:left="0"/>
        <w:jc w:val="both"/>
      </w:pPr>
      <w:r>
        <w:rPr>
          <w:rFonts w:ascii="Times New Roman"/>
          <w:b w:val="false"/>
          <w:i w:val="false"/>
          <w:color w:val="000000"/>
          <w:sz w:val="28"/>
        </w:rPr>
        <w:t>
      47. Перечень операций общего процесса, выполняемых в рамках процедуры "Исключение сведений из единого реестра" (P.SS.01.PRC.003), приведен в таблице 16.</w:t>
      </w:r>
    </w:p>
    <w:bookmarkEnd w:id="12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16</w:t>
            </w:r>
          </w:p>
        </w:tc>
      </w:tr>
    </w:tbl>
    <w:bookmarkStart w:name="z168" w:id="123"/>
    <w:p>
      <w:pPr>
        <w:spacing w:after="0"/>
        <w:ind w:left="0"/>
        <w:jc w:val="left"/>
      </w:pPr>
      <w:r>
        <w:rPr>
          <w:rFonts w:ascii="Times New Roman"/>
          <w:b/>
          <w:i w:val="false"/>
          <w:color w:val="000000"/>
        </w:rPr>
        <w:t xml:space="preserve"> Перечень операций общего процесса, выполняемых в рамках процедуры "Исключение сведений из единого реестра" (P.SS.01.PRC.003)</w:t>
      </w:r>
    </w:p>
    <w:bookmarkEnd w:id="1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P.SS.01.OPR.009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сведений для исключения из единого реестра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17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P.SS.01.OPR.010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для исключения из единого реестра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18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P.SS.01.OPR.011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 результатах исключения сведений из единого реестра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19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P.SS.01.OPR.012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опубликование сведений после исключения из единого реестра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20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17</w:t>
            </w:r>
          </w:p>
        </w:tc>
      </w:tr>
    </w:tbl>
    <w:bookmarkStart w:name="z170" w:id="124"/>
    <w:p>
      <w:pPr>
        <w:spacing w:after="0"/>
        <w:ind w:left="0"/>
        <w:jc w:val="left"/>
      </w:pPr>
      <w:r>
        <w:rPr>
          <w:rFonts w:ascii="Times New Roman"/>
          <w:b/>
          <w:i w:val="false"/>
          <w:color w:val="000000"/>
        </w:rPr>
        <w:t xml:space="preserve"> Описание операции "Направление сведений для исключения из единого реестра" (P.SS.01.OPR.009)</w:t>
      </w:r>
    </w:p>
    <w:bookmarkEnd w:id="1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P.SS.01.OPR.009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сведений для исключения из единого реестра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исключении уполномоченным органом сведений о свидетельствах из национальной части единого реестра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направляет в Комиссию сведения о свидетельствах для исключения из единого реестра в соответствии с Регламентом информационного взаимодействия между уполномоченными органами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свидетельствах для исключения из единого реестра направлены в Комиссию</w:t>
            </w:r>
          </w:p>
        </w:tc>
      </w:tr>
    </w:tbl>
    <w:bookmarkStart w:name="z171" w:id="125"/>
    <w:p>
      <w:pPr>
        <w:spacing w:after="0"/>
        <w:ind w:left="0"/>
        <w:jc w:val="both"/>
      </w:pPr>
      <w:r>
        <w:rPr>
          <w:rFonts w:ascii="Times New Roman"/>
          <w:b w:val="false"/>
          <w:i w:val="false"/>
          <w:color w:val="000000"/>
          <w:sz w:val="28"/>
        </w:rPr>
        <w:t>
      Таблица 18</w:t>
      </w:r>
    </w:p>
    <w:bookmarkEnd w:id="125"/>
    <w:bookmarkStart w:name="z172" w:id="126"/>
    <w:p>
      <w:pPr>
        <w:spacing w:after="0"/>
        <w:ind w:left="0"/>
        <w:jc w:val="left"/>
      </w:pPr>
      <w:r>
        <w:rPr>
          <w:rFonts w:ascii="Times New Roman"/>
          <w:b/>
          <w:i w:val="false"/>
          <w:color w:val="000000"/>
        </w:rPr>
        <w:t xml:space="preserve"> Описание операции "Прием и обработка сведений для исключения из единого реестра" (P.SS.01.OPR.010)</w:t>
      </w:r>
    </w:p>
    <w:bookmarkEnd w:id="1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P.SS.01.OPR.010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для исключения из единого реестра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сведений о свидетельствах для исключения из единого реестра (операция "Направление сведений для исключения из единого реестра" (P.SS.01.OPR.009))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 Сообщение и электронный документ (сведения) должны соответствовать требованиям к заполнению реквизитов электронного документа (сведений), предусмотренным Регламентом информационного взаимодействия между уполномоченными органами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 w:id="127"/>
          <w:p>
            <w:pPr>
              <w:spacing w:after="20"/>
              <w:ind w:left="20"/>
              <w:jc w:val="both"/>
            </w:pPr>
            <w:r>
              <w:rPr>
                <w:rFonts w:ascii="Times New Roman"/>
                <w:b w:val="false"/>
                <w:i w:val="false"/>
                <w:color w:val="000000"/>
                <w:sz w:val="20"/>
              </w:rPr>
              <w:t>
исполнитель принимает сведения о свидетельствах для исключения из единого реестра и проверяет их в соответствии с Регламентом информационного взаимодействия между уполномоченными органами и Комиссией.</w:t>
            </w:r>
          </w:p>
          <w:bookmarkEnd w:id="127"/>
          <w:p>
            <w:pPr>
              <w:spacing w:after="20"/>
              <w:ind w:left="20"/>
              <w:jc w:val="both"/>
            </w:pPr>
            <w:r>
              <w:rPr>
                <w:rFonts w:ascii="Times New Roman"/>
                <w:b w:val="false"/>
                <w:i w:val="false"/>
                <w:color w:val="000000"/>
                <w:sz w:val="20"/>
              </w:rPr>
              <w:t>
В случае успешного выполнения проверки исполнитель заполняет дату и время окончания действия исключаемых сведений значением даты и времени окончания действия, указанным в составе полученных сведений, обновляет дату и время обновления исключаемых сведений, формирует и направляет в уполномоченный орган уведомление о результатах исключения сведений из единого реестра со значением кода результата обработки, соответствующим исключению сведений, в соответствии с Регламентом информационного взаимодействия между уполномоченным органом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полученные сведения исключены из единого реестра, уведомление о результатах исключения сведений из единого реестра направлено в уполномоченный орган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19</w:t>
            </w:r>
          </w:p>
        </w:tc>
      </w:tr>
    </w:tbl>
    <w:bookmarkStart w:name="z175" w:id="128"/>
    <w:p>
      <w:pPr>
        <w:spacing w:after="0"/>
        <w:ind w:left="0"/>
        <w:jc w:val="left"/>
      </w:pPr>
      <w:r>
        <w:rPr>
          <w:rFonts w:ascii="Times New Roman"/>
          <w:b/>
          <w:i w:val="false"/>
          <w:color w:val="000000"/>
        </w:rPr>
        <w:t xml:space="preserve"> Описание операции "Получение уведомления о результатах исключения сведений из единого реестра" (P.SS.01.OPR.011)</w:t>
      </w:r>
    </w:p>
    <w:bookmarkEnd w:id="1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P.SS.01.OPR.011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 результатах исключения сведений из единого реестра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уведомления о результатах исключения сведений из единого реестра (операция "Прием и обработка сведений для исключения из единого реестра" (P.SS.01.OPR.010))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прием и обработку уведомления о результатах исключения сведений из единого реестра в соответствии с Регламентом информационного взаимодействия между уполномоченными органами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результатах исключения сведений из единого реестра получено и обработано уполномоченным органом</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20</w:t>
            </w:r>
          </w:p>
        </w:tc>
      </w:tr>
    </w:tbl>
    <w:bookmarkStart w:name="z177" w:id="129"/>
    <w:p>
      <w:pPr>
        <w:spacing w:after="0"/>
        <w:ind w:left="0"/>
        <w:jc w:val="left"/>
      </w:pPr>
      <w:r>
        <w:rPr>
          <w:rFonts w:ascii="Times New Roman"/>
          <w:b/>
          <w:i w:val="false"/>
          <w:color w:val="000000"/>
        </w:rPr>
        <w:t xml:space="preserve"> Описание операции "Опубликование сведений после исключения из единого реестра" (P.SS.01.OPR.012)</w:t>
      </w:r>
    </w:p>
    <w:bookmarkEnd w:id="1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P.SS.01.OPR.012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опубликование сведений после исключения из единого реестра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исключении сведений о свидетельствах из единого реестра (операция "Прием и обработка сведений для исключения из единого реестра" (P.SS.01.OPR.010))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обеспечивает опубликование обновленных сведений из единого реестра на информационном портале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обновленные сведения из единого реестра опубликованы на информационном портале Союза</w:t>
            </w:r>
          </w:p>
        </w:tc>
      </w:tr>
    </w:tbl>
    <w:bookmarkStart w:name="z178" w:id="130"/>
    <w:p>
      <w:pPr>
        <w:spacing w:after="0"/>
        <w:ind w:left="0"/>
        <w:jc w:val="left"/>
      </w:pPr>
      <w:r>
        <w:rPr>
          <w:rFonts w:ascii="Times New Roman"/>
          <w:b/>
          <w:i w:val="false"/>
          <w:color w:val="000000"/>
        </w:rPr>
        <w:t xml:space="preserve"> 2. Процедуры получения сведений из единого реестра</w:t>
      </w:r>
      <w:r>
        <w:br/>
      </w:r>
      <w:r>
        <w:rPr>
          <w:rFonts w:ascii="Times New Roman"/>
          <w:b/>
          <w:i w:val="false"/>
          <w:color w:val="000000"/>
        </w:rPr>
        <w:t>Процедура "Получение информации о дате и времени обновления единого реестра" (P.SS.01.PRC.004)</w:t>
      </w:r>
    </w:p>
    <w:bookmarkEnd w:id="130"/>
    <w:bookmarkStart w:name="z179" w:id="131"/>
    <w:p>
      <w:pPr>
        <w:spacing w:after="0"/>
        <w:ind w:left="0"/>
        <w:jc w:val="both"/>
      </w:pPr>
      <w:r>
        <w:rPr>
          <w:rFonts w:ascii="Times New Roman"/>
          <w:b w:val="false"/>
          <w:i w:val="false"/>
          <w:color w:val="000000"/>
          <w:sz w:val="28"/>
        </w:rPr>
        <w:t>
      48. Схема выполнения процедуры "Получение информации о дате и времени обновления единого реестра" (P.SS.01.PRC.004) представлена на рисунке 7.</w:t>
      </w:r>
    </w:p>
    <w:bookmarkEnd w:id="13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181" w:id="132"/>
    <w:p>
      <w:pPr>
        <w:spacing w:after="0"/>
        <w:ind w:left="0"/>
        <w:jc w:val="both"/>
      </w:pPr>
      <w:r>
        <w:rPr>
          <w:rFonts w:ascii="Times New Roman"/>
          <w:b w:val="false"/>
          <w:i w:val="false"/>
          <w:color w:val="000000"/>
          <w:sz w:val="28"/>
        </w:rPr>
        <w:t>
      Рис. 7. Схема выполнения процедуры "Получение информации о дате и времени обновления единого реестра" (P.SS.01.PRC.004)</w:t>
      </w:r>
    </w:p>
    <w:bookmarkEnd w:id="132"/>
    <w:bookmarkStart w:name="z182" w:id="133"/>
    <w:p>
      <w:pPr>
        <w:spacing w:after="0"/>
        <w:ind w:left="0"/>
        <w:jc w:val="both"/>
      </w:pPr>
      <w:r>
        <w:rPr>
          <w:rFonts w:ascii="Times New Roman"/>
          <w:b w:val="false"/>
          <w:i w:val="false"/>
          <w:color w:val="000000"/>
          <w:sz w:val="28"/>
        </w:rPr>
        <w:t>
      49. Процедура "Получение информации о дате и времени обновления единого реестра" (P.SS.01.PRC.004) выполняется при необходимости синхронизации информации о состоянии (дате и времени последнего обновления) сведений о свидетельствах, хранящихся в национальной части единого реестра, с соответствующей информацией единого реестра, т.е. в целях оценки необходимости синхронизации сведений о свидетельствах, хранящихся в национальной части единого реестра, со сведениями, содержащимися в едином реестре.</w:t>
      </w:r>
    </w:p>
    <w:bookmarkEnd w:id="133"/>
    <w:bookmarkStart w:name="z183" w:id="134"/>
    <w:p>
      <w:pPr>
        <w:spacing w:after="0"/>
        <w:ind w:left="0"/>
        <w:jc w:val="both"/>
      </w:pPr>
      <w:r>
        <w:rPr>
          <w:rFonts w:ascii="Times New Roman"/>
          <w:b w:val="false"/>
          <w:i w:val="false"/>
          <w:color w:val="000000"/>
          <w:sz w:val="28"/>
        </w:rPr>
        <w:t>
      50. Первой выполняется операция "Запрос информации о дате и времени обновления единого реестра" (P.SS.01.OPR.013), по результатам выполнения которой уполномоченным органом формируется и направляется в Комиссию запрос на представление информации о дате и времени обновления единого реестра.</w:t>
      </w:r>
    </w:p>
    <w:bookmarkEnd w:id="134"/>
    <w:bookmarkStart w:name="z184" w:id="135"/>
    <w:p>
      <w:pPr>
        <w:spacing w:after="0"/>
        <w:ind w:left="0"/>
        <w:jc w:val="both"/>
      </w:pPr>
      <w:r>
        <w:rPr>
          <w:rFonts w:ascii="Times New Roman"/>
          <w:b w:val="false"/>
          <w:i w:val="false"/>
          <w:color w:val="000000"/>
          <w:sz w:val="28"/>
        </w:rPr>
        <w:t>
      51. При получении Комиссией запроса на представление информации о дате и времени обновления единого реестра выполняется операция "Обработка запроса и представление информации о дате и времени обновления единого реестра" (P.SS.01.OPR.014), по результатам выполнения которой Комиссией формируется и направляется в уполномоченный орган информация о дате и времени обновления единого реестра.</w:t>
      </w:r>
    </w:p>
    <w:bookmarkEnd w:id="135"/>
    <w:bookmarkStart w:name="z185" w:id="136"/>
    <w:p>
      <w:pPr>
        <w:spacing w:after="0"/>
        <w:ind w:left="0"/>
        <w:jc w:val="both"/>
      </w:pPr>
      <w:r>
        <w:rPr>
          <w:rFonts w:ascii="Times New Roman"/>
          <w:b w:val="false"/>
          <w:i w:val="false"/>
          <w:color w:val="000000"/>
          <w:sz w:val="28"/>
        </w:rPr>
        <w:t>
      52. При получении уполномоченным органом информации о дате и времени обновления единого реестра выполняется операция "Прием и обработка информации о дате и времени обновления единого реестра" (P.SS.01.OPR.015).</w:t>
      </w:r>
    </w:p>
    <w:bookmarkEnd w:id="136"/>
    <w:bookmarkStart w:name="z186" w:id="137"/>
    <w:p>
      <w:pPr>
        <w:spacing w:after="0"/>
        <w:ind w:left="0"/>
        <w:jc w:val="both"/>
      </w:pPr>
      <w:r>
        <w:rPr>
          <w:rFonts w:ascii="Times New Roman"/>
          <w:b w:val="false"/>
          <w:i w:val="false"/>
          <w:color w:val="000000"/>
          <w:sz w:val="28"/>
        </w:rPr>
        <w:t>
      53. Результатом выполнения процедуры "Получение информации о дате и времени обновления единого реестра" (P.SS.01.PRC.004) является получение уполномоченным органом информации о состоянии (дате и времени последнего обновления) единого реестра.</w:t>
      </w:r>
    </w:p>
    <w:bookmarkEnd w:id="137"/>
    <w:bookmarkStart w:name="z187" w:id="138"/>
    <w:p>
      <w:pPr>
        <w:spacing w:after="0"/>
        <w:ind w:left="0"/>
        <w:jc w:val="both"/>
      </w:pPr>
      <w:r>
        <w:rPr>
          <w:rFonts w:ascii="Times New Roman"/>
          <w:b w:val="false"/>
          <w:i w:val="false"/>
          <w:color w:val="000000"/>
          <w:sz w:val="28"/>
        </w:rPr>
        <w:t>
      54. Перечень операций общего процесса, выполняемых в рамках процедуры "Получение информации о дате и времени обновления единого реестра" (P.SS.01.PRC.004), приведен в таблице 21.</w:t>
      </w:r>
    </w:p>
    <w:bookmarkEnd w:id="13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21</w:t>
            </w:r>
          </w:p>
        </w:tc>
      </w:tr>
    </w:tbl>
    <w:bookmarkStart w:name="z189" w:id="139"/>
    <w:p>
      <w:pPr>
        <w:spacing w:after="0"/>
        <w:ind w:left="0"/>
        <w:jc w:val="left"/>
      </w:pPr>
      <w:r>
        <w:rPr>
          <w:rFonts w:ascii="Times New Roman"/>
          <w:b/>
          <w:i w:val="false"/>
          <w:color w:val="000000"/>
        </w:rPr>
        <w:t xml:space="preserve"> Перечень операций общего процесса, выполняемых в рамках процедуры "Получение информации о дате и времени обновления единого реестра" (P.SS.01.PRC.004)</w:t>
      </w:r>
    </w:p>
    <w:bookmarkEnd w:id="1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P.SS.01.OPR.013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информации о дате и времени обновления единого реестра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22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P.SS.01.OPR.014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запроса и представление информации о дате и времени обновления единого реестра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23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P.SS.01.OPR.015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информации о дате и времени обновления единого реестра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24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22</w:t>
            </w:r>
          </w:p>
        </w:tc>
      </w:tr>
    </w:tbl>
    <w:bookmarkStart w:name="z191" w:id="140"/>
    <w:p>
      <w:pPr>
        <w:spacing w:after="0"/>
        <w:ind w:left="0"/>
        <w:jc w:val="left"/>
      </w:pPr>
      <w:r>
        <w:rPr>
          <w:rFonts w:ascii="Times New Roman"/>
          <w:b/>
          <w:i w:val="false"/>
          <w:color w:val="000000"/>
        </w:rPr>
        <w:t xml:space="preserve"> Описание операции "Запрос информации о дате и времени обновления единого реестра" (P.SS.01.OPR.013)</w:t>
      </w:r>
    </w:p>
    <w:bookmarkEnd w:id="1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P.SS.01.OPR.013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информации о дате и времени обновления единого реестра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необходимости синхронизации информации о состоянии (дате и времени последнего обновления) сведений о свидетельствах, хранящихся в национальной части единого реестра, с соответствующей информацией единого реестра, т.е. в целях оценки необходимости синхронизации сведений о свидетельствах, хранящихся в национальной части единого реестра, со сведениями, содержащимися в едином реестре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запроса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направляет в Комиссию запрос на представление информации о дате и времени обновления единого реестра в соответствии с Регламентом информационного взаимодействия между уполномоченными органами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на представление информации о дате и времени обновления единого реестра направлен в Комиссию</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23</w:t>
            </w:r>
          </w:p>
        </w:tc>
      </w:tr>
    </w:tbl>
    <w:bookmarkStart w:name="z193" w:id="141"/>
    <w:p>
      <w:pPr>
        <w:spacing w:after="0"/>
        <w:ind w:left="0"/>
        <w:jc w:val="left"/>
      </w:pPr>
      <w:r>
        <w:rPr>
          <w:rFonts w:ascii="Times New Roman"/>
          <w:b/>
          <w:i w:val="false"/>
          <w:color w:val="000000"/>
        </w:rPr>
        <w:t xml:space="preserve"> Описание операции "Обработка запроса и представление информации о дате и времени обновления единого реестра" (P.SS.01.OPR.014)</w:t>
      </w:r>
    </w:p>
    <w:bookmarkEnd w:id="1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P.SS.01.OPR.014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запроса и представление информации о дате и времени обновления единого реестра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запроса на представление информации о дате и времени обновления единого реестра (операция "Запрос информации о дате и времени обновления единого реестра" (P.SS.01.OPR.013))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обработку полученного запроса, формирует и направляет в уполномоченный орган информацию о дате и времени обновления единого реестра в соответствии с Регламентом информационного взаимодействия между уполномоченными органами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дате и времени обновления единого реестра направлена в уполномоченный орган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24</w:t>
            </w:r>
          </w:p>
        </w:tc>
      </w:tr>
    </w:tbl>
    <w:bookmarkStart w:name="z195" w:id="142"/>
    <w:p>
      <w:pPr>
        <w:spacing w:after="0"/>
        <w:ind w:left="0"/>
        <w:jc w:val="left"/>
      </w:pPr>
      <w:r>
        <w:rPr>
          <w:rFonts w:ascii="Times New Roman"/>
          <w:b/>
          <w:i w:val="false"/>
          <w:color w:val="000000"/>
        </w:rPr>
        <w:t xml:space="preserve"> Описание операции "Прием и обработка информации о дате и времени обновления единого реестра" (P.SS.01.OPR.015)</w:t>
      </w:r>
    </w:p>
    <w:bookmarkEnd w:id="1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P.SS.01.OPR.015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информации о дате и времени обновления единого реестра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информации о дате и времени обновления единого реестра (операция "Обработка запроса и представление информации о дате и времени обновления единого реестра" (P.SS.01.OPR.014))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прием и обработку полученной информации о дате и времени обновления единого реестра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уполномоченным органом получена информации о дате и времени обновления единого реестра</w:t>
            </w:r>
          </w:p>
        </w:tc>
      </w:tr>
    </w:tbl>
    <w:bookmarkStart w:name="z196" w:id="143"/>
    <w:p>
      <w:pPr>
        <w:spacing w:after="0"/>
        <w:ind w:left="0"/>
        <w:jc w:val="both"/>
      </w:pPr>
      <w:r>
        <w:rPr>
          <w:rFonts w:ascii="Times New Roman"/>
          <w:b w:val="false"/>
          <w:i w:val="false"/>
          <w:color w:val="000000"/>
          <w:sz w:val="28"/>
        </w:rPr>
        <w:t>
      Процедура "Получение сведений из единого реестра" (P.SS.01.PRC.005)</w:t>
      </w:r>
    </w:p>
    <w:bookmarkEnd w:id="143"/>
    <w:bookmarkStart w:name="z197" w:id="144"/>
    <w:p>
      <w:pPr>
        <w:spacing w:after="0"/>
        <w:ind w:left="0"/>
        <w:jc w:val="both"/>
      </w:pPr>
      <w:r>
        <w:rPr>
          <w:rFonts w:ascii="Times New Roman"/>
          <w:b w:val="false"/>
          <w:i w:val="false"/>
          <w:color w:val="000000"/>
          <w:sz w:val="28"/>
        </w:rPr>
        <w:t>
      55. Схема выполнения процедуры "Получение сведений из единого реестра" (P.SS.01.PRC.005) представлена на рисунке 8.</w:t>
      </w:r>
    </w:p>
    <w:bookmarkEnd w:id="144"/>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199" w:id="145"/>
    <w:p>
      <w:pPr>
        <w:spacing w:after="0"/>
        <w:ind w:left="0"/>
        <w:jc w:val="both"/>
      </w:pPr>
      <w:r>
        <w:rPr>
          <w:rFonts w:ascii="Times New Roman"/>
          <w:b w:val="false"/>
          <w:i w:val="false"/>
          <w:color w:val="000000"/>
          <w:sz w:val="28"/>
        </w:rPr>
        <w:t>
      Рис. 8. Схема выполнения процедуры "Получение сведений из единого реестра" (P.SS.01.PRC.005)</w:t>
      </w:r>
    </w:p>
    <w:bookmarkEnd w:id="145"/>
    <w:bookmarkStart w:name="z200" w:id="146"/>
    <w:p>
      <w:pPr>
        <w:spacing w:after="0"/>
        <w:ind w:left="0"/>
        <w:jc w:val="both"/>
      </w:pPr>
      <w:r>
        <w:rPr>
          <w:rFonts w:ascii="Times New Roman"/>
          <w:b w:val="false"/>
          <w:i w:val="false"/>
          <w:color w:val="000000"/>
          <w:sz w:val="28"/>
        </w:rPr>
        <w:t>
      56. Процедура "Получение сведений из единого реестра" (P.SS.01.PRC.005) выполняется при необходимости получения уполномоченным органом сведений о свидетельствах, содержащихся в едином реестре.</w:t>
      </w:r>
    </w:p>
    <w:bookmarkEnd w:id="146"/>
    <w:bookmarkStart w:name="z201" w:id="147"/>
    <w:p>
      <w:pPr>
        <w:spacing w:after="0"/>
        <w:ind w:left="0"/>
        <w:jc w:val="both"/>
      </w:pPr>
      <w:r>
        <w:rPr>
          <w:rFonts w:ascii="Times New Roman"/>
          <w:b w:val="false"/>
          <w:i w:val="false"/>
          <w:color w:val="000000"/>
          <w:sz w:val="28"/>
        </w:rPr>
        <w:t>
      57. Первой выполняется операция "Запрос сведений из единого реестра" (P.SS.01.OPR.016), по результатам выполнения которой уполномоченным органом формируется и направляется в Комиссию запрос на представление сведений из единого реестра. В зависимости от заданных параметров возможно формирование 2 видов запросов:</w:t>
      </w:r>
    </w:p>
    <w:bookmarkEnd w:id="147"/>
    <w:bookmarkStart w:name="z202" w:id="148"/>
    <w:p>
      <w:pPr>
        <w:spacing w:after="0"/>
        <w:ind w:left="0"/>
        <w:jc w:val="both"/>
      </w:pPr>
      <w:r>
        <w:rPr>
          <w:rFonts w:ascii="Times New Roman"/>
          <w:b w:val="false"/>
          <w:i w:val="false"/>
          <w:color w:val="000000"/>
          <w:sz w:val="28"/>
        </w:rPr>
        <w:t>
      запрос на представление сведений, содержащихся в едином реестре, в полном объеме;</w:t>
      </w:r>
    </w:p>
    <w:bookmarkEnd w:id="148"/>
    <w:bookmarkStart w:name="z203" w:id="149"/>
    <w:p>
      <w:pPr>
        <w:spacing w:after="0"/>
        <w:ind w:left="0"/>
        <w:jc w:val="both"/>
      </w:pPr>
      <w:r>
        <w:rPr>
          <w:rFonts w:ascii="Times New Roman"/>
          <w:b w:val="false"/>
          <w:i w:val="false"/>
          <w:color w:val="000000"/>
          <w:sz w:val="28"/>
        </w:rPr>
        <w:t>
      запрос на представление сведений, содержащихся в едином реестре, по состоянию на определенные дату и время.</w:t>
      </w:r>
    </w:p>
    <w:bookmarkEnd w:id="149"/>
    <w:bookmarkStart w:name="z204" w:id="150"/>
    <w:p>
      <w:pPr>
        <w:spacing w:after="0"/>
        <w:ind w:left="0"/>
        <w:jc w:val="both"/>
      </w:pPr>
      <w:r>
        <w:rPr>
          <w:rFonts w:ascii="Times New Roman"/>
          <w:b w:val="false"/>
          <w:i w:val="false"/>
          <w:color w:val="000000"/>
          <w:sz w:val="28"/>
        </w:rPr>
        <w:t>
      58. При получении Комиссией запроса на представление сведений из единого реестра выполняется операция "Обработка запроса и представление сведений из единого реестра" (P.SS.01.OPR.017), по результатам выполнения которой Комиссией формируются и направляются в уполномоченный орган запрашиваемые сведения или направляется уведомление об отсутствии сведений, удовлетворяющих параметрам запроса.</w:t>
      </w:r>
    </w:p>
    <w:bookmarkEnd w:id="150"/>
    <w:bookmarkStart w:name="z205" w:id="151"/>
    <w:p>
      <w:pPr>
        <w:spacing w:after="0"/>
        <w:ind w:left="0"/>
        <w:jc w:val="both"/>
      </w:pPr>
      <w:r>
        <w:rPr>
          <w:rFonts w:ascii="Times New Roman"/>
          <w:b w:val="false"/>
          <w:i w:val="false"/>
          <w:color w:val="000000"/>
          <w:sz w:val="28"/>
        </w:rPr>
        <w:t>
      59. При получении уполномоченным органом сведений из единого реестра или уведомления об отсутствии сведений, удовлетворяющих параметрам запроса, выполняется операция "Прием и обработка сведений из единого реестра" (P.SS.01.OPR.018).</w:t>
      </w:r>
    </w:p>
    <w:bookmarkEnd w:id="151"/>
    <w:bookmarkStart w:name="z206" w:id="152"/>
    <w:p>
      <w:pPr>
        <w:spacing w:after="0"/>
        <w:ind w:left="0"/>
        <w:jc w:val="both"/>
      </w:pPr>
      <w:r>
        <w:rPr>
          <w:rFonts w:ascii="Times New Roman"/>
          <w:b w:val="false"/>
          <w:i w:val="false"/>
          <w:color w:val="000000"/>
          <w:sz w:val="28"/>
        </w:rPr>
        <w:t>
      60. Результатом выполнения процедуры "Получение сведений из единого реестра" (P.SS.01.PRC.005) является получение уполномоченным органом сведений из единого реестра или уведомления об отсутствии сведений, удовлетворяющих параметрам запроса.</w:t>
      </w:r>
    </w:p>
    <w:bookmarkEnd w:id="152"/>
    <w:bookmarkStart w:name="z207" w:id="153"/>
    <w:p>
      <w:pPr>
        <w:spacing w:after="0"/>
        <w:ind w:left="0"/>
        <w:jc w:val="both"/>
      </w:pPr>
      <w:r>
        <w:rPr>
          <w:rFonts w:ascii="Times New Roman"/>
          <w:b w:val="false"/>
          <w:i w:val="false"/>
          <w:color w:val="000000"/>
          <w:sz w:val="28"/>
        </w:rPr>
        <w:t>
      61. Перечень операций общего процесса, выполняемых в рамках процедуры "Получение сведений из единого реестра" (P.SS.01.PRC.005), приведен в таблице 25.</w:t>
      </w:r>
    </w:p>
    <w:bookmarkEnd w:id="15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25</w:t>
            </w:r>
          </w:p>
        </w:tc>
      </w:tr>
    </w:tbl>
    <w:bookmarkStart w:name="z209" w:id="154"/>
    <w:p>
      <w:pPr>
        <w:spacing w:after="0"/>
        <w:ind w:left="0"/>
        <w:jc w:val="left"/>
      </w:pPr>
      <w:r>
        <w:rPr>
          <w:rFonts w:ascii="Times New Roman"/>
          <w:b/>
          <w:i w:val="false"/>
          <w:color w:val="000000"/>
        </w:rPr>
        <w:t xml:space="preserve"> Перечень операций общего процесса, выполняемых в рамках процедуры "Получение сведений из единого реестра" (P.SS.01.PRC.005)</w:t>
      </w:r>
    </w:p>
    <w:bookmarkEnd w:id="1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P.SS.01.OPR.016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из единого реестра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26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P.SS.01.OPR.017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запроса и представление сведений из единого реестра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27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P.SS.01.OPR.018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из единого реестра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28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26</w:t>
            </w:r>
          </w:p>
        </w:tc>
      </w:tr>
    </w:tbl>
    <w:bookmarkStart w:name="z211" w:id="155"/>
    <w:p>
      <w:pPr>
        <w:spacing w:after="0"/>
        <w:ind w:left="0"/>
        <w:jc w:val="left"/>
      </w:pPr>
      <w:r>
        <w:rPr>
          <w:rFonts w:ascii="Times New Roman"/>
          <w:b/>
          <w:i w:val="false"/>
          <w:color w:val="000000"/>
        </w:rPr>
        <w:t xml:space="preserve"> Описание операции "Запрос сведений из единого реестра" (P.SS.01.OPR.016)</w:t>
      </w:r>
    </w:p>
    <w:bookmarkEnd w:id="1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P.SS.01.OPR.016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из единого реестра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необходимости получения уполномоченным органом сведений о свидетельствах, содержащихся в едином реестре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запроса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 w:id="156"/>
          <w:p>
            <w:pPr>
              <w:spacing w:after="20"/>
              <w:ind w:left="20"/>
              <w:jc w:val="both"/>
            </w:pPr>
            <w:r>
              <w:rPr>
                <w:rFonts w:ascii="Times New Roman"/>
                <w:b w:val="false"/>
                <w:i w:val="false"/>
                <w:color w:val="000000"/>
                <w:sz w:val="20"/>
              </w:rPr>
              <w:t>
исполнитель формирует и направляет в Комиссию запрос на представление сведений из единого реестра в соответствии с Регламентом информационного взаимодействия между уполномоченными органами и Комиссией.</w:t>
            </w:r>
          </w:p>
          <w:bookmarkEnd w:id="156"/>
          <w:p>
            <w:pPr>
              <w:spacing w:after="20"/>
              <w:ind w:left="20"/>
              <w:jc w:val="both"/>
            </w:pPr>
            <w:r>
              <w:rPr>
                <w:rFonts w:ascii="Times New Roman"/>
                <w:b w:val="false"/>
                <w:i w:val="false"/>
                <w:color w:val="000000"/>
                <w:sz w:val="20"/>
              </w:rPr>
              <w:t>
</w:t>
            </w:r>
            <w:r>
              <w:rPr>
                <w:rFonts w:ascii="Times New Roman"/>
                <w:b w:val="false"/>
                <w:i w:val="false"/>
                <w:color w:val="000000"/>
                <w:sz w:val="20"/>
              </w:rPr>
              <w:t>При необходимости получения сведений из единого реестра в полном объеме дата и время актуализации в запросе не указывается.</w:t>
            </w:r>
          </w:p>
          <w:p>
            <w:pPr>
              <w:spacing w:after="20"/>
              <w:ind w:left="20"/>
              <w:jc w:val="both"/>
            </w:pPr>
            <w:r>
              <w:rPr>
                <w:rFonts w:ascii="Times New Roman"/>
                <w:b w:val="false"/>
                <w:i w:val="false"/>
                <w:color w:val="000000"/>
                <w:sz w:val="20"/>
              </w:rPr>
              <w:t>
При возникновении необходимости получения сведений по состоянию на определенную дату и время в запросе должна указываться дата и время актуализации единого реестра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на представление сведений из единого реестра направлен в Комиссию</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27</w:t>
            </w:r>
          </w:p>
        </w:tc>
      </w:tr>
    </w:tbl>
    <w:bookmarkStart w:name="z215" w:id="157"/>
    <w:p>
      <w:pPr>
        <w:spacing w:after="0"/>
        <w:ind w:left="0"/>
        <w:jc w:val="left"/>
      </w:pPr>
      <w:r>
        <w:rPr>
          <w:rFonts w:ascii="Times New Roman"/>
          <w:b/>
          <w:i w:val="false"/>
          <w:color w:val="000000"/>
        </w:rPr>
        <w:t xml:space="preserve"> Описание операции "Обработка запроса и представление сведений из единого реестра" (P.SS.01.OPR.017)</w:t>
      </w:r>
    </w:p>
    <w:bookmarkEnd w:id="1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P.SS.01.OPR.017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запроса и представление сведений из единого реестра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запроса на представление сведений из единого реестра (операция "Запрос сведений из единого реестра" (P.SS.01.OPR.016))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6" w:id="158"/>
          <w:p>
            <w:pPr>
              <w:spacing w:after="20"/>
              <w:ind w:left="20"/>
              <w:jc w:val="both"/>
            </w:pPr>
            <w:r>
              <w:rPr>
                <w:rFonts w:ascii="Times New Roman"/>
                <w:b w:val="false"/>
                <w:i w:val="false"/>
                <w:color w:val="000000"/>
                <w:sz w:val="20"/>
              </w:rPr>
              <w:t>
исполнитель осуществляет обработку полученного запроса в соответствии с Регламентом информационного взаимодействия между уполномоченными органами и Комиссией, формирует и направляет в уполномоченный орган сведения из единого реестра в соответствии с параметрами, указанными в запросе.</w:t>
            </w:r>
          </w:p>
          <w:bookmarkEnd w:id="158"/>
          <w:p>
            <w:pPr>
              <w:spacing w:after="20"/>
              <w:ind w:left="20"/>
              <w:jc w:val="both"/>
            </w:pPr>
            <w:r>
              <w:rPr>
                <w:rFonts w:ascii="Times New Roman"/>
                <w:b w:val="false"/>
                <w:i w:val="false"/>
                <w:color w:val="000000"/>
                <w:sz w:val="20"/>
              </w:rPr>
              <w:t>
</w:t>
            </w:r>
            <w:r>
              <w:rPr>
                <w:rFonts w:ascii="Times New Roman"/>
                <w:b w:val="false"/>
                <w:i w:val="false"/>
                <w:color w:val="000000"/>
                <w:sz w:val="20"/>
              </w:rPr>
              <w:t>При запросе полной информации из единого реестра осуществляется представление всех записей, хранящихся в едином реестре.</w:t>
            </w:r>
          </w:p>
          <w:p>
            <w:pPr>
              <w:spacing w:after="20"/>
              <w:ind w:left="20"/>
              <w:jc w:val="both"/>
            </w:pPr>
            <w:r>
              <w:rPr>
                <w:rFonts w:ascii="Times New Roman"/>
                <w:b w:val="false"/>
                <w:i w:val="false"/>
                <w:color w:val="000000"/>
                <w:sz w:val="20"/>
              </w:rPr>
              <w:t>
</w:t>
            </w:r>
            <w:r>
              <w:rPr>
                <w:rFonts w:ascii="Times New Roman"/>
                <w:b w:val="false"/>
                <w:i w:val="false"/>
                <w:color w:val="000000"/>
                <w:sz w:val="20"/>
              </w:rPr>
              <w:t>При запросе сведений по состоянию на указанную дату и время осуществляется выборка сведений, содержащихся в едином реестре, по состоянию на дату и время, указанные в запросе.</w:t>
            </w:r>
          </w:p>
          <w:p>
            <w:pPr>
              <w:spacing w:after="20"/>
              <w:ind w:left="20"/>
              <w:jc w:val="both"/>
            </w:pPr>
            <w:r>
              <w:rPr>
                <w:rFonts w:ascii="Times New Roman"/>
                <w:b w:val="false"/>
                <w:i w:val="false"/>
                <w:color w:val="000000"/>
                <w:sz w:val="20"/>
              </w:rPr>
              <w:t>
При отсутствии в едином реестре сведений, удовлетворяющих параметрам запроса, в уполномоченный орган направляется уведомление об отсутствии сведений, удовлетворяющих параметрам запроса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уполномоченный орган направлены сведения из единого реестра или направлено уведомление об отсутствии сведений, удовлетворяющих параметрам запроса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28</w:t>
            </w:r>
          </w:p>
        </w:tc>
      </w:tr>
    </w:tbl>
    <w:bookmarkStart w:name="z220" w:id="159"/>
    <w:p>
      <w:pPr>
        <w:spacing w:after="0"/>
        <w:ind w:left="0"/>
        <w:jc w:val="left"/>
      </w:pPr>
      <w:r>
        <w:rPr>
          <w:rFonts w:ascii="Times New Roman"/>
          <w:b/>
          <w:i w:val="false"/>
          <w:color w:val="000000"/>
        </w:rPr>
        <w:t xml:space="preserve"> Описание операции "Прием и обработка сведений из единого реестра" (P.SS.01.OPR.018)</w:t>
      </w:r>
    </w:p>
    <w:bookmarkEnd w:id="1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P.SS.01.OPR.018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из единого реестра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сведений из единого реестра или уведомления об отсутствии сведений, удовлетворяющих параметрам запроса (операция "Обработка запроса и представление сведений из единого реестра" (P.SS.01.OPR.017))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получает сведения из единого реестра или уведомление об отсутствии сведений, удовлетворяющих параметрам запроса, и осуществляет их обработку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уполномоченным органом получены и обработаны сведения из единого реестра или уведомление об отсутствии сведений, удовлетворяющих параметрам запроса</w:t>
            </w:r>
          </w:p>
        </w:tc>
      </w:tr>
    </w:tbl>
    <w:bookmarkStart w:name="z221" w:id="160"/>
    <w:p>
      <w:pPr>
        <w:spacing w:after="0"/>
        <w:ind w:left="0"/>
        <w:jc w:val="both"/>
      </w:pPr>
      <w:r>
        <w:rPr>
          <w:rFonts w:ascii="Times New Roman"/>
          <w:b w:val="false"/>
          <w:i w:val="false"/>
          <w:color w:val="000000"/>
          <w:sz w:val="28"/>
        </w:rPr>
        <w:t>
      Процедура "Получение изменений сведений из единого реестра" (P.SS.01.PRC.006)</w:t>
      </w:r>
    </w:p>
    <w:bookmarkEnd w:id="160"/>
    <w:bookmarkStart w:name="z222" w:id="161"/>
    <w:p>
      <w:pPr>
        <w:spacing w:after="0"/>
        <w:ind w:left="0"/>
        <w:jc w:val="both"/>
      </w:pPr>
      <w:r>
        <w:rPr>
          <w:rFonts w:ascii="Times New Roman"/>
          <w:b w:val="false"/>
          <w:i w:val="false"/>
          <w:color w:val="000000"/>
          <w:sz w:val="28"/>
        </w:rPr>
        <w:t>
      62. Схема выполнения процедуры "Получение изменений сведений из единого реестра" (P.SS.01.PRC.006) представлена на рисунке 9.</w:t>
      </w:r>
    </w:p>
    <w:bookmarkEnd w:id="16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24" w:id="162"/>
    <w:p>
      <w:pPr>
        <w:spacing w:after="0"/>
        <w:ind w:left="0"/>
        <w:jc w:val="both"/>
      </w:pPr>
      <w:r>
        <w:rPr>
          <w:rFonts w:ascii="Times New Roman"/>
          <w:b w:val="false"/>
          <w:i w:val="false"/>
          <w:color w:val="000000"/>
          <w:sz w:val="28"/>
        </w:rPr>
        <w:t>
      Рис. 9. Схема выполнения процедуры "Получение изменений сведений из единого реестра" (P.SS.01.PRC.006)</w:t>
      </w:r>
    </w:p>
    <w:bookmarkEnd w:id="162"/>
    <w:bookmarkStart w:name="z225" w:id="163"/>
    <w:p>
      <w:pPr>
        <w:spacing w:after="0"/>
        <w:ind w:left="0"/>
        <w:jc w:val="both"/>
      </w:pPr>
      <w:r>
        <w:rPr>
          <w:rFonts w:ascii="Times New Roman"/>
          <w:b w:val="false"/>
          <w:i w:val="false"/>
          <w:color w:val="000000"/>
          <w:sz w:val="28"/>
        </w:rPr>
        <w:t>
      63. Процедура "Получение изменений сведений из единого реестра" (P.SS.01.PRC.006) выполняется при необходимости получения уполномоченным органом сведений из единого реестра, добавление которых или внесение изменений в которые произошло начиная с момента, указанного в запросе, до момента выполнения этого запроса, т.е. в целях синхронизации сведений о свидетельствах, хранящихся в национальной части единого реестра, со сведениями, содержащимися в едином реестре. Процедура выполняется в том числе, если в результате выполнения процедуры "Получение информации о дате и времени обновления единого реестра" (P.SS.01.PRC.004) выявлено, что дата и время обновления сведений национальной части единого реестра являются более ранними, чем дата и время обновления единого реестра.</w:t>
      </w:r>
    </w:p>
    <w:bookmarkEnd w:id="163"/>
    <w:bookmarkStart w:name="z226" w:id="164"/>
    <w:p>
      <w:pPr>
        <w:spacing w:after="0"/>
        <w:ind w:left="0"/>
        <w:jc w:val="both"/>
      </w:pPr>
      <w:r>
        <w:rPr>
          <w:rFonts w:ascii="Times New Roman"/>
          <w:b w:val="false"/>
          <w:i w:val="false"/>
          <w:color w:val="000000"/>
          <w:sz w:val="28"/>
        </w:rPr>
        <w:t>
      64. Первой выполняется операция "Запрос изменений сведений из единого реестра" (P.SS.01.OPR.019), по результатам выполнения которой уполномоченным органом формируется и направляется в Комиссию запрос на представление изменений сведений, внесенных в единый реестр.</w:t>
      </w:r>
    </w:p>
    <w:bookmarkEnd w:id="164"/>
    <w:bookmarkStart w:name="z227" w:id="165"/>
    <w:p>
      <w:pPr>
        <w:spacing w:after="0"/>
        <w:ind w:left="0"/>
        <w:jc w:val="both"/>
      </w:pPr>
      <w:r>
        <w:rPr>
          <w:rFonts w:ascii="Times New Roman"/>
          <w:b w:val="false"/>
          <w:i w:val="false"/>
          <w:color w:val="000000"/>
          <w:sz w:val="28"/>
        </w:rPr>
        <w:t>
      65. При получении Комиссией запроса на представление изменений сведений, внесенных в единый реестр, выполняется операция "Обработка запроса и представление изменений сведений из единого реестра" (P.SS.01.OPR.020), по результатам выполнения которой Комиссией формируются и направляются в уполномоченный орган сведения об изменениях, внесенных в единый реестр, с даты и времени, указанных в запросе, или направляется уведомление об отсутствии сведений, удовлетворяющих параметрам запроса.</w:t>
      </w:r>
    </w:p>
    <w:bookmarkEnd w:id="165"/>
    <w:bookmarkStart w:name="z228" w:id="166"/>
    <w:p>
      <w:pPr>
        <w:spacing w:after="0"/>
        <w:ind w:left="0"/>
        <w:jc w:val="both"/>
      </w:pPr>
      <w:r>
        <w:rPr>
          <w:rFonts w:ascii="Times New Roman"/>
          <w:b w:val="false"/>
          <w:i w:val="false"/>
          <w:color w:val="000000"/>
          <w:sz w:val="28"/>
        </w:rPr>
        <w:t>
      66. При получении уполномоченным органом изменений сведений, внесенных в единый реестр, или уведомления об отсутствии сведений, удовлетворяющих параметрам запроса, выполняется операция "Прием и обработка изменений сведений из единого реестра" (P.SS.01.OPR.021).</w:t>
      </w:r>
    </w:p>
    <w:bookmarkEnd w:id="166"/>
    <w:bookmarkStart w:name="z229" w:id="167"/>
    <w:p>
      <w:pPr>
        <w:spacing w:after="0"/>
        <w:ind w:left="0"/>
        <w:jc w:val="both"/>
      </w:pPr>
      <w:r>
        <w:rPr>
          <w:rFonts w:ascii="Times New Roman"/>
          <w:b w:val="false"/>
          <w:i w:val="false"/>
          <w:color w:val="000000"/>
          <w:sz w:val="28"/>
        </w:rPr>
        <w:t>
      67. Результатом выполнения процедуры "Получение изменений сведений из единого реестра" (P.SS.01.PRC.006) является получение уполномоченным органом изменений сведений из единого реестра или уведомления об отсутствии сведений, удовлетворяющих параметрам запроса, и синхронизация сведений, хранящихся в национальной части единого реестра, со сведениями, содержащимися в едином реестре.</w:t>
      </w:r>
    </w:p>
    <w:bookmarkEnd w:id="167"/>
    <w:bookmarkStart w:name="z230" w:id="168"/>
    <w:p>
      <w:pPr>
        <w:spacing w:after="0"/>
        <w:ind w:left="0"/>
        <w:jc w:val="both"/>
      </w:pPr>
      <w:r>
        <w:rPr>
          <w:rFonts w:ascii="Times New Roman"/>
          <w:b w:val="false"/>
          <w:i w:val="false"/>
          <w:color w:val="000000"/>
          <w:sz w:val="28"/>
        </w:rPr>
        <w:t>
      68. Перечень операций общего процесса, выполняемых в рамках процедуры "Получение изменений сведений из единого реестра" (P.SS.01.PRC.006), приведен в таблице 29.</w:t>
      </w:r>
    </w:p>
    <w:bookmarkEnd w:id="16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29</w:t>
            </w:r>
          </w:p>
        </w:tc>
      </w:tr>
    </w:tbl>
    <w:bookmarkStart w:name="z232" w:id="169"/>
    <w:p>
      <w:pPr>
        <w:spacing w:after="0"/>
        <w:ind w:left="0"/>
        <w:jc w:val="left"/>
      </w:pPr>
      <w:r>
        <w:rPr>
          <w:rFonts w:ascii="Times New Roman"/>
          <w:b/>
          <w:i w:val="false"/>
          <w:color w:val="000000"/>
        </w:rPr>
        <w:t xml:space="preserve"> Перечень операций общего процесса, выполняемых в рамках процедуры "Получение изменений сведений из единого реестра" (P.SS.01.PRC.006)</w:t>
      </w:r>
    </w:p>
    <w:bookmarkEnd w:id="1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P.SS.01.OPR.019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изменений сведений из единого реестра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30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P.SS.01.OPR.020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запроса и представление изменений сведений из единого реестра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31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P.SS.01.OPR.021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изменений сведений из единого реестра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32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30</w:t>
            </w:r>
          </w:p>
        </w:tc>
      </w:tr>
    </w:tbl>
    <w:bookmarkStart w:name="z234" w:id="170"/>
    <w:p>
      <w:pPr>
        <w:spacing w:after="0"/>
        <w:ind w:left="0"/>
        <w:jc w:val="left"/>
      </w:pPr>
      <w:r>
        <w:rPr>
          <w:rFonts w:ascii="Times New Roman"/>
          <w:b/>
          <w:i w:val="false"/>
          <w:color w:val="000000"/>
        </w:rPr>
        <w:t xml:space="preserve"> Описание операции "Запрос изменений сведений из единого реестра" (P.SS.01.OPR.019)</w:t>
      </w:r>
    </w:p>
    <w:bookmarkEnd w:id="1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P.SS.01.OPR.019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изменений сведений из единого реестра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необходимости получения уполномоченным органом сведений из единого реестра, добавление которых или внесение изменений в которые произошло начиная с момента, указанного в запросе, до момента выполнения этого запроса, т.е. в целях синхронизации сведений о свидетельствах, хранящихся в национальной части единого реестра, со сведениями, содержащимися в едином реестре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запроса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направляет в Комиссию запрос на представление изменений сведений, внесенных в единый реестр, в соответствии с Регламентом информационного взаимодействия между уполномоченными органами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на представление изменений сведений, внесенных в единый реестр, направлен в Комиссию</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31</w:t>
            </w:r>
          </w:p>
        </w:tc>
      </w:tr>
    </w:tbl>
    <w:bookmarkStart w:name="z236" w:id="171"/>
    <w:p>
      <w:pPr>
        <w:spacing w:after="0"/>
        <w:ind w:left="0"/>
        <w:jc w:val="left"/>
      </w:pPr>
      <w:r>
        <w:rPr>
          <w:rFonts w:ascii="Times New Roman"/>
          <w:b/>
          <w:i w:val="false"/>
          <w:color w:val="000000"/>
        </w:rPr>
        <w:t xml:space="preserve"> Описание операции "Обработка запроса и представление изменений сведений из единого реестра" (P.SS.01.OPR.020)</w:t>
      </w:r>
    </w:p>
    <w:bookmarkEnd w:id="1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P.SS.01.OPR.020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запроса и представление изменений сведений из единого реестра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запроса на представление изменений сведений, внесенных в единый реестр (операция "Запрос изменений сведений из единого реестра" (P.SS.01.OPR.019))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обработку полученного запроса в соответствии с Регламентом информационного взаимодействия между уполномоченными органами и Комиссией, формирует и направляет в уполномоченный орган сведения об изменениях, внесенных в единый реестр, с даты и времени, указанных в запросе, или уведомление об отсутствии сведений, удовлетворяющих параметрам запроса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уполномоченный орган направлены сведения об изменениях, внесенных в единый реестр, с даты и времени, указанных в запросе, или уведомление об отсутствии сведений, удовлетворяющих параметрам запроса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32</w:t>
            </w:r>
          </w:p>
        </w:tc>
      </w:tr>
    </w:tbl>
    <w:bookmarkStart w:name="z238" w:id="172"/>
    <w:p>
      <w:pPr>
        <w:spacing w:after="0"/>
        <w:ind w:left="0"/>
        <w:jc w:val="left"/>
      </w:pPr>
      <w:r>
        <w:rPr>
          <w:rFonts w:ascii="Times New Roman"/>
          <w:b/>
          <w:i w:val="false"/>
          <w:color w:val="000000"/>
        </w:rPr>
        <w:t xml:space="preserve"> Описание операции "Прием и обработка изменений сведений из единого реестра" (P.SS.01.OPR.021)</w:t>
      </w:r>
    </w:p>
    <w:bookmarkEnd w:id="1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P.SS.01.OPR.021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изменений сведений из единого реестра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сведений об изменениях, внесенных в единый реестр, с даты и времени, указанных в запросе, или уведомления об отсутствии сведений, удовлетворяющих параметрам запроса (операция "Обработка запроса и представление изменений сведений из единого реестра" (P.SS.01.OPR.020))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9" w:id="173"/>
          <w:p>
            <w:pPr>
              <w:spacing w:after="20"/>
              <w:ind w:left="20"/>
              <w:jc w:val="both"/>
            </w:pPr>
            <w:r>
              <w:rPr>
                <w:rFonts w:ascii="Times New Roman"/>
                <w:b w:val="false"/>
                <w:i w:val="false"/>
                <w:color w:val="000000"/>
                <w:sz w:val="20"/>
              </w:rPr>
              <w:t>
исполнитель получает измененные сведения, внесенные в единый реестр, или уведомление об отсутствии сведений, удовлетворяющих параметрам запроса, и осуществляет их обработку.</w:t>
            </w:r>
          </w:p>
          <w:bookmarkEnd w:id="173"/>
          <w:p>
            <w:pPr>
              <w:spacing w:after="20"/>
              <w:ind w:left="20"/>
              <w:jc w:val="both"/>
            </w:pPr>
            <w:r>
              <w:rPr>
                <w:rFonts w:ascii="Times New Roman"/>
                <w:b w:val="false"/>
                <w:i w:val="false"/>
                <w:color w:val="000000"/>
                <w:sz w:val="20"/>
              </w:rPr>
              <w:t>
</w:t>
            </w:r>
            <w:r>
              <w:rPr>
                <w:rFonts w:ascii="Times New Roman"/>
                <w:b w:val="false"/>
                <w:i w:val="false"/>
                <w:color w:val="000000"/>
                <w:sz w:val="20"/>
              </w:rPr>
              <w:t>При получении измененных сведений, внесенных в единый реестр, обработка осуществляется согласно следующим правилам:</w:t>
            </w:r>
          </w:p>
          <w:p>
            <w:pPr>
              <w:spacing w:after="20"/>
              <w:ind w:left="20"/>
              <w:jc w:val="both"/>
            </w:pPr>
            <w:r>
              <w:rPr>
                <w:rFonts w:ascii="Times New Roman"/>
                <w:b w:val="false"/>
                <w:i w:val="false"/>
                <w:color w:val="000000"/>
                <w:sz w:val="20"/>
              </w:rPr>
              <w:t>
</w:t>
            </w:r>
            <w:r>
              <w:rPr>
                <w:rFonts w:ascii="Times New Roman"/>
                <w:b w:val="false"/>
                <w:i w:val="false"/>
                <w:color w:val="000000"/>
                <w:sz w:val="20"/>
              </w:rPr>
              <w:t>сведения, присутствующие в составе полученных измененных сведений из единого реестра, и отсутствующие в национальной части единого реестра, включаются в сведения национальной части единого реестра;</w:t>
            </w:r>
          </w:p>
          <w:p>
            <w:pPr>
              <w:spacing w:after="20"/>
              <w:ind w:left="20"/>
              <w:jc w:val="both"/>
            </w:pPr>
            <w:r>
              <w:rPr>
                <w:rFonts w:ascii="Times New Roman"/>
                <w:b w:val="false"/>
                <w:i w:val="false"/>
                <w:color w:val="000000"/>
                <w:sz w:val="20"/>
              </w:rPr>
              <w:t>
</w:t>
            </w:r>
            <w:r>
              <w:rPr>
                <w:rFonts w:ascii="Times New Roman"/>
                <w:b w:val="false"/>
                <w:i w:val="false"/>
                <w:color w:val="000000"/>
                <w:sz w:val="20"/>
              </w:rPr>
              <w:t>сведения, присутствующие в составе полученных измененных сведений из единого реестра, и присутствующие в национальной части единого реестра, актуализируются (обновляются);</w:t>
            </w:r>
          </w:p>
          <w:p>
            <w:pPr>
              <w:spacing w:after="20"/>
              <w:ind w:left="20"/>
              <w:jc w:val="both"/>
            </w:pPr>
            <w:r>
              <w:rPr>
                <w:rFonts w:ascii="Times New Roman"/>
                <w:b w:val="false"/>
                <w:i w:val="false"/>
                <w:color w:val="000000"/>
                <w:sz w:val="20"/>
              </w:rPr>
              <w:t>
сведения, присутствующие в национальной части единого реестра, но отсутствующие в составе полученных измененных сведений из единого реестра, исключаются из национальной части единого реестра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изменения сведений из единого реестра или уведомление об отсутствии сведений, удовлетворяющих параметрам запроса, получены и обработаны уполномоченным органом. Сведения, хранящиеся в национальной части единого реестра, синхронизированы со сведениями, содержащимися в едином реестре</w:t>
            </w:r>
          </w:p>
        </w:tc>
      </w:tr>
    </w:tbl>
    <w:bookmarkStart w:name="z243" w:id="174"/>
    <w:p>
      <w:pPr>
        <w:spacing w:after="0"/>
        <w:ind w:left="0"/>
        <w:jc w:val="left"/>
      </w:pPr>
      <w:r>
        <w:rPr>
          <w:rFonts w:ascii="Times New Roman"/>
          <w:b/>
          <w:i w:val="false"/>
          <w:color w:val="000000"/>
        </w:rPr>
        <w:t xml:space="preserve"> IX. Порядок действий в нештатных ситуациях</w:t>
      </w:r>
    </w:p>
    <w:bookmarkEnd w:id="174"/>
    <w:bookmarkStart w:name="z244" w:id="175"/>
    <w:p>
      <w:pPr>
        <w:spacing w:after="0"/>
        <w:ind w:left="0"/>
        <w:jc w:val="both"/>
      </w:pPr>
      <w:r>
        <w:rPr>
          <w:rFonts w:ascii="Times New Roman"/>
          <w:b w:val="false"/>
          <w:i w:val="false"/>
          <w:color w:val="000000"/>
          <w:sz w:val="28"/>
        </w:rPr>
        <w:t>
      69. При выполнении процедур общего процесса возможны исключительные ситуации, при которых обработка данных не может быть произведена в обычном режиме. Это может произойти при возникновении технических сбоев, ошибок структурного и форматно-логического контроля и в иных случаях.</w:t>
      </w:r>
    </w:p>
    <w:bookmarkEnd w:id="175"/>
    <w:bookmarkStart w:name="z245" w:id="176"/>
    <w:p>
      <w:pPr>
        <w:spacing w:after="0"/>
        <w:ind w:left="0"/>
        <w:jc w:val="both"/>
      </w:pPr>
      <w:r>
        <w:rPr>
          <w:rFonts w:ascii="Times New Roman"/>
          <w:b w:val="false"/>
          <w:i w:val="false"/>
          <w:color w:val="000000"/>
          <w:sz w:val="28"/>
        </w:rPr>
        <w:t>
      70. В случае возникновения ошибок структурного и форматно-логического контроля уполномоченный орган осуществляет проверку сообщения, относительно которого получено уведомление об ошибке, на соответствие Описанию форматов и структур электронных документов и сведений и требованиям к заполнению электронных документов и сведений в соответствии с регламентом информационного взаимодействия для данного общего процесса. В случае выявления несоответствия сведений требованиям указанных документов уполномоченный орган принимает необходимые меры для устранения выявленной ошибки в установленном порядке.</w:t>
      </w:r>
    </w:p>
    <w:bookmarkEnd w:id="176"/>
    <w:bookmarkStart w:name="z246" w:id="177"/>
    <w:p>
      <w:pPr>
        <w:spacing w:after="0"/>
        <w:ind w:left="0"/>
        <w:jc w:val="both"/>
      </w:pPr>
      <w:r>
        <w:rPr>
          <w:rFonts w:ascii="Times New Roman"/>
          <w:b w:val="false"/>
          <w:i w:val="false"/>
          <w:color w:val="000000"/>
          <w:sz w:val="28"/>
        </w:rPr>
        <w:t>
      71. В целях разрешения нештатных ситуаций государства-члены информируют друг друга и Комиссию об уполномоченных органах, к компетенции которых относится выполнение требований, предусмотренных настоящими Правилами, а также представляют сведения о лицах, ответственных за обеспечение технической поддержки при реализации общего процесса.</w:t>
      </w:r>
    </w:p>
    <w:bookmarkEnd w:id="17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Решением Коллегии</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15 ноября 2022 г. № 177</w:t>
            </w:r>
          </w:p>
        </w:tc>
      </w:tr>
    </w:tbl>
    <w:bookmarkStart w:name="z248" w:id="178"/>
    <w:p>
      <w:pPr>
        <w:spacing w:after="0"/>
        <w:ind w:left="0"/>
        <w:jc w:val="left"/>
      </w:pPr>
      <w:r>
        <w:rPr>
          <w:rFonts w:ascii="Times New Roman"/>
          <w:b/>
          <w:i w:val="false"/>
          <w:color w:val="000000"/>
        </w:rPr>
        <w:t xml:space="preserve"> Регламент</w:t>
      </w:r>
      <w:r>
        <w:br/>
      </w:r>
      <w:r>
        <w:rPr>
          <w:rFonts w:ascii="Times New Roman"/>
          <w:b/>
          <w:i w:val="false"/>
          <w:color w:val="000000"/>
        </w:rPr>
        <w:t>информационного взаимодействия между уполномоченными органами государств – членов Евразийского экономического союза и Евразийской экономической комиссией при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единого реестра свидетельств о государственной регистрации продукции"</w:t>
      </w:r>
    </w:p>
    <w:bookmarkEnd w:id="178"/>
    <w:bookmarkStart w:name="z249" w:id="179"/>
    <w:p>
      <w:pPr>
        <w:spacing w:after="0"/>
        <w:ind w:left="0"/>
        <w:jc w:val="left"/>
      </w:pPr>
      <w:r>
        <w:rPr>
          <w:rFonts w:ascii="Times New Roman"/>
          <w:b/>
          <w:i w:val="false"/>
          <w:color w:val="000000"/>
        </w:rPr>
        <w:t xml:space="preserve"> I. Общие положения</w:t>
      </w:r>
    </w:p>
    <w:bookmarkEnd w:id="179"/>
    <w:bookmarkStart w:name="z250" w:id="180"/>
    <w:p>
      <w:pPr>
        <w:spacing w:after="0"/>
        <w:ind w:left="0"/>
        <w:jc w:val="both"/>
      </w:pPr>
      <w:r>
        <w:rPr>
          <w:rFonts w:ascii="Times New Roman"/>
          <w:b w:val="false"/>
          <w:i w:val="false"/>
          <w:color w:val="000000"/>
          <w:sz w:val="28"/>
        </w:rPr>
        <w:t>
      1. Настоящий Регламент разработан в соответствии со следующими актами, входящими в право Евразийского экономического союза (далее – Союз):</w:t>
      </w:r>
    </w:p>
    <w:bookmarkEnd w:id="18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Договор</w:t>
      </w:r>
      <w:r>
        <w:rPr>
          <w:rFonts w:ascii="Times New Roman"/>
          <w:b w:val="false"/>
          <w:i w:val="false"/>
          <w:color w:val="000000"/>
          <w:sz w:val="28"/>
        </w:rPr>
        <w:t xml:space="preserve"> о Евразийском экономическом союзе от 29 мая 2014 года;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Комиссии Таможенного союза от 28 мая 2010 г. № 299 "О применении санитарных мер в Евразийском экономическом союзе";</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27 января 2015 г. № 5 "Об утверждении Правил электронного обмена данными в интегрированной информационной системе внешней и взаимной торговли";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14 апреля 2015 г. № 29 "О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 № 132";</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9 июня 2015 г. № 63 "О Методике анализа, оптимизации, гармонизации и описания общих процессов в рамках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28 сентября 2015 г. № 125 "Об утверждении Положения об обмене электронными документами при трансграничном взаимодействии органов государственной власти государств – членов Евразийского экономического союза между собой и с Евразийской экономической комиссией";</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30 июня 2017 г. № 80 "О свидетельствах о государственной регистрации продукции";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11 февраля 2020 г. № 24 "Об утверждении Правил реализации общих процессов в сфере информационного обеспечения санитарных мер".</w:t>
      </w:r>
    </w:p>
    <w:bookmarkStart w:name="z260" w:id="181"/>
    <w:p>
      <w:pPr>
        <w:spacing w:after="0"/>
        <w:ind w:left="0"/>
        <w:jc w:val="left"/>
      </w:pPr>
      <w:r>
        <w:rPr>
          <w:rFonts w:ascii="Times New Roman"/>
          <w:b/>
          <w:i w:val="false"/>
          <w:color w:val="000000"/>
        </w:rPr>
        <w:t xml:space="preserve"> II. Область применения</w:t>
      </w:r>
    </w:p>
    <w:bookmarkEnd w:id="181"/>
    <w:bookmarkStart w:name="z261" w:id="182"/>
    <w:p>
      <w:pPr>
        <w:spacing w:after="0"/>
        <w:ind w:left="0"/>
        <w:jc w:val="both"/>
      </w:pPr>
      <w:r>
        <w:rPr>
          <w:rFonts w:ascii="Times New Roman"/>
          <w:b w:val="false"/>
          <w:i w:val="false"/>
          <w:color w:val="000000"/>
          <w:sz w:val="28"/>
        </w:rPr>
        <w:t>
      2. Настоящий Регламент разработан в целях обеспечения единообразного понимания участниками общего процесса порядка и условий выполнения транзакций общего процесса "Формирование, ведение и использование единого реестра свидетельств о государственной регистрации продукции" (далее – общий процесс), а также своей роли при их выполнении.</w:t>
      </w:r>
    </w:p>
    <w:bookmarkEnd w:id="182"/>
    <w:bookmarkStart w:name="z262" w:id="183"/>
    <w:p>
      <w:pPr>
        <w:spacing w:after="0"/>
        <w:ind w:left="0"/>
        <w:jc w:val="both"/>
      </w:pPr>
      <w:r>
        <w:rPr>
          <w:rFonts w:ascii="Times New Roman"/>
          <w:b w:val="false"/>
          <w:i w:val="false"/>
          <w:color w:val="000000"/>
          <w:sz w:val="28"/>
        </w:rPr>
        <w:t>
      3. Настоящий Регламент определяет требования к порядку и условиям выполнения операций общего процесса, непосредственно направленных на реализацию информационного взаимодействия между участниками общего процесса.</w:t>
      </w:r>
    </w:p>
    <w:bookmarkEnd w:id="183"/>
    <w:bookmarkStart w:name="z263" w:id="184"/>
    <w:p>
      <w:pPr>
        <w:spacing w:after="0"/>
        <w:ind w:left="0"/>
        <w:jc w:val="both"/>
      </w:pPr>
      <w:r>
        <w:rPr>
          <w:rFonts w:ascii="Times New Roman"/>
          <w:b w:val="false"/>
          <w:i w:val="false"/>
          <w:color w:val="000000"/>
          <w:sz w:val="28"/>
        </w:rPr>
        <w:t>
      4. Настоящий Регламент применяется участниками общего процесса при контроле за порядком выполнения процедур и операций в рамках общего процесса, а также при проектировании, разработке и доработке компонентов информационных систем, обеспечивающих реализацию этого общего процесса.</w:t>
      </w:r>
    </w:p>
    <w:bookmarkEnd w:id="184"/>
    <w:bookmarkStart w:name="z264" w:id="185"/>
    <w:p>
      <w:pPr>
        <w:spacing w:after="0"/>
        <w:ind w:left="0"/>
        <w:jc w:val="left"/>
      </w:pPr>
      <w:r>
        <w:rPr>
          <w:rFonts w:ascii="Times New Roman"/>
          <w:b/>
          <w:i w:val="false"/>
          <w:color w:val="000000"/>
        </w:rPr>
        <w:t xml:space="preserve"> III. Основные понятия</w:t>
      </w:r>
    </w:p>
    <w:bookmarkEnd w:id="185"/>
    <w:bookmarkStart w:name="z265" w:id="186"/>
    <w:p>
      <w:pPr>
        <w:spacing w:after="0"/>
        <w:ind w:left="0"/>
        <w:jc w:val="both"/>
      </w:pPr>
      <w:r>
        <w:rPr>
          <w:rFonts w:ascii="Times New Roman"/>
          <w:b w:val="false"/>
          <w:i w:val="false"/>
          <w:color w:val="000000"/>
          <w:sz w:val="28"/>
        </w:rPr>
        <w:t>
      5. Для целей настоящего Регламента используются понятия, которые означают следующее:</w:t>
      </w:r>
    </w:p>
    <w:bookmarkEnd w:id="186"/>
    <w:bookmarkStart w:name="z266" w:id="187"/>
    <w:p>
      <w:pPr>
        <w:spacing w:after="0"/>
        <w:ind w:left="0"/>
        <w:jc w:val="both"/>
      </w:pPr>
      <w:r>
        <w:rPr>
          <w:rFonts w:ascii="Times New Roman"/>
          <w:b w:val="false"/>
          <w:i w:val="false"/>
          <w:color w:val="000000"/>
          <w:sz w:val="28"/>
        </w:rPr>
        <w:t>
      "авторизация" – предоставление определенному участнику общего процесса прав на выполнение определенных действий;</w:t>
      </w:r>
    </w:p>
    <w:bookmarkEnd w:id="187"/>
    <w:bookmarkStart w:name="z267" w:id="188"/>
    <w:p>
      <w:pPr>
        <w:spacing w:after="0"/>
        <w:ind w:left="0"/>
        <w:jc w:val="both"/>
      </w:pPr>
      <w:r>
        <w:rPr>
          <w:rFonts w:ascii="Times New Roman"/>
          <w:b w:val="false"/>
          <w:i w:val="false"/>
          <w:color w:val="000000"/>
          <w:sz w:val="28"/>
        </w:rPr>
        <w:t>
      "реквизит электронного документа (сведений)" – единица данных электронного документа (сведений), которая в определенном контексте считается неразделимой;</w:t>
      </w:r>
    </w:p>
    <w:bookmarkEnd w:id="188"/>
    <w:bookmarkStart w:name="z268" w:id="189"/>
    <w:p>
      <w:pPr>
        <w:spacing w:after="0"/>
        <w:ind w:left="0"/>
        <w:jc w:val="both"/>
      </w:pPr>
      <w:r>
        <w:rPr>
          <w:rFonts w:ascii="Times New Roman"/>
          <w:b w:val="false"/>
          <w:i w:val="false"/>
          <w:color w:val="000000"/>
          <w:sz w:val="28"/>
        </w:rPr>
        <w:t>
      "состояние информационного объекта общего процесса" – свойство, характеризующее информационный объект на определенной стадии его жизненного цикла, изменяющееся при выполнении операций общего процесса.</w:t>
      </w:r>
    </w:p>
    <w:bookmarkEnd w:id="189"/>
    <w:bookmarkStart w:name="z269" w:id="190"/>
    <w:p>
      <w:pPr>
        <w:spacing w:after="0"/>
        <w:ind w:left="0"/>
        <w:jc w:val="both"/>
      </w:pPr>
      <w:r>
        <w:rPr>
          <w:rFonts w:ascii="Times New Roman"/>
          <w:b w:val="false"/>
          <w:i w:val="false"/>
          <w:color w:val="000000"/>
          <w:sz w:val="28"/>
        </w:rPr>
        <w:t>
      Понятия "инициатор", "инициирующая операция", "принимающая операция", "респондент", "сообщение общего процесса" и "транзакция общего процесса", используемые в настоящем Регламенте, применяются в значениях, определенных Методикой анализа, оптимизации, гармонизации и описания общих процессов в рамках Евразийского экономического союза, утвержденной Решением Коллегии Евразийской экономической комиссии от 9 июня 2015 г. № 63.</w:t>
      </w:r>
    </w:p>
    <w:bookmarkEnd w:id="190"/>
    <w:bookmarkStart w:name="z270" w:id="191"/>
    <w:p>
      <w:pPr>
        <w:spacing w:after="0"/>
        <w:ind w:left="0"/>
        <w:jc w:val="both"/>
      </w:pPr>
      <w:r>
        <w:rPr>
          <w:rFonts w:ascii="Times New Roman"/>
          <w:b w:val="false"/>
          <w:i w:val="false"/>
          <w:color w:val="000000"/>
          <w:sz w:val="28"/>
        </w:rPr>
        <w:t>
      Иные понятия, используемые в настоящем Регламенте, применяются в значениях, определенных в пункте 4 Правил информационного взаимодействия общего процесса при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единого реестра свидетельств о государственной регистрации продукции", утвержденных Решением Коллегии Евразийской экономической комиссии от 15 ноября 2022 г. № 177 (далее – Правила информационного взаимодействия).</w:t>
      </w:r>
    </w:p>
    <w:bookmarkEnd w:id="191"/>
    <w:bookmarkStart w:name="z271" w:id="192"/>
    <w:p>
      <w:pPr>
        <w:spacing w:after="0"/>
        <w:ind w:left="0"/>
        <w:jc w:val="left"/>
      </w:pPr>
      <w:r>
        <w:rPr>
          <w:rFonts w:ascii="Times New Roman"/>
          <w:b/>
          <w:i w:val="false"/>
          <w:color w:val="000000"/>
        </w:rPr>
        <w:t xml:space="preserve"> IV. Основные сведения об информационном взаимодействии в рамках общего процесса</w:t>
      </w:r>
    </w:p>
    <w:bookmarkEnd w:id="192"/>
    <w:bookmarkStart w:name="z272" w:id="193"/>
    <w:p>
      <w:pPr>
        <w:spacing w:after="0"/>
        <w:ind w:left="0"/>
        <w:jc w:val="left"/>
      </w:pPr>
      <w:r>
        <w:rPr>
          <w:rFonts w:ascii="Times New Roman"/>
          <w:b/>
          <w:i w:val="false"/>
          <w:color w:val="000000"/>
        </w:rPr>
        <w:t xml:space="preserve"> 1. Участники информационного взаимодействия</w:t>
      </w:r>
    </w:p>
    <w:bookmarkEnd w:id="193"/>
    <w:bookmarkStart w:name="z273" w:id="194"/>
    <w:p>
      <w:pPr>
        <w:spacing w:after="0"/>
        <w:ind w:left="0"/>
        <w:jc w:val="both"/>
      </w:pPr>
      <w:r>
        <w:rPr>
          <w:rFonts w:ascii="Times New Roman"/>
          <w:b w:val="false"/>
          <w:i w:val="false"/>
          <w:color w:val="000000"/>
          <w:sz w:val="28"/>
        </w:rPr>
        <w:t>
      6. Перечень ролей участников информационного взаимодействия в рамках общего процесса приведен в таблице 1.</w:t>
      </w:r>
    </w:p>
    <w:bookmarkEnd w:id="19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w:t>
            </w:r>
          </w:p>
        </w:tc>
      </w:tr>
    </w:tbl>
    <w:bookmarkStart w:name="z275" w:id="195"/>
    <w:p>
      <w:pPr>
        <w:spacing w:after="0"/>
        <w:ind w:left="0"/>
        <w:jc w:val="left"/>
      </w:pPr>
      <w:r>
        <w:rPr>
          <w:rFonts w:ascii="Times New Roman"/>
          <w:b/>
          <w:i w:val="false"/>
          <w:color w:val="000000"/>
        </w:rPr>
        <w:t xml:space="preserve"> Перечень ролей участников информационного взаимодействия</w:t>
      </w:r>
    </w:p>
    <w:bookmarkEnd w:id="19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роли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роли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Участник, выполняющий роль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Владелец сведений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6" w:id="196"/>
          <w:p>
            <w:pPr>
              <w:spacing w:after="20"/>
              <w:ind w:left="20"/>
              <w:jc w:val="both"/>
            </w:pPr>
            <w:r>
              <w:rPr>
                <w:rFonts w:ascii="Times New Roman"/>
                <w:b w:val="false"/>
                <w:i w:val="false"/>
                <w:color w:val="000000"/>
                <w:sz w:val="20"/>
              </w:rPr>
              <w:t>
осуществляет формирование и ведение национальной части единого реестра;</w:t>
            </w:r>
          </w:p>
          <w:bookmarkEnd w:id="196"/>
          <w:p>
            <w:pPr>
              <w:spacing w:after="20"/>
              <w:ind w:left="20"/>
              <w:jc w:val="both"/>
            </w:pPr>
            <w:r>
              <w:rPr>
                <w:rFonts w:ascii="Times New Roman"/>
                <w:b w:val="false"/>
                <w:i w:val="false"/>
                <w:color w:val="000000"/>
                <w:sz w:val="20"/>
              </w:rPr>
              <w:t>
представляет сведения для формирования единого реестра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(P.SS.01.ACT.001)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Координатор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7" w:id="197"/>
          <w:p>
            <w:pPr>
              <w:spacing w:after="20"/>
              <w:ind w:left="20"/>
              <w:jc w:val="both"/>
            </w:pPr>
            <w:r>
              <w:rPr>
                <w:rFonts w:ascii="Times New Roman"/>
                <w:b w:val="false"/>
                <w:i w:val="false"/>
                <w:color w:val="000000"/>
                <w:sz w:val="20"/>
              </w:rPr>
              <w:t>
осуществляет формирование и ведение единого реестра;</w:t>
            </w:r>
          </w:p>
          <w:bookmarkEnd w:id="197"/>
          <w:p>
            <w:pPr>
              <w:spacing w:after="20"/>
              <w:ind w:left="20"/>
              <w:jc w:val="both"/>
            </w:pPr>
            <w:r>
              <w:rPr>
                <w:rFonts w:ascii="Times New Roman"/>
                <w:b w:val="false"/>
                <w:i w:val="false"/>
                <w:color w:val="000000"/>
                <w:sz w:val="20"/>
              </w:rPr>
              <w:t>
представляет сведения из единого реестра в уполномоченный орган по запросу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 (P.ACT.001)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Потребитель сведений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8" w:id="198"/>
          <w:p>
            <w:pPr>
              <w:spacing w:after="20"/>
              <w:ind w:left="20"/>
              <w:jc w:val="both"/>
            </w:pPr>
            <w:r>
              <w:rPr>
                <w:rFonts w:ascii="Times New Roman"/>
                <w:b w:val="false"/>
                <w:i w:val="false"/>
                <w:color w:val="000000"/>
                <w:sz w:val="20"/>
              </w:rPr>
              <w:t>
осуществляет формирование и ведение национальной части единого реестра;</w:t>
            </w:r>
          </w:p>
          <w:bookmarkEnd w:id="198"/>
          <w:p>
            <w:pPr>
              <w:spacing w:after="20"/>
              <w:ind w:left="20"/>
              <w:jc w:val="both"/>
            </w:pPr>
            <w:r>
              <w:rPr>
                <w:rFonts w:ascii="Times New Roman"/>
                <w:b w:val="false"/>
                <w:i w:val="false"/>
                <w:color w:val="000000"/>
                <w:sz w:val="20"/>
              </w:rPr>
              <w:t>
получает сведения из единого реестра по запросу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(P.SS.01.ACT.001)</w:t>
            </w:r>
          </w:p>
        </w:tc>
      </w:tr>
    </w:tbl>
    <w:bookmarkStart w:name="z279" w:id="199"/>
    <w:p>
      <w:pPr>
        <w:spacing w:after="0"/>
        <w:ind w:left="0"/>
        <w:jc w:val="left"/>
      </w:pPr>
      <w:r>
        <w:rPr>
          <w:rFonts w:ascii="Times New Roman"/>
          <w:b/>
          <w:i w:val="false"/>
          <w:color w:val="000000"/>
        </w:rPr>
        <w:t xml:space="preserve"> 2. Структура информационного взаимодействия</w:t>
      </w:r>
    </w:p>
    <w:bookmarkEnd w:id="199"/>
    <w:bookmarkStart w:name="z280" w:id="200"/>
    <w:p>
      <w:pPr>
        <w:spacing w:after="0"/>
        <w:ind w:left="0"/>
        <w:jc w:val="both"/>
      </w:pPr>
      <w:r>
        <w:rPr>
          <w:rFonts w:ascii="Times New Roman"/>
          <w:b w:val="false"/>
          <w:i w:val="false"/>
          <w:color w:val="000000"/>
          <w:sz w:val="28"/>
        </w:rPr>
        <w:t>
      7. Информационное взаимодействие в рамках общего процесса осуществляется между уполномоченными органами государств – членов Союза (далее – государства-члены) в области санитарно-эпидемиологического благополучия населения (далее – уполномоченные органы) и Евразийской экономической комиссией (далее – Комиссия) в соответствии с процедурами общего процесса:</w:t>
      </w:r>
    </w:p>
    <w:bookmarkEnd w:id="200"/>
    <w:bookmarkStart w:name="z281" w:id="201"/>
    <w:p>
      <w:pPr>
        <w:spacing w:after="0"/>
        <w:ind w:left="0"/>
        <w:jc w:val="both"/>
      </w:pPr>
      <w:r>
        <w:rPr>
          <w:rFonts w:ascii="Times New Roman"/>
          <w:b w:val="false"/>
          <w:i w:val="false"/>
          <w:color w:val="000000"/>
          <w:sz w:val="28"/>
        </w:rPr>
        <w:t>
      а) формирование и ведение единого реестра;</w:t>
      </w:r>
    </w:p>
    <w:bookmarkEnd w:id="201"/>
    <w:bookmarkStart w:name="z282" w:id="202"/>
    <w:p>
      <w:pPr>
        <w:spacing w:after="0"/>
        <w:ind w:left="0"/>
        <w:jc w:val="both"/>
      </w:pPr>
      <w:r>
        <w:rPr>
          <w:rFonts w:ascii="Times New Roman"/>
          <w:b w:val="false"/>
          <w:i w:val="false"/>
          <w:color w:val="000000"/>
          <w:sz w:val="28"/>
        </w:rPr>
        <w:t>
      б) получение сведений из единого реестра.</w:t>
      </w:r>
    </w:p>
    <w:bookmarkEnd w:id="202"/>
    <w:bookmarkStart w:name="z283" w:id="203"/>
    <w:p>
      <w:pPr>
        <w:spacing w:after="0"/>
        <w:ind w:left="0"/>
        <w:jc w:val="both"/>
      </w:pPr>
      <w:r>
        <w:rPr>
          <w:rFonts w:ascii="Times New Roman"/>
          <w:b w:val="false"/>
          <w:i w:val="false"/>
          <w:color w:val="000000"/>
          <w:sz w:val="28"/>
        </w:rPr>
        <w:t>
      Структура информационного взаимодействия между уполномоченными органами и Комиссией представлена на рисунке 1.</w:t>
      </w:r>
    </w:p>
    <w:bookmarkEnd w:id="203"/>
    <w:bookmarkStart w:name="z284" w:id="204"/>
    <w:p>
      <w:pPr>
        <w:spacing w:after="0"/>
        <w:ind w:left="0"/>
        <w:jc w:val="both"/>
      </w:pPr>
      <w:r>
        <w:rPr>
          <w:rFonts w:ascii="Times New Roman"/>
          <w:b w:val="false"/>
          <w:i w:val="false"/>
          <w:color w:val="000000"/>
          <w:sz w:val="28"/>
        </w:rPr>
        <w:t>
       </w:t>
      </w:r>
    </w:p>
    <w:bookmarkEnd w:id="204"/>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86" w:id="205"/>
    <w:p>
      <w:pPr>
        <w:spacing w:after="0"/>
        <w:ind w:left="0"/>
        <w:jc w:val="both"/>
      </w:pPr>
      <w:r>
        <w:rPr>
          <w:rFonts w:ascii="Times New Roman"/>
          <w:b w:val="false"/>
          <w:i w:val="false"/>
          <w:color w:val="000000"/>
          <w:sz w:val="28"/>
        </w:rPr>
        <w:t>
      Рис. 1. Структура информационного взаимодействия между уполномоченными органами и Комиссией</w:t>
      </w:r>
    </w:p>
    <w:bookmarkEnd w:id="205"/>
    <w:bookmarkStart w:name="z287" w:id="206"/>
    <w:p>
      <w:pPr>
        <w:spacing w:after="0"/>
        <w:ind w:left="0"/>
        <w:jc w:val="both"/>
      </w:pPr>
      <w:r>
        <w:rPr>
          <w:rFonts w:ascii="Times New Roman"/>
          <w:b w:val="false"/>
          <w:i w:val="false"/>
          <w:color w:val="000000"/>
          <w:sz w:val="28"/>
        </w:rPr>
        <w:t>
      8. Информационное взаимодействие между уполномоченными органами и Комиссией реализуется в рамках общего процесса. Структура общего процесса определена в Правилах информационного взаимодействия.</w:t>
      </w:r>
    </w:p>
    <w:bookmarkEnd w:id="206"/>
    <w:bookmarkStart w:name="z288" w:id="207"/>
    <w:p>
      <w:pPr>
        <w:spacing w:after="0"/>
        <w:ind w:left="0"/>
        <w:jc w:val="both"/>
      </w:pPr>
      <w:r>
        <w:rPr>
          <w:rFonts w:ascii="Times New Roman"/>
          <w:b w:val="false"/>
          <w:i w:val="false"/>
          <w:color w:val="000000"/>
          <w:sz w:val="28"/>
        </w:rPr>
        <w:t>
      9. Информационное взаимодействие определяет порядок выполнения транзакций общего процесса, каждая из которых представляет собой обмен сообщениями в целях синхронизации состояний информационного объекта общего процесса между участниками общего процесса. Для каждого информационного взаимодействия определены взаимосвязи между операциями и соответствующими таким операциям транзакциями общего процесса.</w:t>
      </w:r>
    </w:p>
    <w:bookmarkEnd w:id="207"/>
    <w:bookmarkStart w:name="z289" w:id="208"/>
    <w:p>
      <w:pPr>
        <w:spacing w:after="0"/>
        <w:ind w:left="0"/>
        <w:jc w:val="both"/>
      </w:pPr>
      <w:r>
        <w:rPr>
          <w:rFonts w:ascii="Times New Roman"/>
          <w:b w:val="false"/>
          <w:i w:val="false"/>
          <w:color w:val="000000"/>
          <w:sz w:val="28"/>
        </w:rPr>
        <w:t>
      10. При выполнении транзакции общего процесса инициатор в рамках осуществляемой им операции (инициирующей операции) направляет респонденту сообщение-запрос, в ответ на которое респондент в рамках осуществляемой им операции (принимающей операции) может направить или не направить сообщение-ответ в зависимости от шаблона транзакции общего процесса. Структура данных в составе сообщения должна соответствовать Описанию форматов и структур электронных документов и сведений, используемых для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единого реестра свидетельств о государственной регистрации продукции", утвержденному Решением Коллегии Комиссии от 15 ноября 2022 г. № 177 (далее – Описание форматов и структур электронных документов и сведений).</w:t>
      </w:r>
    </w:p>
    <w:bookmarkEnd w:id="208"/>
    <w:bookmarkStart w:name="z290" w:id="209"/>
    <w:p>
      <w:pPr>
        <w:spacing w:after="0"/>
        <w:ind w:left="0"/>
        <w:jc w:val="both"/>
      </w:pPr>
      <w:r>
        <w:rPr>
          <w:rFonts w:ascii="Times New Roman"/>
          <w:b w:val="false"/>
          <w:i w:val="false"/>
          <w:color w:val="000000"/>
          <w:sz w:val="28"/>
        </w:rPr>
        <w:t>
      11. Транзакции общего процесса выполняются в соответствии с заданными параметрами транзакций общего процесса, как это определено настоящим Регламентом.</w:t>
      </w:r>
    </w:p>
    <w:bookmarkEnd w:id="209"/>
    <w:bookmarkStart w:name="z291" w:id="210"/>
    <w:p>
      <w:pPr>
        <w:spacing w:after="0"/>
        <w:ind w:left="0"/>
        <w:jc w:val="left"/>
      </w:pPr>
      <w:r>
        <w:rPr>
          <w:rFonts w:ascii="Times New Roman"/>
          <w:b/>
          <w:i w:val="false"/>
          <w:color w:val="000000"/>
        </w:rPr>
        <w:t xml:space="preserve"> V. Информационное взаимодействие в рамках групп процедур</w:t>
      </w:r>
    </w:p>
    <w:bookmarkEnd w:id="210"/>
    <w:bookmarkStart w:name="z292" w:id="211"/>
    <w:p>
      <w:pPr>
        <w:spacing w:after="0"/>
        <w:ind w:left="0"/>
        <w:jc w:val="left"/>
      </w:pPr>
      <w:r>
        <w:rPr>
          <w:rFonts w:ascii="Times New Roman"/>
          <w:b/>
          <w:i w:val="false"/>
          <w:color w:val="000000"/>
        </w:rPr>
        <w:t xml:space="preserve"> 1. Информационное взаимодействие при формировании и ведении единого реестра</w:t>
      </w:r>
    </w:p>
    <w:bookmarkEnd w:id="211"/>
    <w:bookmarkStart w:name="z293" w:id="212"/>
    <w:p>
      <w:pPr>
        <w:spacing w:after="0"/>
        <w:ind w:left="0"/>
        <w:jc w:val="both"/>
      </w:pPr>
      <w:r>
        <w:rPr>
          <w:rFonts w:ascii="Times New Roman"/>
          <w:b w:val="false"/>
          <w:i w:val="false"/>
          <w:color w:val="000000"/>
          <w:sz w:val="28"/>
        </w:rPr>
        <w:t>
      12. Схема выполнения транзакций общего процесса при формировании и ведении единого реестра представлена на рисунке 2. Для каждой процедуры общего процесса в таблице 2 приведена связь между операциями, промежуточными и результирующими состояниями информационных объектов общего процесса и транзакциями общего процесса.</w:t>
      </w:r>
    </w:p>
    <w:bookmarkEnd w:id="212"/>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95" w:id="213"/>
    <w:p>
      <w:pPr>
        <w:spacing w:after="0"/>
        <w:ind w:left="0"/>
        <w:jc w:val="both"/>
      </w:pPr>
      <w:r>
        <w:rPr>
          <w:rFonts w:ascii="Times New Roman"/>
          <w:b w:val="false"/>
          <w:i w:val="false"/>
          <w:color w:val="000000"/>
          <w:sz w:val="28"/>
        </w:rPr>
        <w:t>
      Рис. 2. Схема выполнения транзакций общего процесса при формировании и ведении единого реестра</w:t>
      </w:r>
    </w:p>
    <w:bookmarkEnd w:id="21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w:t>
            </w:r>
          </w:p>
        </w:tc>
      </w:tr>
    </w:tbl>
    <w:bookmarkStart w:name="z297" w:id="214"/>
    <w:p>
      <w:pPr>
        <w:spacing w:after="0"/>
        <w:ind w:left="0"/>
        <w:jc w:val="left"/>
      </w:pPr>
      <w:r>
        <w:rPr>
          <w:rFonts w:ascii="Times New Roman"/>
          <w:b/>
          <w:i w:val="false"/>
          <w:color w:val="000000"/>
        </w:rPr>
        <w:t xml:space="preserve"> Перечень транзакций общего процесса при формировании и ведении единого реестра</w:t>
      </w:r>
    </w:p>
    <w:bookmarkEnd w:id="2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инициатором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Промежуточное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респондентом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Результирующее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Транзакция общего процесса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Включение сведений в единый реестр (P.SS.01.PRC.001)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8" w:id="215"/>
          <w:p>
            <w:pPr>
              <w:spacing w:after="20"/>
              <w:ind w:left="20"/>
              <w:jc w:val="both"/>
            </w:pPr>
            <w:r>
              <w:rPr>
                <w:rFonts w:ascii="Times New Roman"/>
                <w:b w:val="false"/>
                <w:i w:val="false"/>
                <w:color w:val="000000"/>
                <w:sz w:val="20"/>
              </w:rPr>
              <w:t>
Направление сведений для включения в единый реестр (P.SS.01.OPR.001);</w:t>
            </w:r>
          </w:p>
          <w:bookmarkEnd w:id="215"/>
          <w:p>
            <w:pPr>
              <w:spacing w:after="20"/>
              <w:ind w:left="20"/>
              <w:jc w:val="both"/>
            </w:pPr>
            <w:r>
              <w:rPr>
                <w:rFonts w:ascii="Times New Roman"/>
                <w:b w:val="false"/>
                <w:i w:val="false"/>
                <w:color w:val="000000"/>
                <w:sz w:val="20"/>
              </w:rPr>
              <w:t>
получение уведомления о результатах включения сведений в единый реестр (P.SS.01.OPR.003)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свидетельствах (P.SS.01.BEN.001): сведения направлены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для включения в единый реестр (P.SS.01.OPR.002)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свидетельствах (P.SS.01.BEN.001): сведения включены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включение сведений в единый реестр (P.SS.01.TRN.001)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Изменение сведений в едином реестре (P.SS.01.PRC.002)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9" w:id="216"/>
          <w:p>
            <w:pPr>
              <w:spacing w:after="20"/>
              <w:ind w:left="20"/>
              <w:jc w:val="both"/>
            </w:pPr>
            <w:r>
              <w:rPr>
                <w:rFonts w:ascii="Times New Roman"/>
                <w:b w:val="false"/>
                <w:i w:val="false"/>
                <w:color w:val="000000"/>
                <w:sz w:val="20"/>
              </w:rPr>
              <w:t>
Направление сведений для изменения в едином реестре (P.SS.01.OPR.005);</w:t>
            </w:r>
          </w:p>
          <w:bookmarkEnd w:id="216"/>
          <w:p>
            <w:pPr>
              <w:spacing w:after="20"/>
              <w:ind w:left="20"/>
              <w:jc w:val="both"/>
            </w:pPr>
            <w:r>
              <w:rPr>
                <w:rFonts w:ascii="Times New Roman"/>
                <w:b w:val="false"/>
                <w:i w:val="false"/>
                <w:color w:val="000000"/>
                <w:sz w:val="20"/>
              </w:rPr>
              <w:t>
получение уведомления о результатах изменения сведений в едином реестре (P.SS.01.OPR.007)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свидетельствах (P.SS.01.BEN.001): сведения направлены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для изменения в едином реестре (P.SS.01.OPR.006)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свидетельствах (P.SS.01.BEN.001): сведения изменены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изменение сведений в едином реестре (P.SS.01.TRN.002)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Исключение сведений из единого реестра (P.SS.01.PRC.003)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0" w:id="217"/>
          <w:p>
            <w:pPr>
              <w:spacing w:after="20"/>
              <w:ind w:left="20"/>
              <w:jc w:val="both"/>
            </w:pPr>
            <w:r>
              <w:rPr>
                <w:rFonts w:ascii="Times New Roman"/>
                <w:b w:val="false"/>
                <w:i w:val="false"/>
                <w:color w:val="000000"/>
                <w:sz w:val="20"/>
              </w:rPr>
              <w:t>
Направление сведений для исключения из единого реестра (P.SS.01.OPR.009);</w:t>
            </w:r>
          </w:p>
          <w:bookmarkEnd w:id="217"/>
          <w:p>
            <w:pPr>
              <w:spacing w:after="20"/>
              <w:ind w:left="20"/>
              <w:jc w:val="both"/>
            </w:pPr>
            <w:r>
              <w:rPr>
                <w:rFonts w:ascii="Times New Roman"/>
                <w:b w:val="false"/>
                <w:i w:val="false"/>
                <w:color w:val="000000"/>
                <w:sz w:val="20"/>
              </w:rPr>
              <w:t>
получение уведомления о результатах исключения сведений из единого реестра (P.SS.01.OPR.011)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свидетельствах (P.SS.01.BEN.001): сведения направлены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для исключения из единого реестра (P.SS.01.OPR.010)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свидетельствах (P.SS.01.BEN.001): сведения исключены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исключение сведений из единого реестра (P.SS.01.TRN.003)</w:t>
            </w:r>
          </w:p>
        </w:tc>
      </w:tr>
    </w:tbl>
    <w:bookmarkStart w:name="z301" w:id="218"/>
    <w:p>
      <w:pPr>
        <w:spacing w:after="0"/>
        <w:ind w:left="0"/>
        <w:jc w:val="left"/>
      </w:pPr>
      <w:r>
        <w:rPr>
          <w:rFonts w:ascii="Times New Roman"/>
          <w:b/>
          <w:i w:val="false"/>
          <w:color w:val="000000"/>
        </w:rPr>
        <w:t xml:space="preserve"> 2. Информационное взаимодействие при получении сведений из единого реестра</w:t>
      </w:r>
    </w:p>
    <w:bookmarkEnd w:id="218"/>
    <w:bookmarkStart w:name="z302" w:id="219"/>
    <w:p>
      <w:pPr>
        <w:spacing w:after="0"/>
        <w:ind w:left="0"/>
        <w:jc w:val="both"/>
      </w:pPr>
      <w:r>
        <w:rPr>
          <w:rFonts w:ascii="Times New Roman"/>
          <w:b w:val="false"/>
          <w:i w:val="false"/>
          <w:color w:val="000000"/>
          <w:sz w:val="28"/>
        </w:rPr>
        <w:t>
      13. Схема выполнения транзакций общего процесса при получении сведений из единого реестра представлена на рисунке 3. Для каждой процедуры общего процесса в таблице 3 приведена связь между операциями, промежуточными и результирующими состояниями информационных объектов общего процесса и транзакциями общего процесса.</w:t>
      </w:r>
    </w:p>
    <w:bookmarkEnd w:id="219"/>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304" w:id="220"/>
    <w:p>
      <w:pPr>
        <w:spacing w:after="0"/>
        <w:ind w:left="0"/>
        <w:jc w:val="both"/>
      </w:pPr>
      <w:r>
        <w:rPr>
          <w:rFonts w:ascii="Times New Roman"/>
          <w:b w:val="false"/>
          <w:i w:val="false"/>
          <w:color w:val="000000"/>
          <w:sz w:val="28"/>
        </w:rPr>
        <w:t>
      Рис. 3. Схема выполнения транзакций общего процесса при получении сведений из единого реестра</w:t>
      </w:r>
    </w:p>
    <w:bookmarkEnd w:id="22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w:t>
            </w:r>
          </w:p>
        </w:tc>
      </w:tr>
    </w:tbl>
    <w:bookmarkStart w:name="z306" w:id="221"/>
    <w:p>
      <w:pPr>
        <w:spacing w:after="0"/>
        <w:ind w:left="0"/>
        <w:jc w:val="left"/>
      </w:pPr>
      <w:r>
        <w:rPr>
          <w:rFonts w:ascii="Times New Roman"/>
          <w:b/>
          <w:i w:val="false"/>
          <w:color w:val="000000"/>
        </w:rPr>
        <w:t xml:space="preserve"> Перечень транзакций общего процесса при получении сведений из единого реестра</w:t>
      </w:r>
    </w:p>
    <w:bookmarkEnd w:id="2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инициатором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Промежуточное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респондентом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Результирующее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Транзакция общего процесса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информации о дате и времени обновления единого реестра (P.SS.01.PRC.004)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7" w:id="222"/>
          <w:p>
            <w:pPr>
              <w:spacing w:after="20"/>
              <w:ind w:left="20"/>
              <w:jc w:val="both"/>
            </w:pPr>
            <w:r>
              <w:rPr>
                <w:rFonts w:ascii="Times New Roman"/>
                <w:b w:val="false"/>
                <w:i w:val="false"/>
                <w:color w:val="000000"/>
                <w:sz w:val="20"/>
              </w:rPr>
              <w:t>
Запрос информации о дате и времени обновления единого реестра (P.SS.01.OPR.013);</w:t>
            </w:r>
          </w:p>
          <w:bookmarkEnd w:id="222"/>
          <w:p>
            <w:pPr>
              <w:spacing w:after="20"/>
              <w:ind w:left="20"/>
              <w:jc w:val="both"/>
            </w:pPr>
            <w:r>
              <w:rPr>
                <w:rFonts w:ascii="Times New Roman"/>
                <w:b w:val="false"/>
                <w:i w:val="false"/>
                <w:color w:val="000000"/>
                <w:sz w:val="20"/>
              </w:rPr>
              <w:t>
прием и обработка информации о дате и времени обновления единого реестра (P.SS.01.OPR.015)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свидетельствах (P.SS.01.BEN.001): информация о дате и времени обновления сведений запрошена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запроса и представление информации о дате и времени обновления единого реестра (P.SS.01.OPR.014)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свидетельствах (P.SS.01.BEN.001): информация о дате и времени обновления сведений направлена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информации о дате и времени обновления единого реестра (P.SS.01.TRN.004)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сведений из единого реестра (P.SS.01.PRC.005)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8" w:id="223"/>
          <w:p>
            <w:pPr>
              <w:spacing w:after="20"/>
              <w:ind w:left="20"/>
              <w:jc w:val="both"/>
            </w:pPr>
            <w:r>
              <w:rPr>
                <w:rFonts w:ascii="Times New Roman"/>
                <w:b w:val="false"/>
                <w:i w:val="false"/>
                <w:color w:val="000000"/>
                <w:sz w:val="20"/>
              </w:rPr>
              <w:t>
Запрос сведений из единого реестра (P.SS.01.OPR.016);</w:t>
            </w:r>
          </w:p>
          <w:bookmarkEnd w:id="223"/>
          <w:p>
            <w:pPr>
              <w:spacing w:after="20"/>
              <w:ind w:left="20"/>
              <w:jc w:val="both"/>
            </w:pPr>
            <w:r>
              <w:rPr>
                <w:rFonts w:ascii="Times New Roman"/>
                <w:b w:val="false"/>
                <w:i w:val="false"/>
                <w:color w:val="000000"/>
                <w:sz w:val="20"/>
              </w:rPr>
              <w:t>
прием и обработка сведений из единого реестра (P.SS.01.OPR.018)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свидетельствах (P.SS.01.BEN.001): сведения запрошены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запроса и представление сведений из единого реестра (P.SS.01.OPR.017)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9" w:id="224"/>
          <w:p>
            <w:pPr>
              <w:spacing w:after="20"/>
              <w:ind w:left="20"/>
              <w:jc w:val="both"/>
            </w:pPr>
            <w:r>
              <w:rPr>
                <w:rFonts w:ascii="Times New Roman"/>
                <w:b w:val="false"/>
                <w:i w:val="false"/>
                <w:color w:val="000000"/>
                <w:sz w:val="20"/>
              </w:rPr>
              <w:t>
сведения о свидетельствах (P.SS.01.BEN.001): сведения отсутствуют;</w:t>
            </w:r>
          </w:p>
          <w:bookmarkEnd w:id="224"/>
          <w:p>
            <w:pPr>
              <w:spacing w:after="20"/>
              <w:ind w:left="20"/>
              <w:jc w:val="both"/>
            </w:pPr>
            <w:r>
              <w:rPr>
                <w:rFonts w:ascii="Times New Roman"/>
                <w:b w:val="false"/>
                <w:i w:val="false"/>
                <w:color w:val="000000"/>
                <w:sz w:val="20"/>
              </w:rPr>
              <w:t>
сведения о свидетельствах (P.SS.01.BEN.001): сведения направлены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сведений из единого реестра (P.SS.01.TRN.005)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изменений сведений из единого реестра (P.SS.01.PRC.006)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0" w:id="225"/>
          <w:p>
            <w:pPr>
              <w:spacing w:after="20"/>
              <w:ind w:left="20"/>
              <w:jc w:val="both"/>
            </w:pPr>
            <w:r>
              <w:rPr>
                <w:rFonts w:ascii="Times New Roman"/>
                <w:b w:val="false"/>
                <w:i w:val="false"/>
                <w:color w:val="000000"/>
                <w:sz w:val="20"/>
              </w:rPr>
              <w:t>
Запрос изменений сведений из единого реестра (P.SS.01.OPR.019);</w:t>
            </w:r>
          </w:p>
          <w:bookmarkEnd w:id="225"/>
          <w:p>
            <w:pPr>
              <w:spacing w:after="20"/>
              <w:ind w:left="20"/>
              <w:jc w:val="both"/>
            </w:pPr>
            <w:r>
              <w:rPr>
                <w:rFonts w:ascii="Times New Roman"/>
                <w:b w:val="false"/>
                <w:i w:val="false"/>
                <w:color w:val="000000"/>
                <w:sz w:val="20"/>
              </w:rPr>
              <w:t>
прием и обработка изменений сведений из единого реестра (P.SS.01.OPR.021)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свидетельствах (P.SS.01.BEN.001): изменения сведений запрошены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запроса и представление изменений сведений из единого реестра (P.SS.01.OPR.020)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1" w:id="226"/>
          <w:p>
            <w:pPr>
              <w:spacing w:after="20"/>
              <w:ind w:left="20"/>
              <w:jc w:val="both"/>
            </w:pPr>
            <w:r>
              <w:rPr>
                <w:rFonts w:ascii="Times New Roman"/>
                <w:b w:val="false"/>
                <w:i w:val="false"/>
                <w:color w:val="000000"/>
                <w:sz w:val="20"/>
              </w:rPr>
              <w:t>
сведения о свидетельствах (P.SS.01.BEN.001): изменения сведений отсутствуют;</w:t>
            </w:r>
          </w:p>
          <w:bookmarkEnd w:id="226"/>
          <w:p>
            <w:pPr>
              <w:spacing w:after="20"/>
              <w:ind w:left="20"/>
              <w:jc w:val="both"/>
            </w:pPr>
            <w:r>
              <w:rPr>
                <w:rFonts w:ascii="Times New Roman"/>
                <w:b w:val="false"/>
                <w:i w:val="false"/>
                <w:color w:val="000000"/>
                <w:sz w:val="20"/>
              </w:rPr>
              <w:t>
сведения о свидетельствах (P.SS.01.BEN.001): изменения сведений направлены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изменений сведений из единого реестра (P.SS.01.TRN.006)</w:t>
            </w:r>
          </w:p>
        </w:tc>
      </w:tr>
    </w:tbl>
    <w:bookmarkStart w:name="z312" w:id="227"/>
    <w:p>
      <w:pPr>
        <w:spacing w:after="0"/>
        <w:ind w:left="0"/>
        <w:jc w:val="left"/>
      </w:pPr>
      <w:r>
        <w:rPr>
          <w:rFonts w:ascii="Times New Roman"/>
          <w:b/>
          <w:i w:val="false"/>
          <w:color w:val="000000"/>
        </w:rPr>
        <w:t xml:space="preserve"> VI. Описание сообщений общего процесса</w:t>
      </w:r>
    </w:p>
    <w:bookmarkEnd w:id="227"/>
    <w:bookmarkStart w:name="z313" w:id="228"/>
    <w:p>
      <w:pPr>
        <w:spacing w:after="0"/>
        <w:ind w:left="0"/>
        <w:jc w:val="both"/>
      </w:pPr>
      <w:r>
        <w:rPr>
          <w:rFonts w:ascii="Times New Roman"/>
          <w:b w:val="false"/>
          <w:i w:val="false"/>
          <w:color w:val="000000"/>
          <w:sz w:val="28"/>
        </w:rPr>
        <w:t>
      14. Перечень сообщений общего процесса, передаваемых в рамках информационного взаимодействия при реализации общего процесса, приведен в таблице 4. Структура данных в составе сообщения должна соответствовать Описанию форматов и структур электронных документов и сведений. Ссылка на соответствующую структуру в Описании форматов и структур электронных документов и сведений устанавливается по значению графы 3 таблицы 4.</w:t>
      </w:r>
    </w:p>
    <w:bookmarkEnd w:id="22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w:t>
            </w:r>
          </w:p>
        </w:tc>
      </w:tr>
    </w:tbl>
    <w:bookmarkStart w:name="z315" w:id="229"/>
    <w:p>
      <w:pPr>
        <w:spacing w:after="0"/>
        <w:ind w:left="0"/>
        <w:jc w:val="left"/>
      </w:pPr>
      <w:r>
        <w:rPr>
          <w:rFonts w:ascii="Times New Roman"/>
          <w:b/>
          <w:i w:val="false"/>
          <w:color w:val="000000"/>
        </w:rPr>
        <w:t xml:space="preserve"> Перечень сообщений общего процесса</w:t>
      </w:r>
    </w:p>
    <w:bookmarkEnd w:id="2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Структура электронного документа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P.SS.01.MSG.001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свидетельствах для включения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свидетельствах о государственной регистрации продукции (R.SM.SS.01.001)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P.SS.01.MSG.002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свидетельствах для изменения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свидетельствах о государственной регистрации продукции (R.SM.SS.01.001)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P.SS.01.MSG.003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свидетельствах для исключения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свидетельствах о государственной регистрации продукции (R.SM.SS.01.001)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P.SS.01.MSG.004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результатах обработки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P.SS.01.MSG.005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даты и времени обновления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актуализации общего ресурса (R.007)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P.SS.01.MSG.006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обновления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актуализации общего ресурса (R.007)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P.SS.01.MSG.007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актуализации общего ресурса (R.007)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P.SS.01.MSG.008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из единого реестра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свидетельствах о государственной регистрации продукции (R.SM.SS.01.001)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P.SS.01.MSG.009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отсутствии сведений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P.SS.01.MSG.010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изменений сведений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актуализации общего ресурса (R.007)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P.SS.01.MSG.011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изменения сведений из единого реестра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свидетельствах о государственной регистрации продукции (R.SM.SS.01.001)</w:t>
            </w:r>
          </w:p>
        </w:tc>
      </w:tr>
    </w:tbl>
    <w:bookmarkStart w:name="z316" w:id="230"/>
    <w:p>
      <w:pPr>
        <w:spacing w:after="0"/>
        <w:ind w:left="0"/>
        <w:jc w:val="left"/>
      </w:pPr>
      <w:r>
        <w:rPr>
          <w:rFonts w:ascii="Times New Roman"/>
          <w:b/>
          <w:i w:val="false"/>
          <w:color w:val="000000"/>
        </w:rPr>
        <w:t xml:space="preserve"> VII. Описание транзакций общего процесса</w:t>
      </w:r>
    </w:p>
    <w:bookmarkEnd w:id="230"/>
    <w:bookmarkStart w:name="z317" w:id="231"/>
    <w:p>
      <w:pPr>
        <w:spacing w:after="0"/>
        <w:ind w:left="0"/>
        <w:jc w:val="left"/>
      </w:pPr>
      <w:r>
        <w:rPr>
          <w:rFonts w:ascii="Times New Roman"/>
          <w:b/>
          <w:i w:val="false"/>
          <w:color w:val="000000"/>
        </w:rPr>
        <w:t xml:space="preserve"> 1. Транзакция общего процесса "Включение сведений в единый реестр" (P.SS.01.TRN.001)</w:t>
      </w:r>
    </w:p>
    <w:bookmarkEnd w:id="231"/>
    <w:bookmarkStart w:name="z318" w:id="232"/>
    <w:p>
      <w:pPr>
        <w:spacing w:after="0"/>
        <w:ind w:left="0"/>
        <w:jc w:val="both"/>
      </w:pPr>
      <w:r>
        <w:rPr>
          <w:rFonts w:ascii="Times New Roman"/>
          <w:b w:val="false"/>
          <w:i w:val="false"/>
          <w:color w:val="000000"/>
          <w:sz w:val="28"/>
        </w:rPr>
        <w:t>
      15. Транзакция общего процесса "Включение сведений в единый реестр" (P.SS.01.TRN.001) выполняется для передачи инициатором респонденту сведений о свидетельствах для включения в единый реестр. Схема выполнения указанной транзакции общего процесса представлена на рисунке 4. Параметры транзакции общего процесса приведены в таблице 5.</w:t>
      </w:r>
    </w:p>
    <w:bookmarkEnd w:id="232"/>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320" w:id="233"/>
    <w:p>
      <w:pPr>
        <w:spacing w:after="0"/>
        <w:ind w:left="0"/>
        <w:jc w:val="both"/>
      </w:pPr>
      <w:r>
        <w:rPr>
          <w:rFonts w:ascii="Times New Roman"/>
          <w:b w:val="false"/>
          <w:i w:val="false"/>
          <w:color w:val="000000"/>
          <w:sz w:val="28"/>
        </w:rPr>
        <w:t>
      Рис. 4. Схема выполнения транзакции общего процесса "Включение сведений в единый реестр" (P.SS.01.TRN.001)</w:t>
      </w:r>
    </w:p>
    <w:bookmarkEnd w:id="23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w:t>
            </w:r>
          </w:p>
        </w:tc>
      </w:tr>
    </w:tbl>
    <w:bookmarkStart w:name="z322" w:id="234"/>
    <w:p>
      <w:pPr>
        <w:spacing w:after="0"/>
        <w:ind w:left="0"/>
        <w:jc w:val="left"/>
      </w:pPr>
      <w:r>
        <w:rPr>
          <w:rFonts w:ascii="Times New Roman"/>
          <w:b/>
          <w:i w:val="false"/>
          <w:color w:val="000000"/>
        </w:rPr>
        <w:t xml:space="preserve"> Описание транзакции общего процесса "Включение сведений в единый реестр" (P.SS.01.TRN.001)</w:t>
      </w:r>
    </w:p>
    <w:bookmarkEnd w:id="2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P.SS.01.TRN.001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включение сведений в единый реестр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 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сведений для включения в единый реестр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для включения в единый реестр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свидетельствах (P.SS.01.BEN.001): сведения включены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часа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свидетельствах для включения (P.SS.01.MSG.001)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результатах обработки (P.SS.01.MSG.004)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3" w:id="235"/>
          <w:p>
            <w:pPr>
              <w:spacing w:after="20"/>
              <w:ind w:left="20"/>
              <w:jc w:val="both"/>
            </w:pPr>
            <w:r>
              <w:rPr>
                <w:rFonts w:ascii="Times New Roman"/>
                <w:b w:val="false"/>
                <w:i w:val="false"/>
                <w:color w:val="000000"/>
                <w:sz w:val="20"/>
              </w:rPr>
              <w:t>
нет (за исключением случаев, если применение ЭЦП при осуществлении информационного взаимодействия в рамках настоящего общего процесса предусмотрено соответствующим решением Коллегии Комиссии) – для P.SS.01.MSG.001</w:t>
            </w:r>
          </w:p>
          <w:bookmarkEnd w:id="235"/>
          <w:p>
            <w:pPr>
              <w:spacing w:after="20"/>
              <w:ind w:left="20"/>
              <w:jc w:val="both"/>
            </w:pPr>
            <w:r>
              <w:rPr>
                <w:rFonts w:ascii="Times New Roman"/>
                <w:b w:val="false"/>
                <w:i w:val="false"/>
                <w:color w:val="000000"/>
                <w:sz w:val="20"/>
              </w:rPr>
              <w:t>
нет – для P.SS.01.MSG.004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324" w:id="236"/>
    <w:p>
      <w:pPr>
        <w:spacing w:after="0"/>
        <w:ind w:left="0"/>
        <w:jc w:val="left"/>
      </w:pPr>
      <w:r>
        <w:rPr>
          <w:rFonts w:ascii="Times New Roman"/>
          <w:b/>
          <w:i w:val="false"/>
          <w:color w:val="000000"/>
        </w:rPr>
        <w:t xml:space="preserve"> 2. Транзакция общего процесса "Изменение сведений в едином реестре" (P.SS.01.TRN.002)</w:t>
      </w:r>
    </w:p>
    <w:bookmarkEnd w:id="236"/>
    <w:bookmarkStart w:name="z325" w:id="237"/>
    <w:p>
      <w:pPr>
        <w:spacing w:after="0"/>
        <w:ind w:left="0"/>
        <w:jc w:val="both"/>
      </w:pPr>
      <w:r>
        <w:rPr>
          <w:rFonts w:ascii="Times New Roman"/>
          <w:b w:val="false"/>
          <w:i w:val="false"/>
          <w:color w:val="000000"/>
          <w:sz w:val="28"/>
        </w:rPr>
        <w:t>
      16. Транзакция общего процесса "Изменение сведений в едином реестре" (P.SS.01.TRN.002) выполняется для передачи инициатором респонденту сведений о свидетельствах для изменения в едином реестре. Схема выполнения указанной транзакции общего процесса представлена на рисунке 5. Параметры транзакции общего процесса приведены в таблице 6.</w:t>
      </w:r>
    </w:p>
    <w:bookmarkEnd w:id="237"/>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327" w:id="238"/>
    <w:p>
      <w:pPr>
        <w:spacing w:after="0"/>
        <w:ind w:left="0"/>
        <w:jc w:val="both"/>
      </w:pPr>
      <w:r>
        <w:rPr>
          <w:rFonts w:ascii="Times New Roman"/>
          <w:b w:val="false"/>
          <w:i w:val="false"/>
          <w:color w:val="000000"/>
          <w:sz w:val="28"/>
        </w:rPr>
        <w:t>
      Рис. 5. Схема выполнения транзакции общего процесса "Изменение сведений в едином реестре" (P.SS.01.TRN.002)</w:t>
      </w:r>
    </w:p>
    <w:bookmarkEnd w:id="23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6</w:t>
            </w:r>
          </w:p>
        </w:tc>
      </w:tr>
    </w:tbl>
    <w:bookmarkStart w:name="z329" w:id="239"/>
    <w:p>
      <w:pPr>
        <w:spacing w:after="0"/>
        <w:ind w:left="0"/>
        <w:jc w:val="left"/>
      </w:pPr>
      <w:r>
        <w:rPr>
          <w:rFonts w:ascii="Times New Roman"/>
          <w:b/>
          <w:i w:val="false"/>
          <w:color w:val="000000"/>
        </w:rPr>
        <w:t xml:space="preserve"> Описание транзакции общего процесса "Изменение сведений в едином реестре" (P.SS.01.TRN.002)</w:t>
      </w:r>
    </w:p>
    <w:bookmarkEnd w:id="2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P.SS.01.TRN.002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изменение сведений в едином реестре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 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сведений для изменения в едином реестре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для изменения в едином реестре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свидетельствах (P.SS.01.BEN.001): сведения изменены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часа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свидетельствах для изменения (P.SS.01.MSG.002)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результатах обработки (P.SS.01.MSG.004)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0" w:id="240"/>
          <w:p>
            <w:pPr>
              <w:spacing w:after="20"/>
              <w:ind w:left="20"/>
              <w:jc w:val="both"/>
            </w:pPr>
            <w:r>
              <w:rPr>
                <w:rFonts w:ascii="Times New Roman"/>
                <w:b w:val="false"/>
                <w:i w:val="false"/>
                <w:color w:val="000000"/>
                <w:sz w:val="20"/>
              </w:rPr>
              <w:t>
нет (за исключением случаев, если применение ЭЦП при осуществлении информационного взаимодействия в рамках настоящего общего процесса предусмотрено соответствующим решением Коллегии Комиссии) – для P.SS.01.MSG.002</w:t>
            </w:r>
          </w:p>
          <w:bookmarkEnd w:id="240"/>
          <w:p>
            <w:pPr>
              <w:spacing w:after="20"/>
              <w:ind w:left="20"/>
              <w:jc w:val="both"/>
            </w:pPr>
            <w:r>
              <w:rPr>
                <w:rFonts w:ascii="Times New Roman"/>
                <w:b w:val="false"/>
                <w:i w:val="false"/>
                <w:color w:val="000000"/>
                <w:sz w:val="20"/>
              </w:rPr>
              <w:t>
нет – для P.SS.01.MSG.004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331" w:id="241"/>
    <w:p>
      <w:pPr>
        <w:spacing w:after="0"/>
        <w:ind w:left="0"/>
        <w:jc w:val="left"/>
      </w:pPr>
      <w:r>
        <w:rPr>
          <w:rFonts w:ascii="Times New Roman"/>
          <w:b/>
          <w:i w:val="false"/>
          <w:color w:val="000000"/>
        </w:rPr>
        <w:t xml:space="preserve"> 3. Транзакция общего процесса "Исключение сведений из единого реестра" (P.SS.01.TRN.003)</w:t>
      </w:r>
    </w:p>
    <w:bookmarkEnd w:id="241"/>
    <w:bookmarkStart w:name="z332" w:id="242"/>
    <w:p>
      <w:pPr>
        <w:spacing w:after="0"/>
        <w:ind w:left="0"/>
        <w:jc w:val="both"/>
      </w:pPr>
      <w:r>
        <w:rPr>
          <w:rFonts w:ascii="Times New Roman"/>
          <w:b w:val="false"/>
          <w:i w:val="false"/>
          <w:color w:val="000000"/>
          <w:sz w:val="28"/>
        </w:rPr>
        <w:t>
      17. Транзакция общего процесса "Исключение сведений из единого реестра" (P.SS.01.TRN.003) выполняется для передачи инициатором респонденту сведений о свидетельствах для исключения из единого реестра. Схема выполнения указанной транзакции общего процесса представлена на рисунке 6. Параметры транзакции общего процесса приведены в таблице 7.</w:t>
      </w:r>
    </w:p>
    <w:bookmarkEnd w:id="242"/>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334" w:id="243"/>
    <w:p>
      <w:pPr>
        <w:spacing w:after="0"/>
        <w:ind w:left="0"/>
        <w:jc w:val="both"/>
      </w:pPr>
      <w:r>
        <w:rPr>
          <w:rFonts w:ascii="Times New Roman"/>
          <w:b w:val="false"/>
          <w:i w:val="false"/>
          <w:color w:val="000000"/>
          <w:sz w:val="28"/>
        </w:rPr>
        <w:t>
      Рис. 6. Схема выполнения транзакции общего процесса "Исключение сведений из единого реестра" (P.SS.01.TRN.003)</w:t>
      </w:r>
    </w:p>
    <w:bookmarkEnd w:id="24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7</w:t>
            </w:r>
          </w:p>
        </w:tc>
      </w:tr>
    </w:tbl>
    <w:bookmarkStart w:name="z336" w:id="244"/>
    <w:p>
      <w:pPr>
        <w:spacing w:after="0"/>
        <w:ind w:left="0"/>
        <w:jc w:val="left"/>
      </w:pPr>
      <w:r>
        <w:rPr>
          <w:rFonts w:ascii="Times New Roman"/>
          <w:b/>
          <w:i w:val="false"/>
          <w:color w:val="000000"/>
        </w:rPr>
        <w:t xml:space="preserve"> Описание транзакции общего процесса "Исключение сведений из единого реестра" (P.SS.01.TRN.003)</w:t>
      </w:r>
    </w:p>
    <w:bookmarkEnd w:id="2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P.SS.01.TRN.003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исключение сведений из единого реестра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 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сведений для исключения из единого реестра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для исключения из единого реестра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свидетельствах (P.SS.01.BEN.001): сведения исключены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часа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свидетельствах для исключения (P.SS.01.MSG.003)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результатах обработки (P.SS.01.MSG.004)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7" w:id="245"/>
          <w:p>
            <w:pPr>
              <w:spacing w:after="20"/>
              <w:ind w:left="20"/>
              <w:jc w:val="both"/>
            </w:pPr>
            <w:r>
              <w:rPr>
                <w:rFonts w:ascii="Times New Roman"/>
                <w:b w:val="false"/>
                <w:i w:val="false"/>
                <w:color w:val="000000"/>
                <w:sz w:val="20"/>
              </w:rPr>
              <w:t>
нет (за исключением случаев, если применение ЭЦП при осуществлении информационного взаимодействия в рамках настоящего общего процесса предусмотрено соответствующим решением Коллегии Комиссии) – для P.SS.01.MSG.003</w:t>
            </w:r>
          </w:p>
          <w:bookmarkEnd w:id="245"/>
          <w:p>
            <w:pPr>
              <w:spacing w:after="20"/>
              <w:ind w:left="20"/>
              <w:jc w:val="both"/>
            </w:pPr>
            <w:r>
              <w:rPr>
                <w:rFonts w:ascii="Times New Roman"/>
                <w:b w:val="false"/>
                <w:i w:val="false"/>
                <w:color w:val="000000"/>
                <w:sz w:val="20"/>
              </w:rPr>
              <w:t>
нет – для P.SS.01.MSG.004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338" w:id="246"/>
    <w:p>
      <w:pPr>
        <w:spacing w:after="0"/>
        <w:ind w:left="0"/>
        <w:jc w:val="left"/>
      </w:pPr>
      <w:r>
        <w:rPr>
          <w:rFonts w:ascii="Times New Roman"/>
          <w:b/>
          <w:i w:val="false"/>
          <w:color w:val="000000"/>
        </w:rPr>
        <w:t xml:space="preserve"> 4. Транзакция общего процесса "Получение информации о дате и времени обновления единого реестра" (P.SS.01.TRN.004)</w:t>
      </w:r>
    </w:p>
    <w:bookmarkEnd w:id="246"/>
    <w:bookmarkStart w:name="z339" w:id="247"/>
    <w:p>
      <w:pPr>
        <w:spacing w:after="0"/>
        <w:ind w:left="0"/>
        <w:jc w:val="both"/>
      </w:pPr>
      <w:r>
        <w:rPr>
          <w:rFonts w:ascii="Times New Roman"/>
          <w:b w:val="false"/>
          <w:i w:val="false"/>
          <w:color w:val="000000"/>
          <w:sz w:val="28"/>
        </w:rPr>
        <w:t>
      18. Транзакция общего процесса "Получение информации о дате и времени обновления единого реестра" (P.SS.01.TRN.004) выполняется для получения инициатором от респондента информации о состоянии (дате и времени последнего обновления) сведений о свидетельствах, содержащихся в едином реестре, по запросу. Схема выполнения указанной транзакции общего процесса представлена на рисунке 7. Параметры транзакции общего процесса приведены в таблице 8.</w:t>
      </w:r>
    </w:p>
    <w:bookmarkEnd w:id="247"/>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341" w:id="248"/>
    <w:p>
      <w:pPr>
        <w:spacing w:after="0"/>
        <w:ind w:left="0"/>
        <w:jc w:val="both"/>
      </w:pPr>
      <w:r>
        <w:rPr>
          <w:rFonts w:ascii="Times New Roman"/>
          <w:b w:val="false"/>
          <w:i w:val="false"/>
          <w:color w:val="000000"/>
          <w:sz w:val="28"/>
        </w:rPr>
        <w:t>
      Рис. 7. Схема выполнения транзакции общего процесса "Получение информации о дате и времени обновления единого реестра" (P.SS.01.TRN.004)</w:t>
      </w:r>
    </w:p>
    <w:bookmarkEnd w:id="24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8</w:t>
            </w:r>
          </w:p>
        </w:tc>
      </w:tr>
    </w:tbl>
    <w:bookmarkStart w:name="z343" w:id="249"/>
    <w:p>
      <w:pPr>
        <w:spacing w:after="0"/>
        <w:ind w:left="0"/>
        <w:jc w:val="left"/>
      </w:pPr>
      <w:r>
        <w:rPr>
          <w:rFonts w:ascii="Times New Roman"/>
          <w:b/>
          <w:i w:val="false"/>
          <w:color w:val="000000"/>
        </w:rPr>
        <w:t xml:space="preserve"> Описание транзакции общего процесса "Получение информации о дате и времени обновления единого реестра" (P.SS.01.TRN.004)</w:t>
      </w:r>
    </w:p>
    <w:bookmarkEnd w:id="2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P.SS.01.TRN.004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информации о дате и времени обновления единого реестра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вопрос / 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информации о дате и времени обновления единого реестра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запроса и представление информации о дате и времени обновления единого реестра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свидетельствах (P.SS.01.BEN.001): информация о дате и времени обновления сведений направлена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часа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даты и времени обновления (P.SS.01.MSG.005)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обновления (P.SS.01.MSG.006)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344" w:id="250"/>
    <w:p>
      <w:pPr>
        <w:spacing w:after="0"/>
        <w:ind w:left="0"/>
        <w:jc w:val="left"/>
      </w:pPr>
      <w:r>
        <w:rPr>
          <w:rFonts w:ascii="Times New Roman"/>
          <w:b/>
          <w:i w:val="false"/>
          <w:color w:val="000000"/>
        </w:rPr>
        <w:t xml:space="preserve"> 5. Транзакция общего процесса "Получение сведений из единого реестра" (P.SS.01.TRN.005)</w:t>
      </w:r>
    </w:p>
    <w:bookmarkEnd w:id="250"/>
    <w:bookmarkStart w:name="z345" w:id="251"/>
    <w:p>
      <w:pPr>
        <w:spacing w:after="0"/>
        <w:ind w:left="0"/>
        <w:jc w:val="both"/>
      </w:pPr>
      <w:r>
        <w:rPr>
          <w:rFonts w:ascii="Times New Roman"/>
          <w:b w:val="false"/>
          <w:i w:val="false"/>
          <w:color w:val="000000"/>
          <w:sz w:val="28"/>
        </w:rPr>
        <w:t>
      19. Транзакция общего процесса "Получение сведений из единого реестра" (P.SS.01.TRN.005) выполняется для получения инициатором от респондента сведений из единого реестра по запросу. Схема выполнения указанной транзакции общего процесса представлена на рисунке 8. Параметры транзакции общего процесса приведены в таблице 9.</w:t>
      </w:r>
    </w:p>
    <w:bookmarkEnd w:id="25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347" w:id="252"/>
    <w:p>
      <w:pPr>
        <w:spacing w:after="0"/>
        <w:ind w:left="0"/>
        <w:jc w:val="both"/>
      </w:pPr>
      <w:r>
        <w:rPr>
          <w:rFonts w:ascii="Times New Roman"/>
          <w:b w:val="false"/>
          <w:i w:val="false"/>
          <w:color w:val="000000"/>
          <w:sz w:val="28"/>
        </w:rPr>
        <w:t>
      Рис. 8. Схема выполнения транзакции общего процесса "Получение сведений из единого реестра" (P.SS.01.TRN.005)</w:t>
      </w:r>
    </w:p>
    <w:bookmarkEnd w:id="25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9</w:t>
            </w:r>
          </w:p>
        </w:tc>
      </w:tr>
    </w:tbl>
    <w:bookmarkStart w:name="z349" w:id="253"/>
    <w:p>
      <w:pPr>
        <w:spacing w:after="0"/>
        <w:ind w:left="0"/>
        <w:jc w:val="left"/>
      </w:pPr>
      <w:r>
        <w:rPr>
          <w:rFonts w:ascii="Times New Roman"/>
          <w:b/>
          <w:i w:val="false"/>
          <w:color w:val="000000"/>
        </w:rPr>
        <w:t xml:space="preserve"> Описание транзакции общего процесса "Получение сведений из единого реестра" (P.SS.01.TRN.005)</w:t>
      </w:r>
    </w:p>
    <w:bookmarkEnd w:id="2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P.SS.01.TRN.005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сведений из единого реестра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 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из единого реестра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запроса и представление сведений из единого реестра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0" w:id="254"/>
          <w:p>
            <w:pPr>
              <w:spacing w:after="20"/>
              <w:ind w:left="20"/>
              <w:jc w:val="both"/>
            </w:pPr>
            <w:r>
              <w:rPr>
                <w:rFonts w:ascii="Times New Roman"/>
                <w:b w:val="false"/>
                <w:i w:val="false"/>
                <w:color w:val="000000"/>
                <w:sz w:val="20"/>
              </w:rPr>
              <w:t>
сведения о свидетельствах (P.SS.01.BEN.001): сведения отсутствуют;</w:t>
            </w:r>
          </w:p>
          <w:bookmarkEnd w:id="254"/>
          <w:p>
            <w:pPr>
              <w:spacing w:after="20"/>
              <w:ind w:left="20"/>
              <w:jc w:val="both"/>
            </w:pPr>
            <w:r>
              <w:rPr>
                <w:rFonts w:ascii="Times New Roman"/>
                <w:b w:val="false"/>
                <w:i w:val="false"/>
                <w:color w:val="000000"/>
                <w:sz w:val="20"/>
              </w:rPr>
              <w:t xml:space="preserve">
сведения о свидетельствах (P.SS.01.BEN.001): сведения направлены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часа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(P.SS.01.MSG.007)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1" w:id="255"/>
          <w:p>
            <w:pPr>
              <w:spacing w:after="20"/>
              <w:ind w:left="20"/>
              <w:jc w:val="both"/>
            </w:pPr>
            <w:r>
              <w:rPr>
                <w:rFonts w:ascii="Times New Roman"/>
                <w:b w:val="false"/>
                <w:i w:val="false"/>
                <w:color w:val="000000"/>
                <w:sz w:val="20"/>
              </w:rPr>
              <w:t>
уведомление об отсутствии сведений (P.SS.01.MSG.009)</w:t>
            </w:r>
          </w:p>
          <w:bookmarkEnd w:id="255"/>
          <w:p>
            <w:pPr>
              <w:spacing w:after="20"/>
              <w:ind w:left="20"/>
              <w:jc w:val="both"/>
            </w:pPr>
            <w:r>
              <w:rPr>
                <w:rFonts w:ascii="Times New Roman"/>
                <w:b w:val="false"/>
                <w:i w:val="false"/>
                <w:color w:val="000000"/>
                <w:sz w:val="20"/>
              </w:rPr>
              <w:t>
сведения из единого реестра (P.SS.01.MSG.008)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352" w:id="256"/>
    <w:p>
      <w:pPr>
        <w:spacing w:after="0"/>
        <w:ind w:left="0"/>
        <w:jc w:val="left"/>
      </w:pPr>
      <w:r>
        <w:rPr>
          <w:rFonts w:ascii="Times New Roman"/>
          <w:b/>
          <w:i w:val="false"/>
          <w:color w:val="000000"/>
        </w:rPr>
        <w:t xml:space="preserve"> 6. Транзакция общего процесса "Получение изменений сведений из единого реестра" (P.SS.01.TRN.006)</w:t>
      </w:r>
    </w:p>
    <w:bookmarkEnd w:id="256"/>
    <w:bookmarkStart w:name="z353" w:id="257"/>
    <w:p>
      <w:pPr>
        <w:spacing w:after="0"/>
        <w:ind w:left="0"/>
        <w:jc w:val="both"/>
      </w:pPr>
      <w:r>
        <w:rPr>
          <w:rFonts w:ascii="Times New Roman"/>
          <w:b w:val="false"/>
          <w:i w:val="false"/>
          <w:color w:val="000000"/>
          <w:sz w:val="28"/>
        </w:rPr>
        <w:t>
      20. Транзакция общего процесса "Получение изменений сведений из единого реестра" (P.SS.01.TRN.006) выполняется для получения инициатором от респондента изменений сведений из единого реестра по запросу. Схема выполнения указанной транзакции общего процесса представлена на рисунке 9. Параметры транзакции общего процесса приведены в таблице 10.</w:t>
      </w:r>
    </w:p>
    <w:bookmarkEnd w:id="257"/>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355" w:id="258"/>
    <w:p>
      <w:pPr>
        <w:spacing w:after="0"/>
        <w:ind w:left="0"/>
        <w:jc w:val="both"/>
      </w:pPr>
      <w:r>
        <w:rPr>
          <w:rFonts w:ascii="Times New Roman"/>
          <w:b w:val="false"/>
          <w:i w:val="false"/>
          <w:color w:val="000000"/>
          <w:sz w:val="28"/>
        </w:rPr>
        <w:t>
      Рис. 9. Схема выполнения транзакции общего процесса "Получение изменений сведений из единого реестра" (P.SS.01.TRN.006)</w:t>
      </w:r>
    </w:p>
    <w:bookmarkEnd w:id="25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10</w:t>
            </w:r>
          </w:p>
        </w:tc>
      </w:tr>
    </w:tbl>
    <w:bookmarkStart w:name="z357" w:id="259"/>
    <w:p>
      <w:pPr>
        <w:spacing w:after="0"/>
        <w:ind w:left="0"/>
        <w:jc w:val="left"/>
      </w:pPr>
      <w:r>
        <w:rPr>
          <w:rFonts w:ascii="Times New Roman"/>
          <w:b/>
          <w:i w:val="false"/>
          <w:color w:val="000000"/>
        </w:rPr>
        <w:t xml:space="preserve"> Описание транзакции общего процесса "Получение изменений сведений из единого реестра" (P.SS.01.TRN.006)</w:t>
      </w:r>
    </w:p>
    <w:bookmarkEnd w:id="2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P.SS.01.TRN.006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изменений сведений из единого реестра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 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изменений сведений из единого реестра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запроса и представление изменений сведений из единого реестра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8" w:id="260"/>
          <w:p>
            <w:pPr>
              <w:spacing w:after="20"/>
              <w:ind w:left="20"/>
              <w:jc w:val="both"/>
            </w:pPr>
            <w:r>
              <w:rPr>
                <w:rFonts w:ascii="Times New Roman"/>
                <w:b w:val="false"/>
                <w:i w:val="false"/>
                <w:color w:val="000000"/>
                <w:sz w:val="20"/>
              </w:rPr>
              <w:t>
сведения о свидетельствах (P.SS.01.BEN.001): изменения сведений отсутствуют;</w:t>
            </w:r>
          </w:p>
          <w:bookmarkEnd w:id="260"/>
          <w:p>
            <w:pPr>
              <w:spacing w:after="20"/>
              <w:ind w:left="20"/>
              <w:jc w:val="both"/>
            </w:pPr>
            <w:r>
              <w:rPr>
                <w:rFonts w:ascii="Times New Roman"/>
                <w:b w:val="false"/>
                <w:i w:val="false"/>
                <w:color w:val="000000"/>
                <w:sz w:val="20"/>
              </w:rPr>
              <w:t>
сведения о свидетельствах (P.SS.01.BEN.001): изменения сведений направлены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часа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изменений сведений (P.SS.01.MSG.010)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9" w:id="261"/>
          <w:p>
            <w:pPr>
              <w:spacing w:after="20"/>
              <w:ind w:left="20"/>
              <w:jc w:val="both"/>
            </w:pPr>
            <w:r>
              <w:rPr>
                <w:rFonts w:ascii="Times New Roman"/>
                <w:b w:val="false"/>
                <w:i w:val="false"/>
                <w:color w:val="000000"/>
                <w:sz w:val="20"/>
              </w:rPr>
              <w:t>
уведомление об отсутствии сведений (P.SS.01.MSG.009)</w:t>
            </w:r>
          </w:p>
          <w:bookmarkEnd w:id="261"/>
          <w:p>
            <w:pPr>
              <w:spacing w:after="20"/>
              <w:ind w:left="20"/>
              <w:jc w:val="both"/>
            </w:pPr>
            <w:r>
              <w:rPr>
                <w:rFonts w:ascii="Times New Roman"/>
                <w:b w:val="false"/>
                <w:i w:val="false"/>
                <w:color w:val="000000"/>
                <w:sz w:val="20"/>
              </w:rPr>
              <w:t>
изменения сведений из единого реестра (P.SS.01.MSG.011)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360" w:id="262"/>
    <w:p>
      <w:pPr>
        <w:spacing w:after="0"/>
        <w:ind w:left="0"/>
        <w:jc w:val="left"/>
      </w:pPr>
      <w:r>
        <w:rPr>
          <w:rFonts w:ascii="Times New Roman"/>
          <w:b/>
          <w:i w:val="false"/>
          <w:color w:val="000000"/>
        </w:rPr>
        <w:t xml:space="preserve"> VIII. Порядок действий в нештатных ситуациях</w:t>
      </w:r>
    </w:p>
    <w:bookmarkEnd w:id="262"/>
    <w:bookmarkStart w:name="z361" w:id="263"/>
    <w:p>
      <w:pPr>
        <w:spacing w:after="0"/>
        <w:ind w:left="0"/>
        <w:jc w:val="both"/>
      </w:pPr>
      <w:r>
        <w:rPr>
          <w:rFonts w:ascii="Times New Roman"/>
          <w:b w:val="false"/>
          <w:i w:val="false"/>
          <w:color w:val="000000"/>
          <w:sz w:val="28"/>
        </w:rPr>
        <w:t>
      21. При информационном взаимодействии в рамках общего процесса вероятны нештатные ситуации, когда обработка данных не может быть произведена в обычном режиме. Нештатные ситуации возникают при технических сбоях, истечении времени ожидания и в иных случаях. Для получения участником общего процесса комментариев о причинах возникновения нештатной ситуации и рекомендаций по ее разрешению предусмотрена возможность направления соответствующего запроса в службу поддержки интегрированной информационной системы Союза. Общие рекомендации по разрешению нештатной ситуации приведены в таблице 11.</w:t>
      </w:r>
    </w:p>
    <w:bookmarkEnd w:id="263"/>
    <w:bookmarkStart w:name="z362" w:id="264"/>
    <w:p>
      <w:pPr>
        <w:spacing w:after="0"/>
        <w:ind w:left="0"/>
        <w:jc w:val="both"/>
      </w:pPr>
      <w:r>
        <w:rPr>
          <w:rFonts w:ascii="Times New Roman"/>
          <w:b w:val="false"/>
          <w:i w:val="false"/>
          <w:color w:val="000000"/>
          <w:sz w:val="28"/>
        </w:rPr>
        <w:t>
      22. Уполномоченный орган проводит проверку сообщения, в связи с которым получено уведомление об ошибке, на соответствие Описанию форматов и структур электронных документов и сведений и требованиям к контролю сообщений, указанным в разделе IX настоящего Регламента. В случае если выявлено несоответствие указанным требованиям, уполномоченный орган принимает все необходимые меры для устранения выявленной ошибки. В случае если несоответствий не выявлено, уполномоченный орган направляет сообщение с описанием этой нештатной ситуации в службу поддержки интегрированной информационной системы Союза.</w:t>
      </w:r>
    </w:p>
    <w:bookmarkEnd w:id="26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11</w:t>
            </w:r>
          </w:p>
        </w:tc>
      </w:tr>
    </w:tbl>
    <w:bookmarkStart w:name="z364" w:id="265"/>
    <w:p>
      <w:pPr>
        <w:spacing w:after="0"/>
        <w:ind w:left="0"/>
        <w:jc w:val="left"/>
      </w:pPr>
      <w:r>
        <w:rPr>
          <w:rFonts w:ascii="Times New Roman"/>
          <w:b/>
          <w:i w:val="false"/>
          <w:color w:val="000000"/>
        </w:rPr>
        <w:t xml:space="preserve"> Действия в нештатных ситуациях</w:t>
      </w:r>
    </w:p>
    <w:bookmarkEnd w:id="26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нештатной ситуации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нештатной ситуации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Причины нештатной ситуации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5" w:id="266"/>
          <w:p>
            <w:pPr>
              <w:spacing w:after="20"/>
              <w:ind w:left="20"/>
              <w:jc w:val="both"/>
            </w:pPr>
            <w:r>
              <w:rPr>
                <w:rFonts w:ascii="Times New Roman"/>
                <w:b w:val="false"/>
                <w:i w:val="false"/>
                <w:color w:val="000000"/>
                <w:sz w:val="20"/>
              </w:rPr>
              <w:t>
Описание действий</w:t>
            </w:r>
          </w:p>
          <w:bookmarkEnd w:id="266"/>
          <w:p>
            <w:pPr>
              <w:spacing w:after="20"/>
              <w:ind w:left="20"/>
              <w:jc w:val="both"/>
            </w:pPr>
            <w:r>
              <w:rPr>
                <w:rFonts w:ascii="Times New Roman"/>
                <w:b w:val="false"/>
                <w:i w:val="false"/>
                <w:color w:val="000000"/>
                <w:sz w:val="20"/>
              </w:rPr>
              <w:t>
при возникновении нештатной ситуации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P.EXC.002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 двусторонней транзакции общего процесса не получил сообщение-ответ после истечения согласованного количества повторов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технические сбои в транспортной системе или системная ошибка программного обеспечения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необходимо направить запрос в службу технической поддержки национального сегмента, в котором было сформировано сообщение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P.EXC.004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 транзакции общего процесса получил уведомление об ошибке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синхронизированы справочники и классификаторы или не обновлены XML-схемы электронных документов (сведений)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инициатору транзакции общего процесса необходимо синхронизировать используемые справочники и классификаторы или обновить XML-схемы электронных документов (сведений). Если справочники и классификаторы синхронизированы, XML-схемы электронных документов (сведений) обновлены, необходимо направить запрос в службу поддержки принимающего участника</w:t>
            </w:r>
          </w:p>
        </w:tc>
      </w:tr>
    </w:tbl>
    <w:bookmarkStart w:name="z366" w:id="267"/>
    <w:p>
      <w:pPr>
        <w:spacing w:after="0"/>
        <w:ind w:left="0"/>
        <w:jc w:val="left"/>
      </w:pPr>
      <w:r>
        <w:rPr>
          <w:rFonts w:ascii="Times New Roman"/>
          <w:b/>
          <w:i w:val="false"/>
          <w:color w:val="000000"/>
        </w:rPr>
        <w:t xml:space="preserve"> IX. Требования к заполнению электронных документов и сведений</w:t>
      </w:r>
    </w:p>
    <w:bookmarkEnd w:id="267"/>
    <w:bookmarkStart w:name="z367" w:id="268"/>
    <w:p>
      <w:pPr>
        <w:spacing w:after="0"/>
        <w:ind w:left="0"/>
        <w:jc w:val="both"/>
      </w:pPr>
      <w:r>
        <w:rPr>
          <w:rFonts w:ascii="Times New Roman"/>
          <w:b w:val="false"/>
          <w:i w:val="false"/>
          <w:color w:val="000000"/>
          <w:sz w:val="28"/>
        </w:rPr>
        <w:t>
      23. Требования к заполнению реквизитов электронных документов (сведений) "Сведения о свидетельствах о государственной регистрации продукции" (R.SM.SS.01.001), передаваемых в сообщении "Сведения о свидетельствах для включения" (P.SS.01.MSG.001), приведены в таблице 12.</w:t>
      </w:r>
    </w:p>
    <w:bookmarkEnd w:id="26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12</w:t>
            </w:r>
          </w:p>
        </w:tc>
      </w:tr>
    </w:tbl>
    <w:bookmarkStart w:name="z369" w:id="269"/>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"Сведения о свидетельствах о государственной регистрации продукции" (R.SM.SS.01.001), передаваемых в сообщении "Сведения о свидетельствах для включения" (P.SS.01.MSG.001)</w:t>
      </w:r>
    </w:p>
    <w:bookmarkEnd w:id="2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0" w:id="270"/>
          <w:p>
            <w:pPr>
              <w:spacing w:after="20"/>
              <w:ind w:left="20"/>
              <w:jc w:val="both"/>
            </w:pPr>
            <w:r>
              <w:rPr>
                <w:rFonts w:ascii="Times New Roman"/>
                <w:b w:val="false"/>
                <w:i w:val="false"/>
                <w:color w:val="000000"/>
                <w:sz w:val="20"/>
              </w:rPr>
              <w:t>
в сообщении передается ровно один экземпляр реквизита "Свидетельство о государственной регистрации продукции"</w:t>
            </w:r>
          </w:p>
          <w:bookmarkEnd w:id="270"/>
          <w:p>
            <w:pPr>
              <w:spacing w:after="20"/>
              <w:ind w:left="20"/>
              <w:jc w:val="both"/>
            </w:pPr>
            <w:r>
              <w:rPr>
                <w:rFonts w:ascii="Times New Roman"/>
                <w:b w:val="false"/>
                <w:i w:val="false"/>
                <w:color w:val="000000"/>
                <w:sz w:val="20"/>
              </w:rPr>
              <w:t>
(smcdo:RegistrationCertificateDetails)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"Начальная дата и время" (csdo:StartDateTime) в составе сложного реквизита "Технологические характеристики записи общего ресурса" (ccdo:ResourceItemStatusDetails) является обязательным для заполнения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"Конечная дата и время" (csdo:EndDateTime) в составе сложного реквизита "Технологические характеристики записи общего ресурса" (ccdo:ResourceItemStatusDetails)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1" w:id="271"/>
          <w:p>
            <w:pPr>
              <w:spacing w:after="20"/>
              <w:ind w:left="20"/>
              <w:jc w:val="both"/>
            </w:pPr>
            <w:r>
              <w:rPr>
                <w:rFonts w:ascii="Times New Roman"/>
                <w:b w:val="false"/>
                <w:i w:val="false"/>
                <w:color w:val="000000"/>
                <w:sz w:val="20"/>
              </w:rPr>
              <w:t>
значение реквизита "Регистрационный номер свидетельства"</w:t>
            </w:r>
          </w:p>
          <w:bookmarkEnd w:id="271"/>
          <w:p>
            <w:pPr>
              <w:spacing w:after="20"/>
              <w:ind w:left="20"/>
              <w:jc w:val="both"/>
            </w:pPr>
            <w:r>
              <w:rPr>
                <w:rFonts w:ascii="Times New Roman"/>
                <w:b w:val="false"/>
                <w:i w:val="false"/>
                <w:color w:val="000000"/>
                <w:sz w:val="20"/>
              </w:rPr>
              <w:t>
</w:t>
            </w:r>
            <w:r>
              <w:rPr>
                <w:rFonts w:ascii="Times New Roman"/>
                <w:b w:val="false"/>
                <w:i w:val="false"/>
                <w:color w:val="000000"/>
                <w:sz w:val="20"/>
              </w:rPr>
              <w:t>(smsdo:RegistrationCertificateId) в составе сложного реквизита "Свидетельство о государственной регистрации продукции"</w:t>
            </w:r>
          </w:p>
          <w:p>
            <w:pPr>
              <w:spacing w:after="20"/>
              <w:ind w:left="20"/>
              <w:jc w:val="both"/>
            </w:pPr>
            <w:r>
              <w:rPr>
                <w:rFonts w:ascii="Times New Roman"/>
                <w:b w:val="false"/>
                <w:i w:val="false"/>
                <w:color w:val="000000"/>
                <w:sz w:val="20"/>
              </w:rPr>
              <w:t>
(smcdo:RegistrationCertificateDetails) не должно совпадать ни с одной записью единого реестра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3" w:id="272"/>
          <w:p>
            <w:pPr>
              <w:spacing w:after="20"/>
              <w:ind w:left="20"/>
              <w:jc w:val="both"/>
            </w:pPr>
            <w:r>
              <w:rPr>
                <w:rFonts w:ascii="Times New Roman"/>
                <w:b w:val="false"/>
                <w:i w:val="false"/>
                <w:color w:val="000000"/>
                <w:sz w:val="20"/>
              </w:rPr>
              <w:t>
реквизиты "Уполномоченный орган государства-члена"</w:t>
            </w:r>
          </w:p>
          <w:bookmarkEnd w:id="272"/>
          <w:p>
            <w:pPr>
              <w:spacing w:after="20"/>
              <w:ind w:left="20"/>
              <w:jc w:val="both"/>
            </w:pPr>
            <w:r>
              <w:rPr>
                <w:rFonts w:ascii="Times New Roman"/>
                <w:b w:val="false"/>
                <w:i w:val="false"/>
                <w:color w:val="000000"/>
                <w:sz w:val="20"/>
              </w:rPr>
              <w:t>
</w:t>
            </w:r>
            <w:r>
              <w:rPr>
                <w:rFonts w:ascii="Times New Roman"/>
                <w:b w:val="false"/>
                <w:i w:val="false"/>
                <w:color w:val="000000"/>
                <w:sz w:val="20"/>
              </w:rPr>
              <w:t>(ccdo:UnifiedAuthorityDetails), "Дата документа" (csdo:DocCreationDate), "Дата начала срока действия документа" (csdo:DocStartDate), "Статус действия документа" (smcdo:DocStatusDetails), "Заявитель"</w:t>
            </w:r>
          </w:p>
          <w:p>
            <w:pPr>
              <w:spacing w:after="20"/>
              <w:ind w:left="20"/>
              <w:jc w:val="both"/>
            </w:pPr>
            <w:r>
              <w:rPr>
                <w:rFonts w:ascii="Times New Roman"/>
                <w:b w:val="false"/>
                <w:i w:val="false"/>
                <w:color w:val="000000"/>
                <w:sz w:val="20"/>
              </w:rPr>
              <w:t>
</w:t>
            </w:r>
            <w:r>
              <w:rPr>
                <w:rFonts w:ascii="Times New Roman"/>
                <w:b w:val="false"/>
                <w:i w:val="false"/>
                <w:color w:val="000000"/>
                <w:sz w:val="20"/>
              </w:rPr>
              <w:t>(smcdo:ApplicantDetails), "Продукция" (smcdo:ProductDetails), "Производитель (изготовитель)" (smcdo:ManufacturerDetails), "Наименование документа" (csdo:DocName), "Документ, содержащий информацию об исследованиях (испытаниях) подконтрольного товара"</w:t>
            </w:r>
          </w:p>
          <w:p>
            <w:pPr>
              <w:spacing w:after="20"/>
              <w:ind w:left="20"/>
              <w:jc w:val="both"/>
            </w:pPr>
            <w:r>
              <w:rPr>
                <w:rFonts w:ascii="Times New Roman"/>
                <w:b w:val="false"/>
                <w:i w:val="false"/>
                <w:color w:val="000000"/>
                <w:sz w:val="20"/>
              </w:rPr>
              <w:t>
</w:t>
            </w:r>
            <w:r>
              <w:rPr>
                <w:rFonts w:ascii="Times New Roman"/>
                <w:b w:val="false"/>
                <w:i w:val="false"/>
                <w:color w:val="000000"/>
                <w:sz w:val="20"/>
              </w:rPr>
              <w:t>(smcdo:ComplianceDocDetails), "Технологические характеристики записи общего ресурса" (ccdo:ResourceItemStatusDetails)</w:t>
            </w:r>
          </w:p>
          <w:p>
            <w:pPr>
              <w:spacing w:after="20"/>
              <w:ind w:left="20"/>
              <w:jc w:val="both"/>
            </w:pPr>
            <w:r>
              <w:rPr>
                <w:rFonts w:ascii="Times New Roman"/>
                <w:b w:val="false"/>
                <w:i w:val="false"/>
                <w:color w:val="000000"/>
                <w:sz w:val="20"/>
              </w:rPr>
              <w:t>
в составе сложного реквизита "Свидетельство о государственной регистрации продукции" (smcdo:RegistrationCertificateDetails)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включении справочника органов Евразийского экономического союза, органов государственной власти и управления государств – членов Евразийского экономического союза, а также уполномоченных ими организаций, в реестр нормативно-справочной информации Союза реквизит "Идентификатор уполномоченного органа" (csdo:AuthorityId) в составе сложного реквизита "Уполномоченный орган государства-члена" (ccdo:UnifiedAuthorityDetails) заполняется обязательно и его значение должно соответствовать коду органа государственной власти государства-члена либо уполномоченной им организации из указанного справочника. В ином случае должны быть заполнены реквизиты "Наименование уполномоченного органа" (csdo:AuthorityName) и "Код страны" (csdo:UnifiedCountryCode)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7" w:id="273"/>
          <w:p>
            <w:pPr>
              <w:spacing w:after="20"/>
              <w:ind w:left="20"/>
              <w:jc w:val="both"/>
            </w:pPr>
            <w:r>
              <w:rPr>
                <w:rFonts w:ascii="Times New Roman"/>
                <w:b w:val="false"/>
                <w:i w:val="false"/>
                <w:color w:val="000000"/>
                <w:sz w:val="20"/>
              </w:rPr>
              <w:t>
если реквизит "Код страны" (csdo:UnifiedCountryCode) заполнен, то его значение должно соответствовать коду страны из международного классификатора стран мира, содержащего перечень кодов и наименований стран мира в соответствии с ISO 3166-1, а значение атрибута "Идентификатор справочника (классификатора)"</w:t>
            </w:r>
          </w:p>
          <w:bookmarkEnd w:id="273"/>
          <w:p>
            <w:pPr>
              <w:spacing w:after="20"/>
              <w:ind w:left="20"/>
              <w:jc w:val="both"/>
            </w:pPr>
            <w:r>
              <w:rPr>
                <w:rFonts w:ascii="Times New Roman"/>
                <w:b w:val="false"/>
                <w:i w:val="false"/>
                <w:color w:val="000000"/>
                <w:sz w:val="20"/>
              </w:rPr>
              <w:t>
(атрибут codeListId) в его составе должно соответствовать значению кода указанного классификатора в реестре нормативно-справочной информации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реквизиты "Код статуса документа" (csdo:DocStatusCode) и "Начальная дата" (csdo:StartDate) в составе сложного реквизита "Статус действия документа" (smcdo:DocStatusDetails)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8" w:id="274"/>
          <w:p>
            <w:pPr>
              <w:spacing w:after="20"/>
              <w:ind w:left="20"/>
              <w:jc w:val="both"/>
            </w:pPr>
            <w:r>
              <w:rPr>
                <w:rFonts w:ascii="Times New Roman"/>
                <w:b w:val="false"/>
                <w:i w:val="false"/>
                <w:color w:val="000000"/>
                <w:sz w:val="20"/>
              </w:rPr>
              <w:t>
реквизит "Код статуса документа" (csdo:DocStatusCode) в составе сложного реквизита "Статус действия документа"</w:t>
            </w:r>
          </w:p>
          <w:bookmarkEnd w:id="274"/>
          <w:p>
            <w:pPr>
              <w:spacing w:after="20"/>
              <w:ind w:left="20"/>
              <w:jc w:val="both"/>
            </w:pPr>
            <w:r>
              <w:rPr>
                <w:rFonts w:ascii="Times New Roman"/>
                <w:b w:val="false"/>
                <w:i w:val="false"/>
                <w:color w:val="000000"/>
                <w:sz w:val="20"/>
              </w:rPr>
              <w:t>
</w:t>
            </w:r>
            <w:r>
              <w:rPr>
                <w:rFonts w:ascii="Times New Roman"/>
                <w:b w:val="false"/>
                <w:i w:val="false"/>
                <w:color w:val="000000"/>
                <w:sz w:val="20"/>
              </w:rPr>
              <w:t>(smcdo:DocStatusDetails) должен содержать одно из следующих значений:</w:t>
            </w:r>
          </w:p>
          <w:p>
            <w:pPr>
              <w:spacing w:after="20"/>
              <w:ind w:left="20"/>
              <w:jc w:val="both"/>
            </w:pPr>
            <w:r>
              <w:rPr>
                <w:rFonts w:ascii="Times New Roman"/>
                <w:b w:val="false"/>
                <w:i w:val="false"/>
                <w:color w:val="000000"/>
                <w:sz w:val="20"/>
              </w:rPr>
              <w:t>
</w:t>
            </w:r>
            <w:r>
              <w:rPr>
                <w:rFonts w:ascii="Times New Roman"/>
                <w:b w:val="false"/>
                <w:i w:val="false"/>
                <w:color w:val="000000"/>
                <w:sz w:val="20"/>
              </w:rPr>
              <w:t>"1" – действует;</w:t>
            </w:r>
          </w:p>
          <w:p>
            <w:pPr>
              <w:spacing w:after="20"/>
              <w:ind w:left="20"/>
              <w:jc w:val="both"/>
            </w:pPr>
            <w:r>
              <w:rPr>
                <w:rFonts w:ascii="Times New Roman"/>
                <w:b w:val="false"/>
                <w:i w:val="false"/>
                <w:color w:val="000000"/>
                <w:sz w:val="20"/>
              </w:rPr>
              <w:t>
</w:t>
            </w:r>
            <w:r>
              <w:rPr>
                <w:rFonts w:ascii="Times New Roman"/>
                <w:b w:val="false"/>
                <w:i w:val="false"/>
                <w:color w:val="000000"/>
                <w:sz w:val="20"/>
              </w:rPr>
              <w:t>"2" – действие приостановлено;</w:t>
            </w:r>
          </w:p>
          <w:p>
            <w:pPr>
              <w:spacing w:after="20"/>
              <w:ind w:left="20"/>
              <w:jc w:val="both"/>
            </w:pPr>
            <w:r>
              <w:rPr>
                <w:rFonts w:ascii="Times New Roman"/>
                <w:b w:val="false"/>
                <w:i w:val="false"/>
                <w:color w:val="000000"/>
                <w:sz w:val="20"/>
              </w:rPr>
              <w:t>
"3" – аннулировано (отозвано)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2" w:id="275"/>
          <w:p>
            <w:pPr>
              <w:spacing w:after="20"/>
              <w:ind w:left="20"/>
              <w:jc w:val="both"/>
            </w:pPr>
            <w:r>
              <w:rPr>
                <w:rFonts w:ascii="Times New Roman"/>
                <w:b w:val="false"/>
                <w:i w:val="false"/>
                <w:color w:val="000000"/>
                <w:sz w:val="20"/>
              </w:rPr>
              <w:t>
реквизиты "Наименование хозяйствующего субъекта"</w:t>
            </w:r>
          </w:p>
          <w:bookmarkEnd w:id="275"/>
          <w:p>
            <w:pPr>
              <w:spacing w:after="20"/>
              <w:ind w:left="20"/>
              <w:jc w:val="both"/>
            </w:pPr>
            <w:r>
              <w:rPr>
                <w:rFonts w:ascii="Times New Roman"/>
                <w:b w:val="false"/>
                <w:i w:val="false"/>
                <w:color w:val="000000"/>
                <w:sz w:val="20"/>
              </w:rPr>
              <w:t>
</w:t>
            </w:r>
            <w:r>
              <w:rPr>
                <w:rFonts w:ascii="Times New Roman"/>
                <w:b w:val="false"/>
                <w:i w:val="false"/>
                <w:color w:val="000000"/>
                <w:sz w:val="20"/>
              </w:rPr>
              <w:t>(csdo:BusinessEntityName), "Идентификатор хозяйствующего субъекта"</w:t>
            </w:r>
          </w:p>
          <w:p>
            <w:pPr>
              <w:spacing w:after="20"/>
              <w:ind w:left="20"/>
              <w:jc w:val="both"/>
            </w:pPr>
            <w:r>
              <w:rPr>
                <w:rFonts w:ascii="Times New Roman"/>
                <w:b w:val="false"/>
                <w:i w:val="false"/>
                <w:color w:val="000000"/>
                <w:sz w:val="20"/>
              </w:rPr>
              <w:t>
(csdo:BusinessEntityId), "Адрес" (ccdo:SubjectAddressDetails) в составе сложных реквизитов "Заявитель" (smcdo:ApplicantDetails) и "Производитель (изготовитель)" (smcdo:ManufacturerDetails)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4" w:id="276"/>
          <w:p>
            <w:pPr>
              <w:spacing w:after="20"/>
              <w:ind w:left="20"/>
              <w:jc w:val="both"/>
            </w:pPr>
            <w:r>
              <w:rPr>
                <w:rFonts w:ascii="Times New Roman"/>
                <w:b w:val="false"/>
                <w:i w:val="false"/>
                <w:color w:val="000000"/>
                <w:sz w:val="20"/>
              </w:rPr>
              <w:t>
реквизит "Регистрационный номер хозяйствующего субъекта в информационной системе уполномоченного органа"</w:t>
            </w:r>
          </w:p>
          <w:bookmarkEnd w:id="276"/>
          <w:p>
            <w:pPr>
              <w:spacing w:after="20"/>
              <w:ind w:left="20"/>
              <w:jc w:val="both"/>
            </w:pPr>
            <w:r>
              <w:rPr>
                <w:rFonts w:ascii="Times New Roman"/>
                <w:b w:val="false"/>
                <w:i w:val="false"/>
                <w:color w:val="000000"/>
                <w:sz w:val="20"/>
              </w:rPr>
              <w:t>
(smsdo:NationalRegisterBusinessEntityId) в составе сложного реквизита "Заявитель" (smcdo:ApplicantDetails)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атрибута "Метод идентификации" (атрибут kindId) в составе сложного реквизита реквизит "Идентификатор хозяйствующего субъекта" (csdo:BusinessEntityId) должно соответствовать коду метода идентификации хозяйствующих субъектов из справочника методов идентификации хозяйствующих субъектов в реестре нормативно-справочной информации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организационно-правовой формы" (csdo:BusinessEntityTypeCode) заполнен, то его значение должно соответствовать коду организационно-правовых форм из классификатора организационно-правовых форм, а значение атрибута "Идентификатор справочника (классификатора)" (атрибут codeListId) в его составе должно соответствовать значению кода указанного классификатора в реестре нормативно-справочной информации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5" w:id="277"/>
          <w:p>
            <w:pPr>
              <w:spacing w:after="20"/>
              <w:ind w:left="20"/>
              <w:jc w:val="both"/>
            </w:pPr>
            <w:r>
              <w:rPr>
                <w:rFonts w:ascii="Times New Roman"/>
                <w:b w:val="false"/>
                <w:i w:val="false"/>
                <w:color w:val="000000"/>
                <w:sz w:val="20"/>
              </w:rPr>
              <w:t>
если реквизит "Адрес" (ccdo:SubjectAddressDetails) заполнен, то в его составе должны быть заполнены реквизиты "Код вида адреса"</w:t>
            </w:r>
          </w:p>
          <w:bookmarkEnd w:id="277"/>
          <w:p>
            <w:pPr>
              <w:spacing w:after="20"/>
              <w:ind w:left="20"/>
              <w:jc w:val="both"/>
            </w:pPr>
            <w:r>
              <w:rPr>
                <w:rFonts w:ascii="Times New Roman"/>
                <w:b w:val="false"/>
                <w:i w:val="false"/>
                <w:color w:val="000000"/>
                <w:sz w:val="20"/>
              </w:rPr>
              <w:t>
(csdo:AddressKindCode), "Код страны" (csdo:UnifiedCountryCode), "Код территории" (csdo:TerritoryCode), "Город" (csdo:CityName) или "Населенный пункт" (csdo:SettlementName), "Улица" (csdo:StreetName) и "Номер дома" (csdo:BuildingNumberId)</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6" w:id="278"/>
          <w:p>
            <w:pPr>
              <w:spacing w:after="20"/>
              <w:ind w:left="20"/>
              <w:jc w:val="both"/>
            </w:pPr>
            <w:r>
              <w:rPr>
                <w:rFonts w:ascii="Times New Roman"/>
                <w:b w:val="false"/>
                <w:i w:val="false"/>
                <w:color w:val="000000"/>
                <w:sz w:val="20"/>
              </w:rPr>
              <w:t>
если реквизит "Код вида адреса" (csdo:AddressKindCode) в составе сложного реквизита "Адрес" (ccdo:SubjectAddressDetails) заполнен, то его значение должно соответствовать одному из следующих значений:</w:t>
            </w:r>
          </w:p>
          <w:bookmarkEnd w:id="278"/>
          <w:p>
            <w:pPr>
              <w:spacing w:after="20"/>
              <w:ind w:left="20"/>
              <w:jc w:val="both"/>
            </w:pPr>
            <w:r>
              <w:rPr>
                <w:rFonts w:ascii="Times New Roman"/>
                <w:b w:val="false"/>
                <w:i w:val="false"/>
                <w:color w:val="000000"/>
                <w:sz w:val="20"/>
              </w:rPr>
              <w:t>
</w:t>
            </w:r>
            <w:r>
              <w:rPr>
                <w:rFonts w:ascii="Times New Roman"/>
                <w:b w:val="false"/>
                <w:i w:val="false"/>
                <w:color w:val="000000"/>
                <w:sz w:val="20"/>
              </w:rPr>
              <w:t>"1" – адрес регистрации;</w:t>
            </w:r>
          </w:p>
          <w:p>
            <w:pPr>
              <w:spacing w:after="20"/>
              <w:ind w:left="20"/>
              <w:jc w:val="both"/>
            </w:pPr>
            <w:r>
              <w:rPr>
                <w:rFonts w:ascii="Times New Roman"/>
                <w:b w:val="false"/>
                <w:i w:val="false"/>
                <w:color w:val="000000"/>
                <w:sz w:val="20"/>
              </w:rPr>
              <w:t>
</w:t>
            </w:r>
            <w:r>
              <w:rPr>
                <w:rFonts w:ascii="Times New Roman"/>
                <w:b w:val="false"/>
                <w:i w:val="false"/>
                <w:color w:val="000000"/>
                <w:sz w:val="20"/>
              </w:rPr>
              <w:t>"2" – фактический адрес;</w:t>
            </w:r>
          </w:p>
          <w:p>
            <w:pPr>
              <w:spacing w:after="20"/>
              <w:ind w:left="20"/>
              <w:jc w:val="both"/>
            </w:pPr>
            <w:r>
              <w:rPr>
                <w:rFonts w:ascii="Times New Roman"/>
                <w:b w:val="false"/>
                <w:i w:val="false"/>
                <w:color w:val="000000"/>
                <w:sz w:val="20"/>
              </w:rPr>
              <w:t>
"3" – почтовый адрес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9" w:id="279"/>
          <w:p>
            <w:pPr>
              <w:spacing w:after="20"/>
              <w:ind w:left="20"/>
              <w:jc w:val="both"/>
            </w:pPr>
            <w:r>
              <w:rPr>
                <w:rFonts w:ascii="Times New Roman"/>
                <w:b w:val="false"/>
                <w:i w:val="false"/>
                <w:color w:val="000000"/>
                <w:sz w:val="20"/>
              </w:rPr>
              <w:t>
если реквизит "Код вида связи" (csdo:CommunicationChannelCode) в составе сложного реквизита "Контактный реквизит"</w:t>
            </w:r>
          </w:p>
          <w:bookmarkEnd w:id="279"/>
          <w:p>
            <w:pPr>
              <w:spacing w:after="20"/>
              <w:ind w:left="20"/>
              <w:jc w:val="both"/>
            </w:pPr>
            <w:r>
              <w:rPr>
                <w:rFonts w:ascii="Times New Roman"/>
                <w:b w:val="false"/>
                <w:i w:val="false"/>
                <w:color w:val="000000"/>
                <w:sz w:val="20"/>
              </w:rPr>
              <w:t>
</w:t>
            </w:r>
            <w:r>
              <w:rPr>
                <w:rFonts w:ascii="Times New Roman"/>
                <w:b w:val="false"/>
                <w:i w:val="false"/>
                <w:color w:val="000000"/>
                <w:sz w:val="20"/>
              </w:rPr>
              <w:t>(ccdo:CommunicationDetails) заполнен, то его значение должно соответствовать одному из следующих значений:</w:t>
            </w:r>
          </w:p>
          <w:p>
            <w:pPr>
              <w:spacing w:after="20"/>
              <w:ind w:left="20"/>
              <w:jc w:val="both"/>
            </w:pPr>
            <w:r>
              <w:rPr>
                <w:rFonts w:ascii="Times New Roman"/>
                <w:b w:val="false"/>
                <w:i w:val="false"/>
                <w:color w:val="000000"/>
                <w:sz w:val="20"/>
              </w:rPr>
              <w:t>
</w:t>
            </w:r>
            <w:r>
              <w:rPr>
                <w:rFonts w:ascii="Times New Roman"/>
                <w:b w:val="false"/>
                <w:i w:val="false"/>
                <w:color w:val="000000"/>
                <w:sz w:val="20"/>
              </w:rPr>
              <w:t>"TE" – телефон;</w:t>
            </w:r>
          </w:p>
          <w:p>
            <w:pPr>
              <w:spacing w:after="20"/>
              <w:ind w:left="20"/>
              <w:jc w:val="both"/>
            </w:pPr>
            <w:r>
              <w:rPr>
                <w:rFonts w:ascii="Times New Roman"/>
                <w:b w:val="false"/>
                <w:i w:val="false"/>
                <w:color w:val="000000"/>
                <w:sz w:val="20"/>
              </w:rPr>
              <w:t>
</w:t>
            </w:r>
            <w:r>
              <w:rPr>
                <w:rFonts w:ascii="Times New Roman"/>
                <w:b w:val="false"/>
                <w:i w:val="false"/>
                <w:color w:val="000000"/>
                <w:sz w:val="20"/>
              </w:rPr>
              <w:t>"EM" – электронная почта;</w:t>
            </w:r>
          </w:p>
          <w:p>
            <w:pPr>
              <w:spacing w:after="20"/>
              <w:ind w:left="20"/>
              <w:jc w:val="both"/>
            </w:pPr>
            <w:r>
              <w:rPr>
                <w:rFonts w:ascii="Times New Roman"/>
                <w:b w:val="false"/>
                <w:i w:val="false"/>
                <w:color w:val="000000"/>
                <w:sz w:val="20"/>
              </w:rPr>
              <w:t>
"FX" – факс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случае если реквизит "Код товара по ТН ВЭД ЕАЭС" (csdo:CommodityCode) заполнен, то его значение должно соответствовать коду вида товара по ТН ВЭД ЕАЭС из единой Товарной номенклатуры внешнеэкономической деятельности Евразийского экономического союза (ТН ВЭД ЕАЭС)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"Ссылка на документ" (ccdo:DocReferenceDetails) в составе сложного реквизита "Продукция" (smcdo:ProductDetails)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3" w:id="280"/>
          <w:p>
            <w:pPr>
              <w:spacing w:after="20"/>
              <w:ind w:left="20"/>
              <w:jc w:val="both"/>
            </w:pPr>
            <w:r>
              <w:rPr>
                <w:rFonts w:ascii="Times New Roman"/>
                <w:b w:val="false"/>
                <w:i w:val="false"/>
                <w:color w:val="000000"/>
                <w:sz w:val="20"/>
              </w:rPr>
              <w:t>
реквизиты "Наименование документа" (csdo:DocName), "Номер документа" (csdo:DocId), "Дата документа" (csdo:DocCreationDate) в составе сложного реквизита "Ссылка на документ"</w:t>
            </w:r>
          </w:p>
          <w:bookmarkEnd w:id="280"/>
          <w:p>
            <w:pPr>
              <w:spacing w:after="20"/>
              <w:ind w:left="20"/>
              <w:jc w:val="both"/>
            </w:pPr>
            <w:r>
              <w:rPr>
                <w:rFonts w:ascii="Times New Roman"/>
                <w:b w:val="false"/>
                <w:i w:val="false"/>
                <w:color w:val="000000"/>
                <w:sz w:val="20"/>
              </w:rPr>
              <w:t>
(ccdo:DocReferenceDetails)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4" w:id="281"/>
          <w:p>
            <w:pPr>
              <w:spacing w:after="20"/>
              <w:ind w:left="20"/>
              <w:jc w:val="both"/>
            </w:pPr>
            <w:r>
              <w:rPr>
                <w:rFonts w:ascii="Times New Roman"/>
                <w:b w:val="false"/>
                <w:i w:val="false"/>
                <w:color w:val="000000"/>
                <w:sz w:val="20"/>
              </w:rPr>
              <w:t>
реквизит "Производственная площадка"</w:t>
            </w:r>
          </w:p>
          <w:bookmarkEnd w:id="281"/>
          <w:p>
            <w:pPr>
              <w:spacing w:after="20"/>
              <w:ind w:left="20"/>
              <w:jc w:val="both"/>
            </w:pPr>
            <w:r>
              <w:rPr>
                <w:rFonts w:ascii="Times New Roman"/>
                <w:b w:val="false"/>
                <w:i w:val="false"/>
                <w:color w:val="000000"/>
                <w:sz w:val="20"/>
              </w:rPr>
              <w:t>
(smcdo:OrganizationManufacturingSiteDetails) в составе сложного реквизита "Производитель (изготовитель)" (smcdo:ManufacturerDetails)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реквизиты "Наименование документа" (csdo:DocName), "Номер документа" (csdo:DocId), "Дата документа" (csdo:DocCreationDate), "Лаборатория" (smcdo:LaboratoryDetails) в составе сложного реквизита "Документ, содержащий информацию об исследованиях (испытаниях) подконтрольного товара" (smcdo:ComplianceDocDetails)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5" w:id="282"/>
          <w:p>
            <w:pPr>
              <w:spacing w:after="20"/>
              <w:ind w:left="20"/>
              <w:jc w:val="both"/>
            </w:pPr>
            <w:r>
              <w:rPr>
                <w:rFonts w:ascii="Times New Roman"/>
                <w:b w:val="false"/>
                <w:i w:val="false"/>
                <w:color w:val="000000"/>
                <w:sz w:val="20"/>
              </w:rPr>
              <w:t>
если реквизит "Документ в бинарном формате" (csdo:DocBinaryText) заполнен, то значение атрибута "Код формата данных"</w:t>
            </w:r>
          </w:p>
          <w:bookmarkEnd w:id="282"/>
          <w:p>
            <w:pPr>
              <w:spacing w:after="20"/>
              <w:ind w:left="20"/>
              <w:jc w:val="both"/>
            </w:pPr>
            <w:r>
              <w:rPr>
                <w:rFonts w:ascii="Times New Roman"/>
                <w:b w:val="false"/>
                <w:i w:val="false"/>
                <w:color w:val="000000"/>
                <w:sz w:val="20"/>
              </w:rPr>
              <w:t>
</w:t>
            </w:r>
            <w:r>
              <w:rPr>
                <w:rFonts w:ascii="Times New Roman"/>
                <w:b w:val="false"/>
                <w:i w:val="false"/>
                <w:color w:val="000000"/>
                <w:sz w:val="20"/>
              </w:rPr>
              <w:t>(атрибут mediaTypeCode) в его составе должно соответствовать одному из следующих значений:</w:t>
            </w:r>
          </w:p>
          <w:p>
            <w:pPr>
              <w:spacing w:after="20"/>
              <w:ind w:left="20"/>
              <w:jc w:val="both"/>
            </w:pPr>
            <w:r>
              <w:rPr>
                <w:rFonts w:ascii="Times New Roman"/>
                <w:b w:val="false"/>
                <w:i w:val="false"/>
                <w:color w:val="000000"/>
                <w:sz w:val="20"/>
              </w:rPr>
              <w:t>
</w:t>
            </w:r>
            <w:r>
              <w:rPr>
                <w:rFonts w:ascii="Times New Roman"/>
                <w:b w:val="false"/>
                <w:i w:val="false"/>
                <w:color w:val="000000"/>
                <w:sz w:val="20"/>
              </w:rPr>
              <w:t>"doc" – application/msword;</w:t>
            </w:r>
          </w:p>
          <w:p>
            <w:pPr>
              <w:spacing w:after="20"/>
              <w:ind w:left="20"/>
              <w:jc w:val="both"/>
            </w:pPr>
            <w:r>
              <w:rPr>
                <w:rFonts w:ascii="Times New Roman"/>
                <w:b w:val="false"/>
                <w:i w:val="false"/>
                <w:color w:val="000000"/>
                <w:sz w:val="20"/>
              </w:rPr>
              <w:t>
</w:t>
            </w:r>
            <w:r>
              <w:rPr>
                <w:rFonts w:ascii="Times New Roman"/>
                <w:b w:val="false"/>
                <w:i w:val="false"/>
                <w:color w:val="000000"/>
                <w:sz w:val="20"/>
              </w:rPr>
              <w:t>"docx" – application/vnd.openxmlformats-officedocument.wordprocessingml.document;</w:t>
            </w:r>
          </w:p>
          <w:p>
            <w:pPr>
              <w:spacing w:after="20"/>
              <w:ind w:left="20"/>
              <w:jc w:val="both"/>
            </w:pPr>
            <w:r>
              <w:rPr>
                <w:rFonts w:ascii="Times New Roman"/>
                <w:b w:val="false"/>
                <w:i w:val="false"/>
                <w:color w:val="000000"/>
                <w:sz w:val="20"/>
              </w:rPr>
              <w:t>
</w:t>
            </w:r>
            <w:r>
              <w:rPr>
                <w:rFonts w:ascii="Times New Roman"/>
                <w:b w:val="false"/>
                <w:i w:val="false"/>
                <w:color w:val="000000"/>
                <w:sz w:val="20"/>
              </w:rPr>
              <w:t>"jpeg" – image/jpeg;</w:t>
            </w:r>
          </w:p>
          <w:p>
            <w:pPr>
              <w:spacing w:after="20"/>
              <w:ind w:left="20"/>
              <w:jc w:val="both"/>
            </w:pPr>
            <w:r>
              <w:rPr>
                <w:rFonts w:ascii="Times New Roman"/>
                <w:b w:val="false"/>
                <w:i w:val="false"/>
                <w:color w:val="000000"/>
                <w:sz w:val="20"/>
              </w:rPr>
              <w:t>
</w:t>
            </w:r>
            <w:r>
              <w:rPr>
                <w:rFonts w:ascii="Times New Roman"/>
                <w:b w:val="false"/>
                <w:i w:val="false"/>
                <w:color w:val="000000"/>
                <w:sz w:val="20"/>
              </w:rPr>
              <w:t>"pdf" – application/pdf;</w:t>
            </w:r>
          </w:p>
          <w:p>
            <w:pPr>
              <w:spacing w:after="20"/>
              <w:ind w:left="20"/>
              <w:jc w:val="both"/>
            </w:pPr>
            <w:r>
              <w:rPr>
                <w:rFonts w:ascii="Times New Roman"/>
                <w:b w:val="false"/>
                <w:i w:val="false"/>
                <w:color w:val="000000"/>
                <w:sz w:val="20"/>
              </w:rPr>
              <w:t>
</w:t>
            </w:r>
            <w:r>
              <w:rPr>
                <w:rFonts w:ascii="Times New Roman"/>
                <w:b w:val="false"/>
                <w:i w:val="false"/>
                <w:color w:val="000000"/>
                <w:sz w:val="20"/>
              </w:rPr>
              <w:t>"png" – image/png;</w:t>
            </w:r>
          </w:p>
          <w:p>
            <w:pPr>
              <w:spacing w:after="20"/>
              <w:ind w:left="20"/>
              <w:jc w:val="both"/>
            </w:pPr>
            <w:r>
              <w:rPr>
                <w:rFonts w:ascii="Times New Roman"/>
                <w:b w:val="false"/>
                <w:i w:val="false"/>
                <w:color w:val="000000"/>
                <w:sz w:val="20"/>
              </w:rPr>
              <w:t>
</w:t>
            </w:r>
            <w:r>
              <w:rPr>
                <w:rFonts w:ascii="Times New Roman"/>
                <w:b w:val="false"/>
                <w:i w:val="false"/>
                <w:color w:val="000000"/>
                <w:sz w:val="20"/>
              </w:rPr>
              <w:t>"tiff" – image/tiff;</w:t>
            </w:r>
          </w:p>
          <w:p>
            <w:pPr>
              <w:spacing w:after="20"/>
              <w:ind w:left="20"/>
              <w:jc w:val="both"/>
            </w:pPr>
            <w:r>
              <w:rPr>
                <w:rFonts w:ascii="Times New Roman"/>
                <w:b w:val="false"/>
                <w:i w:val="false"/>
                <w:color w:val="000000"/>
                <w:sz w:val="20"/>
              </w:rPr>
              <w:t>
"zip" – application/zip</w:t>
            </w:r>
          </w:p>
        </w:tc>
      </w:tr>
    </w:tbl>
    <w:bookmarkStart w:name="z403" w:id="283"/>
    <w:p>
      <w:pPr>
        <w:spacing w:after="0"/>
        <w:ind w:left="0"/>
        <w:jc w:val="both"/>
      </w:pPr>
      <w:r>
        <w:rPr>
          <w:rFonts w:ascii="Times New Roman"/>
          <w:b w:val="false"/>
          <w:i w:val="false"/>
          <w:color w:val="000000"/>
          <w:sz w:val="28"/>
        </w:rPr>
        <w:t>
      24. Требования к заполнению реквизитов электронных документов (сведений) "Сведения о свидетельствах о государственной регистрации продукции" (R.SM.SS.01.001), передаваемых в сообщении "Сведения о свидетельствах для изменения" (P.SS.01.MSG.002), приведены в таблице 13.</w:t>
      </w:r>
    </w:p>
    <w:bookmarkEnd w:id="28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13</w:t>
            </w:r>
          </w:p>
        </w:tc>
      </w:tr>
    </w:tbl>
    <w:bookmarkStart w:name="z405" w:id="284"/>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"Сведения о свидетельствах о государственной регистрации продукции" (R.SM.SS.01.001), передаваемых в сообщении "Сведения о свидетельствах для изменения" (P.SS.01.MSG.002)</w:t>
      </w:r>
    </w:p>
    <w:bookmarkEnd w:id="2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6" w:id="285"/>
          <w:p>
            <w:pPr>
              <w:spacing w:after="20"/>
              <w:ind w:left="20"/>
              <w:jc w:val="both"/>
            </w:pPr>
            <w:r>
              <w:rPr>
                <w:rFonts w:ascii="Times New Roman"/>
                <w:b w:val="false"/>
                <w:i w:val="false"/>
                <w:color w:val="000000"/>
                <w:sz w:val="20"/>
              </w:rPr>
              <w:t>
в сообщении передается ровно один экземпляр реквизита "Свидетельство о государственной регистрации продукции"</w:t>
            </w:r>
          </w:p>
          <w:bookmarkEnd w:id="285"/>
          <w:p>
            <w:pPr>
              <w:spacing w:after="20"/>
              <w:ind w:left="20"/>
              <w:jc w:val="both"/>
            </w:pPr>
            <w:r>
              <w:rPr>
                <w:rFonts w:ascii="Times New Roman"/>
                <w:b w:val="false"/>
                <w:i w:val="false"/>
                <w:color w:val="000000"/>
                <w:sz w:val="20"/>
              </w:rPr>
              <w:t>
(smcdo:RegistrationCertificateDetails)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"Начальная дата и время" (csdo:StartDateTime) в составе сложного реквизита "Технологические характеристики записи общего ресурса" (ccdo:ResourceItemStatusDetails) является обязательным для заполнения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"Конечная дата и время" (csdo:EndDateTime) в составе сложного реквизита "Технологические характеристики записи общего ресурса" (ccdo:ResourceItemStatusDetails)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7" w:id="286"/>
          <w:p>
            <w:pPr>
              <w:spacing w:after="20"/>
              <w:ind w:left="20"/>
              <w:jc w:val="both"/>
            </w:pPr>
            <w:r>
              <w:rPr>
                <w:rFonts w:ascii="Times New Roman"/>
                <w:b w:val="false"/>
                <w:i w:val="false"/>
                <w:color w:val="000000"/>
                <w:sz w:val="20"/>
              </w:rPr>
              <w:t>
сведения единого реестра должны содержать запись с таким же значением реквизита "Регистрационный номер свидетельства"</w:t>
            </w:r>
          </w:p>
          <w:bookmarkEnd w:id="286"/>
          <w:p>
            <w:pPr>
              <w:spacing w:after="20"/>
              <w:ind w:left="20"/>
              <w:jc w:val="both"/>
            </w:pPr>
            <w:r>
              <w:rPr>
                <w:rFonts w:ascii="Times New Roman"/>
                <w:b w:val="false"/>
                <w:i w:val="false"/>
                <w:color w:val="000000"/>
                <w:sz w:val="20"/>
              </w:rPr>
              <w:t>
</w:t>
            </w:r>
            <w:r>
              <w:rPr>
                <w:rFonts w:ascii="Times New Roman"/>
                <w:b w:val="false"/>
                <w:i w:val="false"/>
                <w:color w:val="000000"/>
                <w:sz w:val="20"/>
              </w:rPr>
              <w:t>(smsdo:RegistrationCertificateId) в составе сложного реквизита "Свидетельство о государственной регистрации продукции"</w:t>
            </w:r>
          </w:p>
          <w:p>
            <w:pPr>
              <w:spacing w:after="20"/>
              <w:ind w:left="20"/>
              <w:jc w:val="both"/>
            </w:pPr>
            <w:r>
              <w:rPr>
                <w:rFonts w:ascii="Times New Roman"/>
                <w:b w:val="false"/>
                <w:i w:val="false"/>
                <w:color w:val="000000"/>
                <w:sz w:val="20"/>
              </w:rPr>
              <w:t>
(smcdo:RegistrationCertificateDetails), в которой реквизит "Конечная дата и время" (csdo:EndDateTime) не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9" w:id="287"/>
          <w:p>
            <w:pPr>
              <w:spacing w:after="20"/>
              <w:ind w:left="20"/>
              <w:jc w:val="both"/>
            </w:pPr>
            <w:r>
              <w:rPr>
                <w:rFonts w:ascii="Times New Roman"/>
                <w:b w:val="false"/>
                <w:i w:val="false"/>
                <w:color w:val="000000"/>
                <w:sz w:val="20"/>
              </w:rPr>
              <w:t>
реквизиты "Уполномоченный орган государства-члена"</w:t>
            </w:r>
          </w:p>
          <w:bookmarkEnd w:id="287"/>
          <w:p>
            <w:pPr>
              <w:spacing w:after="20"/>
              <w:ind w:left="20"/>
              <w:jc w:val="both"/>
            </w:pPr>
            <w:r>
              <w:rPr>
                <w:rFonts w:ascii="Times New Roman"/>
                <w:b w:val="false"/>
                <w:i w:val="false"/>
                <w:color w:val="000000"/>
                <w:sz w:val="20"/>
              </w:rPr>
              <w:t>
</w:t>
            </w:r>
            <w:r>
              <w:rPr>
                <w:rFonts w:ascii="Times New Roman"/>
                <w:b w:val="false"/>
                <w:i w:val="false"/>
                <w:color w:val="000000"/>
                <w:sz w:val="20"/>
              </w:rPr>
              <w:t>(ccdo:UnifiedAuthorityDetails), "Дата документа" (csdo:DocCreationDate), "Дата начала срока действия документа" (csdo:DocStartDate), "Статус действия документа" (smcdo:DocStatusDetails), "Заявитель"</w:t>
            </w:r>
          </w:p>
          <w:p>
            <w:pPr>
              <w:spacing w:after="20"/>
              <w:ind w:left="20"/>
              <w:jc w:val="both"/>
            </w:pPr>
            <w:r>
              <w:rPr>
                <w:rFonts w:ascii="Times New Roman"/>
                <w:b w:val="false"/>
                <w:i w:val="false"/>
                <w:color w:val="000000"/>
                <w:sz w:val="20"/>
              </w:rPr>
              <w:t>
</w:t>
            </w:r>
            <w:r>
              <w:rPr>
                <w:rFonts w:ascii="Times New Roman"/>
                <w:b w:val="false"/>
                <w:i w:val="false"/>
                <w:color w:val="000000"/>
                <w:sz w:val="20"/>
              </w:rPr>
              <w:t>(smcdo:ApplicantDetails), "Продукция" (smcdo:ProductDetails), "Производитель (изготовитель)" (smcdo:ManufacturerDetails), "Наименование документа" (csdo:DocName), "Документ, содержащий информацию об исследованиях (испытаниях) подконтрольного товара"</w:t>
            </w:r>
          </w:p>
          <w:p>
            <w:pPr>
              <w:spacing w:after="20"/>
              <w:ind w:left="20"/>
              <w:jc w:val="both"/>
            </w:pPr>
            <w:r>
              <w:rPr>
                <w:rFonts w:ascii="Times New Roman"/>
                <w:b w:val="false"/>
                <w:i w:val="false"/>
                <w:color w:val="000000"/>
                <w:sz w:val="20"/>
              </w:rPr>
              <w:t>
</w:t>
            </w:r>
            <w:r>
              <w:rPr>
                <w:rFonts w:ascii="Times New Roman"/>
                <w:b w:val="false"/>
                <w:i w:val="false"/>
                <w:color w:val="000000"/>
                <w:sz w:val="20"/>
              </w:rPr>
              <w:t>(smcdo:ComplianceDocDetails), "Технологические характеристики записи общего ресурса" (ccdo:ResourceItemStatusDetails)</w:t>
            </w:r>
          </w:p>
          <w:p>
            <w:pPr>
              <w:spacing w:after="20"/>
              <w:ind w:left="20"/>
              <w:jc w:val="both"/>
            </w:pPr>
            <w:r>
              <w:rPr>
                <w:rFonts w:ascii="Times New Roman"/>
                <w:b w:val="false"/>
                <w:i w:val="false"/>
                <w:color w:val="000000"/>
                <w:sz w:val="20"/>
              </w:rPr>
              <w:t>
в составе сложного реквизита "Свидетельство о государственной регистрации продукции" (smcdo:RegistrationCertificateDetails)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включении справочника органов Евразийского экономического союза, органов государственной власти и управления государств – членов Евразийского экономического союза, а также уполномоченных ими организаций, в реестр нормативно-справочной информации Союза реквизит "Идентификатор уполномоченного органа" (csdo:AuthorityId) в составе сложного реквизита "Уполномоченный орган государства-члена" (ccdo:UnifiedAuthorityDetails) заполняется обязательно и его значение должно соответствовать коду органа государственной власти государства-члена либо уполномоченной им организации из указанного справочника. В ином случае должны быть заполнены реквизиты "Наименование уполномоченного органа" (csdo:AuthorityName) и "Код страны" (csdo:UnifiedCountryCode)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3" w:id="288"/>
          <w:p>
            <w:pPr>
              <w:spacing w:after="20"/>
              <w:ind w:left="20"/>
              <w:jc w:val="both"/>
            </w:pPr>
            <w:r>
              <w:rPr>
                <w:rFonts w:ascii="Times New Roman"/>
                <w:b w:val="false"/>
                <w:i w:val="false"/>
                <w:color w:val="000000"/>
                <w:sz w:val="20"/>
              </w:rPr>
              <w:t>
если реквизит "Код страны" (csdo:UnifiedCountryCode) заполнен, то его значение должно соответствовать коду страны из международного классификатора стран мира, содержащего перечень кодов и наименований стран мира в соответствии с ISO 3166-1, а значение атрибута "Идентификатор справочника (классификатора)"</w:t>
            </w:r>
          </w:p>
          <w:bookmarkEnd w:id="288"/>
          <w:p>
            <w:pPr>
              <w:spacing w:after="20"/>
              <w:ind w:left="20"/>
              <w:jc w:val="both"/>
            </w:pPr>
            <w:r>
              <w:rPr>
                <w:rFonts w:ascii="Times New Roman"/>
                <w:b w:val="false"/>
                <w:i w:val="false"/>
                <w:color w:val="000000"/>
                <w:sz w:val="20"/>
              </w:rPr>
              <w:t>
(атрибут codeListId) в его составе должно соответствовать значению кода указанного классификатора в реестре нормативно-справочной информации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реквизиты "Код статуса документа" (csdo:DocStatusCode) и "Начальная дата" (csdo:StartDate) в составе сложного реквизита "Статус действия документа" (smcdo:DocStatusDetails)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4" w:id="289"/>
          <w:p>
            <w:pPr>
              <w:spacing w:after="20"/>
              <w:ind w:left="20"/>
              <w:jc w:val="both"/>
            </w:pPr>
            <w:r>
              <w:rPr>
                <w:rFonts w:ascii="Times New Roman"/>
                <w:b w:val="false"/>
                <w:i w:val="false"/>
                <w:color w:val="000000"/>
                <w:sz w:val="20"/>
              </w:rPr>
              <w:t>
реквизит "Код статуса документа" (csdo:DocStatusCode) в составе сложного реквизита "Статус действия документа"</w:t>
            </w:r>
          </w:p>
          <w:bookmarkEnd w:id="289"/>
          <w:p>
            <w:pPr>
              <w:spacing w:after="20"/>
              <w:ind w:left="20"/>
              <w:jc w:val="both"/>
            </w:pPr>
            <w:r>
              <w:rPr>
                <w:rFonts w:ascii="Times New Roman"/>
                <w:b w:val="false"/>
                <w:i w:val="false"/>
                <w:color w:val="000000"/>
                <w:sz w:val="20"/>
              </w:rPr>
              <w:t>
</w:t>
            </w:r>
            <w:r>
              <w:rPr>
                <w:rFonts w:ascii="Times New Roman"/>
                <w:b w:val="false"/>
                <w:i w:val="false"/>
                <w:color w:val="000000"/>
                <w:sz w:val="20"/>
              </w:rPr>
              <w:t>(smcdo:DocStatusDetails) должен содержать одно из следующих значений:</w:t>
            </w:r>
          </w:p>
          <w:p>
            <w:pPr>
              <w:spacing w:after="20"/>
              <w:ind w:left="20"/>
              <w:jc w:val="both"/>
            </w:pPr>
            <w:r>
              <w:rPr>
                <w:rFonts w:ascii="Times New Roman"/>
                <w:b w:val="false"/>
                <w:i w:val="false"/>
                <w:color w:val="000000"/>
                <w:sz w:val="20"/>
              </w:rPr>
              <w:t>
</w:t>
            </w:r>
            <w:r>
              <w:rPr>
                <w:rFonts w:ascii="Times New Roman"/>
                <w:b w:val="false"/>
                <w:i w:val="false"/>
                <w:color w:val="000000"/>
                <w:sz w:val="20"/>
              </w:rPr>
              <w:t>"1" – действует;</w:t>
            </w:r>
          </w:p>
          <w:p>
            <w:pPr>
              <w:spacing w:after="20"/>
              <w:ind w:left="20"/>
              <w:jc w:val="both"/>
            </w:pPr>
            <w:r>
              <w:rPr>
                <w:rFonts w:ascii="Times New Roman"/>
                <w:b w:val="false"/>
                <w:i w:val="false"/>
                <w:color w:val="000000"/>
                <w:sz w:val="20"/>
              </w:rPr>
              <w:t>
</w:t>
            </w:r>
            <w:r>
              <w:rPr>
                <w:rFonts w:ascii="Times New Roman"/>
                <w:b w:val="false"/>
                <w:i w:val="false"/>
                <w:color w:val="000000"/>
                <w:sz w:val="20"/>
              </w:rPr>
              <w:t>"2" – действие приостановлено;</w:t>
            </w:r>
          </w:p>
          <w:p>
            <w:pPr>
              <w:spacing w:after="20"/>
              <w:ind w:left="20"/>
              <w:jc w:val="both"/>
            </w:pPr>
            <w:r>
              <w:rPr>
                <w:rFonts w:ascii="Times New Roman"/>
                <w:b w:val="false"/>
                <w:i w:val="false"/>
                <w:color w:val="000000"/>
                <w:sz w:val="20"/>
              </w:rPr>
              <w:t>
"3" – аннулировано (отозвано)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8" w:id="290"/>
          <w:p>
            <w:pPr>
              <w:spacing w:after="20"/>
              <w:ind w:left="20"/>
              <w:jc w:val="both"/>
            </w:pPr>
            <w:r>
              <w:rPr>
                <w:rFonts w:ascii="Times New Roman"/>
                <w:b w:val="false"/>
                <w:i w:val="false"/>
                <w:color w:val="000000"/>
                <w:sz w:val="20"/>
              </w:rPr>
              <w:t>
реквизиты "Наименование хозяйствующего субъекта"</w:t>
            </w:r>
          </w:p>
          <w:bookmarkEnd w:id="290"/>
          <w:p>
            <w:pPr>
              <w:spacing w:after="20"/>
              <w:ind w:left="20"/>
              <w:jc w:val="both"/>
            </w:pPr>
            <w:r>
              <w:rPr>
                <w:rFonts w:ascii="Times New Roman"/>
                <w:b w:val="false"/>
                <w:i w:val="false"/>
                <w:color w:val="000000"/>
                <w:sz w:val="20"/>
              </w:rPr>
              <w:t>
</w:t>
            </w:r>
            <w:r>
              <w:rPr>
                <w:rFonts w:ascii="Times New Roman"/>
                <w:b w:val="false"/>
                <w:i w:val="false"/>
                <w:color w:val="000000"/>
                <w:sz w:val="20"/>
              </w:rPr>
              <w:t>(csdo:BusinessEntityName), "Идентификатор хозяйствующего субъекта"</w:t>
            </w:r>
          </w:p>
          <w:p>
            <w:pPr>
              <w:spacing w:after="20"/>
              <w:ind w:left="20"/>
              <w:jc w:val="both"/>
            </w:pPr>
            <w:r>
              <w:rPr>
                <w:rFonts w:ascii="Times New Roman"/>
                <w:b w:val="false"/>
                <w:i w:val="false"/>
                <w:color w:val="000000"/>
                <w:sz w:val="20"/>
              </w:rPr>
              <w:t>
(csdo:BusinessEntityId), "Адрес" (ccdo:SubjectAddressDetails) в составе сложных реквизитов "Заявитель" (smcdo:ApplicantDetails) и "Производитель (изготовитель)" (smcdo:ManufacturerDetails)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0" w:id="291"/>
          <w:p>
            <w:pPr>
              <w:spacing w:after="20"/>
              <w:ind w:left="20"/>
              <w:jc w:val="both"/>
            </w:pPr>
            <w:r>
              <w:rPr>
                <w:rFonts w:ascii="Times New Roman"/>
                <w:b w:val="false"/>
                <w:i w:val="false"/>
                <w:color w:val="000000"/>
                <w:sz w:val="20"/>
              </w:rPr>
              <w:t>
реквизит "Регистрационный номер хозяйствующего субъекта в информационной системе уполномоченного органа"</w:t>
            </w:r>
          </w:p>
          <w:bookmarkEnd w:id="291"/>
          <w:p>
            <w:pPr>
              <w:spacing w:after="20"/>
              <w:ind w:left="20"/>
              <w:jc w:val="both"/>
            </w:pPr>
            <w:r>
              <w:rPr>
                <w:rFonts w:ascii="Times New Roman"/>
                <w:b w:val="false"/>
                <w:i w:val="false"/>
                <w:color w:val="000000"/>
                <w:sz w:val="20"/>
              </w:rPr>
              <w:t>
(smsdo:NationalRegisterBusinessEntityId) в составе сложного реквизита "Заявитель" (smcdo:ApplicantDetails)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атрибута "Метод идентификации" (атрибут kindId) в составе сложного реквизита реквизит "Идентификатор хозяйствующего субъекта" (csdo:BusinessEntityId) должно соответствовать коду метода идентификации хозяйствующих субъектов из справочника методов идентификации хозяйствующих субъектов в реестре нормативно-справочной информации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организационно-правовой формы" (csdo:BusinessEntityTypeCode) заполнен, то его значение должно соответствовать коду организационно-правовых форм из классификатора организационно-правовых форм, а значение атрибута "Идентификатор справочника (классификатора)" (атрибут codeListId) в его составе должно соответствовать значению кода указанного классификатора в реестре нормативно-справочной информации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1" w:id="292"/>
          <w:p>
            <w:pPr>
              <w:spacing w:after="20"/>
              <w:ind w:left="20"/>
              <w:jc w:val="both"/>
            </w:pPr>
            <w:r>
              <w:rPr>
                <w:rFonts w:ascii="Times New Roman"/>
                <w:b w:val="false"/>
                <w:i w:val="false"/>
                <w:color w:val="000000"/>
                <w:sz w:val="20"/>
              </w:rPr>
              <w:t>
если реквизит "Адрес" (ccdo:SubjectAddressDetails) заполнен, то в его составе должны быть заполнены реквизиты "Код вида адреса"</w:t>
            </w:r>
          </w:p>
          <w:bookmarkEnd w:id="292"/>
          <w:p>
            <w:pPr>
              <w:spacing w:after="20"/>
              <w:ind w:left="20"/>
              <w:jc w:val="both"/>
            </w:pPr>
            <w:r>
              <w:rPr>
                <w:rFonts w:ascii="Times New Roman"/>
                <w:b w:val="false"/>
                <w:i w:val="false"/>
                <w:color w:val="000000"/>
                <w:sz w:val="20"/>
              </w:rPr>
              <w:t>
(csdo:AddressKindCode), "Код страны" (csdo:UnifiedCountryCode), "Код территории" (csdo:TerritoryCode), "Город" (csdo:CityName) или "Населенный пункт" (csdo:SettlementName), "Улица" (csdo:StreetName) и "Номер дома" (csdo:BuildingNumberId)</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2" w:id="293"/>
          <w:p>
            <w:pPr>
              <w:spacing w:after="20"/>
              <w:ind w:left="20"/>
              <w:jc w:val="both"/>
            </w:pPr>
            <w:r>
              <w:rPr>
                <w:rFonts w:ascii="Times New Roman"/>
                <w:b w:val="false"/>
                <w:i w:val="false"/>
                <w:color w:val="000000"/>
                <w:sz w:val="20"/>
              </w:rPr>
              <w:t>
если реквизит "Код вида адреса" (csdo:AddressKindCode) в составе сложного реквизита "Адрес" (ccdo:SubjectAddressDetails) заполнен, то его значение должно соответствовать одному из следующих значений:</w:t>
            </w:r>
          </w:p>
          <w:bookmarkEnd w:id="293"/>
          <w:p>
            <w:pPr>
              <w:spacing w:after="20"/>
              <w:ind w:left="20"/>
              <w:jc w:val="both"/>
            </w:pPr>
            <w:r>
              <w:rPr>
                <w:rFonts w:ascii="Times New Roman"/>
                <w:b w:val="false"/>
                <w:i w:val="false"/>
                <w:color w:val="000000"/>
                <w:sz w:val="20"/>
              </w:rPr>
              <w:t>
</w:t>
            </w:r>
            <w:r>
              <w:rPr>
                <w:rFonts w:ascii="Times New Roman"/>
                <w:b w:val="false"/>
                <w:i w:val="false"/>
                <w:color w:val="000000"/>
                <w:sz w:val="20"/>
              </w:rPr>
              <w:t>"1" – адрес регистрации;</w:t>
            </w:r>
          </w:p>
          <w:p>
            <w:pPr>
              <w:spacing w:after="20"/>
              <w:ind w:left="20"/>
              <w:jc w:val="both"/>
            </w:pPr>
            <w:r>
              <w:rPr>
                <w:rFonts w:ascii="Times New Roman"/>
                <w:b w:val="false"/>
                <w:i w:val="false"/>
                <w:color w:val="000000"/>
                <w:sz w:val="20"/>
              </w:rPr>
              <w:t>
</w:t>
            </w:r>
            <w:r>
              <w:rPr>
                <w:rFonts w:ascii="Times New Roman"/>
                <w:b w:val="false"/>
                <w:i w:val="false"/>
                <w:color w:val="000000"/>
                <w:sz w:val="20"/>
              </w:rPr>
              <w:t>"2" – фактический адрес;</w:t>
            </w:r>
          </w:p>
          <w:p>
            <w:pPr>
              <w:spacing w:after="20"/>
              <w:ind w:left="20"/>
              <w:jc w:val="both"/>
            </w:pPr>
            <w:r>
              <w:rPr>
                <w:rFonts w:ascii="Times New Roman"/>
                <w:b w:val="false"/>
                <w:i w:val="false"/>
                <w:color w:val="000000"/>
                <w:sz w:val="20"/>
              </w:rPr>
              <w:t>
"3" – почтовый адрес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5" w:id="294"/>
          <w:p>
            <w:pPr>
              <w:spacing w:after="20"/>
              <w:ind w:left="20"/>
              <w:jc w:val="both"/>
            </w:pPr>
            <w:r>
              <w:rPr>
                <w:rFonts w:ascii="Times New Roman"/>
                <w:b w:val="false"/>
                <w:i w:val="false"/>
                <w:color w:val="000000"/>
                <w:sz w:val="20"/>
              </w:rPr>
              <w:t>
если реквизит "Код вида связи" (csdo:CommunicationChannelCode) в составе сложного реквизита "Контактный реквизит"</w:t>
            </w:r>
          </w:p>
          <w:bookmarkEnd w:id="294"/>
          <w:p>
            <w:pPr>
              <w:spacing w:after="20"/>
              <w:ind w:left="20"/>
              <w:jc w:val="both"/>
            </w:pPr>
            <w:r>
              <w:rPr>
                <w:rFonts w:ascii="Times New Roman"/>
                <w:b w:val="false"/>
                <w:i w:val="false"/>
                <w:color w:val="000000"/>
                <w:sz w:val="20"/>
              </w:rPr>
              <w:t>
</w:t>
            </w:r>
            <w:r>
              <w:rPr>
                <w:rFonts w:ascii="Times New Roman"/>
                <w:b w:val="false"/>
                <w:i w:val="false"/>
                <w:color w:val="000000"/>
                <w:sz w:val="20"/>
              </w:rPr>
              <w:t>(ccdo:CommunicationDetails) заполнен, то его значение должно соответствовать одному из следующих значений:</w:t>
            </w:r>
          </w:p>
          <w:p>
            <w:pPr>
              <w:spacing w:after="20"/>
              <w:ind w:left="20"/>
              <w:jc w:val="both"/>
            </w:pPr>
            <w:r>
              <w:rPr>
                <w:rFonts w:ascii="Times New Roman"/>
                <w:b w:val="false"/>
                <w:i w:val="false"/>
                <w:color w:val="000000"/>
                <w:sz w:val="20"/>
              </w:rPr>
              <w:t>
</w:t>
            </w:r>
            <w:r>
              <w:rPr>
                <w:rFonts w:ascii="Times New Roman"/>
                <w:b w:val="false"/>
                <w:i w:val="false"/>
                <w:color w:val="000000"/>
                <w:sz w:val="20"/>
              </w:rPr>
              <w:t>"TE" – телефон;</w:t>
            </w:r>
          </w:p>
          <w:p>
            <w:pPr>
              <w:spacing w:after="20"/>
              <w:ind w:left="20"/>
              <w:jc w:val="both"/>
            </w:pPr>
            <w:r>
              <w:rPr>
                <w:rFonts w:ascii="Times New Roman"/>
                <w:b w:val="false"/>
                <w:i w:val="false"/>
                <w:color w:val="000000"/>
                <w:sz w:val="20"/>
              </w:rPr>
              <w:t>
</w:t>
            </w:r>
            <w:r>
              <w:rPr>
                <w:rFonts w:ascii="Times New Roman"/>
                <w:b w:val="false"/>
                <w:i w:val="false"/>
                <w:color w:val="000000"/>
                <w:sz w:val="20"/>
              </w:rPr>
              <w:t>"EM" – электронная почта;</w:t>
            </w:r>
          </w:p>
          <w:p>
            <w:pPr>
              <w:spacing w:after="20"/>
              <w:ind w:left="20"/>
              <w:jc w:val="both"/>
            </w:pPr>
            <w:r>
              <w:rPr>
                <w:rFonts w:ascii="Times New Roman"/>
                <w:b w:val="false"/>
                <w:i w:val="false"/>
                <w:color w:val="000000"/>
                <w:sz w:val="20"/>
              </w:rPr>
              <w:t>
"FX" – факс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случае если реквизит "Код товара по ТН ВЭД ЕАЭС" (csdo:CommodityCode) заполнен, то его значение должно соответствовать коду вида товара по ТН ВЭД ЕАЭС из единой Товарной номенклатуры внешнеэкономической деятельности Евразийского экономического союза (ТН ВЭД ЕАЭС)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"Ссылка на документ" (ccdo:DocReferenceDetails) в составе сложного реквизита "Продукция" (smcdo:ProductDetails)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9" w:id="295"/>
          <w:p>
            <w:pPr>
              <w:spacing w:after="20"/>
              <w:ind w:left="20"/>
              <w:jc w:val="both"/>
            </w:pPr>
            <w:r>
              <w:rPr>
                <w:rFonts w:ascii="Times New Roman"/>
                <w:b w:val="false"/>
                <w:i w:val="false"/>
                <w:color w:val="000000"/>
                <w:sz w:val="20"/>
              </w:rPr>
              <w:t>
реквизиты "Наименование документа" (csdo:DocName), "Номер документа" (csdo:DocId), "Дата документа" (csdo:DocCreationDate) в составе сложного реквизита "Ссылка на документ"</w:t>
            </w:r>
          </w:p>
          <w:bookmarkEnd w:id="295"/>
          <w:p>
            <w:pPr>
              <w:spacing w:after="20"/>
              <w:ind w:left="20"/>
              <w:jc w:val="both"/>
            </w:pPr>
            <w:r>
              <w:rPr>
                <w:rFonts w:ascii="Times New Roman"/>
                <w:b w:val="false"/>
                <w:i w:val="false"/>
                <w:color w:val="000000"/>
                <w:sz w:val="20"/>
              </w:rPr>
              <w:t>
(ccdo:DocReferenceDetails)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0" w:id="296"/>
          <w:p>
            <w:pPr>
              <w:spacing w:after="20"/>
              <w:ind w:left="20"/>
              <w:jc w:val="both"/>
            </w:pPr>
            <w:r>
              <w:rPr>
                <w:rFonts w:ascii="Times New Roman"/>
                <w:b w:val="false"/>
                <w:i w:val="false"/>
                <w:color w:val="000000"/>
                <w:sz w:val="20"/>
              </w:rPr>
              <w:t>
реквизит "Производственная площадка"</w:t>
            </w:r>
          </w:p>
          <w:bookmarkEnd w:id="296"/>
          <w:p>
            <w:pPr>
              <w:spacing w:after="20"/>
              <w:ind w:left="20"/>
              <w:jc w:val="both"/>
            </w:pPr>
            <w:r>
              <w:rPr>
                <w:rFonts w:ascii="Times New Roman"/>
                <w:b w:val="false"/>
                <w:i w:val="false"/>
                <w:color w:val="000000"/>
                <w:sz w:val="20"/>
              </w:rPr>
              <w:t>
(smcdo:OrganizationManufacturingSiteDetails) в составе сложного реквизита "Производитель (изготовитель)" (smcdo:ManufacturerDetails)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реквизиты "Наименование документа" (csdo:DocName), "Номер документа" (csdo:DocId), "Дата документа" (csdo:DocCreationDate), "Лаборатория" (smcdo:LaboratoryDetails) в составе сложного реквизита "Документ, содержащий информацию об исследованиях (испытаниях) подконтрольного товара" (smcdo:ComplianceDocDetails)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1" w:id="297"/>
          <w:p>
            <w:pPr>
              <w:spacing w:after="20"/>
              <w:ind w:left="20"/>
              <w:jc w:val="both"/>
            </w:pPr>
            <w:r>
              <w:rPr>
                <w:rFonts w:ascii="Times New Roman"/>
                <w:b w:val="false"/>
                <w:i w:val="false"/>
                <w:color w:val="000000"/>
                <w:sz w:val="20"/>
              </w:rPr>
              <w:t>
если реквизит "Документ в бинарном формате" (csdo:DocBinaryText) заполнен, то значение атрибута "Код формата данных"</w:t>
            </w:r>
          </w:p>
          <w:bookmarkEnd w:id="297"/>
          <w:p>
            <w:pPr>
              <w:spacing w:after="20"/>
              <w:ind w:left="20"/>
              <w:jc w:val="both"/>
            </w:pPr>
            <w:r>
              <w:rPr>
                <w:rFonts w:ascii="Times New Roman"/>
                <w:b w:val="false"/>
                <w:i w:val="false"/>
                <w:color w:val="000000"/>
                <w:sz w:val="20"/>
              </w:rPr>
              <w:t>
</w:t>
            </w:r>
            <w:r>
              <w:rPr>
                <w:rFonts w:ascii="Times New Roman"/>
                <w:b w:val="false"/>
                <w:i w:val="false"/>
                <w:color w:val="000000"/>
                <w:sz w:val="20"/>
              </w:rPr>
              <w:t>(атрибут mediaTypeCode) в его составе должно соответствовать одному из следующих значений:</w:t>
            </w:r>
          </w:p>
          <w:p>
            <w:pPr>
              <w:spacing w:after="20"/>
              <w:ind w:left="20"/>
              <w:jc w:val="both"/>
            </w:pPr>
            <w:r>
              <w:rPr>
                <w:rFonts w:ascii="Times New Roman"/>
                <w:b w:val="false"/>
                <w:i w:val="false"/>
                <w:color w:val="000000"/>
                <w:sz w:val="20"/>
              </w:rPr>
              <w:t>
</w:t>
            </w:r>
            <w:r>
              <w:rPr>
                <w:rFonts w:ascii="Times New Roman"/>
                <w:b w:val="false"/>
                <w:i w:val="false"/>
                <w:color w:val="000000"/>
                <w:sz w:val="20"/>
              </w:rPr>
              <w:t>"doc" – application/msword;</w:t>
            </w:r>
          </w:p>
          <w:p>
            <w:pPr>
              <w:spacing w:after="20"/>
              <w:ind w:left="20"/>
              <w:jc w:val="both"/>
            </w:pPr>
            <w:r>
              <w:rPr>
                <w:rFonts w:ascii="Times New Roman"/>
                <w:b w:val="false"/>
                <w:i w:val="false"/>
                <w:color w:val="000000"/>
                <w:sz w:val="20"/>
              </w:rPr>
              <w:t>
</w:t>
            </w:r>
            <w:r>
              <w:rPr>
                <w:rFonts w:ascii="Times New Roman"/>
                <w:b w:val="false"/>
                <w:i w:val="false"/>
                <w:color w:val="000000"/>
                <w:sz w:val="20"/>
              </w:rPr>
              <w:t>"docx" – application/vnd.openxmlformats-officedocument.wordprocessingml.document;</w:t>
            </w:r>
          </w:p>
          <w:p>
            <w:pPr>
              <w:spacing w:after="20"/>
              <w:ind w:left="20"/>
              <w:jc w:val="both"/>
            </w:pPr>
            <w:r>
              <w:rPr>
                <w:rFonts w:ascii="Times New Roman"/>
                <w:b w:val="false"/>
                <w:i w:val="false"/>
                <w:color w:val="000000"/>
                <w:sz w:val="20"/>
              </w:rPr>
              <w:t>
</w:t>
            </w:r>
            <w:r>
              <w:rPr>
                <w:rFonts w:ascii="Times New Roman"/>
                <w:b w:val="false"/>
                <w:i w:val="false"/>
                <w:color w:val="000000"/>
                <w:sz w:val="20"/>
              </w:rPr>
              <w:t>"jpeg" – image/jpeg;</w:t>
            </w:r>
          </w:p>
          <w:p>
            <w:pPr>
              <w:spacing w:after="20"/>
              <w:ind w:left="20"/>
              <w:jc w:val="both"/>
            </w:pPr>
            <w:r>
              <w:rPr>
                <w:rFonts w:ascii="Times New Roman"/>
                <w:b w:val="false"/>
                <w:i w:val="false"/>
                <w:color w:val="000000"/>
                <w:sz w:val="20"/>
              </w:rPr>
              <w:t>
</w:t>
            </w:r>
            <w:r>
              <w:rPr>
                <w:rFonts w:ascii="Times New Roman"/>
                <w:b w:val="false"/>
                <w:i w:val="false"/>
                <w:color w:val="000000"/>
                <w:sz w:val="20"/>
              </w:rPr>
              <w:t>"pdf" – application/pdf;</w:t>
            </w:r>
          </w:p>
          <w:p>
            <w:pPr>
              <w:spacing w:after="20"/>
              <w:ind w:left="20"/>
              <w:jc w:val="both"/>
            </w:pPr>
            <w:r>
              <w:rPr>
                <w:rFonts w:ascii="Times New Roman"/>
                <w:b w:val="false"/>
                <w:i w:val="false"/>
                <w:color w:val="000000"/>
                <w:sz w:val="20"/>
              </w:rPr>
              <w:t>
</w:t>
            </w:r>
            <w:r>
              <w:rPr>
                <w:rFonts w:ascii="Times New Roman"/>
                <w:b w:val="false"/>
                <w:i w:val="false"/>
                <w:color w:val="000000"/>
                <w:sz w:val="20"/>
              </w:rPr>
              <w:t>"png" – image/png;</w:t>
            </w:r>
          </w:p>
          <w:p>
            <w:pPr>
              <w:spacing w:after="20"/>
              <w:ind w:left="20"/>
              <w:jc w:val="both"/>
            </w:pPr>
            <w:r>
              <w:rPr>
                <w:rFonts w:ascii="Times New Roman"/>
                <w:b w:val="false"/>
                <w:i w:val="false"/>
                <w:color w:val="000000"/>
                <w:sz w:val="20"/>
              </w:rPr>
              <w:t>
</w:t>
            </w:r>
            <w:r>
              <w:rPr>
                <w:rFonts w:ascii="Times New Roman"/>
                <w:b w:val="false"/>
                <w:i w:val="false"/>
                <w:color w:val="000000"/>
                <w:sz w:val="20"/>
              </w:rPr>
              <w:t>"tiff" – image/tiff;</w:t>
            </w:r>
          </w:p>
          <w:p>
            <w:pPr>
              <w:spacing w:after="20"/>
              <w:ind w:left="20"/>
              <w:jc w:val="both"/>
            </w:pPr>
            <w:r>
              <w:rPr>
                <w:rFonts w:ascii="Times New Roman"/>
                <w:b w:val="false"/>
                <w:i w:val="false"/>
                <w:color w:val="000000"/>
                <w:sz w:val="20"/>
              </w:rPr>
              <w:t>
"zip" – application/zip</w:t>
            </w:r>
          </w:p>
        </w:tc>
      </w:tr>
    </w:tbl>
    <w:bookmarkStart w:name="z439" w:id="298"/>
    <w:p>
      <w:pPr>
        <w:spacing w:after="0"/>
        <w:ind w:left="0"/>
        <w:jc w:val="both"/>
      </w:pPr>
      <w:r>
        <w:rPr>
          <w:rFonts w:ascii="Times New Roman"/>
          <w:b w:val="false"/>
          <w:i w:val="false"/>
          <w:color w:val="000000"/>
          <w:sz w:val="28"/>
        </w:rPr>
        <w:t>
      25. Требования к заполнению реквизитов электронных документов (сведений) "Сведения о свидетельствах о государственной регистрации продукции" (R.SM.SS.01.001), передаваемых в сообщении "Сведения о свидетельствах для исключения" (P.SS.01.MSG.003), приведены в таблице 14.</w:t>
      </w:r>
    </w:p>
    <w:bookmarkEnd w:id="29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14</w:t>
            </w:r>
          </w:p>
        </w:tc>
      </w:tr>
    </w:tbl>
    <w:bookmarkStart w:name="z441" w:id="299"/>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"Сведения о свидетельствах о государственной регистрации продукции" (R.SM.SS.01.001), передаваемых в сообщении "Сведения о свидетельствах для исключения" (P.SS.01.MSG.003)</w:t>
      </w:r>
    </w:p>
    <w:bookmarkEnd w:id="2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2" w:id="300"/>
          <w:p>
            <w:pPr>
              <w:spacing w:after="20"/>
              <w:ind w:left="20"/>
              <w:jc w:val="both"/>
            </w:pPr>
            <w:r>
              <w:rPr>
                <w:rFonts w:ascii="Times New Roman"/>
                <w:b w:val="false"/>
                <w:i w:val="false"/>
                <w:color w:val="000000"/>
                <w:sz w:val="20"/>
              </w:rPr>
              <w:t>
в сообщении передается ровно один экземпляр реквизита "Свидетельство о государственной регистрации продукции"</w:t>
            </w:r>
          </w:p>
          <w:bookmarkEnd w:id="300"/>
          <w:p>
            <w:pPr>
              <w:spacing w:after="20"/>
              <w:ind w:left="20"/>
              <w:jc w:val="both"/>
            </w:pPr>
            <w:r>
              <w:rPr>
                <w:rFonts w:ascii="Times New Roman"/>
                <w:b w:val="false"/>
                <w:i w:val="false"/>
                <w:color w:val="000000"/>
                <w:sz w:val="20"/>
              </w:rPr>
              <w:t>
(smcdo:RegistrationCertificateDetails)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реквизиты "Начальная дата и время" (csdo:StartDateTime) и "Конечная дата и время" (csdo:EndDateTime) в составе сложного реквизита "Технологические характеристики записи общего ресурса" (ccdo:ResourceItemStatusDetails) являются обязательными для заполнения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3" w:id="301"/>
          <w:p>
            <w:pPr>
              <w:spacing w:after="20"/>
              <w:ind w:left="20"/>
              <w:jc w:val="both"/>
            </w:pPr>
            <w:r>
              <w:rPr>
                <w:rFonts w:ascii="Times New Roman"/>
                <w:b w:val="false"/>
                <w:i w:val="false"/>
                <w:color w:val="000000"/>
                <w:sz w:val="20"/>
              </w:rPr>
              <w:t>
сведения единого реестра должны содержать запись с таким же значением реквизита "Регистрационный номер свидетельства"</w:t>
            </w:r>
          </w:p>
          <w:bookmarkEnd w:id="301"/>
          <w:p>
            <w:pPr>
              <w:spacing w:after="20"/>
              <w:ind w:left="20"/>
              <w:jc w:val="both"/>
            </w:pPr>
            <w:r>
              <w:rPr>
                <w:rFonts w:ascii="Times New Roman"/>
                <w:b w:val="false"/>
                <w:i w:val="false"/>
                <w:color w:val="000000"/>
                <w:sz w:val="20"/>
              </w:rPr>
              <w:t>
</w:t>
            </w:r>
            <w:r>
              <w:rPr>
                <w:rFonts w:ascii="Times New Roman"/>
                <w:b w:val="false"/>
                <w:i w:val="false"/>
                <w:color w:val="000000"/>
                <w:sz w:val="20"/>
              </w:rPr>
              <w:t>(smsdo:RegistrationCertificateId) в составе сложного реквизита "Свидетельство о государственной регистрации продукции"</w:t>
            </w:r>
          </w:p>
          <w:p>
            <w:pPr>
              <w:spacing w:after="20"/>
              <w:ind w:left="20"/>
              <w:jc w:val="both"/>
            </w:pPr>
            <w:r>
              <w:rPr>
                <w:rFonts w:ascii="Times New Roman"/>
                <w:b w:val="false"/>
                <w:i w:val="false"/>
                <w:color w:val="000000"/>
                <w:sz w:val="20"/>
              </w:rPr>
              <w:t>
(smcdo:RegistrationCertificateDetails), в которой реквизит "Конечная дата и время" (csdo:EndDateTime) не заполнен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УТВЕРЖДЕНЫ</w:t>
            </w:r>
            <w:r>
              <w:br/>
            </w:r>
            <w:r>
              <w:rPr>
                <w:rFonts w:ascii="Times New Roman"/>
                <w:b w:val="false"/>
                <w:i w:val="false"/>
                <w:color w:val="000000"/>
                <w:sz w:val="20"/>
              </w:rPr>
              <w:t>Решением Коллегии</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15 ноября 2022 г. № 177</w:t>
            </w:r>
          </w:p>
        </w:tc>
      </w:tr>
    </w:tbl>
    <w:bookmarkStart w:name="z446" w:id="302"/>
    <w:p>
      <w:pPr>
        <w:spacing w:after="0"/>
        <w:ind w:left="0"/>
        <w:jc w:val="left"/>
      </w:pPr>
      <w:r>
        <w:rPr>
          <w:rFonts w:ascii="Times New Roman"/>
          <w:b/>
          <w:i w:val="false"/>
          <w:color w:val="000000"/>
        </w:rPr>
        <w:t xml:space="preserve"> Описание форматов и структур электронных документов и сведений, используемых для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единого реестра свидетельств о государственной регистрации продукции"</w:t>
      </w:r>
    </w:p>
    <w:bookmarkEnd w:id="302"/>
    <w:bookmarkStart w:name="z447" w:id="303"/>
    <w:p>
      <w:pPr>
        <w:spacing w:after="0"/>
        <w:ind w:left="0"/>
        <w:jc w:val="left"/>
      </w:pPr>
      <w:r>
        <w:rPr>
          <w:rFonts w:ascii="Times New Roman"/>
          <w:b/>
          <w:i w:val="false"/>
          <w:color w:val="000000"/>
        </w:rPr>
        <w:t xml:space="preserve"> I. Общие положения</w:t>
      </w:r>
    </w:p>
    <w:bookmarkEnd w:id="303"/>
    <w:bookmarkStart w:name="z448" w:id="304"/>
    <w:p>
      <w:pPr>
        <w:spacing w:after="0"/>
        <w:ind w:left="0"/>
        <w:jc w:val="both"/>
      </w:pPr>
      <w:r>
        <w:rPr>
          <w:rFonts w:ascii="Times New Roman"/>
          <w:b w:val="false"/>
          <w:i w:val="false"/>
          <w:color w:val="000000"/>
          <w:sz w:val="28"/>
        </w:rPr>
        <w:t>
      1. Настоящее Описание разработано в соответствии со следующими актами, входящими в право Евразийского экономического союза (далее – Союз):</w:t>
      </w:r>
    </w:p>
    <w:bookmarkEnd w:id="30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Договор</w:t>
      </w:r>
      <w:r>
        <w:rPr>
          <w:rFonts w:ascii="Times New Roman"/>
          <w:b w:val="false"/>
          <w:i w:val="false"/>
          <w:color w:val="000000"/>
          <w:sz w:val="28"/>
        </w:rPr>
        <w:t xml:space="preserve"> о Евразийском экономическом союзе от 29 мая 2014 года;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Комиссии Таможенного союза от 28 мая 2010 г. № 299 "О применении санитарных мер в Евразийском экономическом союзе";</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27 января 2015 г. № 5 "Об утверждении Правил электронного обмена данными в интегрированной информационной системе внешней и взаимной торговли";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14 апреля 2015 г. № 29 "О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 № 132";</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9 июня 2015 г. № 63 "О Методике анализа, оптимизации, гармонизации и описания общих процессов в рамках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28 сентября 2015 г. № 125 "Об утверждении Положения об обмене электронными документами при трансграничном взаимодействии органов государственной власти государств – членов Евразийского экономического союза между собой и с Евразийской экономической комиссией";</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30 июня 2017 г. № 80 "О свидетельствах о государственной регистрации продукции";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11 февраля 2020 г. № 24 "Об утверждении Правил реализации общих процессов в сфере информационного обеспечения санитарных мер".</w:t>
      </w:r>
    </w:p>
    <w:bookmarkStart w:name="z458" w:id="305"/>
    <w:p>
      <w:pPr>
        <w:spacing w:after="0"/>
        <w:ind w:left="0"/>
        <w:jc w:val="left"/>
      </w:pPr>
      <w:r>
        <w:rPr>
          <w:rFonts w:ascii="Times New Roman"/>
          <w:b/>
          <w:i w:val="false"/>
          <w:color w:val="000000"/>
        </w:rPr>
        <w:t xml:space="preserve"> II. Область применения</w:t>
      </w:r>
    </w:p>
    <w:bookmarkEnd w:id="305"/>
    <w:bookmarkStart w:name="z459" w:id="306"/>
    <w:p>
      <w:pPr>
        <w:spacing w:after="0"/>
        <w:ind w:left="0"/>
        <w:jc w:val="both"/>
      </w:pPr>
      <w:r>
        <w:rPr>
          <w:rFonts w:ascii="Times New Roman"/>
          <w:b w:val="false"/>
          <w:i w:val="false"/>
          <w:color w:val="000000"/>
          <w:sz w:val="28"/>
        </w:rPr>
        <w:t>
      2. Настоящее Описание определяет требования к форматам и структурам электронных документов и сведений, используемых при информационном взаимодействии в рамках общего процесса "Формирование, ведение и использование единого реестра свидетельств о государственной регистрации продукции" (далее – общий процесс).</w:t>
      </w:r>
    </w:p>
    <w:bookmarkEnd w:id="306"/>
    <w:bookmarkStart w:name="z460" w:id="307"/>
    <w:p>
      <w:pPr>
        <w:spacing w:after="0"/>
        <w:ind w:left="0"/>
        <w:jc w:val="both"/>
      </w:pPr>
      <w:r>
        <w:rPr>
          <w:rFonts w:ascii="Times New Roman"/>
          <w:b w:val="false"/>
          <w:i w:val="false"/>
          <w:color w:val="000000"/>
          <w:sz w:val="28"/>
        </w:rPr>
        <w:t>
      3. Настоящее Описание применяется при проектировании, разработке и доработке компонентов информационных систем при реализации процедур общего процесса средствами интегрированной информационной системы Евразийского экономического союза (далее – интегрированная система).</w:t>
      </w:r>
    </w:p>
    <w:bookmarkEnd w:id="307"/>
    <w:bookmarkStart w:name="z461" w:id="308"/>
    <w:p>
      <w:pPr>
        <w:spacing w:after="0"/>
        <w:ind w:left="0"/>
        <w:jc w:val="both"/>
      </w:pPr>
      <w:r>
        <w:rPr>
          <w:rFonts w:ascii="Times New Roman"/>
          <w:b w:val="false"/>
          <w:i w:val="false"/>
          <w:color w:val="000000"/>
          <w:sz w:val="28"/>
        </w:rPr>
        <w:t>
      4. Описание форматов и структур электронных документов и сведений приводится в табличной форме с указанием полного реквизитного состава с учетом уровней иерархии вплоть до простых (атомарных) реквизитов.</w:t>
      </w:r>
    </w:p>
    <w:bookmarkEnd w:id="308"/>
    <w:bookmarkStart w:name="z462" w:id="309"/>
    <w:p>
      <w:pPr>
        <w:spacing w:after="0"/>
        <w:ind w:left="0"/>
        <w:jc w:val="both"/>
      </w:pPr>
      <w:r>
        <w:rPr>
          <w:rFonts w:ascii="Times New Roman"/>
          <w:b w:val="false"/>
          <w:i w:val="false"/>
          <w:color w:val="000000"/>
          <w:sz w:val="28"/>
        </w:rPr>
        <w:t>
      5. В таблице описывается однозначное соответствие реквизитов электронных документов (сведений) (далее – реквизиты) и элементов модели данных.</w:t>
      </w:r>
    </w:p>
    <w:bookmarkEnd w:id="309"/>
    <w:bookmarkStart w:name="z463" w:id="310"/>
    <w:p>
      <w:pPr>
        <w:spacing w:after="0"/>
        <w:ind w:left="0"/>
        <w:jc w:val="both"/>
      </w:pPr>
      <w:r>
        <w:rPr>
          <w:rFonts w:ascii="Times New Roman"/>
          <w:b w:val="false"/>
          <w:i w:val="false"/>
          <w:color w:val="000000"/>
          <w:sz w:val="28"/>
        </w:rPr>
        <w:t>
      6. В таблице формируются следующие поля (графы): "иерархический номер" – порядковый номер реквизита; "имя реквизита" – устоявшееся или официальное словесное обозначение реквизита; "описание реквизита" – текст, поясняющий смысл (семантику) реквизита; "идентификатор" – идентификатор элемента данных в модели данных, соответствующего реквизиту; "область значений" – словесное описание возможных значений реквизита; "мн." – множественность реквизитов: обязательность (опциональность) и количество возможных повторений реквизита.</w:t>
      </w:r>
    </w:p>
    <w:bookmarkEnd w:id="310"/>
    <w:bookmarkStart w:name="z464" w:id="311"/>
    <w:p>
      <w:pPr>
        <w:spacing w:after="0"/>
        <w:ind w:left="0"/>
        <w:jc w:val="both"/>
      </w:pPr>
      <w:r>
        <w:rPr>
          <w:rFonts w:ascii="Times New Roman"/>
          <w:b w:val="false"/>
          <w:i w:val="false"/>
          <w:color w:val="000000"/>
          <w:sz w:val="28"/>
        </w:rPr>
        <w:t>
      7. Для указания множественности реквизитов используются следующие обозначения:</w:t>
      </w:r>
    </w:p>
    <w:bookmarkEnd w:id="311"/>
    <w:bookmarkStart w:name="z465" w:id="312"/>
    <w:p>
      <w:pPr>
        <w:spacing w:after="0"/>
        <w:ind w:left="0"/>
        <w:jc w:val="both"/>
      </w:pPr>
      <w:r>
        <w:rPr>
          <w:rFonts w:ascii="Times New Roman"/>
          <w:b w:val="false"/>
          <w:i w:val="false"/>
          <w:color w:val="000000"/>
          <w:sz w:val="28"/>
        </w:rPr>
        <w:t>
      1 – реквизит обязателен, повторения не допускаются;</w:t>
      </w:r>
    </w:p>
    <w:bookmarkEnd w:id="312"/>
    <w:bookmarkStart w:name="z466" w:id="313"/>
    <w:p>
      <w:pPr>
        <w:spacing w:after="0"/>
        <w:ind w:left="0"/>
        <w:jc w:val="both"/>
      </w:pPr>
      <w:r>
        <w:rPr>
          <w:rFonts w:ascii="Times New Roman"/>
          <w:b w:val="false"/>
          <w:i w:val="false"/>
          <w:color w:val="000000"/>
          <w:sz w:val="28"/>
        </w:rPr>
        <w:t>
      n – реквизит обязателен, должен повторяться n раз (n &gt; 1);</w:t>
      </w:r>
    </w:p>
    <w:bookmarkEnd w:id="313"/>
    <w:bookmarkStart w:name="z467" w:id="314"/>
    <w:p>
      <w:pPr>
        <w:spacing w:after="0"/>
        <w:ind w:left="0"/>
        <w:jc w:val="both"/>
      </w:pPr>
      <w:r>
        <w:rPr>
          <w:rFonts w:ascii="Times New Roman"/>
          <w:b w:val="false"/>
          <w:i w:val="false"/>
          <w:color w:val="000000"/>
          <w:sz w:val="28"/>
        </w:rPr>
        <w:t>
      1..* – реквизит обязателен, может повторяться без ограничений;</w:t>
      </w:r>
    </w:p>
    <w:bookmarkEnd w:id="314"/>
    <w:bookmarkStart w:name="z468" w:id="315"/>
    <w:p>
      <w:pPr>
        <w:spacing w:after="0"/>
        <w:ind w:left="0"/>
        <w:jc w:val="both"/>
      </w:pPr>
      <w:r>
        <w:rPr>
          <w:rFonts w:ascii="Times New Roman"/>
          <w:b w:val="false"/>
          <w:i w:val="false"/>
          <w:color w:val="000000"/>
          <w:sz w:val="28"/>
        </w:rPr>
        <w:t>
      n..* – реквизит обязателен, должен повторяться не менее n раз (n &gt; 1);</w:t>
      </w:r>
    </w:p>
    <w:bookmarkEnd w:id="315"/>
    <w:bookmarkStart w:name="z469" w:id="316"/>
    <w:p>
      <w:pPr>
        <w:spacing w:after="0"/>
        <w:ind w:left="0"/>
        <w:jc w:val="both"/>
      </w:pPr>
      <w:r>
        <w:rPr>
          <w:rFonts w:ascii="Times New Roman"/>
          <w:b w:val="false"/>
          <w:i w:val="false"/>
          <w:color w:val="000000"/>
          <w:sz w:val="28"/>
        </w:rPr>
        <w:t>
      n..m – реквизит обязателен, должен повторяться не менее n раз и не более m раз (n &gt; 1, m &gt; n);</w:t>
      </w:r>
    </w:p>
    <w:bookmarkEnd w:id="316"/>
    <w:bookmarkStart w:name="z470" w:id="317"/>
    <w:p>
      <w:pPr>
        <w:spacing w:after="0"/>
        <w:ind w:left="0"/>
        <w:jc w:val="both"/>
      </w:pPr>
      <w:r>
        <w:rPr>
          <w:rFonts w:ascii="Times New Roman"/>
          <w:b w:val="false"/>
          <w:i w:val="false"/>
          <w:color w:val="000000"/>
          <w:sz w:val="28"/>
        </w:rPr>
        <w:t>
      0..1 – реквизит опционален, повторения не допускаются;</w:t>
      </w:r>
    </w:p>
    <w:bookmarkEnd w:id="317"/>
    <w:bookmarkStart w:name="z471" w:id="318"/>
    <w:p>
      <w:pPr>
        <w:spacing w:after="0"/>
        <w:ind w:left="0"/>
        <w:jc w:val="both"/>
      </w:pPr>
      <w:r>
        <w:rPr>
          <w:rFonts w:ascii="Times New Roman"/>
          <w:b w:val="false"/>
          <w:i w:val="false"/>
          <w:color w:val="000000"/>
          <w:sz w:val="28"/>
        </w:rPr>
        <w:t>
      0..* – реквизит опционален, может повторяться без ограничений;</w:t>
      </w:r>
    </w:p>
    <w:bookmarkEnd w:id="318"/>
    <w:bookmarkStart w:name="z472" w:id="319"/>
    <w:p>
      <w:pPr>
        <w:spacing w:after="0"/>
        <w:ind w:left="0"/>
        <w:jc w:val="both"/>
      </w:pPr>
      <w:r>
        <w:rPr>
          <w:rFonts w:ascii="Times New Roman"/>
          <w:b w:val="false"/>
          <w:i w:val="false"/>
          <w:color w:val="000000"/>
          <w:sz w:val="28"/>
        </w:rPr>
        <w:t>
      0..m – реквизит опционален, может повторяться не более m раз (m &gt; 1).</w:t>
      </w:r>
    </w:p>
    <w:bookmarkEnd w:id="319"/>
    <w:bookmarkStart w:name="z473" w:id="320"/>
    <w:p>
      <w:pPr>
        <w:spacing w:after="0"/>
        <w:ind w:left="0"/>
        <w:jc w:val="left"/>
      </w:pPr>
      <w:r>
        <w:rPr>
          <w:rFonts w:ascii="Times New Roman"/>
          <w:b/>
          <w:i w:val="false"/>
          <w:color w:val="000000"/>
        </w:rPr>
        <w:t xml:space="preserve"> III. Основные понятия</w:t>
      </w:r>
    </w:p>
    <w:bookmarkEnd w:id="320"/>
    <w:bookmarkStart w:name="z474" w:id="321"/>
    <w:p>
      <w:pPr>
        <w:spacing w:after="0"/>
        <w:ind w:left="0"/>
        <w:jc w:val="both"/>
      </w:pPr>
      <w:r>
        <w:rPr>
          <w:rFonts w:ascii="Times New Roman"/>
          <w:b w:val="false"/>
          <w:i w:val="false"/>
          <w:color w:val="000000"/>
          <w:sz w:val="28"/>
        </w:rPr>
        <w:t>
      8. Для целей настоящего Описания используются понятия, которые означают следующее:</w:t>
      </w:r>
    </w:p>
    <w:bookmarkEnd w:id="321"/>
    <w:bookmarkStart w:name="z475" w:id="322"/>
    <w:p>
      <w:pPr>
        <w:spacing w:after="0"/>
        <w:ind w:left="0"/>
        <w:jc w:val="both"/>
      </w:pPr>
      <w:r>
        <w:rPr>
          <w:rFonts w:ascii="Times New Roman"/>
          <w:b w:val="false"/>
          <w:i w:val="false"/>
          <w:color w:val="000000"/>
          <w:sz w:val="28"/>
        </w:rPr>
        <w:t>
      "реквизит электронного документа (сведений)" – единица данных электронного документа (сведений), которая в определенном контексте считается неразделимой.</w:t>
      </w:r>
    </w:p>
    <w:bookmarkEnd w:id="322"/>
    <w:bookmarkStart w:name="z476" w:id="323"/>
    <w:p>
      <w:pPr>
        <w:spacing w:after="0"/>
        <w:ind w:left="0"/>
        <w:jc w:val="both"/>
      </w:pPr>
      <w:r>
        <w:rPr>
          <w:rFonts w:ascii="Times New Roman"/>
          <w:b w:val="false"/>
          <w:i w:val="false"/>
          <w:color w:val="000000"/>
          <w:sz w:val="28"/>
        </w:rPr>
        <w:t>
      Понятия "базисная модель данных", "модель данных", "модель данных предметной области", "предметная область" и "реестр структур электронных документов и сведений" используются в настоящем Описании в значениях, определенных Методикой анализа, оптимизации, гармонизации и описания общих процессов в рамках Евразийского экономического союза, утвержденной Решением Коллегии Евразийской экономической комиссии от 09 июня 2015 г. № 63.</w:t>
      </w:r>
    </w:p>
    <w:bookmarkEnd w:id="323"/>
    <w:bookmarkStart w:name="z477" w:id="324"/>
    <w:p>
      <w:pPr>
        <w:spacing w:after="0"/>
        <w:ind w:left="0"/>
        <w:jc w:val="both"/>
      </w:pPr>
      <w:r>
        <w:rPr>
          <w:rFonts w:ascii="Times New Roman"/>
          <w:b w:val="false"/>
          <w:i w:val="false"/>
          <w:color w:val="000000"/>
          <w:sz w:val="28"/>
        </w:rPr>
        <w:t>
      Иные понятия, используемые в настоящем Описании, применяются в значениях, определенных в пункте 4 Правил информационного взаимодействия при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единого реестра свидетельств о государственной регистрации продукции", утвержденных Решением Коллегии Евразийской экономической комиссии от 15 ноября 2022 г. № 177.</w:t>
      </w:r>
    </w:p>
    <w:bookmarkEnd w:id="324"/>
    <w:bookmarkStart w:name="z478" w:id="325"/>
    <w:p>
      <w:pPr>
        <w:spacing w:after="0"/>
        <w:ind w:left="0"/>
        <w:jc w:val="both"/>
      </w:pPr>
      <w:r>
        <w:rPr>
          <w:rFonts w:ascii="Times New Roman"/>
          <w:b w:val="false"/>
          <w:i w:val="false"/>
          <w:color w:val="000000"/>
          <w:sz w:val="28"/>
        </w:rPr>
        <w:t>
      В таблицах 4, 7, 10 настоящего Описания под Регламентом информационного взаимодействия понимается Регламент информационного взаимодействия между уполномоченными органами и Евразийской экономической комиссией при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единого реестра свидетельств о государственной регистрации продукции", утвержденный Решением Коллегии Евразийской экономической комиссии от 15 ноября 2022 г. № 177.</w:t>
      </w:r>
    </w:p>
    <w:bookmarkEnd w:id="325"/>
    <w:bookmarkStart w:name="z479" w:id="326"/>
    <w:p>
      <w:pPr>
        <w:spacing w:after="0"/>
        <w:ind w:left="0"/>
        <w:jc w:val="left"/>
      </w:pPr>
      <w:r>
        <w:rPr>
          <w:rFonts w:ascii="Times New Roman"/>
          <w:b/>
          <w:i w:val="false"/>
          <w:color w:val="000000"/>
        </w:rPr>
        <w:t xml:space="preserve"> IV. Структуры электронных документов и сведений</w:t>
      </w:r>
    </w:p>
    <w:bookmarkEnd w:id="326"/>
    <w:bookmarkStart w:name="z480" w:id="327"/>
    <w:p>
      <w:pPr>
        <w:spacing w:after="0"/>
        <w:ind w:left="0"/>
        <w:jc w:val="both"/>
      </w:pPr>
      <w:r>
        <w:rPr>
          <w:rFonts w:ascii="Times New Roman"/>
          <w:b w:val="false"/>
          <w:i w:val="false"/>
          <w:color w:val="000000"/>
          <w:sz w:val="28"/>
        </w:rPr>
        <w:t>
      9. Перечень структур электронных документов и сведений приведен в таблице 1.</w:t>
      </w:r>
    </w:p>
    <w:bookmarkEnd w:id="32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w:t>
            </w:r>
          </w:p>
        </w:tc>
      </w:tr>
    </w:tbl>
    <w:bookmarkStart w:name="z482" w:id="328"/>
    <w:p>
      <w:pPr>
        <w:spacing w:after="0"/>
        <w:ind w:left="0"/>
        <w:jc w:val="left"/>
      </w:pPr>
      <w:r>
        <w:rPr>
          <w:rFonts w:ascii="Times New Roman"/>
          <w:b/>
          <w:i w:val="false"/>
          <w:color w:val="000000"/>
        </w:rPr>
        <w:t xml:space="preserve"> Перечень структур электронных документов и сведений</w:t>
      </w:r>
    </w:p>
    <w:bookmarkEnd w:id="3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Пространство имен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Структуры электронных документов и сведений в базисной модели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urn:EEC:R:ProcessingResultD etails:vY.Y.Y</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актуализации общего ресурса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urn:EEC:R:ResourceStatusDet ails:vY.Y.Y</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Структуры электронных документов и сведений в предметной области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R.SM.SS.01.001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свидетельствах о государственной регистрации продукции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 :R:SM:SS:01 :Registra tionCertificateDetails:v1.0.0</w:t>
            </w:r>
          </w:p>
        </w:tc>
      </w:tr>
    </w:tbl>
    <w:bookmarkStart w:name="z483" w:id="329"/>
    <w:p>
      <w:pPr>
        <w:spacing w:after="0"/>
        <w:ind w:left="0"/>
        <w:jc w:val="both"/>
      </w:pPr>
      <w:r>
        <w:rPr>
          <w:rFonts w:ascii="Times New Roman"/>
          <w:b w:val="false"/>
          <w:i w:val="false"/>
          <w:color w:val="000000"/>
          <w:sz w:val="28"/>
        </w:rPr>
        <w:t>
      Символы "Y.Y.Y" в пространствах имен структур электронных документов и сведений соответствуют номеру версии структуры электронного документа (сведений), определяемой в соответствии с номером версии базисной модели данных, использованной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 электронных документов и сведений.</w:t>
      </w:r>
    </w:p>
    <w:bookmarkEnd w:id="329"/>
    <w:bookmarkStart w:name="z484" w:id="330"/>
    <w:p>
      <w:pPr>
        <w:spacing w:after="0"/>
        <w:ind w:left="0"/>
        <w:jc w:val="left"/>
      </w:pPr>
      <w:r>
        <w:rPr>
          <w:rFonts w:ascii="Times New Roman"/>
          <w:b/>
          <w:i w:val="false"/>
          <w:color w:val="000000"/>
        </w:rPr>
        <w:t xml:space="preserve"> 1. Структуры электронных документов и сведений в базисной модели</w:t>
      </w:r>
    </w:p>
    <w:bookmarkEnd w:id="330"/>
    <w:bookmarkStart w:name="z485" w:id="331"/>
    <w:p>
      <w:pPr>
        <w:spacing w:after="0"/>
        <w:ind w:left="0"/>
        <w:jc w:val="both"/>
      </w:pPr>
      <w:r>
        <w:rPr>
          <w:rFonts w:ascii="Times New Roman"/>
          <w:b w:val="false"/>
          <w:i w:val="false"/>
          <w:color w:val="000000"/>
          <w:sz w:val="28"/>
        </w:rPr>
        <w:t>
      10. Описание структуры электронного документа (сведений) "Уведомление о результате обработки" (R.006) приведено в таблице 2.</w:t>
      </w:r>
    </w:p>
    <w:bookmarkEnd w:id="33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w:t>
            </w:r>
          </w:p>
        </w:tc>
      </w:tr>
    </w:tbl>
    <w:bookmarkStart w:name="z487" w:id="332"/>
    <w:p>
      <w:pPr>
        <w:spacing w:after="0"/>
        <w:ind w:left="0"/>
        <w:jc w:val="left"/>
      </w:pPr>
      <w:r>
        <w:rPr>
          <w:rFonts w:ascii="Times New Roman"/>
          <w:b/>
          <w:i w:val="false"/>
          <w:color w:val="000000"/>
        </w:rPr>
        <w:t xml:space="preserve"> Описание структуры электронного документа (сведений) "Уведомление о результате обработки" (R.006)</w:t>
      </w:r>
    </w:p>
    <w:bookmarkEnd w:id="3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Y.Y.Y</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результате обработки запроса респондентом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urn:EEC:R:ProcessingResultDetails:vY.Y.Y</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ProcessingResultDetails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EEC_R_ProcessingResultDetails_vY.Y.Y.xsd</w:t>
            </w:r>
          </w:p>
        </w:tc>
      </w:tr>
    </w:tbl>
    <w:bookmarkStart w:name="z488" w:id="333"/>
    <w:p>
      <w:pPr>
        <w:spacing w:after="0"/>
        <w:ind w:left="0"/>
        <w:jc w:val="both"/>
      </w:pPr>
      <w:r>
        <w:rPr>
          <w:rFonts w:ascii="Times New Roman"/>
          <w:b w:val="false"/>
          <w:i w:val="false"/>
          <w:color w:val="000000"/>
          <w:sz w:val="28"/>
        </w:rPr>
        <w:t>
      Символы "Y.Y.Y" в пространствах имен структур электронных документов и сведений соответствуют номеру версии структуры электронного документа (сведений), определяемой в соответствии с номером версии базисной модели данных, использованной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 электронных документов и сведений.</w:t>
      </w:r>
    </w:p>
    <w:bookmarkEnd w:id="333"/>
    <w:bookmarkStart w:name="z489" w:id="334"/>
    <w:p>
      <w:pPr>
        <w:spacing w:after="0"/>
        <w:ind w:left="0"/>
        <w:jc w:val="both"/>
      </w:pPr>
      <w:r>
        <w:rPr>
          <w:rFonts w:ascii="Times New Roman"/>
          <w:b w:val="false"/>
          <w:i w:val="false"/>
          <w:color w:val="000000"/>
          <w:sz w:val="28"/>
        </w:rPr>
        <w:t>
      11. Импортируемые пространства имен приведены в таблице 3.</w:t>
      </w:r>
    </w:p>
    <w:bookmarkEnd w:id="33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w:t>
            </w:r>
          </w:p>
        </w:tc>
      </w:tr>
    </w:tbl>
    <w:bookmarkStart w:name="z491" w:id="335"/>
    <w:p>
      <w:pPr>
        <w:spacing w:after="0"/>
        <w:ind w:left="0"/>
        <w:jc w:val="left"/>
      </w:pPr>
      <w:r>
        <w:rPr>
          <w:rFonts w:ascii="Times New Roman"/>
          <w:b/>
          <w:i w:val="false"/>
          <w:color w:val="000000"/>
        </w:rPr>
        <w:t xml:space="preserve"> Импортируемые пространства имен</w:t>
      </w:r>
    </w:p>
    <w:bookmarkEnd w:id="3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 exDataObjects: 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bookmarkStart w:name="z492" w:id="336"/>
    <w:p>
      <w:pPr>
        <w:spacing w:after="0"/>
        <w:ind w:left="0"/>
        <w:jc w:val="both"/>
      </w:pPr>
      <w:r>
        <w:rPr>
          <w:rFonts w:ascii="Times New Roman"/>
          <w:b w:val="false"/>
          <w:i w:val="false"/>
          <w:color w:val="000000"/>
          <w:sz w:val="28"/>
        </w:rPr>
        <w:t>
      Символы "X.X.X" в импортируемых пространствах имен соответствуют номеру версии базисной модели данных, использованной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 электронных документов и сведений.</w:t>
      </w:r>
    </w:p>
    <w:bookmarkEnd w:id="336"/>
    <w:bookmarkStart w:name="z493" w:id="337"/>
    <w:p>
      <w:pPr>
        <w:spacing w:after="0"/>
        <w:ind w:left="0"/>
        <w:jc w:val="both"/>
      </w:pPr>
      <w:r>
        <w:rPr>
          <w:rFonts w:ascii="Times New Roman"/>
          <w:b w:val="false"/>
          <w:i w:val="false"/>
          <w:color w:val="000000"/>
          <w:sz w:val="28"/>
        </w:rPr>
        <w:t>
      12. Реквизитный состав структуры электронного документа (сведений) "Уведомление о результате обработки" (R.006) приведен в таблице 4.</w:t>
      </w:r>
    </w:p>
    <w:bookmarkEnd w:id="33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w:t>
            </w:r>
          </w:p>
        </w:tc>
      </w:tr>
    </w:tbl>
    <w:bookmarkStart w:name="z495" w:id="338"/>
    <w:p>
      <w:pPr>
        <w:spacing w:after="0"/>
        <w:ind w:left="0"/>
        <w:jc w:val="left"/>
      </w:pPr>
      <w:r>
        <w:rPr>
          <w:rFonts w:ascii="Times New Roman"/>
          <w:b/>
          <w:i w:val="false"/>
          <w:color w:val="000000"/>
        </w:rPr>
        <w:t xml:space="preserve"> Реквизитный состав структуры электронного документа (сведений) "Уведомление о результате обработки" (R.006)</w:t>
      </w:r>
    </w:p>
    <w:bookmarkEnd w:id="3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реквизита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6" w:id="339"/>
          <w:p>
            <w:pPr>
              <w:spacing w:after="20"/>
              <w:ind w:left="20"/>
              <w:jc w:val="both"/>
            </w:pPr>
            <w:r>
              <w:rPr>
                <w:rFonts w:ascii="Times New Roman"/>
                <w:b w:val="false"/>
                <w:i w:val="false"/>
                <w:color w:val="000000"/>
                <w:sz w:val="20"/>
              </w:rPr>
              <w:t>
1. Заголовок электронного документа (сведений)</w:t>
            </w:r>
          </w:p>
          <w:bookmarkEnd w:id="339"/>
          <w:p>
            <w:pPr>
              <w:spacing w:after="20"/>
              <w:ind w:left="20"/>
              <w:jc w:val="both"/>
            </w:pPr>
            <w:r>
              <w:rPr>
                <w:rFonts w:ascii="Times New Roman"/>
                <w:b w:val="false"/>
                <w:i w:val="false"/>
                <w:color w:val="000000"/>
                <w:sz w:val="20"/>
              </w:rPr>
              <w:t>
(ccdo: EDocHeader)</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реквизитов электронного документа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ccdo:EDocHeaderType (M.CDT.90001) Определяется областями значений вложенных элементов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7" w:id="340"/>
          <w:p>
            <w:pPr>
              <w:spacing w:after="20"/>
              <w:ind w:left="20"/>
              <w:jc w:val="both"/>
            </w:pPr>
            <w:r>
              <w:rPr>
                <w:rFonts w:ascii="Times New Roman"/>
                <w:b w:val="false"/>
                <w:i w:val="false"/>
                <w:color w:val="000000"/>
                <w:sz w:val="20"/>
              </w:rPr>
              <w:t>
1.1. Код сообщения общего процесса</w:t>
            </w:r>
          </w:p>
          <w:bookmarkEnd w:id="340"/>
          <w:p>
            <w:pPr>
              <w:spacing w:after="20"/>
              <w:ind w:left="20"/>
              <w:jc w:val="both"/>
            </w:pPr>
            <w:r>
              <w:rPr>
                <w:rFonts w:ascii="Times New Roman"/>
                <w:b w:val="false"/>
                <w:i w:val="false"/>
                <w:color w:val="000000"/>
                <w:sz w:val="20"/>
              </w:rPr>
              <w:t>
(csdo: InfEnvelopeCode)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сообщения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8" w:id="341"/>
          <w:p>
            <w:pPr>
              <w:spacing w:after="20"/>
              <w:ind w:left="20"/>
              <w:jc w:val="both"/>
            </w:pPr>
            <w:r>
              <w:rPr>
                <w:rFonts w:ascii="Times New Roman"/>
                <w:b w:val="false"/>
                <w:i w:val="false"/>
                <w:color w:val="000000"/>
                <w:sz w:val="20"/>
              </w:rPr>
              <w:t>
csdo:InfEnvelopeCodeType</w:t>
            </w:r>
          </w:p>
          <w:bookmarkEnd w:id="341"/>
          <w:bookmarkStart w:name="z499" w:id="342"/>
          <w:p>
            <w:pPr>
              <w:spacing w:after="20"/>
              <w:ind w:left="20"/>
              <w:jc w:val="both"/>
            </w:pPr>
            <w:r>
              <w:rPr>
                <w:rFonts w:ascii="Times New Roman"/>
                <w:b w:val="false"/>
                <w:i w:val="false"/>
                <w:color w:val="000000"/>
                <w:sz w:val="20"/>
              </w:rPr>
              <w:t>
(M.SDT.90004)</w:t>
            </w:r>
          </w:p>
          <w:bookmarkEnd w:id="342"/>
          <w:bookmarkStart w:name="z500" w:id="343"/>
          <w:p>
            <w:pPr>
              <w:spacing w:after="20"/>
              <w:ind w:left="20"/>
              <w:jc w:val="both"/>
            </w:pPr>
            <w:r>
              <w:rPr>
                <w:rFonts w:ascii="Times New Roman"/>
                <w:b w:val="false"/>
                <w:i w:val="false"/>
                <w:color w:val="000000"/>
                <w:sz w:val="20"/>
              </w:rPr>
              <w:t>
Значение кода в соответствии с Регламентом информационного взаимодействия.</w:t>
            </w:r>
          </w:p>
          <w:bookmarkEnd w:id="343"/>
          <w:bookmarkStart w:name="z501" w:id="344"/>
          <w:p>
            <w:pPr>
              <w:spacing w:after="20"/>
              <w:ind w:left="20"/>
              <w:jc w:val="both"/>
            </w:pPr>
            <w:r>
              <w:rPr>
                <w:rFonts w:ascii="Times New Roman"/>
                <w:b w:val="false"/>
                <w:i w:val="false"/>
                <w:color w:val="000000"/>
                <w:sz w:val="20"/>
              </w:rPr>
              <w:t>
Шаблон: P\.[A-Z]{2}\.[0-</w:t>
            </w:r>
          </w:p>
          <w:bookmarkEnd w:id="344"/>
          <w:p>
            <w:pPr>
              <w:spacing w:after="20"/>
              <w:ind w:left="20"/>
              <w:jc w:val="both"/>
            </w:pPr>
            <w:r>
              <w:rPr>
                <w:rFonts w:ascii="Times New Roman"/>
                <w:b w:val="false"/>
                <w:i w:val="false"/>
                <w:color w:val="000000"/>
                <w:sz w:val="20"/>
              </w:rPr>
              <w:t>
9]{2}\.MSG\.[0-9]{3}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2" w:id="345"/>
          <w:p>
            <w:pPr>
              <w:spacing w:after="20"/>
              <w:ind w:left="20"/>
              <w:jc w:val="both"/>
            </w:pPr>
            <w:r>
              <w:rPr>
                <w:rFonts w:ascii="Times New Roman"/>
                <w:b w:val="false"/>
                <w:i w:val="false"/>
                <w:color w:val="000000"/>
                <w:sz w:val="20"/>
              </w:rPr>
              <w:t>
1.2. Код электронного документа (сведений)</w:t>
            </w:r>
          </w:p>
          <w:bookmarkEnd w:id="345"/>
          <w:p>
            <w:pPr>
              <w:spacing w:after="20"/>
              <w:ind w:left="20"/>
              <w:jc w:val="both"/>
            </w:pPr>
            <w:r>
              <w:rPr>
                <w:rFonts w:ascii="Times New Roman"/>
                <w:b w:val="false"/>
                <w:i w:val="false"/>
                <w:color w:val="000000"/>
                <w:sz w:val="20"/>
              </w:rPr>
              <w:t>
(csdo:EDocCode)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электронного документа (сведений) в соответствии с реестром структур электронных документов и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3" w:id="346"/>
          <w:p>
            <w:pPr>
              <w:spacing w:after="20"/>
              <w:ind w:left="20"/>
              <w:jc w:val="both"/>
            </w:pPr>
            <w:r>
              <w:rPr>
                <w:rFonts w:ascii="Times New Roman"/>
                <w:b w:val="false"/>
                <w:i w:val="false"/>
                <w:color w:val="000000"/>
                <w:sz w:val="20"/>
              </w:rPr>
              <w:t>
csdo:EDocCodeType (M.SDT.90001) Значение кода в соответствии с реестром структур электронных документов и сведений.</w:t>
            </w:r>
          </w:p>
          <w:bookmarkEnd w:id="346"/>
          <w:p>
            <w:pPr>
              <w:spacing w:after="20"/>
              <w:ind w:left="20"/>
              <w:jc w:val="both"/>
            </w:pPr>
            <w:r>
              <w:rPr>
                <w:rFonts w:ascii="Times New Roman"/>
                <w:b w:val="false"/>
                <w:i w:val="false"/>
                <w:color w:val="000000"/>
                <w:sz w:val="20"/>
              </w:rPr>
              <w:t>
Шаблон: R(\.[A-Z]{2}\.[A-Z]{2}\.[0- 9]{2})?\.[0-9]{3}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4" w:id="347"/>
          <w:p>
            <w:pPr>
              <w:spacing w:after="20"/>
              <w:ind w:left="20"/>
              <w:jc w:val="both"/>
            </w:pPr>
            <w:r>
              <w:rPr>
                <w:rFonts w:ascii="Times New Roman"/>
                <w:b w:val="false"/>
                <w:i w:val="false"/>
                <w:color w:val="000000"/>
                <w:sz w:val="20"/>
              </w:rPr>
              <w:t>
1.3. Идентификатор электронного документа (сведений)</w:t>
            </w:r>
          </w:p>
          <w:bookmarkEnd w:id="347"/>
          <w:p>
            <w:pPr>
              <w:spacing w:after="20"/>
              <w:ind w:left="20"/>
              <w:jc w:val="both"/>
            </w:pPr>
            <w:r>
              <w:rPr>
                <w:rFonts w:ascii="Times New Roman"/>
                <w:b w:val="false"/>
                <w:i w:val="false"/>
                <w:color w:val="000000"/>
                <w:sz w:val="20"/>
              </w:rPr>
              <w:t>
(csdo:EDocId)</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однозначно идентифицирующая электронный документ (сведения)</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5" w:id="348"/>
          <w:p>
            <w:pPr>
              <w:spacing w:after="20"/>
              <w:ind w:left="20"/>
              <w:jc w:val="both"/>
            </w:pPr>
            <w:r>
              <w:rPr>
                <w:rFonts w:ascii="Times New Roman"/>
                <w:b w:val="false"/>
                <w:i w:val="false"/>
                <w:color w:val="000000"/>
                <w:sz w:val="20"/>
              </w:rPr>
              <w:t>
csdo:UniversallyUniqueIdType (M.SDT.90003)</w:t>
            </w:r>
          </w:p>
          <w:bookmarkEnd w:id="348"/>
          <w:bookmarkStart w:name="z506" w:id="349"/>
          <w:p>
            <w:pPr>
              <w:spacing w:after="20"/>
              <w:ind w:left="20"/>
              <w:jc w:val="both"/>
            </w:pPr>
            <w:r>
              <w:rPr>
                <w:rFonts w:ascii="Times New Roman"/>
                <w:b w:val="false"/>
                <w:i w:val="false"/>
                <w:color w:val="000000"/>
                <w:sz w:val="20"/>
              </w:rPr>
              <w:t>
Значение идентификатора в соответствии с ISO/IEC 9834-8.</w:t>
            </w:r>
          </w:p>
          <w:bookmarkEnd w:id="349"/>
          <w:bookmarkStart w:name="z507" w:id="350"/>
          <w:p>
            <w:pPr>
              <w:spacing w:after="20"/>
              <w:ind w:left="20"/>
              <w:jc w:val="both"/>
            </w:pPr>
            <w:r>
              <w:rPr>
                <w:rFonts w:ascii="Times New Roman"/>
                <w:b w:val="false"/>
                <w:i w:val="false"/>
                <w:color w:val="000000"/>
                <w:sz w:val="20"/>
              </w:rPr>
              <w:t>
Шаблон: [0-9a-fA-F]{8}-[0-9a-fA-</w:t>
            </w:r>
          </w:p>
          <w:bookmarkEnd w:id="350"/>
          <w:bookmarkStart w:name="z508" w:id="351"/>
          <w:p>
            <w:pPr>
              <w:spacing w:after="20"/>
              <w:ind w:left="20"/>
              <w:jc w:val="both"/>
            </w:pPr>
            <w:r>
              <w:rPr>
                <w:rFonts w:ascii="Times New Roman"/>
                <w:b w:val="false"/>
                <w:i w:val="false"/>
                <w:color w:val="000000"/>
                <w:sz w:val="20"/>
              </w:rPr>
              <w:t>
F]{4}-[0-9a-fA-F]{4}-[0-9a-fA-F]{4}-</w:t>
            </w:r>
          </w:p>
          <w:bookmarkEnd w:id="351"/>
          <w:p>
            <w:pPr>
              <w:spacing w:after="20"/>
              <w:ind w:left="20"/>
              <w:jc w:val="both"/>
            </w:pPr>
            <w:r>
              <w:rPr>
                <w:rFonts w:ascii="Times New Roman"/>
                <w:b w:val="false"/>
                <w:i w:val="false"/>
                <w:color w:val="000000"/>
                <w:sz w:val="20"/>
              </w:rPr>
              <w:t>
[0-9a-fA-F]{12}</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9" w:id="352"/>
          <w:p>
            <w:pPr>
              <w:spacing w:after="20"/>
              <w:ind w:left="20"/>
              <w:jc w:val="both"/>
            </w:pPr>
            <w:r>
              <w:rPr>
                <w:rFonts w:ascii="Times New Roman"/>
                <w:b w:val="false"/>
                <w:i w:val="false"/>
                <w:color w:val="000000"/>
                <w:sz w:val="20"/>
              </w:rPr>
              <w:t>
1.4. Идентификатор исходного электронного документа (сведений)</w:t>
            </w:r>
          </w:p>
          <w:bookmarkEnd w:id="352"/>
          <w:p>
            <w:pPr>
              <w:spacing w:after="20"/>
              <w:ind w:left="20"/>
              <w:jc w:val="both"/>
            </w:pPr>
            <w:r>
              <w:rPr>
                <w:rFonts w:ascii="Times New Roman"/>
                <w:b w:val="false"/>
                <w:i w:val="false"/>
                <w:color w:val="000000"/>
                <w:sz w:val="20"/>
              </w:rPr>
              <w:t>
(csdo:EDocRefId)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электронного документа (сведений), в ответ на который был сформирован данный электронный документ (сведения)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0" w:id="353"/>
          <w:p>
            <w:pPr>
              <w:spacing w:after="20"/>
              <w:ind w:left="20"/>
              <w:jc w:val="both"/>
            </w:pPr>
            <w:r>
              <w:rPr>
                <w:rFonts w:ascii="Times New Roman"/>
                <w:b w:val="false"/>
                <w:i w:val="false"/>
                <w:color w:val="000000"/>
                <w:sz w:val="20"/>
              </w:rPr>
              <w:t>
csdo:UniversallyUniqueIdType (M.SDT.90003)</w:t>
            </w:r>
          </w:p>
          <w:bookmarkEnd w:id="353"/>
          <w:bookmarkStart w:name="z511" w:id="354"/>
          <w:p>
            <w:pPr>
              <w:spacing w:after="20"/>
              <w:ind w:left="20"/>
              <w:jc w:val="both"/>
            </w:pPr>
            <w:r>
              <w:rPr>
                <w:rFonts w:ascii="Times New Roman"/>
                <w:b w:val="false"/>
                <w:i w:val="false"/>
                <w:color w:val="000000"/>
                <w:sz w:val="20"/>
              </w:rPr>
              <w:t>
Значение идентификатора в соответствии с ISO/IEC 9834-8.</w:t>
            </w:r>
          </w:p>
          <w:bookmarkEnd w:id="354"/>
          <w:bookmarkStart w:name="z512" w:id="355"/>
          <w:p>
            <w:pPr>
              <w:spacing w:after="20"/>
              <w:ind w:left="20"/>
              <w:jc w:val="both"/>
            </w:pPr>
            <w:r>
              <w:rPr>
                <w:rFonts w:ascii="Times New Roman"/>
                <w:b w:val="false"/>
                <w:i w:val="false"/>
                <w:color w:val="000000"/>
                <w:sz w:val="20"/>
              </w:rPr>
              <w:t>
Шаблон: [0-9a-fA-F]{8}-[0-9a-fA-</w:t>
            </w:r>
          </w:p>
          <w:bookmarkEnd w:id="355"/>
          <w:p>
            <w:pPr>
              <w:spacing w:after="20"/>
              <w:ind w:left="20"/>
              <w:jc w:val="both"/>
            </w:pPr>
            <w:r>
              <w:rPr>
                <w:rFonts w:ascii="Times New Roman"/>
                <w:b w:val="false"/>
                <w:i w:val="false"/>
                <w:color w:val="000000"/>
                <w:sz w:val="20"/>
              </w:rPr>
              <w:t>
F]{4}-[0-9a-fA-F]{4}-[0-9a-fA-F]{4}- [0-9a-fA-F]{12}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Дата и время электронного документа (сведений) (csdo:EDocDateTime)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создания электронного документа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 Обозначение даты и времени в соответствии с ГОСТ ИСО 8601-2001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3" w:id="356"/>
          <w:p>
            <w:pPr>
              <w:spacing w:after="20"/>
              <w:ind w:left="20"/>
              <w:jc w:val="both"/>
            </w:pPr>
            <w:r>
              <w:rPr>
                <w:rFonts w:ascii="Times New Roman"/>
                <w:b w:val="false"/>
                <w:i w:val="false"/>
                <w:color w:val="000000"/>
                <w:sz w:val="20"/>
              </w:rPr>
              <w:t>
1.6. Код языка</w:t>
            </w:r>
          </w:p>
          <w:bookmarkEnd w:id="356"/>
          <w:p>
            <w:pPr>
              <w:spacing w:after="20"/>
              <w:ind w:left="20"/>
              <w:jc w:val="both"/>
            </w:pPr>
            <w:r>
              <w:rPr>
                <w:rFonts w:ascii="Times New Roman"/>
                <w:b w:val="false"/>
                <w:i w:val="false"/>
                <w:color w:val="000000"/>
                <w:sz w:val="20"/>
              </w:rPr>
              <w:t>
(csdo: LanguageCode)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4" w:id="357"/>
          <w:p>
            <w:pPr>
              <w:spacing w:after="20"/>
              <w:ind w:left="20"/>
              <w:jc w:val="both"/>
            </w:pPr>
            <w:r>
              <w:rPr>
                <w:rFonts w:ascii="Times New Roman"/>
                <w:b w:val="false"/>
                <w:i w:val="false"/>
                <w:color w:val="000000"/>
                <w:sz w:val="20"/>
              </w:rPr>
              <w:t>
csdo:LanguageCodeType (M.SDT.00051)</w:t>
            </w:r>
          </w:p>
          <w:bookmarkEnd w:id="357"/>
          <w:bookmarkStart w:name="z515" w:id="358"/>
          <w:p>
            <w:pPr>
              <w:spacing w:after="20"/>
              <w:ind w:left="20"/>
              <w:jc w:val="both"/>
            </w:pPr>
            <w:r>
              <w:rPr>
                <w:rFonts w:ascii="Times New Roman"/>
                <w:b w:val="false"/>
                <w:i w:val="false"/>
                <w:color w:val="000000"/>
                <w:sz w:val="20"/>
              </w:rPr>
              <w:t>
Двухбуквенный код языка в соответствии с ISO 639-1.</w:t>
            </w:r>
          </w:p>
          <w:bookmarkEnd w:id="358"/>
          <w:p>
            <w:pPr>
              <w:spacing w:after="20"/>
              <w:ind w:left="20"/>
              <w:jc w:val="both"/>
            </w:pPr>
            <w:r>
              <w:rPr>
                <w:rFonts w:ascii="Times New Roman"/>
                <w:b w:val="false"/>
                <w:i w:val="false"/>
                <w:color w:val="000000"/>
                <w:sz w:val="20"/>
              </w:rPr>
              <w:t>
Шаблон: [a-z]{2}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Дата и время (csdo:EventDateTime)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окончания обработки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 Обозначение даты и времени в соответствии с ГОСТ ИСО 8601-2001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6" w:id="359"/>
          <w:p>
            <w:pPr>
              <w:spacing w:after="20"/>
              <w:ind w:left="20"/>
              <w:jc w:val="both"/>
            </w:pPr>
            <w:r>
              <w:rPr>
                <w:rFonts w:ascii="Times New Roman"/>
                <w:b w:val="false"/>
                <w:i w:val="false"/>
                <w:color w:val="000000"/>
                <w:sz w:val="20"/>
              </w:rPr>
              <w:t>
3. Код результата обработки</w:t>
            </w:r>
          </w:p>
          <w:bookmarkEnd w:id="359"/>
          <w:p>
            <w:pPr>
              <w:spacing w:after="20"/>
              <w:ind w:left="20"/>
              <w:jc w:val="both"/>
            </w:pPr>
            <w:r>
              <w:rPr>
                <w:rFonts w:ascii="Times New Roman"/>
                <w:b w:val="false"/>
                <w:i w:val="false"/>
                <w:color w:val="000000"/>
                <w:sz w:val="20"/>
              </w:rPr>
              <w:t>
(csdo:ProcessingResultV2Code)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результата обработки полученного электронного документа (сведений) информационной системой участника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7" w:id="360"/>
          <w:p>
            <w:pPr>
              <w:spacing w:after="20"/>
              <w:ind w:left="20"/>
              <w:jc w:val="both"/>
            </w:pPr>
            <w:r>
              <w:rPr>
                <w:rFonts w:ascii="Times New Roman"/>
                <w:b w:val="false"/>
                <w:i w:val="false"/>
                <w:color w:val="000000"/>
                <w:sz w:val="20"/>
              </w:rPr>
              <w:t>
csdo:ProcessingResultCodeV2Type</w:t>
            </w:r>
          </w:p>
          <w:bookmarkEnd w:id="360"/>
          <w:bookmarkStart w:name="z518" w:id="361"/>
          <w:p>
            <w:pPr>
              <w:spacing w:after="20"/>
              <w:ind w:left="20"/>
              <w:jc w:val="both"/>
            </w:pPr>
            <w:r>
              <w:rPr>
                <w:rFonts w:ascii="Times New Roman"/>
                <w:b w:val="false"/>
                <w:i w:val="false"/>
                <w:color w:val="000000"/>
                <w:sz w:val="20"/>
              </w:rPr>
              <w:t>
(M.SDT.90006)</w:t>
            </w:r>
          </w:p>
          <w:bookmarkEnd w:id="361"/>
          <w:bookmarkStart w:name="z519" w:id="362"/>
          <w:p>
            <w:pPr>
              <w:spacing w:after="20"/>
              <w:ind w:left="20"/>
              <w:jc w:val="both"/>
            </w:pPr>
            <w:r>
              <w:rPr>
                <w:rFonts w:ascii="Times New Roman"/>
                <w:b w:val="false"/>
                <w:i w:val="false"/>
                <w:color w:val="000000"/>
                <w:sz w:val="20"/>
              </w:rPr>
              <w:t>
Значение кода в соответствии со справочником результатов обработки</w:t>
            </w:r>
          </w:p>
          <w:bookmarkEnd w:id="362"/>
          <w:p>
            <w:pPr>
              <w:spacing w:after="20"/>
              <w:ind w:left="20"/>
              <w:jc w:val="both"/>
            </w:pPr>
            <w:r>
              <w:rPr>
                <w:rFonts w:ascii="Times New Roman"/>
                <w:b w:val="false"/>
                <w:i w:val="false"/>
                <w:color w:val="000000"/>
                <w:sz w:val="20"/>
              </w:rPr>
              <w:t>
электронных документов и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0" w:id="363"/>
          <w:p>
            <w:pPr>
              <w:spacing w:after="20"/>
              <w:ind w:left="20"/>
              <w:jc w:val="both"/>
            </w:pPr>
            <w:r>
              <w:rPr>
                <w:rFonts w:ascii="Times New Roman"/>
                <w:b w:val="false"/>
                <w:i w:val="false"/>
                <w:color w:val="000000"/>
                <w:sz w:val="20"/>
              </w:rPr>
              <w:t>
4. Описание</w:t>
            </w:r>
          </w:p>
          <w:bookmarkEnd w:id="363"/>
          <w:p>
            <w:pPr>
              <w:spacing w:after="20"/>
              <w:ind w:left="20"/>
              <w:jc w:val="both"/>
            </w:pPr>
            <w:r>
              <w:rPr>
                <w:rFonts w:ascii="Times New Roman"/>
                <w:b w:val="false"/>
                <w:i w:val="false"/>
                <w:color w:val="000000"/>
                <w:sz w:val="20"/>
              </w:rPr>
              <w:t>
(csdo:DescriptionText)</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результата обработки сведений в произвольной форме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1" w:id="364"/>
          <w:p>
            <w:pPr>
              <w:spacing w:after="20"/>
              <w:ind w:left="20"/>
              <w:jc w:val="both"/>
            </w:pPr>
            <w:r>
              <w:rPr>
                <w:rFonts w:ascii="Times New Roman"/>
                <w:b w:val="false"/>
                <w:i w:val="false"/>
                <w:color w:val="000000"/>
                <w:sz w:val="20"/>
              </w:rPr>
              <w:t>
csdo:Text4000Type (M.SDT.00088)</w:t>
            </w:r>
          </w:p>
          <w:bookmarkEnd w:id="364"/>
          <w:bookmarkStart w:name="z522" w:id="365"/>
          <w:p>
            <w:pPr>
              <w:spacing w:after="20"/>
              <w:ind w:left="20"/>
              <w:jc w:val="both"/>
            </w:pPr>
            <w:r>
              <w:rPr>
                <w:rFonts w:ascii="Times New Roman"/>
                <w:b w:val="false"/>
                <w:i w:val="false"/>
                <w:color w:val="000000"/>
                <w:sz w:val="20"/>
              </w:rPr>
              <w:t>
Строка символов.</w:t>
            </w:r>
          </w:p>
          <w:bookmarkEnd w:id="365"/>
          <w:bookmarkStart w:name="z523" w:id="366"/>
          <w:p>
            <w:pPr>
              <w:spacing w:after="20"/>
              <w:ind w:left="20"/>
              <w:jc w:val="both"/>
            </w:pPr>
            <w:r>
              <w:rPr>
                <w:rFonts w:ascii="Times New Roman"/>
                <w:b w:val="false"/>
                <w:i w:val="false"/>
                <w:color w:val="000000"/>
                <w:sz w:val="20"/>
              </w:rPr>
              <w:t>
Мин. длина: 1.</w:t>
            </w:r>
          </w:p>
          <w:bookmarkEnd w:id="366"/>
          <w:p>
            <w:pPr>
              <w:spacing w:after="20"/>
              <w:ind w:left="20"/>
              <w:jc w:val="both"/>
            </w:pPr>
            <w:r>
              <w:rPr>
                <w:rFonts w:ascii="Times New Roman"/>
                <w:b w:val="false"/>
                <w:i w:val="false"/>
                <w:color w:val="000000"/>
                <w:sz w:val="20"/>
              </w:rPr>
              <w:t>
Макс. длина: 4000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bookmarkStart w:name="z524" w:id="367"/>
    <w:p>
      <w:pPr>
        <w:spacing w:after="0"/>
        <w:ind w:left="0"/>
        <w:jc w:val="both"/>
      </w:pPr>
      <w:r>
        <w:rPr>
          <w:rFonts w:ascii="Times New Roman"/>
          <w:b w:val="false"/>
          <w:i w:val="false"/>
          <w:color w:val="000000"/>
          <w:sz w:val="28"/>
        </w:rPr>
        <w:t>
      13. Описание структуры электронного документа (сведений) "Состояние актуализации общего ресурса" (R.007) приведено в таблице 5.</w:t>
      </w:r>
    </w:p>
    <w:bookmarkEnd w:id="36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w:t>
            </w:r>
          </w:p>
        </w:tc>
      </w:tr>
    </w:tbl>
    <w:bookmarkStart w:name="z526" w:id="368"/>
    <w:p>
      <w:pPr>
        <w:spacing w:after="0"/>
        <w:ind w:left="0"/>
        <w:jc w:val="left"/>
      </w:pPr>
      <w:r>
        <w:rPr>
          <w:rFonts w:ascii="Times New Roman"/>
          <w:b/>
          <w:i w:val="false"/>
          <w:color w:val="000000"/>
        </w:rPr>
        <w:t xml:space="preserve"> Описание структуры электронного документа (сведений) "Состояние актуализации общего ресурса" (R.007)</w:t>
      </w:r>
    </w:p>
    <w:bookmarkEnd w:id="36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актуализации общего ресурса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Y.Y.Y</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для актуализации общего ресурса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используется для запроса даты и времени обновления общего ресурса и ответа на этот запрос, а также для запроса актуальных или полных (измененных, обновленных) сведений из общего ресурса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urn:EEC:R:ResourceStatusDetails:vY.Y.Y</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ResourceStatusDetails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EEC_R_ResourceStatusDetails_vY.Y.Y.xsd</w:t>
            </w:r>
          </w:p>
        </w:tc>
      </w:tr>
    </w:tbl>
    <w:bookmarkStart w:name="z527" w:id="369"/>
    <w:p>
      <w:pPr>
        <w:spacing w:after="0"/>
        <w:ind w:left="0"/>
        <w:jc w:val="both"/>
      </w:pPr>
      <w:r>
        <w:rPr>
          <w:rFonts w:ascii="Times New Roman"/>
          <w:b w:val="false"/>
          <w:i w:val="false"/>
          <w:color w:val="000000"/>
          <w:sz w:val="28"/>
        </w:rPr>
        <w:t>
      Символы "Y.Y.Y" в пространствах имен структур электронных документов и сведений соответствуют номеру версии структуры электронного документа (сведений), определяемой в соответствии с номером версии базисной модели данных, использованной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 электронных документов и сведений.</w:t>
      </w:r>
    </w:p>
    <w:bookmarkEnd w:id="369"/>
    <w:bookmarkStart w:name="z528" w:id="370"/>
    <w:p>
      <w:pPr>
        <w:spacing w:after="0"/>
        <w:ind w:left="0"/>
        <w:jc w:val="both"/>
      </w:pPr>
      <w:r>
        <w:rPr>
          <w:rFonts w:ascii="Times New Roman"/>
          <w:b w:val="false"/>
          <w:i w:val="false"/>
          <w:color w:val="000000"/>
          <w:sz w:val="28"/>
        </w:rPr>
        <w:t>
      14. Импортируемые пространства имен приведены в таблице 6.</w:t>
      </w:r>
    </w:p>
    <w:bookmarkEnd w:id="37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6</w:t>
            </w:r>
          </w:p>
        </w:tc>
      </w:tr>
    </w:tbl>
    <w:bookmarkStart w:name="z530" w:id="371"/>
    <w:p>
      <w:pPr>
        <w:spacing w:after="0"/>
        <w:ind w:left="0"/>
        <w:jc w:val="left"/>
      </w:pPr>
      <w:r>
        <w:rPr>
          <w:rFonts w:ascii="Times New Roman"/>
          <w:b/>
          <w:i w:val="false"/>
          <w:color w:val="000000"/>
        </w:rPr>
        <w:t xml:space="preserve"> Импортируемые пространства имен</w:t>
      </w:r>
    </w:p>
    <w:bookmarkEnd w:id="3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 exDataObjects: 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bl>
    <w:bookmarkStart w:name="z531" w:id="372"/>
    <w:p>
      <w:pPr>
        <w:spacing w:after="0"/>
        <w:ind w:left="0"/>
        <w:jc w:val="both"/>
      </w:pPr>
      <w:r>
        <w:rPr>
          <w:rFonts w:ascii="Times New Roman"/>
          <w:b w:val="false"/>
          <w:i w:val="false"/>
          <w:color w:val="000000"/>
          <w:sz w:val="28"/>
        </w:rPr>
        <w:t>
      Символы "X.X.X" в импортируемых пространствах имен соответствуют номеру версии базисной модели данных, использованной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 электронных документов и сведений.</w:t>
      </w:r>
    </w:p>
    <w:bookmarkEnd w:id="372"/>
    <w:bookmarkStart w:name="z532" w:id="373"/>
    <w:p>
      <w:pPr>
        <w:spacing w:after="0"/>
        <w:ind w:left="0"/>
        <w:jc w:val="both"/>
      </w:pPr>
      <w:r>
        <w:rPr>
          <w:rFonts w:ascii="Times New Roman"/>
          <w:b w:val="false"/>
          <w:i w:val="false"/>
          <w:color w:val="000000"/>
          <w:sz w:val="28"/>
        </w:rPr>
        <w:t>
      15. Реквизитный состав структуры электронного документа (сведений) "Состояние актуализации общего ресурса" (R.007) приведен в таблице 7.</w:t>
      </w:r>
    </w:p>
    <w:bookmarkEnd w:id="37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7</w:t>
            </w:r>
          </w:p>
        </w:tc>
      </w:tr>
    </w:tbl>
    <w:bookmarkStart w:name="z534" w:id="374"/>
    <w:p>
      <w:pPr>
        <w:spacing w:after="0"/>
        <w:ind w:left="0"/>
        <w:jc w:val="left"/>
      </w:pPr>
      <w:r>
        <w:rPr>
          <w:rFonts w:ascii="Times New Roman"/>
          <w:b/>
          <w:i w:val="false"/>
          <w:color w:val="000000"/>
        </w:rPr>
        <w:t xml:space="preserve"> Реквизитный состав структуры электронного документа (сведений) "Состояние актуализации общего ресурса" (R.007)</w:t>
      </w:r>
    </w:p>
    <w:bookmarkEnd w:id="37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реквизита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5" w:id="375"/>
          <w:p>
            <w:pPr>
              <w:spacing w:after="20"/>
              <w:ind w:left="20"/>
              <w:jc w:val="both"/>
            </w:pPr>
            <w:r>
              <w:rPr>
                <w:rFonts w:ascii="Times New Roman"/>
                <w:b w:val="false"/>
                <w:i w:val="false"/>
                <w:color w:val="000000"/>
                <w:sz w:val="20"/>
              </w:rPr>
              <w:t>
1. Заголовок электронного документа (сведений)</w:t>
            </w:r>
          </w:p>
          <w:bookmarkEnd w:id="375"/>
          <w:p>
            <w:pPr>
              <w:spacing w:after="20"/>
              <w:ind w:left="20"/>
              <w:jc w:val="both"/>
            </w:pPr>
            <w:r>
              <w:rPr>
                <w:rFonts w:ascii="Times New Roman"/>
                <w:b w:val="false"/>
                <w:i w:val="false"/>
                <w:color w:val="000000"/>
                <w:sz w:val="20"/>
              </w:rPr>
              <w:t>
(ccdo: EDocHeader)</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реквизитов электронного документа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ccdo:EDocHeaderType (M.CDT.90001) Определяется областями значений вложенных элементов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6" w:id="376"/>
          <w:p>
            <w:pPr>
              <w:spacing w:after="20"/>
              <w:ind w:left="20"/>
              <w:jc w:val="both"/>
            </w:pPr>
            <w:r>
              <w:rPr>
                <w:rFonts w:ascii="Times New Roman"/>
                <w:b w:val="false"/>
                <w:i w:val="false"/>
                <w:color w:val="000000"/>
                <w:sz w:val="20"/>
              </w:rPr>
              <w:t>
1.1. Код сообщения общего процесса</w:t>
            </w:r>
          </w:p>
          <w:bookmarkEnd w:id="376"/>
          <w:p>
            <w:pPr>
              <w:spacing w:after="20"/>
              <w:ind w:left="20"/>
              <w:jc w:val="both"/>
            </w:pPr>
            <w:r>
              <w:rPr>
                <w:rFonts w:ascii="Times New Roman"/>
                <w:b w:val="false"/>
                <w:i w:val="false"/>
                <w:color w:val="000000"/>
                <w:sz w:val="20"/>
              </w:rPr>
              <w:t>
(csdo: InfEnvelopeCode)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сообщения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7" w:id="377"/>
          <w:p>
            <w:pPr>
              <w:spacing w:after="20"/>
              <w:ind w:left="20"/>
              <w:jc w:val="both"/>
            </w:pPr>
            <w:r>
              <w:rPr>
                <w:rFonts w:ascii="Times New Roman"/>
                <w:b w:val="false"/>
                <w:i w:val="false"/>
                <w:color w:val="000000"/>
                <w:sz w:val="20"/>
              </w:rPr>
              <w:t>
csdo:InfEnvelopeCodeType</w:t>
            </w:r>
          </w:p>
          <w:bookmarkEnd w:id="377"/>
          <w:bookmarkStart w:name="z538" w:id="378"/>
          <w:p>
            <w:pPr>
              <w:spacing w:after="20"/>
              <w:ind w:left="20"/>
              <w:jc w:val="both"/>
            </w:pPr>
            <w:r>
              <w:rPr>
                <w:rFonts w:ascii="Times New Roman"/>
                <w:b w:val="false"/>
                <w:i w:val="false"/>
                <w:color w:val="000000"/>
                <w:sz w:val="20"/>
              </w:rPr>
              <w:t>
(M.SDT.90004)</w:t>
            </w:r>
          </w:p>
          <w:bookmarkEnd w:id="378"/>
          <w:bookmarkStart w:name="z539" w:id="379"/>
          <w:p>
            <w:pPr>
              <w:spacing w:after="20"/>
              <w:ind w:left="20"/>
              <w:jc w:val="both"/>
            </w:pPr>
            <w:r>
              <w:rPr>
                <w:rFonts w:ascii="Times New Roman"/>
                <w:b w:val="false"/>
                <w:i w:val="false"/>
                <w:color w:val="000000"/>
                <w:sz w:val="20"/>
              </w:rPr>
              <w:t>
Значение кода в соответствии с Регламентом информационного взаимодействия.</w:t>
            </w:r>
          </w:p>
          <w:bookmarkEnd w:id="379"/>
          <w:bookmarkStart w:name="z540" w:id="380"/>
          <w:p>
            <w:pPr>
              <w:spacing w:after="20"/>
              <w:ind w:left="20"/>
              <w:jc w:val="both"/>
            </w:pPr>
            <w:r>
              <w:rPr>
                <w:rFonts w:ascii="Times New Roman"/>
                <w:b w:val="false"/>
                <w:i w:val="false"/>
                <w:color w:val="000000"/>
                <w:sz w:val="20"/>
              </w:rPr>
              <w:t>
Шаблон: P\.[A-Z]{2}\.[0-</w:t>
            </w:r>
          </w:p>
          <w:bookmarkEnd w:id="380"/>
          <w:p>
            <w:pPr>
              <w:spacing w:after="20"/>
              <w:ind w:left="20"/>
              <w:jc w:val="both"/>
            </w:pPr>
            <w:r>
              <w:rPr>
                <w:rFonts w:ascii="Times New Roman"/>
                <w:b w:val="false"/>
                <w:i w:val="false"/>
                <w:color w:val="000000"/>
                <w:sz w:val="20"/>
              </w:rPr>
              <w:t>
9]{2}\.MSG\.[0-9]{3}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1" w:id="381"/>
          <w:p>
            <w:pPr>
              <w:spacing w:after="20"/>
              <w:ind w:left="20"/>
              <w:jc w:val="both"/>
            </w:pPr>
            <w:r>
              <w:rPr>
                <w:rFonts w:ascii="Times New Roman"/>
                <w:b w:val="false"/>
                <w:i w:val="false"/>
                <w:color w:val="000000"/>
                <w:sz w:val="20"/>
              </w:rPr>
              <w:t>
1.2. Код электронного документа (сведений)</w:t>
            </w:r>
          </w:p>
          <w:bookmarkEnd w:id="381"/>
          <w:p>
            <w:pPr>
              <w:spacing w:after="20"/>
              <w:ind w:left="20"/>
              <w:jc w:val="both"/>
            </w:pPr>
            <w:r>
              <w:rPr>
                <w:rFonts w:ascii="Times New Roman"/>
                <w:b w:val="false"/>
                <w:i w:val="false"/>
                <w:color w:val="000000"/>
                <w:sz w:val="20"/>
              </w:rPr>
              <w:t>
(csdo:EDocCode)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электронного документа (сведений) в соответствии с реестром структур электронных документов и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2" w:id="382"/>
          <w:p>
            <w:pPr>
              <w:spacing w:after="20"/>
              <w:ind w:left="20"/>
              <w:jc w:val="both"/>
            </w:pPr>
            <w:r>
              <w:rPr>
                <w:rFonts w:ascii="Times New Roman"/>
                <w:b w:val="false"/>
                <w:i w:val="false"/>
                <w:color w:val="000000"/>
                <w:sz w:val="20"/>
              </w:rPr>
              <w:t>
csdo:EDocCodeType (M.SDT.90001) Значение кода в соответствии с реестром структур электронных документов и сведений.</w:t>
            </w:r>
          </w:p>
          <w:bookmarkEnd w:id="382"/>
          <w:p>
            <w:pPr>
              <w:spacing w:after="20"/>
              <w:ind w:left="20"/>
              <w:jc w:val="both"/>
            </w:pPr>
            <w:r>
              <w:rPr>
                <w:rFonts w:ascii="Times New Roman"/>
                <w:b w:val="false"/>
                <w:i w:val="false"/>
                <w:color w:val="000000"/>
                <w:sz w:val="20"/>
              </w:rPr>
              <w:t>
Шаблон: R(\.[A-Z]{2}\.[A-Z]{2}\.[0- 9]{2})?\.[0-9]{3}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3" w:id="383"/>
          <w:p>
            <w:pPr>
              <w:spacing w:after="20"/>
              <w:ind w:left="20"/>
              <w:jc w:val="both"/>
            </w:pPr>
            <w:r>
              <w:rPr>
                <w:rFonts w:ascii="Times New Roman"/>
                <w:b w:val="false"/>
                <w:i w:val="false"/>
                <w:color w:val="000000"/>
                <w:sz w:val="20"/>
              </w:rPr>
              <w:t>
1.3. Идентификатор электронного документа (сведений)</w:t>
            </w:r>
          </w:p>
          <w:bookmarkEnd w:id="383"/>
          <w:p>
            <w:pPr>
              <w:spacing w:after="20"/>
              <w:ind w:left="20"/>
              <w:jc w:val="both"/>
            </w:pPr>
            <w:r>
              <w:rPr>
                <w:rFonts w:ascii="Times New Roman"/>
                <w:b w:val="false"/>
                <w:i w:val="false"/>
                <w:color w:val="000000"/>
                <w:sz w:val="20"/>
              </w:rPr>
              <w:t>
(csdo:EDocId)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однозначно идентифицирующая электронный документ (сведения)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4" w:id="384"/>
          <w:p>
            <w:pPr>
              <w:spacing w:after="20"/>
              <w:ind w:left="20"/>
              <w:jc w:val="both"/>
            </w:pPr>
            <w:r>
              <w:rPr>
                <w:rFonts w:ascii="Times New Roman"/>
                <w:b w:val="false"/>
                <w:i w:val="false"/>
                <w:color w:val="000000"/>
                <w:sz w:val="20"/>
              </w:rPr>
              <w:t>
csdo:UniversallyUniqueIdType</w:t>
            </w:r>
          </w:p>
          <w:bookmarkEnd w:id="384"/>
          <w:bookmarkStart w:name="z545" w:id="385"/>
          <w:p>
            <w:pPr>
              <w:spacing w:after="20"/>
              <w:ind w:left="20"/>
              <w:jc w:val="both"/>
            </w:pPr>
            <w:r>
              <w:rPr>
                <w:rFonts w:ascii="Times New Roman"/>
                <w:b w:val="false"/>
                <w:i w:val="false"/>
                <w:color w:val="000000"/>
                <w:sz w:val="20"/>
              </w:rPr>
              <w:t>
(M.SDT.90003)</w:t>
            </w:r>
          </w:p>
          <w:bookmarkEnd w:id="385"/>
          <w:bookmarkStart w:name="z546" w:id="386"/>
          <w:p>
            <w:pPr>
              <w:spacing w:after="20"/>
              <w:ind w:left="20"/>
              <w:jc w:val="both"/>
            </w:pPr>
            <w:r>
              <w:rPr>
                <w:rFonts w:ascii="Times New Roman"/>
                <w:b w:val="false"/>
                <w:i w:val="false"/>
                <w:color w:val="000000"/>
                <w:sz w:val="20"/>
              </w:rPr>
              <w:t>
Значение идентификатора в соответствии с ISO/IEC 9834-8.</w:t>
            </w:r>
          </w:p>
          <w:bookmarkEnd w:id="386"/>
          <w:bookmarkStart w:name="z547" w:id="387"/>
          <w:p>
            <w:pPr>
              <w:spacing w:after="20"/>
              <w:ind w:left="20"/>
              <w:jc w:val="both"/>
            </w:pPr>
            <w:r>
              <w:rPr>
                <w:rFonts w:ascii="Times New Roman"/>
                <w:b w:val="false"/>
                <w:i w:val="false"/>
                <w:color w:val="000000"/>
                <w:sz w:val="20"/>
              </w:rPr>
              <w:t>
Шаблон: [0-9a-fA-F]{8}-[0-9a-fA-</w:t>
            </w:r>
          </w:p>
          <w:bookmarkEnd w:id="387"/>
          <w:p>
            <w:pPr>
              <w:spacing w:after="20"/>
              <w:ind w:left="20"/>
              <w:jc w:val="both"/>
            </w:pPr>
            <w:r>
              <w:rPr>
                <w:rFonts w:ascii="Times New Roman"/>
                <w:b w:val="false"/>
                <w:i w:val="false"/>
                <w:color w:val="000000"/>
                <w:sz w:val="20"/>
              </w:rPr>
              <w:t>
F]{4}-[0-9a-fA-F]{4}-[0-9a-fA-F]{4}- [0-9a-fA-F]{12}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8" w:id="388"/>
          <w:p>
            <w:pPr>
              <w:spacing w:after="20"/>
              <w:ind w:left="20"/>
              <w:jc w:val="both"/>
            </w:pPr>
            <w:r>
              <w:rPr>
                <w:rFonts w:ascii="Times New Roman"/>
                <w:b w:val="false"/>
                <w:i w:val="false"/>
                <w:color w:val="000000"/>
                <w:sz w:val="20"/>
              </w:rPr>
              <w:t>
1.4. Идентификатор исходного электронного документа (сведений)</w:t>
            </w:r>
          </w:p>
          <w:bookmarkEnd w:id="388"/>
          <w:p>
            <w:pPr>
              <w:spacing w:after="20"/>
              <w:ind w:left="20"/>
              <w:jc w:val="both"/>
            </w:pPr>
            <w:r>
              <w:rPr>
                <w:rFonts w:ascii="Times New Roman"/>
                <w:b w:val="false"/>
                <w:i w:val="false"/>
                <w:color w:val="000000"/>
                <w:sz w:val="20"/>
              </w:rPr>
              <w:t>
(csdo:EDocRefId)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электронного документа (сведений), в ответ на который был сформирован данный электронный документ (сведения)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9" w:id="389"/>
          <w:p>
            <w:pPr>
              <w:spacing w:after="20"/>
              <w:ind w:left="20"/>
              <w:jc w:val="both"/>
            </w:pPr>
            <w:r>
              <w:rPr>
                <w:rFonts w:ascii="Times New Roman"/>
                <w:b w:val="false"/>
                <w:i w:val="false"/>
                <w:color w:val="000000"/>
                <w:sz w:val="20"/>
              </w:rPr>
              <w:t>
csdo:UniversallyUniqueIdType</w:t>
            </w:r>
          </w:p>
          <w:bookmarkEnd w:id="389"/>
          <w:bookmarkStart w:name="z550" w:id="390"/>
          <w:p>
            <w:pPr>
              <w:spacing w:after="20"/>
              <w:ind w:left="20"/>
              <w:jc w:val="both"/>
            </w:pPr>
            <w:r>
              <w:rPr>
                <w:rFonts w:ascii="Times New Roman"/>
                <w:b w:val="false"/>
                <w:i w:val="false"/>
                <w:color w:val="000000"/>
                <w:sz w:val="20"/>
              </w:rPr>
              <w:t>
(M.SDT.90003)</w:t>
            </w:r>
          </w:p>
          <w:bookmarkEnd w:id="390"/>
          <w:bookmarkStart w:name="z551" w:id="391"/>
          <w:p>
            <w:pPr>
              <w:spacing w:after="20"/>
              <w:ind w:left="20"/>
              <w:jc w:val="both"/>
            </w:pPr>
            <w:r>
              <w:rPr>
                <w:rFonts w:ascii="Times New Roman"/>
                <w:b w:val="false"/>
                <w:i w:val="false"/>
                <w:color w:val="000000"/>
                <w:sz w:val="20"/>
              </w:rPr>
              <w:t>
Значение идентификатора в соответствии с ISO/IEC 9834-8.</w:t>
            </w:r>
          </w:p>
          <w:bookmarkEnd w:id="391"/>
          <w:bookmarkStart w:name="z552" w:id="392"/>
          <w:p>
            <w:pPr>
              <w:spacing w:after="20"/>
              <w:ind w:left="20"/>
              <w:jc w:val="both"/>
            </w:pPr>
            <w:r>
              <w:rPr>
                <w:rFonts w:ascii="Times New Roman"/>
                <w:b w:val="false"/>
                <w:i w:val="false"/>
                <w:color w:val="000000"/>
                <w:sz w:val="20"/>
              </w:rPr>
              <w:t>
Шаблон: [0-9a-fA-F]{8}-[0-9a-fA-</w:t>
            </w:r>
          </w:p>
          <w:bookmarkEnd w:id="392"/>
          <w:p>
            <w:pPr>
              <w:spacing w:after="20"/>
              <w:ind w:left="20"/>
              <w:jc w:val="both"/>
            </w:pPr>
            <w:r>
              <w:rPr>
                <w:rFonts w:ascii="Times New Roman"/>
                <w:b w:val="false"/>
                <w:i w:val="false"/>
                <w:color w:val="000000"/>
                <w:sz w:val="20"/>
              </w:rPr>
              <w:t>
F]{4}-[0-9a-fA-F]{4}-[0-9a-fA-F]{4}- [0-9a-fA-F]{12}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Дата и время электронного документа (сведений) (csdo:EDocDateTime)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создания электронного документа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 Обозначение даты и времени в соответствии с ГОСТ ИСО 8601-2001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3" w:id="393"/>
          <w:p>
            <w:pPr>
              <w:spacing w:after="20"/>
              <w:ind w:left="20"/>
              <w:jc w:val="both"/>
            </w:pPr>
            <w:r>
              <w:rPr>
                <w:rFonts w:ascii="Times New Roman"/>
                <w:b w:val="false"/>
                <w:i w:val="false"/>
                <w:color w:val="000000"/>
                <w:sz w:val="20"/>
              </w:rPr>
              <w:t>
1.6. Код языка</w:t>
            </w:r>
          </w:p>
          <w:bookmarkEnd w:id="393"/>
          <w:p>
            <w:pPr>
              <w:spacing w:after="20"/>
              <w:ind w:left="20"/>
              <w:jc w:val="both"/>
            </w:pPr>
            <w:r>
              <w:rPr>
                <w:rFonts w:ascii="Times New Roman"/>
                <w:b w:val="false"/>
                <w:i w:val="false"/>
                <w:color w:val="000000"/>
                <w:sz w:val="20"/>
              </w:rPr>
              <w:t>
(csdo: LanguageCode)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4" w:id="394"/>
          <w:p>
            <w:pPr>
              <w:spacing w:after="20"/>
              <w:ind w:left="20"/>
              <w:jc w:val="both"/>
            </w:pPr>
            <w:r>
              <w:rPr>
                <w:rFonts w:ascii="Times New Roman"/>
                <w:b w:val="false"/>
                <w:i w:val="false"/>
                <w:color w:val="000000"/>
                <w:sz w:val="20"/>
              </w:rPr>
              <w:t>
csdo:LanguageCodeType (M.SDT.00051)</w:t>
            </w:r>
          </w:p>
          <w:bookmarkEnd w:id="394"/>
          <w:bookmarkStart w:name="z555" w:id="395"/>
          <w:p>
            <w:pPr>
              <w:spacing w:after="20"/>
              <w:ind w:left="20"/>
              <w:jc w:val="both"/>
            </w:pPr>
            <w:r>
              <w:rPr>
                <w:rFonts w:ascii="Times New Roman"/>
                <w:b w:val="false"/>
                <w:i w:val="false"/>
                <w:color w:val="000000"/>
                <w:sz w:val="20"/>
              </w:rPr>
              <w:t>
Двухбуквенный код языка в соответствии с ISO 639-1.</w:t>
            </w:r>
          </w:p>
          <w:bookmarkEnd w:id="395"/>
          <w:p>
            <w:pPr>
              <w:spacing w:after="20"/>
              <w:ind w:left="20"/>
              <w:jc w:val="both"/>
            </w:pPr>
            <w:r>
              <w:rPr>
                <w:rFonts w:ascii="Times New Roman"/>
                <w:b w:val="false"/>
                <w:i w:val="false"/>
                <w:color w:val="000000"/>
                <w:sz w:val="20"/>
              </w:rPr>
              <w:t>
Шаблон: [a-z]{2}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Дата и время обновления (csdo:UpdateDateTime)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обновления общего ресурса (реестра, перечня, базы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 Обозначение даты и времени в соответствии с ГОСТ ИСО 8601-2001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6" w:id="396"/>
          <w:p>
            <w:pPr>
              <w:spacing w:after="20"/>
              <w:ind w:left="20"/>
              <w:jc w:val="both"/>
            </w:pPr>
            <w:r>
              <w:rPr>
                <w:rFonts w:ascii="Times New Roman"/>
                <w:b w:val="false"/>
                <w:i w:val="false"/>
                <w:color w:val="000000"/>
                <w:sz w:val="20"/>
              </w:rPr>
              <w:t>
3. Код страны</w:t>
            </w:r>
          </w:p>
          <w:bookmarkEnd w:id="396"/>
          <w:p>
            <w:pPr>
              <w:spacing w:after="20"/>
              <w:ind w:left="20"/>
              <w:jc w:val="both"/>
            </w:pPr>
            <w:r>
              <w:rPr>
                <w:rFonts w:ascii="Times New Roman"/>
                <w:b w:val="false"/>
                <w:i w:val="false"/>
                <w:color w:val="000000"/>
                <w:sz w:val="20"/>
              </w:rPr>
              <w:t>
(csdo:UnifiedCountryCode)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представившей сведения в общий ресурс (реестр, перечень, базу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7" w:id="397"/>
          <w:p>
            <w:pPr>
              <w:spacing w:after="20"/>
              <w:ind w:left="20"/>
              <w:jc w:val="both"/>
            </w:pPr>
            <w:r>
              <w:rPr>
                <w:rFonts w:ascii="Times New Roman"/>
                <w:b w:val="false"/>
                <w:i w:val="false"/>
                <w:color w:val="000000"/>
                <w:sz w:val="20"/>
              </w:rPr>
              <w:t>
csdo:UnifiedCountryCodeType</w:t>
            </w:r>
          </w:p>
          <w:bookmarkEnd w:id="397"/>
          <w:bookmarkStart w:name="z558" w:id="398"/>
          <w:p>
            <w:pPr>
              <w:spacing w:after="20"/>
              <w:ind w:left="20"/>
              <w:jc w:val="both"/>
            </w:pPr>
            <w:r>
              <w:rPr>
                <w:rFonts w:ascii="Times New Roman"/>
                <w:b w:val="false"/>
                <w:i w:val="false"/>
                <w:color w:val="000000"/>
                <w:sz w:val="20"/>
              </w:rPr>
              <w:t>
(M.SDT.00112)</w:t>
            </w:r>
          </w:p>
          <w:bookmarkEnd w:id="398"/>
          <w:bookmarkStart w:name="z559" w:id="399"/>
          <w:p>
            <w:pPr>
              <w:spacing w:after="20"/>
              <w:ind w:left="20"/>
              <w:jc w:val="both"/>
            </w:pPr>
            <w:r>
              <w:rPr>
                <w:rFonts w:ascii="Times New Roman"/>
                <w:b w:val="false"/>
                <w:i w:val="false"/>
                <w:color w:val="000000"/>
                <w:sz w:val="20"/>
              </w:rPr>
              <w:t>
Значение двухбуквенного кода страны в соответствии со справочником</w:t>
            </w:r>
          </w:p>
          <w:bookmarkEnd w:id="399"/>
          <w:bookmarkStart w:name="z560" w:id="400"/>
          <w:p>
            <w:pPr>
              <w:spacing w:after="20"/>
              <w:ind w:left="20"/>
              <w:jc w:val="both"/>
            </w:pPr>
            <w:r>
              <w:rPr>
                <w:rFonts w:ascii="Times New Roman"/>
                <w:b w:val="false"/>
                <w:i w:val="false"/>
                <w:color w:val="000000"/>
                <w:sz w:val="20"/>
              </w:rPr>
              <w:t>
(классификатором), идентификатор которого определен в атрибуте "Идентификатор справочника (классификатора)".</w:t>
            </w:r>
          </w:p>
          <w:bookmarkEnd w:id="400"/>
          <w:p>
            <w:pPr>
              <w:spacing w:after="20"/>
              <w:ind w:left="20"/>
              <w:jc w:val="both"/>
            </w:pPr>
            <w:r>
              <w:rPr>
                <w:rFonts w:ascii="Times New Roman"/>
                <w:b w:val="false"/>
                <w:i w:val="false"/>
                <w:color w:val="000000"/>
                <w:sz w:val="20"/>
              </w:rPr>
              <w:t>
Шаблон: [A-Z]{2}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Идентификатор справочника (классификатора) (атрибут codeListId)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1" w:id="401"/>
          <w:p>
            <w:pPr>
              <w:spacing w:after="20"/>
              <w:ind w:left="20"/>
              <w:jc w:val="both"/>
            </w:pPr>
            <w:r>
              <w:rPr>
                <w:rFonts w:ascii="Times New Roman"/>
                <w:b w:val="false"/>
                <w:i w:val="false"/>
                <w:color w:val="000000"/>
                <w:sz w:val="20"/>
              </w:rPr>
              <w:t>
обозначение справочника</w:t>
            </w:r>
          </w:p>
          <w:bookmarkEnd w:id="401"/>
          <w:p>
            <w:pPr>
              <w:spacing w:after="20"/>
              <w:ind w:left="20"/>
              <w:jc w:val="both"/>
            </w:pPr>
            <w:r>
              <w:rPr>
                <w:rFonts w:ascii="Times New Roman"/>
                <w:b w:val="false"/>
                <w:i w:val="false"/>
                <w:color w:val="000000"/>
                <w:sz w:val="20"/>
              </w:rPr>
              <w:t>
(классификатора), в соответствии с которым указан код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2" w:id="402"/>
          <w:p>
            <w:pPr>
              <w:spacing w:after="20"/>
              <w:ind w:left="20"/>
              <w:jc w:val="both"/>
            </w:pPr>
            <w:r>
              <w:rPr>
                <w:rFonts w:ascii="Times New Roman"/>
                <w:b w:val="false"/>
                <w:i w:val="false"/>
                <w:color w:val="000000"/>
                <w:sz w:val="20"/>
              </w:rPr>
              <w:t>
csdo:ReferenceDataIdType</w:t>
            </w:r>
          </w:p>
          <w:bookmarkEnd w:id="402"/>
          <w:bookmarkStart w:name="z563" w:id="403"/>
          <w:p>
            <w:pPr>
              <w:spacing w:after="20"/>
              <w:ind w:left="20"/>
              <w:jc w:val="both"/>
            </w:pPr>
            <w:r>
              <w:rPr>
                <w:rFonts w:ascii="Times New Roman"/>
                <w:b w:val="false"/>
                <w:i w:val="false"/>
                <w:color w:val="000000"/>
                <w:sz w:val="20"/>
              </w:rPr>
              <w:t>
(M.SDT.00091)</w:t>
            </w:r>
          </w:p>
          <w:bookmarkEnd w:id="403"/>
          <w:bookmarkStart w:name="z564" w:id="404"/>
          <w:p>
            <w:pPr>
              <w:spacing w:after="20"/>
              <w:ind w:left="20"/>
              <w:jc w:val="both"/>
            </w:pPr>
            <w:r>
              <w:rPr>
                <w:rFonts w:ascii="Times New Roman"/>
                <w:b w:val="false"/>
                <w:i w:val="false"/>
                <w:color w:val="000000"/>
                <w:sz w:val="20"/>
              </w:rPr>
              <w:t>
Нормализованная строка символов.</w:t>
            </w:r>
          </w:p>
          <w:bookmarkEnd w:id="404"/>
          <w:bookmarkStart w:name="z565" w:id="405"/>
          <w:p>
            <w:pPr>
              <w:spacing w:after="20"/>
              <w:ind w:left="20"/>
              <w:jc w:val="both"/>
            </w:pPr>
            <w:r>
              <w:rPr>
                <w:rFonts w:ascii="Times New Roman"/>
                <w:b w:val="false"/>
                <w:i w:val="false"/>
                <w:color w:val="000000"/>
                <w:sz w:val="20"/>
              </w:rPr>
              <w:t>
Мин. длина: 1.</w:t>
            </w:r>
          </w:p>
          <w:bookmarkEnd w:id="405"/>
          <w:p>
            <w:pPr>
              <w:spacing w:after="20"/>
              <w:ind w:left="20"/>
              <w:jc w:val="both"/>
            </w:pPr>
            <w:r>
              <w:rPr>
                <w:rFonts w:ascii="Times New Roman"/>
                <w:b w:val="false"/>
                <w:i w:val="false"/>
                <w:color w:val="000000"/>
                <w:sz w:val="20"/>
              </w:rPr>
              <w:t>
Макс. длина: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6" w:id="406"/>
          <w:p>
            <w:pPr>
              <w:spacing w:after="20"/>
              <w:ind w:left="20"/>
              <w:jc w:val="both"/>
            </w:pPr>
            <w:r>
              <w:rPr>
                <w:rFonts w:ascii="Times New Roman"/>
                <w:b w:val="false"/>
                <w:i w:val="false"/>
                <w:color w:val="000000"/>
                <w:sz w:val="20"/>
              </w:rPr>
              <w:t>
4. Идентификатор информационного объекта общего процесса</w:t>
            </w:r>
          </w:p>
          <w:bookmarkEnd w:id="406"/>
          <w:p>
            <w:pPr>
              <w:spacing w:after="20"/>
              <w:ind w:left="20"/>
              <w:jc w:val="both"/>
            </w:pPr>
            <w:r>
              <w:rPr>
                <w:rFonts w:ascii="Times New Roman"/>
                <w:b w:val="false"/>
                <w:i w:val="false"/>
                <w:color w:val="000000"/>
                <w:sz w:val="20"/>
              </w:rPr>
              <w:t>
(csdo: InformationResourceld)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идентифицирующая общий ресурс (реестр, перечень, базу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M.SDE.00326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7" w:id="407"/>
          <w:p>
            <w:pPr>
              <w:spacing w:after="20"/>
              <w:ind w:left="20"/>
              <w:jc w:val="both"/>
            </w:pPr>
            <w:r>
              <w:rPr>
                <w:rFonts w:ascii="Times New Roman"/>
                <w:b w:val="false"/>
                <w:i w:val="false"/>
                <w:color w:val="000000"/>
                <w:sz w:val="20"/>
              </w:rPr>
              <w:t>
csdo:InformationResourceIdType</w:t>
            </w:r>
          </w:p>
          <w:bookmarkEnd w:id="407"/>
          <w:bookmarkStart w:name="z568" w:id="408"/>
          <w:p>
            <w:pPr>
              <w:spacing w:after="20"/>
              <w:ind w:left="20"/>
              <w:jc w:val="both"/>
            </w:pPr>
            <w:r>
              <w:rPr>
                <w:rFonts w:ascii="Times New Roman"/>
                <w:b w:val="false"/>
                <w:i w:val="false"/>
                <w:color w:val="000000"/>
                <w:sz w:val="20"/>
              </w:rPr>
              <w:t>
(M.SDT.00330)</w:t>
            </w:r>
          </w:p>
          <w:bookmarkEnd w:id="408"/>
          <w:bookmarkStart w:name="z569" w:id="409"/>
          <w:p>
            <w:pPr>
              <w:spacing w:after="20"/>
              <w:ind w:left="20"/>
              <w:jc w:val="both"/>
            </w:pPr>
            <w:r>
              <w:rPr>
                <w:rFonts w:ascii="Times New Roman"/>
                <w:b w:val="false"/>
                <w:i w:val="false"/>
                <w:color w:val="000000"/>
                <w:sz w:val="20"/>
              </w:rPr>
              <w:t>
Нормализованная строка символов.</w:t>
            </w:r>
          </w:p>
          <w:bookmarkEnd w:id="409"/>
          <w:bookmarkStart w:name="z570" w:id="410"/>
          <w:p>
            <w:pPr>
              <w:spacing w:after="20"/>
              <w:ind w:left="20"/>
              <w:jc w:val="both"/>
            </w:pPr>
            <w:r>
              <w:rPr>
                <w:rFonts w:ascii="Times New Roman"/>
                <w:b w:val="false"/>
                <w:i w:val="false"/>
                <w:color w:val="000000"/>
                <w:sz w:val="20"/>
              </w:rPr>
              <w:t>
Мин. длина: 1.</w:t>
            </w:r>
          </w:p>
          <w:bookmarkEnd w:id="410"/>
          <w:p>
            <w:pPr>
              <w:spacing w:after="20"/>
              <w:ind w:left="20"/>
              <w:jc w:val="both"/>
            </w:pPr>
            <w:r>
              <w:rPr>
                <w:rFonts w:ascii="Times New Roman"/>
                <w:b w:val="false"/>
                <w:i w:val="false"/>
                <w:color w:val="000000"/>
                <w:sz w:val="20"/>
              </w:rPr>
              <w:t>
Макс. длина: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bookmarkStart w:name="z571" w:id="411"/>
    <w:p>
      <w:pPr>
        <w:spacing w:after="0"/>
        <w:ind w:left="0"/>
        <w:jc w:val="left"/>
      </w:pPr>
      <w:r>
        <w:rPr>
          <w:rFonts w:ascii="Times New Roman"/>
          <w:b/>
          <w:i w:val="false"/>
          <w:color w:val="000000"/>
        </w:rPr>
        <w:t xml:space="preserve"> 2. Структуры электронных документов и сведений в предметной области "Санитарные, ветеринарные и фитосанитарные меры"</w:t>
      </w:r>
    </w:p>
    <w:bookmarkEnd w:id="411"/>
    <w:bookmarkStart w:name="z572" w:id="412"/>
    <w:p>
      <w:pPr>
        <w:spacing w:after="0"/>
        <w:ind w:left="0"/>
        <w:jc w:val="both"/>
      </w:pPr>
      <w:r>
        <w:rPr>
          <w:rFonts w:ascii="Times New Roman"/>
          <w:b w:val="false"/>
          <w:i w:val="false"/>
          <w:color w:val="000000"/>
          <w:sz w:val="28"/>
        </w:rPr>
        <w:t>
      16. Описание структуры электронного документа (сведений) "Сведения о свидетельствах о государственной регистрации продукции" (R.SM.SS.01.001) приведено в таблице 8.</w:t>
      </w:r>
    </w:p>
    <w:bookmarkEnd w:id="41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8</w:t>
            </w:r>
          </w:p>
        </w:tc>
      </w:tr>
    </w:tbl>
    <w:bookmarkStart w:name="z574" w:id="413"/>
    <w:p>
      <w:pPr>
        <w:spacing w:after="0"/>
        <w:ind w:left="0"/>
        <w:jc w:val="left"/>
      </w:pPr>
      <w:r>
        <w:rPr>
          <w:rFonts w:ascii="Times New Roman"/>
          <w:b/>
          <w:i w:val="false"/>
          <w:color w:val="000000"/>
        </w:rPr>
        <w:t xml:space="preserve"> Описание структуры электронного документа (сведений) "Сведения о свидетельствах о государственной регистрации продукции" (R.SM.SS.01.001)</w:t>
      </w:r>
    </w:p>
    <w:bookmarkEnd w:id="4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свидетельствах о государственной регистрации продукции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R.SM.SS.01.001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свидетельствах о государственной регистрации продукции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свидетельствах о государственной регистрации продукции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urn:EEC:R:SM:SS:01:Registrati onC ertificateDetails:v1.0.0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Registrati onC ertificateDetails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EEC_R_SM_S S_01_RegistrationCertificateDetails_v1.0.0.x sd</w:t>
            </w:r>
          </w:p>
        </w:tc>
      </w:tr>
    </w:tbl>
    <w:bookmarkStart w:name="z575" w:id="414"/>
    <w:p>
      <w:pPr>
        <w:spacing w:after="0"/>
        <w:ind w:left="0"/>
        <w:jc w:val="both"/>
      </w:pPr>
      <w:r>
        <w:rPr>
          <w:rFonts w:ascii="Times New Roman"/>
          <w:b w:val="false"/>
          <w:i w:val="false"/>
          <w:color w:val="000000"/>
          <w:sz w:val="28"/>
        </w:rPr>
        <w:t>
      17. Импортируемые пространства имен приведены в таблице 9.</w:t>
      </w:r>
    </w:p>
    <w:bookmarkEnd w:id="41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9</w:t>
            </w:r>
          </w:p>
        </w:tc>
      </w:tr>
    </w:tbl>
    <w:bookmarkStart w:name="z577" w:id="415"/>
    <w:p>
      <w:pPr>
        <w:spacing w:after="0"/>
        <w:ind w:left="0"/>
        <w:jc w:val="left"/>
      </w:pPr>
      <w:r>
        <w:rPr>
          <w:rFonts w:ascii="Times New Roman"/>
          <w:b/>
          <w:i w:val="false"/>
          <w:color w:val="000000"/>
        </w:rPr>
        <w:t xml:space="preserve"> Импортируемые пространства имен</w:t>
      </w:r>
    </w:p>
    <w:bookmarkEnd w:id="4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smcdo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smsdo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 exDataObjects: 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bookmarkStart w:name="z578" w:id="416"/>
    <w:p>
      <w:pPr>
        <w:spacing w:after="0"/>
        <w:ind w:left="0"/>
        <w:jc w:val="both"/>
      </w:pPr>
      <w:r>
        <w:rPr>
          <w:rFonts w:ascii="Times New Roman"/>
          <w:b w:val="false"/>
          <w:i w:val="false"/>
          <w:color w:val="000000"/>
          <w:sz w:val="28"/>
        </w:rPr>
        <w:t>
      Символы "X.X.X" в импортируемых пространствах имен соответствуют номеру версии базисной модели данных, использованной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 электронных документов и сведений.</w:t>
      </w:r>
    </w:p>
    <w:bookmarkEnd w:id="416"/>
    <w:bookmarkStart w:name="z579" w:id="417"/>
    <w:p>
      <w:pPr>
        <w:spacing w:after="0"/>
        <w:ind w:left="0"/>
        <w:jc w:val="both"/>
      </w:pPr>
      <w:r>
        <w:rPr>
          <w:rFonts w:ascii="Times New Roman"/>
          <w:b w:val="false"/>
          <w:i w:val="false"/>
          <w:color w:val="000000"/>
          <w:sz w:val="28"/>
        </w:rPr>
        <w:t>
      18. Реквизитный состав структуры электронного документа (сведений) "Сведения о свидетельствах о государственной регистрации продукции" (R.SM.SS.01.001) приведен в таблице 10.</w:t>
      </w:r>
    </w:p>
    <w:bookmarkEnd w:id="41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10</w:t>
            </w:r>
          </w:p>
        </w:tc>
      </w:tr>
    </w:tbl>
    <w:bookmarkStart w:name="z581" w:id="418"/>
    <w:p>
      <w:pPr>
        <w:spacing w:after="0"/>
        <w:ind w:left="0"/>
        <w:jc w:val="left"/>
      </w:pPr>
      <w:r>
        <w:rPr>
          <w:rFonts w:ascii="Times New Roman"/>
          <w:b/>
          <w:i w:val="false"/>
          <w:color w:val="000000"/>
        </w:rPr>
        <w:t xml:space="preserve"> Реквизитный состав структуры электронного документа (сведений) "Сведения о свидетельствах о государственной регистрации продукции" (R.SM.SS.01.001)</w:t>
      </w:r>
    </w:p>
    <w:bookmarkEnd w:id="418"/>
    <w:bookmarkStart w:name="z582" w:id="419"/>
    <w:p>
      <w:pPr>
        <w:spacing w:after="0"/>
        <w:ind w:left="0"/>
        <w:jc w:val="both"/>
      </w:pPr>
      <w:r>
        <w:rPr>
          <w:rFonts w:ascii="Times New Roman"/>
          <w:b w:val="false"/>
          <w:i w:val="false"/>
          <w:color w:val="000000"/>
          <w:sz w:val="28"/>
        </w:rPr>
        <w:t xml:space="preserve">
      </w:t>
      </w:r>
    </w:p>
    <w:bookmarkEnd w:id="419"/>
    <w:p>
      <w:pPr>
        <w:spacing w:after="0"/>
        <w:ind w:left="0"/>
        <w:jc w:val="both"/>
      </w:pPr>
      <w:r>
        <w:drawing>
          <wp:inline distT="0" distB="0" distL="0" distR="0">
            <wp:extent cx="7810500" cy="427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427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83" w:id="420"/>
    <w:p>
      <w:pPr>
        <w:spacing w:after="0"/>
        <w:ind w:left="0"/>
        <w:jc w:val="both"/>
      </w:pPr>
      <w:r>
        <w:rPr>
          <w:rFonts w:ascii="Times New Roman"/>
          <w:b w:val="false"/>
          <w:i w:val="false"/>
          <w:color w:val="000000"/>
          <w:sz w:val="28"/>
        </w:rPr>
        <w:t xml:space="preserve">
      </w:t>
      </w:r>
    </w:p>
    <w:bookmarkEnd w:id="420"/>
    <w:p>
      <w:pPr>
        <w:spacing w:after="0"/>
        <w:ind w:left="0"/>
        <w:jc w:val="both"/>
      </w:pPr>
      <w:r>
        <w:drawing>
          <wp:inline distT="0" distB="0" distL="0" distR="0">
            <wp:extent cx="7810500" cy="502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502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84" w:id="421"/>
    <w:p>
      <w:pPr>
        <w:spacing w:after="0"/>
        <w:ind w:left="0"/>
        <w:jc w:val="both"/>
      </w:pPr>
      <w:r>
        <w:rPr>
          <w:rFonts w:ascii="Times New Roman"/>
          <w:b w:val="false"/>
          <w:i w:val="false"/>
          <w:color w:val="000000"/>
          <w:sz w:val="28"/>
        </w:rPr>
        <w:t xml:space="preserve">
      </w:t>
      </w:r>
    </w:p>
    <w:bookmarkEnd w:id="421"/>
    <w:p>
      <w:pPr>
        <w:spacing w:after="0"/>
        <w:ind w:left="0"/>
        <w:jc w:val="both"/>
      </w:pPr>
      <w:r>
        <w:drawing>
          <wp:inline distT="0" distB="0" distL="0" distR="0">
            <wp:extent cx="7810500" cy="481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481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85" w:id="422"/>
    <w:p>
      <w:pPr>
        <w:spacing w:after="0"/>
        <w:ind w:left="0"/>
        <w:jc w:val="both"/>
      </w:pPr>
      <w:r>
        <w:rPr>
          <w:rFonts w:ascii="Times New Roman"/>
          <w:b w:val="false"/>
          <w:i w:val="false"/>
          <w:color w:val="000000"/>
          <w:sz w:val="28"/>
        </w:rPr>
        <w:t xml:space="preserve">
      </w:t>
      </w:r>
    </w:p>
    <w:bookmarkEnd w:id="422"/>
    <w:p>
      <w:pPr>
        <w:spacing w:after="0"/>
        <w:ind w:left="0"/>
        <w:jc w:val="both"/>
      </w:pPr>
      <w:r>
        <w:drawing>
          <wp:inline distT="0" distB="0" distL="0" distR="0">
            <wp:extent cx="7810500" cy="492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492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86" w:id="423"/>
    <w:p>
      <w:pPr>
        <w:spacing w:after="0"/>
        <w:ind w:left="0"/>
        <w:jc w:val="both"/>
      </w:pPr>
      <w:r>
        <w:rPr>
          <w:rFonts w:ascii="Times New Roman"/>
          <w:b w:val="false"/>
          <w:i w:val="false"/>
          <w:color w:val="000000"/>
          <w:sz w:val="28"/>
        </w:rPr>
        <w:t xml:space="preserve">
      </w:t>
      </w:r>
    </w:p>
    <w:bookmarkEnd w:id="423"/>
    <w:p>
      <w:pPr>
        <w:spacing w:after="0"/>
        <w:ind w:left="0"/>
        <w:jc w:val="both"/>
      </w:pPr>
      <w:r>
        <w:drawing>
          <wp:inline distT="0" distB="0" distL="0" distR="0">
            <wp:extent cx="7810500" cy="494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494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87" w:id="424"/>
    <w:p>
      <w:pPr>
        <w:spacing w:after="0"/>
        <w:ind w:left="0"/>
        <w:jc w:val="both"/>
      </w:pPr>
      <w:r>
        <w:rPr>
          <w:rFonts w:ascii="Times New Roman"/>
          <w:b w:val="false"/>
          <w:i w:val="false"/>
          <w:color w:val="000000"/>
          <w:sz w:val="28"/>
        </w:rPr>
        <w:t xml:space="preserve">
      </w:t>
      </w:r>
    </w:p>
    <w:bookmarkEnd w:id="424"/>
    <w:p>
      <w:pPr>
        <w:spacing w:after="0"/>
        <w:ind w:left="0"/>
        <w:jc w:val="both"/>
      </w:pPr>
      <w:r>
        <w:drawing>
          <wp:inline distT="0" distB="0" distL="0" distR="0">
            <wp:extent cx="7810500" cy="496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496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88" w:id="425"/>
    <w:p>
      <w:pPr>
        <w:spacing w:after="0"/>
        <w:ind w:left="0"/>
        <w:jc w:val="both"/>
      </w:pPr>
      <w:r>
        <w:rPr>
          <w:rFonts w:ascii="Times New Roman"/>
          <w:b w:val="false"/>
          <w:i w:val="false"/>
          <w:color w:val="000000"/>
          <w:sz w:val="28"/>
        </w:rPr>
        <w:t xml:space="preserve">
      </w:t>
      </w:r>
    </w:p>
    <w:bookmarkEnd w:id="425"/>
    <w:p>
      <w:pPr>
        <w:spacing w:after="0"/>
        <w:ind w:left="0"/>
        <w:jc w:val="both"/>
      </w:pPr>
      <w:r>
        <w:drawing>
          <wp:inline distT="0" distB="0" distL="0" distR="0">
            <wp:extent cx="7810500" cy="499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499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89" w:id="426"/>
    <w:p>
      <w:pPr>
        <w:spacing w:after="0"/>
        <w:ind w:left="0"/>
        <w:jc w:val="both"/>
      </w:pPr>
      <w:r>
        <w:rPr>
          <w:rFonts w:ascii="Times New Roman"/>
          <w:b w:val="false"/>
          <w:i w:val="false"/>
          <w:color w:val="000000"/>
          <w:sz w:val="28"/>
        </w:rPr>
        <w:t xml:space="preserve">
      </w:t>
      </w:r>
    </w:p>
    <w:bookmarkEnd w:id="426"/>
    <w:p>
      <w:pPr>
        <w:spacing w:after="0"/>
        <w:ind w:left="0"/>
        <w:jc w:val="both"/>
      </w:pPr>
      <w:r>
        <w:drawing>
          <wp:inline distT="0" distB="0" distL="0" distR="0">
            <wp:extent cx="7810500" cy="483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483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90" w:id="427"/>
    <w:p>
      <w:pPr>
        <w:spacing w:after="0"/>
        <w:ind w:left="0"/>
        <w:jc w:val="both"/>
      </w:pPr>
      <w:r>
        <w:rPr>
          <w:rFonts w:ascii="Times New Roman"/>
          <w:b w:val="false"/>
          <w:i w:val="false"/>
          <w:color w:val="000000"/>
          <w:sz w:val="28"/>
        </w:rPr>
        <w:t xml:space="preserve">
      </w:t>
      </w:r>
    </w:p>
    <w:bookmarkEnd w:id="427"/>
    <w:p>
      <w:pPr>
        <w:spacing w:after="0"/>
        <w:ind w:left="0"/>
        <w:jc w:val="both"/>
      </w:pPr>
      <w:r>
        <w:drawing>
          <wp:inline distT="0" distB="0" distL="0" distR="0">
            <wp:extent cx="7810500" cy="499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499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91" w:id="428"/>
    <w:p>
      <w:pPr>
        <w:spacing w:after="0"/>
        <w:ind w:left="0"/>
        <w:jc w:val="both"/>
      </w:pPr>
      <w:r>
        <w:rPr>
          <w:rFonts w:ascii="Times New Roman"/>
          <w:b w:val="false"/>
          <w:i w:val="false"/>
          <w:color w:val="000000"/>
          <w:sz w:val="28"/>
        </w:rPr>
        <w:t xml:space="preserve">
      </w:t>
      </w:r>
    </w:p>
    <w:bookmarkEnd w:id="428"/>
    <w:p>
      <w:pPr>
        <w:spacing w:after="0"/>
        <w:ind w:left="0"/>
        <w:jc w:val="both"/>
      </w:pPr>
      <w:r>
        <w:drawing>
          <wp:inline distT="0" distB="0" distL="0" distR="0">
            <wp:extent cx="7810500" cy="486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486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92" w:id="429"/>
    <w:p>
      <w:pPr>
        <w:spacing w:after="0"/>
        <w:ind w:left="0"/>
        <w:jc w:val="both"/>
      </w:pPr>
      <w:r>
        <w:rPr>
          <w:rFonts w:ascii="Times New Roman"/>
          <w:b w:val="false"/>
          <w:i w:val="false"/>
          <w:color w:val="000000"/>
          <w:sz w:val="28"/>
        </w:rPr>
        <w:t xml:space="preserve">
      </w:t>
      </w:r>
    </w:p>
    <w:bookmarkEnd w:id="429"/>
    <w:p>
      <w:pPr>
        <w:spacing w:after="0"/>
        <w:ind w:left="0"/>
        <w:jc w:val="both"/>
      </w:pPr>
      <w:r>
        <w:drawing>
          <wp:inline distT="0" distB="0" distL="0" distR="0">
            <wp:extent cx="7810500" cy="496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496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93" w:id="430"/>
    <w:p>
      <w:pPr>
        <w:spacing w:after="0"/>
        <w:ind w:left="0"/>
        <w:jc w:val="both"/>
      </w:pPr>
      <w:r>
        <w:rPr>
          <w:rFonts w:ascii="Times New Roman"/>
          <w:b w:val="false"/>
          <w:i w:val="false"/>
          <w:color w:val="000000"/>
          <w:sz w:val="28"/>
        </w:rPr>
        <w:t xml:space="preserve">
      </w:t>
      </w:r>
    </w:p>
    <w:bookmarkEnd w:id="430"/>
    <w:p>
      <w:pPr>
        <w:spacing w:after="0"/>
        <w:ind w:left="0"/>
        <w:jc w:val="both"/>
      </w:pPr>
      <w:r>
        <w:drawing>
          <wp:inline distT="0" distB="0" distL="0" distR="0">
            <wp:extent cx="7810500" cy="491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491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94" w:id="431"/>
    <w:p>
      <w:pPr>
        <w:spacing w:after="0"/>
        <w:ind w:left="0"/>
        <w:jc w:val="both"/>
      </w:pPr>
      <w:r>
        <w:rPr>
          <w:rFonts w:ascii="Times New Roman"/>
          <w:b w:val="false"/>
          <w:i w:val="false"/>
          <w:color w:val="000000"/>
          <w:sz w:val="28"/>
        </w:rPr>
        <w:t xml:space="preserve">
      </w:t>
      </w:r>
    </w:p>
    <w:bookmarkEnd w:id="431"/>
    <w:p>
      <w:pPr>
        <w:spacing w:after="0"/>
        <w:ind w:left="0"/>
        <w:jc w:val="both"/>
      </w:pPr>
      <w:r>
        <w:drawing>
          <wp:inline distT="0" distB="0" distL="0" distR="0">
            <wp:extent cx="7810500" cy="494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494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95" w:id="432"/>
    <w:p>
      <w:pPr>
        <w:spacing w:after="0"/>
        <w:ind w:left="0"/>
        <w:jc w:val="both"/>
      </w:pPr>
      <w:r>
        <w:rPr>
          <w:rFonts w:ascii="Times New Roman"/>
          <w:b w:val="false"/>
          <w:i w:val="false"/>
          <w:color w:val="000000"/>
          <w:sz w:val="28"/>
        </w:rPr>
        <w:t xml:space="preserve">
      </w:t>
      </w:r>
    </w:p>
    <w:bookmarkEnd w:id="432"/>
    <w:p>
      <w:pPr>
        <w:spacing w:after="0"/>
        <w:ind w:left="0"/>
        <w:jc w:val="both"/>
      </w:pPr>
      <w:r>
        <w:drawing>
          <wp:inline distT="0" distB="0" distL="0" distR="0">
            <wp:extent cx="7810500" cy="491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491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96" w:id="433"/>
    <w:p>
      <w:pPr>
        <w:spacing w:after="0"/>
        <w:ind w:left="0"/>
        <w:jc w:val="both"/>
      </w:pPr>
      <w:r>
        <w:rPr>
          <w:rFonts w:ascii="Times New Roman"/>
          <w:b w:val="false"/>
          <w:i w:val="false"/>
          <w:color w:val="000000"/>
          <w:sz w:val="28"/>
        </w:rPr>
        <w:t xml:space="preserve">
      </w:t>
      </w:r>
    </w:p>
    <w:bookmarkEnd w:id="433"/>
    <w:p>
      <w:pPr>
        <w:spacing w:after="0"/>
        <w:ind w:left="0"/>
        <w:jc w:val="both"/>
      </w:pPr>
      <w:r>
        <w:drawing>
          <wp:inline distT="0" distB="0" distL="0" distR="0">
            <wp:extent cx="7810500" cy="483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483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97" w:id="434"/>
    <w:p>
      <w:pPr>
        <w:spacing w:after="0"/>
        <w:ind w:left="0"/>
        <w:jc w:val="both"/>
      </w:pPr>
      <w:r>
        <w:rPr>
          <w:rFonts w:ascii="Times New Roman"/>
          <w:b w:val="false"/>
          <w:i w:val="false"/>
          <w:color w:val="000000"/>
          <w:sz w:val="28"/>
        </w:rPr>
        <w:t xml:space="preserve">
      </w:t>
      </w:r>
    </w:p>
    <w:bookmarkEnd w:id="434"/>
    <w:p>
      <w:pPr>
        <w:spacing w:after="0"/>
        <w:ind w:left="0"/>
        <w:jc w:val="both"/>
      </w:pPr>
      <w:r>
        <w:drawing>
          <wp:inline distT="0" distB="0" distL="0" distR="0">
            <wp:extent cx="7810500" cy="497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497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98" w:id="435"/>
    <w:p>
      <w:pPr>
        <w:spacing w:after="0"/>
        <w:ind w:left="0"/>
        <w:jc w:val="both"/>
      </w:pPr>
      <w:r>
        <w:rPr>
          <w:rFonts w:ascii="Times New Roman"/>
          <w:b w:val="false"/>
          <w:i w:val="false"/>
          <w:color w:val="000000"/>
          <w:sz w:val="28"/>
        </w:rPr>
        <w:t xml:space="preserve">
      </w:t>
      </w:r>
    </w:p>
    <w:bookmarkEnd w:id="435"/>
    <w:p>
      <w:pPr>
        <w:spacing w:after="0"/>
        <w:ind w:left="0"/>
        <w:jc w:val="both"/>
      </w:pPr>
      <w:r>
        <w:drawing>
          <wp:inline distT="0" distB="0" distL="0" distR="0">
            <wp:extent cx="7810500" cy="499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499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99" w:id="436"/>
    <w:p>
      <w:pPr>
        <w:spacing w:after="0"/>
        <w:ind w:left="0"/>
        <w:jc w:val="both"/>
      </w:pPr>
      <w:r>
        <w:rPr>
          <w:rFonts w:ascii="Times New Roman"/>
          <w:b w:val="false"/>
          <w:i w:val="false"/>
          <w:color w:val="000000"/>
          <w:sz w:val="28"/>
        </w:rPr>
        <w:t xml:space="preserve">
      </w:t>
      </w:r>
    </w:p>
    <w:bookmarkEnd w:id="436"/>
    <w:p>
      <w:pPr>
        <w:spacing w:after="0"/>
        <w:ind w:left="0"/>
        <w:jc w:val="both"/>
      </w:pPr>
      <w:r>
        <w:drawing>
          <wp:inline distT="0" distB="0" distL="0" distR="0">
            <wp:extent cx="7810500" cy="495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495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00" w:id="437"/>
    <w:p>
      <w:pPr>
        <w:spacing w:after="0"/>
        <w:ind w:left="0"/>
        <w:jc w:val="both"/>
      </w:pPr>
      <w:r>
        <w:rPr>
          <w:rFonts w:ascii="Times New Roman"/>
          <w:b w:val="false"/>
          <w:i w:val="false"/>
          <w:color w:val="000000"/>
          <w:sz w:val="28"/>
        </w:rPr>
        <w:t xml:space="preserve">
      </w:t>
      </w:r>
    </w:p>
    <w:bookmarkEnd w:id="437"/>
    <w:p>
      <w:pPr>
        <w:spacing w:after="0"/>
        <w:ind w:left="0"/>
        <w:jc w:val="both"/>
      </w:pPr>
      <w:r>
        <w:drawing>
          <wp:inline distT="0" distB="0" distL="0" distR="0">
            <wp:extent cx="7810500" cy="496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496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01" w:id="438"/>
    <w:p>
      <w:pPr>
        <w:spacing w:after="0"/>
        <w:ind w:left="0"/>
        <w:jc w:val="both"/>
      </w:pPr>
      <w:r>
        <w:rPr>
          <w:rFonts w:ascii="Times New Roman"/>
          <w:b w:val="false"/>
          <w:i w:val="false"/>
          <w:color w:val="000000"/>
          <w:sz w:val="28"/>
        </w:rPr>
        <w:t xml:space="preserve">
      </w:t>
      </w:r>
    </w:p>
    <w:bookmarkEnd w:id="438"/>
    <w:p>
      <w:pPr>
        <w:spacing w:after="0"/>
        <w:ind w:left="0"/>
        <w:jc w:val="both"/>
      </w:pPr>
      <w:r>
        <w:drawing>
          <wp:inline distT="0" distB="0" distL="0" distR="0">
            <wp:extent cx="7810500" cy="487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487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02" w:id="439"/>
    <w:p>
      <w:pPr>
        <w:spacing w:after="0"/>
        <w:ind w:left="0"/>
        <w:jc w:val="both"/>
      </w:pPr>
      <w:r>
        <w:rPr>
          <w:rFonts w:ascii="Times New Roman"/>
          <w:b w:val="false"/>
          <w:i w:val="false"/>
          <w:color w:val="000000"/>
          <w:sz w:val="28"/>
        </w:rPr>
        <w:t xml:space="preserve">
      </w:t>
      </w:r>
    </w:p>
    <w:bookmarkEnd w:id="439"/>
    <w:p>
      <w:pPr>
        <w:spacing w:after="0"/>
        <w:ind w:left="0"/>
        <w:jc w:val="both"/>
      </w:pPr>
      <w:r>
        <w:drawing>
          <wp:inline distT="0" distB="0" distL="0" distR="0">
            <wp:extent cx="7810500" cy="492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492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03" w:id="440"/>
    <w:p>
      <w:pPr>
        <w:spacing w:after="0"/>
        <w:ind w:left="0"/>
        <w:jc w:val="both"/>
      </w:pPr>
      <w:r>
        <w:rPr>
          <w:rFonts w:ascii="Times New Roman"/>
          <w:b w:val="false"/>
          <w:i w:val="false"/>
          <w:color w:val="000000"/>
          <w:sz w:val="28"/>
        </w:rPr>
        <w:t xml:space="preserve">
      </w:t>
      </w:r>
    </w:p>
    <w:bookmarkEnd w:id="440"/>
    <w:p>
      <w:pPr>
        <w:spacing w:after="0"/>
        <w:ind w:left="0"/>
        <w:jc w:val="both"/>
      </w:pPr>
      <w:r>
        <w:drawing>
          <wp:inline distT="0" distB="0" distL="0" distR="0">
            <wp:extent cx="7810500" cy="497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497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04" w:id="441"/>
    <w:p>
      <w:pPr>
        <w:spacing w:after="0"/>
        <w:ind w:left="0"/>
        <w:jc w:val="both"/>
      </w:pPr>
      <w:r>
        <w:rPr>
          <w:rFonts w:ascii="Times New Roman"/>
          <w:b w:val="false"/>
          <w:i w:val="false"/>
          <w:color w:val="000000"/>
          <w:sz w:val="28"/>
        </w:rPr>
        <w:t xml:space="preserve">
      </w:t>
      </w:r>
    </w:p>
    <w:bookmarkEnd w:id="441"/>
    <w:p>
      <w:pPr>
        <w:spacing w:after="0"/>
        <w:ind w:left="0"/>
        <w:jc w:val="both"/>
      </w:pPr>
      <w:r>
        <w:drawing>
          <wp:inline distT="0" distB="0" distL="0" distR="0">
            <wp:extent cx="7810500" cy="502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502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05" w:id="442"/>
    <w:p>
      <w:pPr>
        <w:spacing w:after="0"/>
        <w:ind w:left="0"/>
        <w:jc w:val="both"/>
      </w:pPr>
      <w:r>
        <w:rPr>
          <w:rFonts w:ascii="Times New Roman"/>
          <w:b w:val="false"/>
          <w:i w:val="false"/>
          <w:color w:val="000000"/>
          <w:sz w:val="28"/>
        </w:rPr>
        <w:t xml:space="preserve">
      </w:t>
      </w:r>
    </w:p>
    <w:bookmarkEnd w:id="442"/>
    <w:p>
      <w:pPr>
        <w:spacing w:after="0"/>
        <w:ind w:left="0"/>
        <w:jc w:val="both"/>
      </w:pPr>
      <w:r>
        <w:drawing>
          <wp:inline distT="0" distB="0" distL="0" distR="0">
            <wp:extent cx="7810500" cy="499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499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06" w:id="443"/>
    <w:p>
      <w:pPr>
        <w:spacing w:after="0"/>
        <w:ind w:left="0"/>
        <w:jc w:val="both"/>
      </w:pPr>
      <w:r>
        <w:rPr>
          <w:rFonts w:ascii="Times New Roman"/>
          <w:b w:val="false"/>
          <w:i w:val="false"/>
          <w:color w:val="000000"/>
          <w:sz w:val="28"/>
        </w:rPr>
        <w:t xml:space="preserve">
      </w:t>
      </w:r>
    </w:p>
    <w:bookmarkEnd w:id="443"/>
    <w:p>
      <w:pPr>
        <w:spacing w:after="0"/>
        <w:ind w:left="0"/>
        <w:jc w:val="both"/>
      </w:pPr>
      <w:r>
        <w:drawing>
          <wp:inline distT="0" distB="0" distL="0" distR="0">
            <wp:extent cx="7810500" cy="500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500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07" w:id="444"/>
    <w:p>
      <w:pPr>
        <w:spacing w:after="0"/>
        <w:ind w:left="0"/>
        <w:jc w:val="both"/>
      </w:pPr>
      <w:r>
        <w:rPr>
          <w:rFonts w:ascii="Times New Roman"/>
          <w:b w:val="false"/>
          <w:i w:val="false"/>
          <w:color w:val="000000"/>
          <w:sz w:val="28"/>
        </w:rPr>
        <w:t xml:space="preserve">
      </w:t>
      </w:r>
    </w:p>
    <w:bookmarkEnd w:id="444"/>
    <w:p>
      <w:pPr>
        <w:spacing w:after="0"/>
        <w:ind w:left="0"/>
        <w:jc w:val="both"/>
      </w:pPr>
      <w:r>
        <w:drawing>
          <wp:inline distT="0" distB="0" distL="0" distR="0">
            <wp:extent cx="7810500" cy="490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490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08" w:id="445"/>
    <w:p>
      <w:pPr>
        <w:spacing w:after="0"/>
        <w:ind w:left="0"/>
        <w:jc w:val="both"/>
      </w:pPr>
      <w:r>
        <w:rPr>
          <w:rFonts w:ascii="Times New Roman"/>
          <w:b w:val="false"/>
          <w:i w:val="false"/>
          <w:color w:val="000000"/>
          <w:sz w:val="28"/>
        </w:rPr>
        <w:t xml:space="preserve">
      </w:t>
      </w:r>
    </w:p>
    <w:bookmarkEnd w:id="445"/>
    <w:p>
      <w:pPr>
        <w:spacing w:after="0"/>
        <w:ind w:left="0"/>
        <w:jc w:val="both"/>
      </w:pPr>
      <w:r>
        <w:drawing>
          <wp:inline distT="0" distB="0" distL="0" distR="0">
            <wp:extent cx="7810500" cy="494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494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09" w:id="446"/>
    <w:p>
      <w:pPr>
        <w:spacing w:after="0"/>
        <w:ind w:left="0"/>
        <w:jc w:val="both"/>
      </w:pPr>
      <w:r>
        <w:rPr>
          <w:rFonts w:ascii="Times New Roman"/>
          <w:b w:val="false"/>
          <w:i w:val="false"/>
          <w:color w:val="000000"/>
          <w:sz w:val="28"/>
        </w:rPr>
        <w:t xml:space="preserve">
      </w:t>
      </w:r>
    </w:p>
    <w:bookmarkEnd w:id="446"/>
    <w:p>
      <w:pPr>
        <w:spacing w:after="0"/>
        <w:ind w:left="0"/>
        <w:jc w:val="both"/>
      </w:pPr>
      <w:r>
        <w:drawing>
          <wp:inline distT="0" distB="0" distL="0" distR="0">
            <wp:extent cx="7810500" cy="496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496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10" w:id="447"/>
    <w:p>
      <w:pPr>
        <w:spacing w:after="0"/>
        <w:ind w:left="0"/>
        <w:jc w:val="both"/>
      </w:pPr>
      <w:r>
        <w:rPr>
          <w:rFonts w:ascii="Times New Roman"/>
          <w:b w:val="false"/>
          <w:i w:val="false"/>
          <w:color w:val="000000"/>
          <w:sz w:val="28"/>
        </w:rPr>
        <w:t xml:space="preserve">
      </w:t>
      </w:r>
    </w:p>
    <w:bookmarkEnd w:id="447"/>
    <w:p>
      <w:pPr>
        <w:spacing w:after="0"/>
        <w:ind w:left="0"/>
        <w:jc w:val="both"/>
      </w:pPr>
      <w:r>
        <w:drawing>
          <wp:inline distT="0" distB="0" distL="0" distR="0">
            <wp:extent cx="7810500" cy="485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485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11" w:id="448"/>
    <w:p>
      <w:pPr>
        <w:spacing w:after="0"/>
        <w:ind w:left="0"/>
        <w:jc w:val="both"/>
      </w:pPr>
      <w:r>
        <w:rPr>
          <w:rFonts w:ascii="Times New Roman"/>
          <w:b w:val="false"/>
          <w:i w:val="false"/>
          <w:color w:val="000000"/>
          <w:sz w:val="28"/>
        </w:rPr>
        <w:t xml:space="preserve">
      </w:t>
      </w:r>
    </w:p>
    <w:bookmarkEnd w:id="448"/>
    <w:p>
      <w:pPr>
        <w:spacing w:after="0"/>
        <w:ind w:left="0"/>
        <w:jc w:val="both"/>
      </w:pPr>
      <w:r>
        <w:drawing>
          <wp:inline distT="0" distB="0" distL="0" distR="0">
            <wp:extent cx="7810500" cy="495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495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12" w:id="449"/>
    <w:p>
      <w:pPr>
        <w:spacing w:after="0"/>
        <w:ind w:left="0"/>
        <w:jc w:val="both"/>
      </w:pPr>
      <w:r>
        <w:rPr>
          <w:rFonts w:ascii="Times New Roman"/>
          <w:b w:val="false"/>
          <w:i w:val="false"/>
          <w:color w:val="000000"/>
          <w:sz w:val="28"/>
        </w:rPr>
        <w:t xml:space="preserve">
      </w:t>
      </w:r>
    </w:p>
    <w:bookmarkEnd w:id="449"/>
    <w:p>
      <w:pPr>
        <w:spacing w:after="0"/>
        <w:ind w:left="0"/>
        <w:jc w:val="both"/>
      </w:pPr>
      <w:r>
        <w:drawing>
          <wp:inline distT="0" distB="0" distL="0" distR="0">
            <wp:extent cx="7810500" cy="504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504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13" w:id="450"/>
    <w:p>
      <w:pPr>
        <w:spacing w:after="0"/>
        <w:ind w:left="0"/>
        <w:jc w:val="both"/>
      </w:pPr>
      <w:r>
        <w:rPr>
          <w:rFonts w:ascii="Times New Roman"/>
          <w:b w:val="false"/>
          <w:i w:val="false"/>
          <w:color w:val="000000"/>
          <w:sz w:val="28"/>
        </w:rPr>
        <w:t xml:space="preserve">
      </w:t>
      </w:r>
    </w:p>
    <w:bookmarkEnd w:id="450"/>
    <w:p>
      <w:pPr>
        <w:spacing w:after="0"/>
        <w:ind w:left="0"/>
        <w:jc w:val="both"/>
      </w:pPr>
      <w:r>
        <w:drawing>
          <wp:inline distT="0" distB="0" distL="0" distR="0">
            <wp:extent cx="7810500" cy="504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504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14" w:id="451"/>
    <w:p>
      <w:pPr>
        <w:spacing w:after="0"/>
        <w:ind w:left="0"/>
        <w:jc w:val="both"/>
      </w:pPr>
      <w:r>
        <w:rPr>
          <w:rFonts w:ascii="Times New Roman"/>
          <w:b w:val="false"/>
          <w:i w:val="false"/>
          <w:color w:val="000000"/>
          <w:sz w:val="28"/>
        </w:rPr>
        <w:t xml:space="preserve">
      </w:t>
      </w:r>
    </w:p>
    <w:bookmarkEnd w:id="451"/>
    <w:p>
      <w:pPr>
        <w:spacing w:after="0"/>
        <w:ind w:left="0"/>
        <w:jc w:val="both"/>
      </w:pPr>
      <w:r>
        <w:drawing>
          <wp:inline distT="0" distB="0" distL="0" distR="0">
            <wp:extent cx="7810500" cy="280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280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Решением Коллегии</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15 ноября 2022 г. № 177</w:t>
            </w:r>
          </w:p>
        </w:tc>
      </w:tr>
    </w:tbl>
    <w:bookmarkStart w:name="z616" w:id="452"/>
    <w:p>
      <w:pPr>
        <w:spacing w:after="0"/>
        <w:ind w:left="0"/>
        <w:jc w:val="left"/>
      </w:pPr>
      <w:r>
        <w:rPr>
          <w:rFonts w:ascii="Times New Roman"/>
          <w:b/>
          <w:i w:val="false"/>
          <w:color w:val="000000"/>
        </w:rPr>
        <w:t xml:space="preserve"> Порядок</w:t>
      </w:r>
      <w:r>
        <w:br/>
      </w:r>
      <w:r>
        <w:rPr>
          <w:rFonts w:ascii="Times New Roman"/>
          <w:b/>
          <w:i w:val="false"/>
          <w:color w:val="000000"/>
        </w:rPr>
        <w:t>присоединения к общему процессу "Формирование, ведение и использование единого реестра свидетельств о государственной регистрации продукции"</w:t>
      </w:r>
    </w:p>
    <w:bookmarkEnd w:id="452"/>
    <w:bookmarkStart w:name="z617" w:id="453"/>
    <w:p>
      <w:pPr>
        <w:spacing w:after="0"/>
        <w:ind w:left="0"/>
        <w:jc w:val="left"/>
      </w:pPr>
      <w:r>
        <w:rPr>
          <w:rFonts w:ascii="Times New Roman"/>
          <w:b/>
          <w:i w:val="false"/>
          <w:color w:val="000000"/>
        </w:rPr>
        <w:t xml:space="preserve"> I. Общие положения</w:t>
      </w:r>
    </w:p>
    <w:bookmarkEnd w:id="453"/>
    <w:bookmarkStart w:name="z618" w:id="454"/>
    <w:p>
      <w:pPr>
        <w:spacing w:after="0"/>
        <w:ind w:left="0"/>
        <w:jc w:val="both"/>
      </w:pPr>
      <w:r>
        <w:rPr>
          <w:rFonts w:ascii="Times New Roman"/>
          <w:b w:val="false"/>
          <w:i w:val="false"/>
          <w:color w:val="000000"/>
          <w:sz w:val="28"/>
        </w:rPr>
        <w:t>
      1. Настоящий Порядок разработан в соответствии со следующими актами, входящими в право Евразийского экономического союза (далее – Союз):</w:t>
      </w:r>
    </w:p>
    <w:bookmarkEnd w:id="45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Договор</w:t>
      </w:r>
      <w:r>
        <w:rPr>
          <w:rFonts w:ascii="Times New Roman"/>
          <w:b w:val="false"/>
          <w:i w:val="false"/>
          <w:color w:val="000000"/>
          <w:sz w:val="28"/>
        </w:rPr>
        <w:t xml:space="preserve"> о Евразийском экономическом союзе от 29 мая 2014 года;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06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14 апреля 2015 г. № 29 "О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 № 132";</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09 июня 2015 г. № 63 "О Методике анализа, оптимизации, гармонизации и описания общих процессов в рамках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18 августа 2015 г. № 96 "О межгосударственных испытаниях интегрированной информационной системы внешней и взаимной торговли";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19 декабря 2016 г. № 169 "Об утверждении Порядка реализации общих процессов в рамках Евразийского экономического союза".</w:t>
      </w:r>
    </w:p>
    <w:bookmarkStart w:name="z625" w:id="455"/>
    <w:p>
      <w:pPr>
        <w:spacing w:after="0"/>
        <w:ind w:left="0"/>
        <w:jc w:val="left"/>
      </w:pPr>
      <w:r>
        <w:rPr>
          <w:rFonts w:ascii="Times New Roman"/>
          <w:b/>
          <w:i w:val="false"/>
          <w:color w:val="000000"/>
        </w:rPr>
        <w:t xml:space="preserve"> II. Область применения</w:t>
      </w:r>
    </w:p>
    <w:bookmarkEnd w:id="455"/>
    <w:bookmarkStart w:name="z626" w:id="456"/>
    <w:p>
      <w:pPr>
        <w:spacing w:after="0"/>
        <w:ind w:left="0"/>
        <w:jc w:val="both"/>
      </w:pPr>
      <w:r>
        <w:rPr>
          <w:rFonts w:ascii="Times New Roman"/>
          <w:b w:val="false"/>
          <w:i w:val="false"/>
          <w:color w:val="000000"/>
          <w:sz w:val="28"/>
        </w:rPr>
        <w:t>
      2. Настоящий Порядок определяет требования к составу и содержанию процедур введения в действие общего процесса "Формирование, ведение и использование единого реестра свидетельств о государственной регистрации продукции" (P.SS.01) (далее – общий процесс) и присоединения нового участника к общему процессу, а также требования к осуществляемому при их выполнении информационному взаимодействию.</w:t>
      </w:r>
    </w:p>
    <w:bookmarkEnd w:id="456"/>
    <w:bookmarkStart w:name="z627" w:id="457"/>
    <w:p>
      <w:pPr>
        <w:spacing w:after="0"/>
        <w:ind w:left="0"/>
        <w:jc w:val="left"/>
      </w:pPr>
      <w:r>
        <w:rPr>
          <w:rFonts w:ascii="Times New Roman"/>
          <w:b/>
          <w:i w:val="false"/>
          <w:color w:val="000000"/>
        </w:rPr>
        <w:t xml:space="preserve"> III. Основные понятия</w:t>
      </w:r>
    </w:p>
    <w:bookmarkEnd w:id="457"/>
    <w:bookmarkStart w:name="z628" w:id="458"/>
    <w:p>
      <w:pPr>
        <w:spacing w:after="0"/>
        <w:ind w:left="0"/>
        <w:jc w:val="both"/>
      </w:pPr>
      <w:r>
        <w:rPr>
          <w:rFonts w:ascii="Times New Roman"/>
          <w:b w:val="false"/>
          <w:i w:val="false"/>
          <w:color w:val="000000"/>
          <w:sz w:val="28"/>
        </w:rPr>
        <w:t>
      3. Для целей настоящего Порядка используются понятия, которые означают следующее:</w:t>
      </w:r>
    </w:p>
    <w:bookmarkEnd w:id="458"/>
    <w:bookmarkStart w:name="z629" w:id="459"/>
    <w:p>
      <w:pPr>
        <w:spacing w:after="0"/>
        <w:ind w:left="0"/>
        <w:jc w:val="both"/>
      </w:pPr>
      <w:r>
        <w:rPr>
          <w:rFonts w:ascii="Times New Roman"/>
          <w:b w:val="false"/>
          <w:i w:val="false"/>
          <w:color w:val="000000"/>
          <w:sz w:val="28"/>
        </w:rPr>
        <w:t xml:space="preserve">
      "документы, применяемые при обеспечении функционирования интегрированной системы" – технические, технологические, методические и организационные документы, предусмотренные </w:t>
      </w:r>
      <w:r>
        <w:rPr>
          <w:rFonts w:ascii="Times New Roman"/>
          <w:b w:val="false"/>
          <w:i w:val="false"/>
          <w:color w:val="000000"/>
          <w:sz w:val="28"/>
        </w:rPr>
        <w:t>пунктом 30</w:t>
      </w:r>
      <w:r>
        <w:rPr>
          <w:rFonts w:ascii="Times New Roman"/>
          <w:b w:val="false"/>
          <w:i w:val="false"/>
          <w:color w:val="000000"/>
          <w:sz w:val="28"/>
        </w:rPr>
        <w:t xml:space="preserve"> Протокола об информационно-коммуникационных технологиях и информационном взаимодействии в рамках Евразийского экономического союза (приложение № 3 к Договору о Евразийском экономическом союзе от 29 мая 2014 года);</w:t>
      </w:r>
    </w:p>
    <w:bookmarkEnd w:id="459"/>
    <w:bookmarkStart w:name="z630" w:id="460"/>
    <w:p>
      <w:pPr>
        <w:spacing w:after="0"/>
        <w:ind w:left="0"/>
        <w:jc w:val="both"/>
      </w:pPr>
      <w:r>
        <w:rPr>
          <w:rFonts w:ascii="Times New Roman"/>
          <w:b w:val="false"/>
          <w:i w:val="false"/>
          <w:color w:val="000000"/>
          <w:sz w:val="28"/>
        </w:rPr>
        <w:t xml:space="preserve">
      "технологические документы" – документы, включенные в типовой перечень технологических документов, регламентирующих информационное взаимодействие при реализации общего процесса, предусмотренный </w:t>
      </w:r>
      <w:r>
        <w:rPr>
          <w:rFonts w:ascii="Times New Roman"/>
          <w:b w:val="false"/>
          <w:i w:val="false"/>
          <w:color w:val="000000"/>
          <w:sz w:val="28"/>
        </w:rPr>
        <w:t>пунктом 1</w:t>
      </w:r>
      <w:r>
        <w:rPr>
          <w:rFonts w:ascii="Times New Roman"/>
          <w:b w:val="false"/>
          <w:i w:val="false"/>
          <w:color w:val="000000"/>
          <w:sz w:val="28"/>
        </w:rPr>
        <w:t xml:space="preserve"> Решения Коллегии Евразийской экономической комиссии от 6 ноября 2014 г. № 200.</w:t>
      </w:r>
    </w:p>
    <w:bookmarkEnd w:id="460"/>
    <w:bookmarkStart w:name="z631" w:id="461"/>
    <w:p>
      <w:pPr>
        <w:spacing w:after="0"/>
        <w:ind w:left="0"/>
        <w:jc w:val="both"/>
      </w:pPr>
      <w:r>
        <w:rPr>
          <w:rFonts w:ascii="Times New Roman"/>
          <w:b w:val="false"/>
          <w:i w:val="false"/>
          <w:color w:val="000000"/>
          <w:sz w:val="28"/>
        </w:rPr>
        <w:t>
      Иные понятия, используемые в настоящем Порядке, применяются в значениях, определенных в пункте 4 Правил информационного взаимодействия при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единого реестра свидетельств о государственной регистрации продукции", утвержденных Решением Коллегии Евразийской экономической комиссии от 15 ноября 2022 г. № 177 (далее – Правила информационного взаимодействия).</w:t>
      </w:r>
    </w:p>
    <w:bookmarkEnd w:id="461"/>
    <w:bookmarkStart w:name="z632" w:id="462"/>
    <w:p>
      <w:pPr>
        <w:spacing w:after="0"/>
        <w:ind w:left="0"/>
        <w:jc w:val="left"/>
      </w:pPr>
      <w:r>
        <w:rPr>
          <w:rFonts w:ascii="Times New Roman"/>
          <w:b/>
          <w:i w:val="false"/>
          <w:color w:val="000000"/>
        </w:rPr>
        <w:t xml:space="preserve"> IV. Участники взаимодействия</w:t>
      </w:r>
    </w:p>
    <w:bookmarkEnd w:id="462"/>
    <w:bookmarkStart w:name="z633" w:id="463"/>
    <w:p>
      <w:pPr>
        <w:spacing w:after="0"/>
        <w:ind w:left="0"/>
        <w:jc w:val="both"/>
      </w:pPr>
      <w:r>
        <w:rPr>
          <w:rFonts w:ascii="Times New Roman"/>
          <w:b w:val="false"/>
          <w:i w:val="false"/>
          <w:color w:val="000000"/>
          <w:sz w:val="28"/>
        </w:rPr>
        <w:t>
      4. Роли участников взаимодействия при выполнении ими процедур, предусмотренных настоящим Порядком, приведены в таблице 1.</w:t>
      </w:r>
    </w:p>
    <w:bookmarkEnd w:id="46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w:t>
            </w:r>
          </w:p>
        </w:tc>
      </w:tr>
    </w:tbl>
    <w:bookmarkStart w:name="z635" w:id="464"/>
    <w:p>
      <w:pPr>
        <w:spacing w:after="0"/>
        <w:ind w:left="0"/>
        <w:jc w:val="left"/>
      </w:pPr>
      <w:r>
        <w:rPr>
          <w:rFonts w:ascii="Times New Roman"/>
          <w:b/>
          <w:i w:val="false"/>
          <w:color w:val="000000"/>
        </w:rPr>
        <w:t xml:space="preserve"> Роли участников взаимодействия</w:t>
      </w:r>
    </w:p>
    <w:bookmarkEnd w:id="4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роли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роли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Участник, выполняющий роль</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Присоединяющийся участник общего процесса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 процедуры, предусмотренные настоящим Порядком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 – члена Евразийского экономического союза (далее – уполномоченный орган)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Администратор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координирует выполнение процедур, предусмотренных настоящим Порядком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Евразийская экономическая комиссия (далее – Комиссия)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Участник общего процесса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осуществляет взаимодействие в соответствии с технологическими документами и участвует в тестировании информационного взаимодействия с присоединяющимся участником общего процесса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Комиссия</w:t>
            </w:r>
          </w:p>
        </w:tc>
      </w:tr>
    </w:tbl>
    <w:bookmarkStart w:name="z636" w:id="465"/>
    <w:p>
      <w:pPr>
        <w:spacing w:after="0"/>
        <w:ind w:left="0"/>
        <w:jc w:val="left"/>
      </w:pPr>
      <w:r>
        <w:rPr>
          <w:rFonts w:ascii="Times New Roman"/>
          <w:b/>
          <w:i w:val="false"/>
          <w:color w:val="000000"/>
        </w:rPr>
        <w:t xml:space="preserve"> V. Описание процедуры присоединения</w:t>
      </w:r>
    </w:p>
    <w:bookmarkEnd w:id="465"/>
    <w:bookmarkStart w:name="z637" w:id="466"/>
    <w:p>
      <w:pPr>
        <w:spacing w:after="0"/>
        <w:ind w:left="0"/>
        <w:jc w:val="both"/>
      </w:pPr>
      <w:r>
        <w:rPr>
          <w:rFonts w:ascii="Times New Roman"/>
          <w:b w:val="false"/>
          <w:i w:val="false"/>
          <w:color w:val="000000"/>
          <w:sz w:val="28"/>
        </w:rPr>
        <w:t>
      5. С даты вступления в силу Решения Коллегии Евразийской экономической комиссии от 15 ноября 2022 г. № 177 "О технологических документах, регламентирующих информационное взаимодействие при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единого реестра свидетельств о государственной регистрации продукции" государства – члены Союза (далее – государство-член) при координации Комиссии приступают к выполнению процедуры введения в действие общего процесса.</w:t>
      </w:r>
    </w:p>
    <w:bookmarkEnd w:id="466"/>
    <w:bookmarkStart w:name="z638" w:id="467"/>
    <w:p>
      <w:pPr>
        <w:spacing w:after="0"/>
        <w:ind w:left="0"/>
        <w:jc w:val="both"/>
      </w:pPr>
      <w:r>
        <w:rPr>
          <w:rFonts w:ascii="Times New Roman"/>
          <w:b w:val="false"/>
          <w:i w:val="false"/>
          <w:color w:val="000000"/>
          <w:sz w:val="28"/>
        </w:rPr>
        <w:t>
      6. Для введения в действие общего процесса государствами-членами должны быть выполнены необходимые мероприятия, определенные процедурой присоединения к общему процессу в соответствии с разделом VI настоящего Порядка.</w:t>
      </w:r>
    </w:p>
    <w:bookmarkEnd w:id="467"/>
    <w:bookmarkStart w:name="z639" w:id="468"/>
    <w:p>
      <w:pPr>
        <w:spacing w:after="0"/>
        <w:ind w:left="0"/>
        <w:jc w:val="both"/>
      </w:pPr>
      <w:r>
        <w:rPr>
          <w:rFonts w:ascii="Times New Roman"/>
          <w:b w:val="false"/>
          <w:i w:val="false"/>
          <w:color w:val="000000"/>
          <w:sz w:val="28"/>
        </w:rPr>
        <w:t>
      7. На основании рекомендаций комиссии по проведению межгосударственных испытаний интегрированной информационной системы внешней и взаимной торговли Коллегия Комиссии принимает распоряжение о введении в действие общего процесса.</w:t>
      </w:r>
    </w:p>
    <w:bookmarkEnd w:id="468"/>
    <w:bookmarkStart w:name="z640" w:id="469"/>
    <w:p>
      <w:pPr>
        <w:spacing w:after="0"/>
        <w:ind w:left="0"/>
        <w:jc w:val="both"/>
      </w:pPr>
      <w:r>
        <w:rPr>
          <w:rFonts w:ascii="Times New Roman"/>
          <w:b w:val="false"/>
          <w:i w:val="false"/>
          <w:color w:val="000000"/>
          <w:sz w:val="28"/>
        </w:rPr>
        <w:t>
      8. Основанием для принятия рекомендации комиссии по проведению межгосударственных испытаний интегрированной информационной системы внешней и взаимной торговли о готовности общего процесса к введению в действие могут являться результаты тестирования информационного взаимодействия между информационными системами одного из государств-членов и Комиссии.</w:t>
      </w:r>
    </w:p>
    <w:bookmarkEnd w:id="469"/>
    <w:bookmarkStart w:name="z641" w:id="470"/>
    <w:p>
      <w:pPr>
        <w:spacing w:after="0"/>
        <w:ind w:left="0"/>
        <w:jc w:val="both"/>
      </w:pPr>
      <w:r>
        <w:rPr>
          <w:rFonts w:ascii="Times New Roman"/>
          <w:b w:val="false"/>
          <w:i w:val="false"/>
          <w:color w:val="000000"/>
          <w:sz w:val="28"/>
        </w:rPr>
        <w:t>
      9. После введения в действие общего процесса к нему могут присоединяться новые участники путем выполнения процедуры присоединения к общему процессу.</w:t>
      </w:r>
    </w:p>
    <w:bookmarkEnd w:id="470"/>
    <w:bookmarkStart w:name="z642" w:id="471"/>
    <w:p>
      <w:pPr>
        <w:spacing w:after="0"/>
        <w:ind w:left="0"/>
        <w:jc w:val="left"/>
      </w:pPr>
      <w:r>
        <w:rPr>
          <w:rFonts w:ascii="Times New Roman"/>
          <w:b/>
          <w:i w:val="false"/>
          <w:color w:val="000000"/>
        </w:rPr>
        <w:t xml:space="preserve"> VI. Описание процедуры присоединения</w:t>
      </w:r>
    </w:p>
    <w:bookmarkEnd w:id="471"/>
    <w:bookmarkStart w:name="z643" w:id="472"/>
    <w:p>
      <w:pPr>
        <w:spacing w:after="0"/>
        <w:ind w:left="0"/>
        <w:jc w:val="both"/>
      </w:pPr>
      <w:r>
        <w:rPr>
          <w:rFonts w:ascii="Times New Roman"/>
          <w:b w:val="false"/>
          <w:i w:val="false"/>
          <w:color w:val="000000"/>
          <w:sz w:val="28"/>
        </w:rPr>
        <w:t>
      10. Для присоединения к общему процессу присоединяющимся участником общего процесса должны быть выполнены требования документов, применяемых при обеспечении функционирования интегрированной системы Союза, технологических документов, а также требования законодательства государства-члена, регламентирующие информационное взаимодействие в рамках национального сегмента государства-члена.</w:t>
      </w:r>
    </w:p>
    <w:bookmarkEnd w:id="472"/>
    <w:bookmarkStart w:name="z644" w:id="473"/>
    <w:p>
      <w:pPr>
        <w:spacing w:after="0"/>
        <w:ind w:left="0"/>
        <w:jc w:val="both"/>
      </w:pPr>
      <w:r>
        <w:rPr>
          <w:rFonts w:ascii="Times New Roman"/>
          <w:b w:val="false"/>
          <w:i w:val="false"/>
          <w:color w:val="000000"/>
          <w:sz w:val="28"/>
        </w:rPr>
        <w:t>
      11. Выполнение процедуры присоединения нового участника к общему процессу включает в себя:</w:t>
      </w:r>
    </w:p>
    <w:bookmarkEnd w:id="473"/>
    <w:bookmarkStart w:name="z645" w:id="474"/>
    <w:p>
      <w:pPr>
        <w:spacing w:after="0"/>
        <w:ind w:left="0"/>
        <w:jc w:val="both"/>
      </w:pPr>
      <w:r>
        <w:rPr>
          <w:rFonts w:ascii="Times New Roman"/>
          <w:b w:val="false"/>
          <w:i w:val="false"/>
          <w:color w:val="000000"/>
          <w:sz w:val="28"/>
        </w:rPr>
        <w:t>
      а) информирование государством-членом Комиссии о присоединении нового участника к общему процессу (с указанием уполномоченного органа, ответственного за обеспечение информационного взаимодействия в рамках общего процесса);</w:t>
      </w:r>
    </w:p>
    <w:bookmarkEnd w:id="474"/>
    <w:bookmarkStart w:name="z646" w:id="475"/>
    <w:p>
      <w:pPr>
        <w:spacing w:after="0"/>
        <w:ind w:left="0"/>
        <w:jc w:val="both"/>
      </w:pPr>
      <w:r>
        <w:rPr>
          <w:rFonts w:ascii="Times New Roman"/>
          <w:b w:val="false"/>
          <w:i w:val="false"/>
          <w:color w:val="000000"/>
          <w:sz w:val="28"/>
        </w:rPr>
        <w:t>
      б) внесение в нормативные правовые акты государства – члена изменений, необходимых для выполнения требований технологических документов (в течение 2 месяцев с даты начала выполнения процедуры присоединения);</w:t>
      </w:r>
    </w:p>
    <w:bookmarkEnd w:id="475"/>
    <w:bookmarkStart w:name="z647" w:id="476"/>
    <w:p>
      <w:pPr>
        <w:spacing w:after="0"/>
        <w:ind w:left="0"/>
        <w:jc w:val="both"/>
      </w:pPr>
      <w:r>
        <w:rPr>
          <w:rFonts w:ascii="Times New Roman"/>
          <w:b w:val="false"/>
          <w:i w:val="false"/>
          <w:color w:val="000000"/>
          <w:sz w:val="28"/>
        </w:rPr>
        <w:t>
      в) разработку (доработку) при необходимости информационной системы присоединяющегося участника общего процесса (в течение</w:t>
      </w:r>
    </w:p>
    <w:bookmarkEnd w:id="476"/>
    <w:bookmarkStart w:name="z648" w:id="477"/>
    <w:p>
      <w:pPr>
        <w:spacing w:after="0"/>
        <w:ind w:left="0"/>
        <w:jc w:val="both"/>
      </w:pPr>
      <w:r>
        <w:rPr>
          <w:rFonts w:ascii="Times New Roman"/>
          <w:b w:val="false"/>
          <w:i w:val="false"/>
          <w:color w:val="000000"/>
          <w:sz w:val="28"/>
        </w:rPr>
        <w:t>
      4 месяцев с даты начала выполнения процедуры присоединения);</w:t>
      </w:r>
    </w:p>
    <w:bookmarkEnd w:id="477"/>
    <w:bookmarkStart w:name="z649" w:id="478"/>
    <w:p>
      <w:pPr>
        <w:spacing w:after="0"/>
        <w:ind w:left="0"/>
        <w:jc w:val="both"/>
      </w:pPr>
      <w:r>
        <w:rPr>
          <w:rFonts w:ascii="Times New Roman"/>
          <w:b w:val="false"/>
          <w:i w:val="false"/>
          <w:color w:val="000000"/>
          <w:sz w:val="28"/>
        </w:rPr>
        <w:t>
      г) подключение информационной системы присоединяющегося участника общего процесса к национальному сегменту государства-члена, если такое подключение не было осуществлено ранее (в течение 6 месяцев с даты начала выполнения процедуры присоединения);</w:t>
      </w:r>
    </w:p>
    <w:bookmarkEnd w:id="478"/>
    <w:bookmarkStart w:name="z650" w:id="479"/>
    <w:p>
      <w:pPr>
        <w:spacing w:after="0"/>
        <w:ind w:left="0"/>
        <w:jc w:val="both"/>
      </w:pPr>
      <w:r>
        <w:rPr>
          <w:rFonts w:ascii="Times New Roman"/>
          <w:b w:val="false"/>
          <w:i w:val="false"/>
          <w:color w:val="000000"/>
          <w:sz w:val="28"/>
        </w:rPr>
        <w:t>
      д) получение присоединяющимся участником общего процесса распространяемых администратором справочников и классификаторов, указанных в Правилах информационного взаимодействия;</w:t>
      </w:r>
    </w:p>
    <w:bookmarkEnd w:id="479"/>
    <w:bookmarkStart w:name="z651" w:id="480"/>
    <w:p>
      <w:pPr>
        <w:spacing w:after="0"/>
        <w:ind w:left="0"/>
        <w:jc w:val="both"/>
      </w:pPr>
      <w:r>
        <w:rPr>
          <w:rFonts w:ascii="Times New Roman"/>
          <w:b w:val="false"/>
          <w:i w:val="false"/>
          <w:color w:val="000000"/>
          <w:sz w:val="28"/>
        </w:rPr>
        <w:t>
      е) передача присоединяющимся участником общего процесса оформленных в соответствии с Описанием форматов и структур электронных документов и сведений, используемых для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единого реестра свидетельств о государственной регистрации продукции", утвержденным Решением Коллегии Евразийской экономической комиссии от 15 ноября 2022 г. № 177, сведений из национальной части единого реестра администратору для первоначального включения в единый реестр и опубликования на информационном портале Союза (в течение 9 месяцев с даты начала выполнения процедуры присоединения);</w:t>
      </w:r>
    </w:p>
    <w:bookmarkEnd w:id="480"/>
    <w:bookmarkStart w:name="z652" w:id="481"/>
    <w:p>
      <w:pPr>
        <w:spacing w:after="0"/>
        <w:ind w:left="0"/>
        <w:jc w:val="both"/>
      </w:pPr>
      <w:r>
        <w:rPr>
          <w:rFonts w:ascii="Times New Roman"/>
          <w:b w:val="false"/>
          <w:i w:val="false"/>
          <w:color w:val="000000"/>
          <w:sz w:val="28"/>
        </w:rPr>
        <w:t>
      ж) тестирование информационного взаимодействия между информационными системами присоединяющегося участника общего процесса и администратора на соответствие требованиям технологических документов (в течение 9 месяцев с даты начала выполнения процедуры присоединения).</w:t>
      </w:r>
    </w:p>
    <w:bookmarkEnd w:id="481"/>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