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7bf7f" w14:textId="507bf7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19 апреля 2023 года № 51.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государств-членов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 ведение и использование базы данных о племенных животных и селекционных достижениях в области племенного животноводства":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"Формирование, ведение и использование базы данных о пленных и селекционных достижениях в области племенного животноводства".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по истечении 30 календарных дней с даты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Врио Председателя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Евразийской экономической комиссии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Назаренко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19 апреля 2023 г. № 51 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</w:p>
    <w:bookmarkEnd w:id="3"/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 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разработаны в соответствии со следующими международными договорами и актами, составляющими право Евразийского экономического союза (далее – Союз): 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 (далее – Договор); </w:t>
      </w:r>
    </w:p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Соглашение о мерах, направленных на унификацию проведения селекционно-племенной работы с сельскохозяйственными животными в рамках Евразийского экономического союза от 25 октября 2019 года (далее – Соглашение); 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октября 2020 г. № 132 "Об утверждении состава сведений о племенных животных и селекционных достижениях, подлежащих обмену между государствами – членами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26 апреля 2022 г. № 69 "Об утверждении Правил реализации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Коллегии Евразийской экономической комиссии от 19 августа 2014 г.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132"; 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комиссией". </w:t>
      </w:r>
    </w:p>
    <w:bookmarkStart w:name="z2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9"/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Настоящие Правила разработаны в целях определения порядка и условий информационного взаимодействия между участниками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 (далее – общий процесс), включая описание процедур, выполняемых в рамках этого общего процесса. 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 </w:t>
      </w:r>
    </w:p>
    <w:bookmarkEnd w:id="11"/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2"/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целей настоящих Правил используются понятия, которые означают следующее: 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"база данных о племенных животных" – общий информационный ресурс, содержащий сведения о племенных животных и их племенной продукции (материале), перемещаемых между государствами-членами Евразийского экономического союза (далее – государства-члены); 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"база данных о селекционных достижениях" – общий информационный ресурс, содержащий сведения о разводимых на территориях государств-членов породах, типах, линиях и кроссах сельскохозяйственных животных, их характеристиках и местах 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разведения; </w:t>
      </w:r>
    </w:p>
    <w:bookmarkEnd w:id="16"/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"национальный информационный ресурс" – информационные ресурсы, содержащие сведения о племенных животных и сведения о селекционных достижениях, которые формируются и ведутся уполномоченными органами государств-членов. 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 </w:t>
      </w:r>
    </w:p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общем процессе 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Полное наименование общего процесса: "Формирование, ведение и использование базы данных о племенных животных и селекционных достижениях в области племенного животноводства". 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Кодовое обозначение общего процесса: P.AS.03, версия 0.0.1. </w:t>
      </w:r>
    </w:p>
    <w:bookmarkEnd w:id="20"/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Цели и задачи общего процесса</w:t>
      </w:r>
    </w:p>
    <w:bookmarkEnd w:id="21"/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Целями общего процесса являются: 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создание условий для реализации государствами-членами полномочий в части обмена сведениями о племенных животных и сведениями о селекционных достижениях в области племенного животноводства в целях повышения качества представляемых сведений и обеспечения дополнительных гарантий их достоверности; увеличение объемов взаимной торговли племенной продукцией за счет повышения информированности производителей животноводческой продукции и иных заинтересованных лиц о разводимых на территории Союза породах, типах, линиях и кроссах сельскохозяйственных животных, их характеристиках и местах разведения. </w:t>
      </w:r>
    </w:p>
    <w:bookmarkEnd w:id="23"/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достижения целей общего процесса необходимо решить следующие задачи: </w:t>
      </w:r>
    </w:p>
    <w:bookmarkEnd w:id="24"/>
    <w:bookmarkStart w:name="z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 создание, формирование и ведение Евразийской экономической комиссией (далее – Комиссия) базы данных о племенных животных и базы данных о селекционных достижениях на основании информации из национальных информационных ресурсов, представляемой уполномоченными органами; 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 обеспечение получения уполномоченными органами по запросу информации из базы данных о племенных животных и базы данных о селекционных достижениях в автоматическом режиме; 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в) обеспечение доступа к сведениям о племенных животных и сведениям о селекционных достижениях, размещенным на информационном портале Союза; 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г) обеспечение использования участниками общего процесса единых классификаторов и справочников. </w:t>
      </w:r>
    </w:p>
    <w:bookmarkEnd w:id="28"/>
    <w:bookmarkStart w:name="z4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Участники общего процесса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участников общего процесса приведен в таблице 1.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P.ACT.001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Союза, который осуществляет: формирование и ведение базы данных о племенных животных и базы данных о селекционных достижениях, а также опубликование сведений базы данных о племенных животных и базы данных о селекционных достижениях на информационном портале Союза; 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предоставление сведений базы данных о племенных животных и базы данных о селекционных достижениях в уполномоченный орган по запросу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P.AS.03.ACT.001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государства-члена, который осуществляет: формирование и ведение национального информационного ресурса; представление сведений о племенных животных и селекционных достижениях в Комиссию для формирования единой базы данных; получение сведений базы данных о племенных животных и базы данных о селекционных достижениях </w:t>
            </w:r>
          </w:p>
        </w:tc>
      </w:tr>
    </w:tbl>
    <w:bookmarkStart w:name="z5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Структура общего процесса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Общий процесс представляет собой совокупность процедур, сгруппированных по своему назначению: 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 процедуры формирования и ведения базы данных о племенных 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животных; 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 процедуры получения сведений из базы данных о племенных </w:t>
      </w:r>
    </w:p>
    <w:bookmarkEnd w:id="37"/>
    <w:bookmarkStart w:name="z5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животных по запросу уполномоченных органов; </w:t>
      </w:r>
    </w:p>
    <w:bookmarkEnd w:id="38"/>
    <w:bookmarkStart w:name="z6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в) процедуры формирования и ведения базы данных о селекционных достижениях; </w:t>
      </w:r>
    </w:p>
    <w:bookmarkEnd w:id="39"/>
    <w:bookmarkStart w:name="z6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г) процедуры получения сведений из базы данных о селекционных </w:t>
      </w:r>
    </w:p>
    <w:bookmarkEnd w:id="40"/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достижениях по запросу уполномоченных органов. 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При выполнении процедур общего процесса уполномоченные органы обеспечивают представление сведений о племенных животных и селекционных достижениях для формирования и ведения базы данных о племенных животных и базы данных о селекционных достижениях. Комиссия, на основе получаемых от уполномоченных органов сведений осуществляет формирование и ведение базы данных о племенных животных и базы данных о селекционных достижениях и опубликование актуальных данных о племенных животных и селекционных достижениях на информационном портале Союза, а также обеспечивает предоставление сведений из базы данных о племенных животных и базы данных о селекционных достижениях уполномоченным органам по запросу 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Приведенное описание структуры общего процесса представлено на рисунке 1. </w:t>
      </w:r>
    </w:p>
    <w:bookmarkEnd w:id="43"/>
    <w:bookmarkStart w:name="z6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общего процесса</w:t>
      </w:r>
    </w:p>
    <w:bookmarkEnd w:id="45"/>
    <w:bookmarkStart w:name="z6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 </w:t>
      </w:r>
    </w:p>
    <w:bookmarkEnd w:id="46"/>
    <w:bookmarkStart w:name="z6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 </w:t>
      </w:r>
    </w:p>
    <w:bookmarkEnd w:id="47"/>
    <w:bookmarkStart w:name="z6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Группа процедур формирования и ведения базы данных о племенных животных</w:t>
      </w:r>
    </w:p>
    <w:bookmarkEnd w:id="48"/>
    <w:bookmarkStart w:name="z7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При выполнении процедур формирования и ведения базы данных о племенных животных уполномоченный орган формирует и представляет в Комиссию сведения о племенных животных, для включения или изменения сведений в базе данных о племенных животных.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утвержденным Решением Коллегии Евразийской экономической комиссии от 19 апреля 2023 г. № 51 (далее – Регламент информационного взаимодействия между уполномоченными органами и Комиссией). </w:t>
      </w:r>
    </w:p>
    <w:bookmarkEnd w:id="49"/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утвержденному Решением Коллегии Евразийской экономической комиссии от 19 апреля 2023 г. № 51 (далее – Описание форматов и структур электронных документов и сведений). </w:t>
      </w:r>
    </w:p>
    <w:bookmarkEnd w:id="50"/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появлении новых сведений о племенных животных и(или) их племенной продукции, выполняется процедура "Включение сведений в базу данных о племенных животных" (P.AS.03.PRC.001). 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появления изменений в сведениях о племенных животных и(или) их племенной продукции, выполняется процедура "Изменение сведений в базе данных о племенных животных" 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(P.AS.03.PRC.002). 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исключения сведений о племенных животных, выполняется процедура "Исключение сведений из базы данных о племенных животных" (P.AS.03.PRC.003). 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Приведенное описание группы процедур формирования и ведения базы данных о племенных животных представлено на рисунке 2. </w:t>
      </w:r>
    </w:p>
    <w:bookmarkEnd w:id="55"/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Общая схема группы процедур формирования и ведения базы данных о племенных животных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Перечень процедур общего процесса, входящих в группу процедур формирования и ведения базы данных о племенных животных, приведен в таблице 2. 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2 </w:t>
            </w:r>
          </w:p>
        </w:tc>
      </w:tr>
    </w:tbl>
    <w:bookmarkStart w:name="z8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формирования и ведения базы данных о племенных животных </w:t>
      </w:r>
    </w:p>
    <w:bookmarkEnd w:id="59"/>
    <w:bookmarkStart w:name="z8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включение сведений в базу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 в Комиссию сведений о племенных животных, для включения сведений в базу данных о племенных животных и их опубликования на информационном портале 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изменение сведений в базе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 в Комиссию измененных сведений о племенных животных для обновления сведений в базе данных о племенных животных и опубликования обновленных сведений на информационном портале 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исключение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 в Комиссию сведений об исключении сведений о племенных животных из базы данных о племенных животных и опубликования обновленных сведений на информационном портале 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Союза </w:t>
            </w:r>
          </w:p>
        </w:tc>
      </w:tr>
    </w:tbl>
    <w:bookmarkStart w:name="z8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3"/>
    <w:bookmarkStart w:name="z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Группа процедур получения сведений из базы данных о племенных животных по запросу уполномоченных органов </w:t>
      </w:r>
    </w:p>
    <w:bookmarkEnd w:id="64"/>
    <w:bookmarkStart w:name="z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Процедуры получения сведений из базы данных о племенных животных по запросу уполномоченных органов выполняются при получении Комиссией соответствующего запроса от уполномоченных органов. </w:t>
      </w:r>
    </w:p>
    <w:bookmarkEnd w:id="65"/>
    <w:bookmarkStart w:name="z8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Представление сведений о племенных животных осуществляется в соответствии с Регламентом информационного взаимодействия между уполномоченными органами и Евразийской экономической комиссией. Формат и структура представляемых сведений должны соответствовать Описанию форматов и структур электронных документов и сведений. </w:t>
      </w:r>
    </w:p>
    <w:bookmarkEnd w:id="66"/>
    <w:bookmarkStart w:name="z8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рамках выполнения процедур получения сведений из базы данных о племенных животных по запросу уполномоченных органов обрабатываются следующие виды запросов, поступающие от уполномоченных органов: запрос информации о дате и времени обновления базы данных о </w:t>
      </w:r>
    </w:p>
    <w:bookmarkEnd w:id="67"/>
    <w:bookmarkStart w:name="z9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племенных животных; запрос сведений из базы данных о племенных животных; запрос измененных сведений из базы данных о племенных </w:t>
      </w:r>
    </w:p>
    <w:bookmarkEnd w:id="68"/>
    <w:bookmarkStart w:name="z9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животных. </w:t>
      </w:r>
    </w:p>
    <w:bookmarkEnd w:id="69"/>
    <w:bookmarkStart w:name="z9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информации о дате и времени обновления базы данных о племенных животных выполняется уполномоченным органом в целях оценки необходимости синхронизации сведений о племенных животных, хранящихся у уполномоченного органа, со сведениями, содержащимися в базе данных о племенных животных, хранящимися в Комиссии. </w:t>
      </w:r>
    </w:p>
    <w:bookmarkEnd w:id="70"/>
    <w:bookmarkStart w:name="z9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осуществлении запроса на предоставление информации о дате и времени обновления базы данных о племенных животных выполняется процедура "Получение информации о дате и времени обновления базы данных о племенных животных" (P.AS.03.PRC.004). </w:t>
      </w:r>
    </w:p>
    <w:bookmarkEnd w:id="71"/>
    <w:bookmarkStart w:name="z9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сведений из базы данных о племенных животных, выполняется в целях получения уполномоченным органом всех сведений о племенных животных, включенные в базу данных о племенных животных. Сведения, содержащиеся в базе данных о племенных животных, запрашиваются либо в полном объеме, либо по состоянию на определенную дату и время. При осуществлении запроса сведений из базы данных о племенных животных выполняется процедура "Получение сведений из базы данных о племенных животных" (P.AS.03.PRC.005). </w:t>
      </w:r>
    </w:p>
    <w:bookmarkEnd w:id="72"/>
    <w:bookmarkStart w:name="z9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запросе измененных сведений из базы данных о племенных животных предоставляются сведения, которые были добавлены в базe данных о племенных животных или в которые были внесены изменения начиная с момента, указанного в запросе, до момента выполнения этого запроса. При осуществлении запроса измененных сведений из базы данных о племенных животных выполняется процедура "Получение измененных сведений из базы данных о племенных животных" </w:t>
      </w:r>
    </w:p>
    <w:bookmarkEnd w:id="73"/>
    <w:bookmarkStart w:name="z9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(P.AS.03.PRC.006). </w:t>
      </w:r>
    </w:p>
    <w:bookmarkEnd w:id="74"/>
    <w:bookmarkStart w:name="z9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Приведенное описание группы процедур получения сведений из базы данных о племенных животных по запросу уполномоченных органов представлено на рисунке 3. </w:t>
      </w:r>
    </w:p>
    <w:bookmarkEnd w:id="75"/>
    <w:bookmarkStart w:name="z9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3. Общая схема группы процедур получения сведений из базы данных о племенных животных по запросу уполномоченных органов</w:t>
      </w:r>
    </w:p>
    <w:bookmarkEnd w:id="77"/>
    <w:bookmarkStart w:name="z10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Перечень процедур общего процесса, входящих в группу процедур получения сведений из базы данных о племенных животных по запросу уполномоченных органов, приведен в таблице 3. 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3 </w:t>
            </w:r>
          </w:p>
        </w:tc>
      </w:tr>
    </w:tbl>
    <w:bookmarkStart w:name="z10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из базы данных о племенных животных по запросу уполномоченных органов </w:t>
      </w:r>
    </w:p>
    <w:bookmarkEnd w:id="79"/>
    <w:bookmarkStart w:name="z10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оценки уполномоченным органом необходимости синхронизации сведений о племенных животных, хранящихся у уполномоченного органа, со сведениями, содержащимися в базе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получения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синхронизации сведений о племенных животных, хранящихся у уполномоченного органа, со сведениями, содержащимися в базе данных о племенных животных </w:t>
            </w:r>
          </w:p>
        </w:tc>
      </w:tr>
    </w:tbl>
    <w:bookmarkStart w:name="z10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Группа процедур формирования и ведения базы данных о селекционных достижениях</w:t>
      </w:r>
    </w:p>
    <w:bookmarkEnd w:id="81"/>
    <w:bookmarkStart w:name="z10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При выполнении процедур формирования и ведения базы данных о селекционных достижениях уполномоченный орган формирует и представляет в Комиссию сведения о селекционных достижениях, для включения или изменения сведений в базе данных о селекционных достижениях.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Комиссией. </w:t>
      </w:r>
    </w:p>
    <w:bookmarkEnd w:id="82"/>
    <w:bookmarkStart w:name="z10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Формат и структура представляемых сведений должны соответствовать Описанию форматов и структур электронных документов и сведений. </w:t>
      </w:r>
    </w:p>
    <w:bookmarkEnd w:id="83"/>
    <w:bookmarkStart w:name="z10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появлении новых сведений о селекционных достижениях, выполняется процедура "Включение сведений в базу данных о селекционных достижениях" (P.AS.03.PRC.006). </w:t>
      </w:r>
    </w:p>
    <w:bookmarkEnd w:id="84"/>
    <w:bookmarkStart w:name="z10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изменений в сведениях о селекционных достижениях, выполняется процедура "Изменение сведений в базе данных о селекционных достижениях" (P.AS.03.PRC.007). </w:t>
      </w:r>
    </w:p>
    <w:bookmarkEnd w:id="85"/>
    <w:bookmarkStart w:name="z10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исключения сведений о селекционных достижениях, выполняется процедура "Исключение сведений из базы данных о селекционных достижениях" (P.AS.03.PRC.009). </w:t>
      </w:r>
    </w:p>
    <w:bookmarkEnd w:id="86"/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Приведенное описание группы процедур формирования и ведения базы данных о селекционных достижениях представлено на рисунке 4. </w:t>
      </w:r>
    </w:p>
    <w:bookmarkEnd w:id="87"/>
    <w:bookmarkStart w:name="z11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Общая схема группы процедур формирования и ведения базы данных о селекционных достижениях</w:t>
      </w:r>
    </w:p>
    <w:bookmarkEnd w:id="89"/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Перечень процедур общего процесса, входящих в группу процедур формирования и ведения базы данных о селекционных достижениях, приведен в таблице 4. 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1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формирования и ведения базы данных о селекционных достижениях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включение сведений в базу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уполномоченным органом в Комиссию сведений о селекционных достижениях, для включения сведений в базу данных о селекционных достижениях и их опубликования на информационном портале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изменение сведений в базе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 в Комиссию измененных сведений о селекционных достижениях для обновления сведений в базе данных о селекционных достижениях и опубликования обновленных сведений на информационном портале 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P.AS.03.PRC.009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исключение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 в Комиссию сведений об исключении сведений о селекционных достижениях из базы данных о селекционных достижениях и опубликования обновленных сведений на информационном портале 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Союза </w:t>
            </w:r>
          </w:p>
        </w:tc>
      </w:tr>
    </w:tbl>
    <w:bookmarkStart w:name="z11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Группа процедур получения сведений из базы данных о селекционных достижениях по запросу уполномоченных органов</w:t>
      </w:r>
    </w:p>
    <w:bookmarkEnd w:id="94"/>
    <w:bookmarkStart w:name="z12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Процедуры получения сведений из базы данных о селекционных достижениях по запросу уполномоченных органов выполняются при получении Комиссией соответствующего запроса от уполномоченных органов. </w:t>
      </w:r>
    </w:p>
    <w:bookmarkEnd w:id="95"/>
    <w:bookmarkStart w:name="z12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Представление сведений о селекционных достижениях осуществляется в соответствии с Регламентом информационного взаимодействия между уполномоченными органами и Евразийской экономической комиссией. Формат и структура представляемых сведений должны соответствовать Описанию форматов и структур электронных документов и сведений. </w:t>
      </w:r>
    </w:p>
    <w:bookmarkEnd w:id="96"/>
    <w:bookmarkStart w:name="z12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рамках выполнения процедур получения сведений из базы данных о селекционных достижениях по запросу уполномоченных органов обрабатываются следующие виды запросов, поступающие от уполномоченных органов: запрос информации о дате и времени обновления базы данных о </w:t>
      </w:r>
    </w:p>
    <w:bookmarkEnd w:id="97"/>
    <w:bookmarkStart w:name="z12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селекционных достижениях; запрос сведений из базы данных о селекционных достижениях; запрос измененных сведений из базы данных о селекционных </w:t>
      </w:r>
    </w:p>
    <w:bookmarkEnd w:id="98"/>
    <w:bookmarkStart w:name="z12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достижениях. </w:t>
      </w:r>
    </w:p>
    <w:bookmarkEnd w:id="99"/>
    <w:bookmarkStart w:name="z12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информации о дате и времени обновления базы данных о селекционных достижениях выполняется уполномоченным органом в целях оценки необходимости синхронизации сведений о селекционных достижениях, хранящихся у уполномоченного органа, со сведениями, содержащимися в базе данных о селекционных достижениях, хранящимися в Комиссии. </w:t>
      </w:r>
    </w:p>
    <w:bookmarkEnd w:id="100"/>
    <w:bookmarkStart w:name="z12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осуществлении запроса на предоставление информации о дате и времени обновления базы данных о селекционных достижениях выполняется процедура "Получение информации о дате и времени обновления базы данных о селекционных достижениях" </w:t>
      </w:r>
    </w:p>
    <w:bookmarkEnd w:id="101"/>
    <w:bookmarkStart w:name="z12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(P.AS.03.PRC.010). </w:t>
      </w:r>
    </w:p>
    <w:bookmarkEnd w:id="102"/>
    <w:bookmarkStart w:name="z12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сведений из базы данных о селекционных достижениях, выполняется в целях получения уполномоченным органом всех сведений о селекционных достижениях, включенные в базу данных о селекционных достижениях. Сведения, содержащиеся в базе данных о селекционных достижениях, запрашиваются либо в полном объеме, либо по состоянию на определенную дату и время. При осуществлении запроса сведений из базы данных о селекционных достижениях выполняется процедура "Получение сведений из базы данных о селекционных достижениях" (P.AS.03.PRC.011). </w:t>
      </w:r>
    </w:p>
    <w:bookmarkEnd w:id="103"/>
    <w:bookmarkStart w:name="z12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запросе измененных сведений из базы данных о селекционных достижениях предоставляются сведения, которые были добавлены в базe данных о селекционных достижениях или в которые были внесены изменения начиная с момента, указанного в запросе, до момента выполнения этого запроса. При осуществлении запроса измененных сведений из базы данных о селекционных достижениях выполняется процедура "Получение измененных сведений из базы данных о селекционных достижениях" (P.AS.03.PRC.012). </w:t>
      </w:r>
    </w:p>
    <w:bookmarkEnd w:id="104"/>
    <w:bookmarkStart w:name="z13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Приведенное описание группы процедур получения сведений из базы данных о селекционных достижениях по запросу уполномоченных органов представлено на рисунке 5. </w:t>
      </w:r>
    </w:p>
    <w:bookmarkEnd w:id="105"/>
    <w:bookmarkStart w:name="z13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Общая схема группы процедур получения сведений из базы данных о селекционных достижениях по запросу уполномоченных органов</w:t>
      </w:r>
    </w:p>
    <w:bookmarkEnd w:id="107"/>
    <w:bookmarkStart w:name="z13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Перечень процедур общего процесса, входящих в группу процедур получения сведений из базы данных о селекционных достижениях по запросу уполномоченных органов, приведен в таблице 5.</w:t>
      </w:r>
    </w:p>
    <w:bookmarkEnd w:id="1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3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из базы данных о селекционных достижениях по запросу уполномоченных органов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P.AS.03.PRC.010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оценки уполномоченным органом необходимости синхронизации сведений о селекционных достижениях, хранящихся у уполномоченного органа, со сведениями, содержащимися в базе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P.AS.03.PRC.011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получения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P.AS.03.PRC.012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синхронизации сведений о селекционных достижениях, хранящихся у 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уполномоченного органа, со сведениями, содержащимися в базе данных о селекционных достижениях </w:t>
            </w:r>
          </w:p>
        </w:tc>
      </w:tr>
    </w:tbl>
    <w:bookmarkStart w:name="z13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Информационные объекты общего процесса</w:t>
      </w:r>
    </w:p>
    <w:bookmarkEnd w:id="111"/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6. </w:t>
      </w:r>
    </w:p>
    <w:bookmarkEnd w:id="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4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P.AS.03.BEN.001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животных, представляемые в Комиссию для формирования и 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ведения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P.AS.03.BEN.002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достижениях, представляемые в Комиссию для формирования и ведения базы данных о селекционных достижениях </w:t>
            </w:r>
          </w:p>
        </w:tc>
      </w:tr>
    </w:tbl>
    <w:bookmarkStart w:name="z14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Ответственность участников общего процесса</w:t>
      </w:r>
    </w:p>
    <w:bookmarkEnd w:id="115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Ответственность за соблюдение требований, направленных на обеспечение своевременности и полноты передачи сведений участвующих в информационном взаимодействии возлагается на должностных лиц и сотрудников Комиссии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в соответствии с законодательством государств-членов. </w:t>
      </w:r>
    </w:p>
    <w:bookmarkStart w:name="z14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Справочники и классификаторы общего процесса</w:t>
      </w:r>
    </w:p>
    <w:bookmarkEnd w:id="116"/>
    <w:bookmarkStart w:name="z14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Перечень справочников и классификаторов общего процесса приведен в таблице 7.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4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P.AS.03.CLS.001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категорий племенных животных и племенной продукции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 и наименований категорий племенных животных и племенной продукции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№ 132 от 27 октября 2020 г.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P.AS.03.CLS.002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специальных характеристик племенных животных 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племенной продукции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кодов и наименований специальных характеристик племенных животных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племенной продукции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P.CLS.019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международный классификатор стран мира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наименований стран 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коды в соответствии со стандартом ISO 3166-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P.CLS.054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организационноправовых форм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кодов и наименований организационноправовых форм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2 апреля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2019 г. № 54)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P.CLS.057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видов документов об оценке соответствия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видов документов об оценке соответствия 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Коллегии Евразийской экономической комиссии от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 сентября 2016 г. № 108)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P.CLS.068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справочник методов идентификации хозяйствующих субъектов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справочник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кодов и наименований методов идентификации хозяйствующих субъектов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Евразийской экономической комиссии от 10 марта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2020 г. № 34)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P.CLS.099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единиц измерения и счета Евразийского экономического союза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кодов, условных обозначений и наименований единиц измерения и счета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Комиссии от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 октября 2020 г. № 145) </w:t>
            </w:r>
          </w:p>
        </w:tc>
      </w:tr>
    </w:tbl>
    <w:bookmarkStart w:name="z162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Процедуры общего процесса</w:t>
      </w:r>
    </w:p>
    <w:bookmarkEnd w:id="126"/>
    <w:bookmarkStart w:name="z16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Процедуры формирования и ведения базы данных о племенных животных</w:t>
      </w:r>
    </w:p>
    <w:bookmarkEnd w:id="127"/>
    <w:bookmarkStart w:name="z16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"Включение сведений в базу данных о племенных животных" (P.AS.03.PRC.001) </w:t>
      </w:r>
    </w:p>
    <w:bookmarkEnd w:id="128"/>
    <w:bookmarkStart w:name="z16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Схема выполнения процедуры "Включение сведений в базу данных о племенных животных" (P.AS.03.PRC.001) представлена на рисунке 6.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6. Схема выполнения процедуры "Включение сведений в базу данных о племенных животных" (P.AS.03.PRC.001)</w:t>
      </w:r>
    </w:p>
    <w:bookmarkEnd w:id="130"/>
    <w:bookmarkStart w:name="z16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Процедура "Включение сведений в базу данных о племенных животных" (P.AS.03.PRC.001) выполняется при появлении новых сведений о племенных животных. </w:t>
      </w:r>
    </w:p>
    <w:bookmarkEnd w:id="131"/>
    <w:bookmarkStart w:name="z16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Первой выполняется операция "Представление сведений для включения в базу данных о племенных животных" (P.AS.03.OPR.001), в результате выполнения которой уполномоченным органом формируются и направляются в Комиссию сведения о племенных животных для включения в базу данных о племенных животных. </w:t>
      </w:r>
    </w:p>
    <w:bookmarkEnd w:id="132"/>
    <w:bookmarkStart w:name="z16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При получении Комиссией сведений о племенных животных для включения в базу данных о племенных животных выполняется операция "Прием и обработка сведений для включения в базу данных о племенных животных" (P.AS.03.OPR.002), в результате выполнения которой в базу данных о племенных животных включаются сведения о племенных животных, и в уполномоченный орган направляется уведомление о включении сведений о племенных животных. </w:t>
      </w:r>
    </w:p>
    <w:bookmarkEnd w:id="133"/>
    <w:bookmarkStart w:name="z17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При получении уполномоченным органом уведомления о включении сведений о племенных животных в базу данных о племенных животных выполняется операция "Получение уведомления о результате включения сведений в базу данных о племенных животных" (P.AS.03.OPR.003), в результате выполнения которой осуществляются прием и обработка уведомления о включении сведений о племенных животных в базу данных о племенных животных. </w:t>
      </w:r>
    </w:p>
    <w:bookmarkEnd w:id="134"/>
    <w:bookmarkStart w:name="z17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В случае выполнения операции "Прием и обработка сведений для включения в базу данных о племенных животных" (P.AS.03.OPR.002), выполняется операция "Опубликование включенных в базу данных о племенных животных сведений" (P.AS.03.OPR.004), в результате выполнения которой Комиссия обеспечивает опубликование обновленных и общедоступных сведений базы данных о племенных животных на информационном портале Союза. </w:t>
      </w:r>
    </w:p>
    <w:bookmarkEnd w:id="135"/>
    <w:bookmarkStart w:name="z17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Результатом выполнения процедуры "Включение сведений в базу данных о племенных животных" (P.AS.03.PRC.001) является включение сведений о племенных животных в базу данных о племенных животных и опубликование обновленных сведений на информационном портале Союза. </w:t>
      </w:r>
    </w:p>
    <w:bookmarkEnd w:id="136"/>
    <w:bookmarkStart w:name="z17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37. Перечень операций общего процесса, выполняемых в рамках процедуры "Включение сведений в базу данных о племенных животных" (P.AS.03.PRC.001), приведен в таблице 8. 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7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138"/>
    <w:bookmarkStart w:name="z17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"Включение сведений в базу данных о племенных животных" (P.AS.03.PRC.001) 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9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10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включения сведений в базу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11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включенных в базу данных о племенных животных 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12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7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для включения в базу данных о племенных животных" (P.AS.03.OPR.001)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появлении новых сведений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племенных животных для включения в базу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включения в базу данных о племенных животных представлены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82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включения в базу данных о племенных животных" (P.AS.03.OPR.002)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о племенных животных (операция "Представление сведений для включения в базу данных о племенных животных" (P.AS.03.OPR.001))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племенных животных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осуществляет включение сведений о племенных животных в базу данных о племенных животных, заполняет дату и время обновления сведений и направляет в уполномоченный орган уведомление о включении сведений о племенных животных со 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включены в базу данных о племенных животных; уведомление о включении сведений о племенных животных в базу данных о племенных животных направлено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8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результате включения сведений в базу данных о племенных животных" (P.AS.03.OPR.003)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включения сведений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включении сведений о племенных животных (операция "Прием и обработка сведений для включения в базу данных о племенных животных" (P.AS.03.OPR.002))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 включении сведений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включении сведений о племенных животных в базу данных о племенных животных обработано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8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включенных в базу данных о племенных животных сведений" (P.AS.03.OPR.004)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включенных в базу данных о племенных животных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включении сведений о племенных животных в базу данных о племенных животных (операция "Прием и обработка сведений для включения в базу данных о племенных животных" 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(P.AS.03.OPR.002))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обновленных сведений из базы данных о племенных животных на информационном портале 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племенных животных опубликованы на информационном портале Союза </w:t>
            </w:r>
          </w:p>
        </w:tc>
      </w:tr>
    </w:tbl>
    <w:bookmarkStart w:name="z19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"Изменение сведений в базе данных о племенных животных" (P.AS.03.PRC.002)</w:t>
      </w:r>
    </w:p>
    <w:bookmarkEnd w:id="151"/>
    <w:bookmarkStart w:name="z19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38. Схема выполнения процедуры "Изменение сведений в базе данных о племенных животных" (P.AS.03.PRC.002) представлена на рисунке 7. </w:t>
      </w:r>
    </w:p>
    <w:bookmarkEnd w:id="152"/>
    <w:bookmarkStart w:name="z19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7. Схема выполнения процедуры "Изменение сведений в базе данных о племенных животных" (P.AS.03.PRC.002)</w:t>
      </w:r>
    </w:p>
    <w:bookmarkEnd w:id="154"/>
    <w:bookmarkStart w:name="z19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Процедура "Изменение сведений в базе данных о племенных животных" (P.AS.03.PRC.002) выполняется при необходимости корректировки сведений о племенных животных, включенных в базу данных о племенных животных. </w:t>
      </w:r>
    </w:p>
    <w:bookmarkEnd w:id="155"/>
    <w:bookmarkStart w:name="z19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40. Первой выполняется операция "Представление сведений для внесения изменений в базу данных о племенных животных" (P.AS.03.OPR.005), в результате выполнения которой уполномоченным органом формируются и направляются в Комиссию измененные сведения о племенных животных для изменения в базе данных о племенных животных. </w:t>
      </w:r>
    </w:p>
    <w:bookmarkEnd w:id="156"/>
    <w:bookmarkStart w:name="z19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При поступлении в Комиссию измененных сведений о племенных животных выполняется операция "Прием и обработка сведений для внесения изменений в базу данных о племенных животных" (P.AS.03.OPR.006), в результате выполнения которой Комиссия получает указанные сведения, осуществляет изменение сведений, содержащихся в базе данных о племенных животных и направляет уведомление об изменении сведений о племенных животных в уполномоченный орган. </w:t>
      </w:r>
    </w:p>
    <w:bookmarkEnd w:id="157"/>
    <w:bookmarkStart w:name="z19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42. При поступлении в уполномоченный орган уведомления об изменении сведений о племенных животных выполняется операция "Получение уведомления о результате изменения сведений в базе данных о племенных животных" (P.AS.03.OPR.007), в процессе выполнения которой осуществляются прием и обработка указанного уведомления. </w:t>
      </w:r>
    </w:p>
    <w:bookmarkEnd w:id="158"/>
    <w:bookmarkStart w:name="z20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43. В случае выполнения операции "Прием и обработка сведений для внесения изменений в базу данных о племенных животных" (P.AS.03.OPR.006) выполняется операция "Опубликование измененных в базе данных о племенных животных сведений" (P.AS.03.OPR.008), в результате выполнения которой Комиссия обеспечивает опубликование обновленных сведений базы данных о племенных животных на информационном портале Союза. </w:t>
      </w:r>
    </w:p>
    <w:bookmarkEnd w:id="159"/>
    <w:bookmarkStart w:name="z20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44. Результатом выполнения процедуры "Изменение сведений в базе данных о племенных животных" (P.AS.03.PRC.002) является изменение сведений о племенных животных в базе данных о племенных животных и опубликование обновленных сведений на информационном портале Союза. </w:t>
      </w:r>
    </w:p>
    <w:bookmarkEnd w:id="160"/>
    <w:bookmarkStart w:name="z20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Перечень операций общего процесса, выполняемых в рамках процедуры "Изменение сведений в базе данных о племенных животных" (P.AS.03.PRC.002), приведен в таблице 13. </w:t>
      </w:r>
    </w:p>
    <w:bookmarkEnd w:id="1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20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162"/>
    <w:bookmarkStart w:name="z20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"Изменение сведений в базе данных о племенных животных"</w:t>
      </w:r>
    </w:p>
    <w:bookmarkEnd w:id="163"/>
    <w:bookmarkStart w:name="z20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(P.AS.03.PRC.002) 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14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15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изменения сведений в базе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16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измененных в базе данных о племенных животных 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17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20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для внесения изменений в базу данных о племенных животных" (P.AS.03.OPR.005)</w:t>
      </w:r>
    </w:p>
    <w:bookmarkEnd w:id="1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P.AS.03.OPR.005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изменение уполномоченным органом сведений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племенных животных для внесения изменений в базу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изменения в базе данных о племенных животных представлены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21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внесения изменений в базу данных о племенных животных" (P.AS.03.OPR.006) 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P.AS.03.OPR.006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о племенных животных (операция "Представление сведений для внесения изменений в базу данных о племенных животных" (P.AS.03.OPR.005))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сведений. Полученные сведения исполнитель вносит в базу данных о племенных животных, заполняет дату и время их обновления, формирует и направляет в уполномоченный орган уведомление о результате изменения сведений в базе данных о племенных животных со значением кода результата обработки, соответствующим изменению сведений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изменены в базе данных о племенных животных; уведомление о результате изменения сведений о племенных животных направлено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215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результате изменения сведений в базе данных о племенных животных" (P.AS.03.OPR.007)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P.AS.03.OPR.007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изменения сведений в базе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результате изменения сведений о племенных животных (операция "Прием и обработка сведений для внесения изменений в базу данных о племенных животных" (P.AS.03.OPR.006))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 результате изменения сведений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изменения сведений о племенных животных обработано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21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измененных в базе данных о племенных животных сведений" (P.AS.03.OPR.008)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P.AS.03.OPR.008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измененных в базе данных о племенных животных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изменении сведений о племенных животных в базе данных о племенных животных (операция "Прием и обработка сведений для внесения изменений в базу данных о племенных животных" 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(P.AS.03.OPR.006))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измененных сведений базы данных о племенных животных на информационном портале 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базы данных о племенных животных опубликованы на информационном портале Союза </w:t>
            </w:r>
          </w:p>
        </w:tc>
      </w:tr>
    </w:tbl>
    <w:bookmarkStart w:name="z22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"Исключение сведений из базы данных о племенных животных" (P.AS.03.PRC.003)</w:t>
      </w:r>
    </w:p>
    <w:bookmarkEnd w:id="175"/>
    <w:bookmarkStart w:name="z22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46. Схема выполнения процедуры "Исключение сведений из базы данных о племенных животных" (P.AS.03.PRC.003) представлена на рисунке 8. </w:t>
      </w:r>
    </w:p>
    <w:bookmarkEnd w:id="176"/>
    <w:bookmarkStart w:name="z22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8. Схема выполнения процедуры "Исключение сведений из базы данных о</w:t>
      </w:r>
    </w:p>
    <w:bookmarkEnd w:id="178"/>
    <w:bookmarkStart w:name="z22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племенных животных" (P.AS.03.PRC.003)</w:t>
      </w:r>
    </w:p>
    <w:bookmarkEnd w:id="179"/>
    <w:bookmarkStart w:name="z22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47. Процедура "Исключение сведений из базы данных о племенных животных" (P.AS.03.PRC.003) выполняется при необходимости исключения сведений о племенных животных из базы данных племенных животных. </w:t>
      </w:r>
    </w:p>
    <w:bookmarkEnd w:id="180"/>
    <w:bookmarkStart w:name="z22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48. Первой выполняется операция "Представление сведений для исключения из базы данных о племенных животных" (P.AS.03.OPR.009), в результате выполнения которой уполномоченным органом формируются и направляются в Комиссию сведения о племенных животных для исключения из базы данных о племенных животных. </w:t>
      </w:r>
    </w:p>
    <w:bookmarkEnd w:id="181"/>
    <w:bookmarkStart w:name="z22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49. При поступлении в Комиссию сведений о племенных животных для исключения из из базы данных о племенных животных выполняется операция "Прием и обработка сведений для исключения из базы данных о племенных животных" (P.AS.03.OPR.010), в результате выполнения которой Комиссия получает указанные сведения, осуществляет исключение сведений из базы данных о племенных животных и направляет уведомление о результате исключения сведений о племенных животных в уполномоченный орган. </w:t>
      </w:r>
    </w:p>
    <w:bookmarkEnd w:id="182"/>
    <w:bookmarkStart w:name="z22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50. При поступлении в уполномоченный орган уведомления о результате исключения сведений о племенных животных из базы данных о племенных животных выполняется операция "Получение уведомления о результате исключения сведений из базы данных о племенных животных" (P.AS.03.OPR.011), в процессе выполнения которой осуществляются прием и обработка указанного уведомления. </w:t>
      </w:r>
    </w:p>
    <w:bookmarkEnd w:id="183"/>
    <w:bookmarkStart w:name="z23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51. В случае выполнения операции "Прием и обработка сведений для исключения из базы данных о племенных животных" (P.AS.03.OPR.010) выполняется операция "Опубликование обновленных сведений базы данных о племенных животных" (P.AS.03.OPR.012), в результате выполнения которой Комиссия обеспечивает опубликование обновленных сведений из базы данных о племенных животных на информационном портале Союза. </w:t>
      </w:r>
    </w:p>
    <w:bookmarkEnd w:id="184"/>
    <w:bookmarkStart w:name="z23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52. Результатом выполнения процедуры "Исключение сведений из базы данных о племенных животных" (P.AS.03.PRC.003) является исключение сведений о племенных животных из базы данных племенных животных и опубликование обновленных сведений на информационном портале Союза. </w:t>
      </w:r>
    </w:p>
    <w:bookmarkEnd w:id="185"/>
    <w:bookmarkStart w:name="z23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Перечень операций общего процесса, выполняемых в рамках процедуры "Исключение сведений из базы данных о племенных животных" (P.AS.03.PRC.003), приведен в таблице 18.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34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187"/>
    <w:bookmarkStart w:name="z235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"Исключение сведений из базы данных о племенных животных"</w:t>
      </w:r>
    </w:p>
    <w:bookmarkEnd w:id="188"/>
    <w:bookmarkStart w:name="z236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(P.AS.03.PRC.003)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19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20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исключения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21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обновленных сведений базы данных о племенных 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22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39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для исключения из базы</w:t>
      </w:r>
    </w:p>
    <w:bookmarkEnd w:id="191"/>
    <w:bookmarkStart w:name="z240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племенных животных" (P.AS.03.OPR.009)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P.AS.03.OPR.009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исключения сведений о племенных животных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племенных животных для исключения из базы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исключения из базы данных о племенных животных представлены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24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исключения из базы данных о племенных животных" (P.AS.03.OPR.010)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P.AS.03.OPR.010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о племенных животных для исключения (операция "Представление сведений для исключения из базы данных о племенных животных" (P.AS.03.OPR.009))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племенных животных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действия, указанным в составе переданных сведений, обновляет дату и время обновления исключаемых сведений, формирует и направляет в уполномоченный орган уведомление о результате исключения сведений о племенных животных из базы данных о племенных животных со значением кода результата обработки, соответствующим исключению сведений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исключены из базы данных о племенных животных; уведомление о результате исключения сведений о племенных животных направлено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46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результате исключения сведений из базы данных о племенных животных" (P.AS.03.OPR.011) </w:t>
      </w:r>
    </w:p>
    <w:bookmarkEnd w:id="1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исключения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результате исключения сведений о племенных животных для исключения (операция "Прием и обработка сведений для исключения из базы данных о племенных животных" 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(P.AS.03.OPR.010))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 результате исключения сведений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исключения сведений о племенных животных из базы данных о племенных животных обработано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250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обновленных сведений базы данных о племенных животных" (P.AS.03.OPR.012)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обновленных сведений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исключении сведений о племенных животных из базы данных о племенных животных (операция "Прием и обработка сведений для исключения из базы данных о племенных животных" 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(P.AS.03.OPR.010))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сведений обновленной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о племенных животных из базы данных о племенных животных опубликованы на информационном портале Союза </w:t>
            </w:r>
          </w:p>
        </w:tc>
      </w:tr>
    </w:tbl>
    <w:bookmarkStart w:name="z25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Процедуры получения сведений из базы данных о племенных животных по запросу уполномоченных органов</w:t>
      </w:r>
    </w:p>
    <w:bookmarkEnd w:id="202"/>
    <w:bookmarkStart w:name="z254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базы данных о племенных животных" (P.AS.03.PRC.004) </w:t>
      </w:r>
    </w:p>
    <w:bookmarkEnd w:id="203"/>
    <w:bookmarkStart w:name="z25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54. Схема выполнения процедуры "Получение информации о дате и времени обновления базы данных о племенных животных" (P.AS.03.PRC.004) представлена на рисунке 9. </w:t>
      </w:r>
    </w:p>
    <w:bookmarkEnd w:id="204"/>
    <w:bookmarkStart w:name="z25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процедуры "Получение информации о дате и времени обновления базы данных о племенных животных" (P.AS.03.PRC.004)</w:t>
      </w:r>
    </w:p>
    <w:bookmarkEnd w:id="206"/>
    <w:bookmarkStart w:name="z25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55. Процедура "Получение информации о дате и времени обновления базы данных о племенных животных" (P.AS.03.PRC.004) выполняется в целях оценки необходимости синхронизации информации о состоянии (дате и времени последнего обновления) сведений о племенных животных, хранящейся у уполномоченного органа, с соответствующей информацией из базы данных о племенных животных, хранящейся в Комиссии. </w:t>
      </w:r>
    </w:p>
    <w:bookmarkEnd w:id="207"/>
    <w:bookmarkStart w:name="z25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56. Первой выполняется операция "Запрос информации о дате и времени обновления базы данных о племенных животных" (P.AS.03.OPR.013), в результате выполнения которой уполномоченным органом формируется и направляется в Комиссию запрос на получение информации о дате и времени обновления базы данных о племенных животных. </w:t>
      </w:r>
    </w:p>
    <w:bookmarkEnd w:id="208"/>
    <w:bookmarkStart w:name="z26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57. При получении Комиссией запроса информации о дате и времени обновления базы данных о племенных животных выполняется операция "Обработка запроса и представление информации о дате и времени обновления базы данных о племенных животных" (P.AS.03.OPR.014), в результате выполнения которой формируется и представляется в уполномоченный орган информация о дате и времени обновления базы данных о племенных животных. </w:t>
      </w:r>
    </w:p>
    <w:bookmarkEnd w:id="209"/>
    <w:bookmarkStart w:name="z26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58. При получении уполномоченным органом информации о дате и времени обновления базы данных о племенных животных выполняется операция "Прием и обработка информации о дате и времени обновления базы данных о племенных животных" (P.AS.03.OPR.015). </w:t>
      </w:r>
    </w:p>
    <w:bookmarkEnd w:id="210"/>
    <w:bookmarkStart w:name="z26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59. Результатом выполнения процедуры "Получение информации о дате и времени обновления базы данных о племенных животных" (P.AS.03.PRC.004) является получение уполномоченным органом информации о дате и времени обновления базы данных о племенных животных. </w:t>
      </w:r>
    </w:p>
    <w:bookmarkEnd w:id="211"/>
    <w:bookmarkStart w:name="z26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60. Перечень операций общего процесса, выполняемых в рамках процедуры "Получение информации о дате и времени обновления базы данных о племенных животных" (P.AS.03.PRC.004), приведен в таблице 23. </w:t>
      </w:r>
    </w:p>
    <w:bookmarkEnd w:id="2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265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213"/>
    <w:bookmarkStart w:name="z266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"Получение информации о дате и времени обновления базы данных о племенных животных" (P.AS.03.PRC.004) </w:t>
      </w:r>
    </w:p>
    <w:bookmarkEnd w:id="2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24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информации о дате и времени обновления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25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 дате и времени обновления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26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268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базы данных о племенных животных" (P.AS.03.OPR.013)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целях оценки необходимости синхронизации информации о состоянии (дате и времени последнего обновления) сведений о племенных животных, хранящейся у уполномоченного органа, с соответствующей информацией из базы данных о племенных животных, хранящейся в Комиссии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информации о дате и времени обновления базы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направлен в Комиссию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271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информации о дате и времени обновления базы данных о племенных животных" </w:t>
      </w:r>
    </w:p>
    <w:bookmarkEnd w:id="217"/>
    <w:bookmarkStart w:name="z272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(P.AS.03.OPR.014)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информации о дате и времени обновления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информации о дате и времени обновления базы данных о племенных животных (операция "Запрос информации о дате и времени обновления базы данных о племенных животных" (P.AS.03.OPR.013))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выполняет обработку полученного запроса, формирует и направляет информацию о дате и времени обновления базы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о племенных животных направлена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275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базы данных о племенных животных" (P.AS.03.OPR.015) </w:t>
      </w:r>
    </w:p>
    <w:bookmarkEnd w:id="2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P.AS.03.OPR.015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 дате и времени обновления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информации о дате и времени обновления базы данных о племенных животных (операция 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"Обработка запроса и представление информации о дате и времени обновления базы данных о племенных животных" (P.AS.03.OPR.014))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полученной информации о дате и времени обновления базы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о племенных животных получена </w:t>
            </w:r>
          </w:p>
        </w:tc>
      </w:tr>
    </w:tbl>
    <w:bookmarkStart w:name="z278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из базы данных о племенных животных" (P.AS.03.PRC.005)</w:t>
      </w:r>
    </w:p>
    <w:bookmarkEnd w:id="223"/>
    <w:bookmarkStart w:name="z27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Схема выполнения процедуры "Получение сведений из базы данных о племенных животных" (P.AS.03.PRC.005) представлена на рисунке 10.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10. Схема выполнения процедуры "Получение сведений из базы данных о племенных животных" (P.AS.03.PRC.005)</w:t>
      </w:r>
    </w:p>
    <w:bookmarkEnd w:id="225"/>
    <w:bookmarkStart w:name="z28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62. Процедура "Получение сведений из базы данных о племенных животных" (P.AS.03.PRC.005) выполняется при необходимости получения уполномоченным органом сведений из базы данных о племенных животных. </w:t>
      </w:r>
    </w:p>
    <w:bookmarkEnd w:id="226"/>
    <w:bookmarkStart w:name="z28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Первой выполняется операция "Запрос сведений из базы данных о племенных животных" (P.AS.03.OPR.016), в результате выполнения которой уполномоченным органом формируется       и направляется в Комиссию запрос на предоставление сведений из базы данных о племенных животных. В зависимости от заданных параметров возможно формирование 2 видов запросов:</w:t>
      </w:r>
    </w:p>
    <w:bookmarkEnd w:id="227"/>
    <w:bookmarkStart w:name="z28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на предоставление сведений, содержащихся в базе данных о племенных животных, в полном объеме; </w:t>
      </w:r>
    </w:p>
    <w:bookmarkEnd w:id="228"/>
    <w:bookmarkStart w:name="z28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на предоставление указанных сведений по состоянию на определенную дату. </w:t>
      </w:r>
    </w:p>
    <w:bookmarkEnd w:id="229"/>
    <w:bookmarkStart w:name="z28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64. При получении Комиссией запроса на предоставление сведений из базы данных о племенных животных выполняется операция "Обработка запроса и представление сведений из базы данных о племенных животных" (P.AS.03.OPR.017), в результате выполнения которой формируются и предоставляются в уполномоченный орган запрашиваемые сведения или направляется уведомление об отсутствии сведений, удовлетворяющих параметрам запроса. </w:t>
      </w:r>
    </w:p>
    <w:bookmarkEnd w:id="230"/>
    <w:bookmarkStart w:name="z28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65. При получении уполномоченным органом сведений из базы данных о племенных животных или уведомления об отсутствии сведений, удовлетворяющих параметрам запроса, выполняется операция "Прием и обработка сведений из базы данных о племенных животных" (P.AS.03.OPR.018). </w:t>
      </w:r>
    </w:p>
    <w:bookmarkEnd w:id="231"/>
    <w:bookmarkStart w:name="z28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66. Результатом выполнения процедуры "Получение сведений из базы данных о племенных животных" (P.AS.03.PRC.005) является получение уполномоченным органом сведений из базы данных о племенных животных или уведомления об отсутствии сведений, удовлетворяющих параметрам запроса. </w:t>
      </w:r>
    </w:p>
    <w:bookmarkEnd w:id="232"/>
    <w:bookmarkStart w:name="z28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67. Перечень операций общего процесса, выполняемых в рамках процедуры "Получение сведений из базы данных о племенных животных" (P.AS.03.PRC.005), приведен в таблице 27. </w:t>
      </w:r>
    </w:p>
    <w:bookmarkEnd w:id="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290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234"/>
    <w:bookmarkStart w:name="z291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"Получение сведений из базы данных о племенных животных"</w:t>
      </w:r>
    </w:p>
    <w:bookmarkEnd w:id="235"/>
    <w:bookmarkStart w:name="z292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(P.AS.03.PRC.005)</w:t>
      </w:r>
    </w:p>
    <w:bookmarkEnd w:id="2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28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29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30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294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из базы данных о племенных животных"</w:t>
      </w:r>
    </w:p>
    <w:bookmarkEnd w:id="237"/>
    <w:bookmarkStart w:name="z295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(P.AS.03.OPR.016)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P.AS.03.OPR.016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уполномоченным органом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сведений из базы данных о племенных животных в соответствии с Регламентом информационного взаимодействия между уполномоченными органами и Комиссией. При возникновении необходимости получения сведений из базы данных о племенных животных в полном объеме, дата и время актуализации в запросе не указывается.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племенных животных. При возникновении необходимости получения сведений, включенных в базу данных о племенных животных на основании сведений, представленных определенными государствамичленами, в запросе указываются коды этих государств-членов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направлен в Комиссию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298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из базы данных о племенных животных" (P.AS.03.OPR.017)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P.AS.03.OPR.017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сведений из базы данных о племенных животных (операция "Запрос сведений из базы данных о племенных животных" (P.AS.03.OPR.016))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сведения из базы данных о племенных животных в соответствии с параметрами, указанными в запросе. При представлении полной информации из базы данных о племенных животных осуществляется представление всех записей, хранящихся в базе данных о племенных животных. При представлении сведений по состоянию на указанную дату и время осуществляется выборка сведений, содержащихся в базе данных о племенных животных, по состоянию на дату и время, указанную в запросе. Выбор сведений из базы данных о племенных животных осуществляется по всем странам либо с учетом кодов государств-членов, указанных в запросе. При отсутствии в базе данных о племенных животных сведений, удовлетворяющих параметрам запроса, в уполномоченный орган направляется уведомление об отсутствии сведений, удовлетворяющих параметрам запроса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 представлены сведения из базы данных о племенных животных или направлено уведомление об отсутствии сведений, удовлетворяющих параметрам запроса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30</w:t>
            </w:r>
          </w:p>
        </w:tc>
      </w:tr>
    </w:tbl>
    <w:bookmarkStart w:name="z301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из базы данных о племенных животных" (P.AS.03.OPR.018)</w:t>
      </w:r>
    </w:p>
    <w:bookmarkEnd w:id="2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P.AS.03.OPR.018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из базы данных о племенных животных или уведомления об отсутствии сведений, удовлетворяющих параметрам запроса (операция "Обработка запроса и представление сведений из базы данных о племенных животных" 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(P.AS.03.OPR.017))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сведения из базы данных о племенных животных или уведомление об отсутствии сведений, удовлетворяющих параметрам запроса, и осуществляет их обработку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племенных животных или уведомление об отсутствии сведений, 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удовлетворяющих параметрам запроса, обработаны </w:t>
            </w:r>
          </w:p>
        </w:tc>
      </w:tr>
    </w:tbl>
    <w:bookmarkStart w:name="z305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измененных сведений из базы данных о племенных животных" (P.AS.03.PRC.006)</w:t>
      </w:r>
    </w:p>
    <w:bookmarkEnd w:id="246"/>
    <w:bookmarkStart w:name="z30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68. Схема выполнения процедуры "Получение измененных сведений из базы данных о племенных животных" (P.AS.03.PRC.006) представлена на рисунке 11. </w:t>
      </w:r>
    </w:p>
    <w:bookmarkEnd w:id="247"/>
    <w:bookmarkStart w:name="z30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11. Схема выполнения процедуры "Получение измененных сведений из базы данных о племенных животных" (P.AS.03.PRC.006)</w:t>
      </w:r>
    </w:p>
    <w:bookmarkEnd w:id="249"/>
    <w:bookmarkStart w:name="z30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69. Процедура "Получение измененных сведений из базы данных о племенных животных" (P.AS.03.PRC.006) выполняется в целях получения уполномоченным органом сведений из базы данных о племенных животных, добавление которых в реестр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числе, если в результате выполнения процедуры "Получение информации о дате и времени обновления базы данных о племенных животных" (P.AS.03.PRC.004) выявлено, что дата и время получения сведений из базы данных о племенных животных уполномоченным органом являются более ранними, чем дата и время изменения базы данных о племенных животных в Комиссии. </w:t>
      </w:r>
    </w:p>
    <w:bookmarkEnd w:id="250"/>
    <w:bookmarkStart w:name="z31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70. Первой выполняется операция "Запрос измененных сведений из базы данных о племенных животных" (P.AS.03.OPR.019), в результате выполнения которой уполномоченным органом формируется и направляется в Комиссию запрос на получение измененных сведений, внесенных в базу данных о племенных животных. </w:t>
      </w:r>
    </w:p>
    <w:bookmarkEnd w:id="251"/>
    <w:bookmarkStart w:name="z31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71. При получении Комиссией запроса информации об изменениях, внесенных в базу данных о племенных животных, выполняется операция "Обработка запроса и представление измененных сведений из базы данных о племенных животных" (P.AS.03.OPR.020), в результате выполнения которой формируются и представляются в уполномоченный орган измененные сведения из базы данных о племенных животных с даты и времени, указанных в запросе, или направляется уведомление об отсутствии сведений, удовлетворяющих параметрам запроса. </w:t>
      </w:r>
    </w:p>
    <w:bookmarkEnd w:id="252"/>
    <w:bookmarkStart w:name="z31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72. При получении уполномоченным органом измененных сведений, внесенных в базу данных о племенных животных, или уведомления об отсутствии сведений, удовлетворяющих параметрам запроса, выполняется операция "Прием и обработка измененных сведений из базы данных о племенных животных" (P.AS.03.OPR.021). </w:t>
      </w:r>
    </w:p>
    <w:bookmarkEnd w:id="253"/>
    <w:bookmarkStart w:name="z31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73. Результатом выполнения процедуры "Получение измененных сведений из базы данных о племенных животных" (P.AS.03.PRC.006) является получение уполномоченным органом измененных сведений из базы данных о племенных животных и синхронизация сведений из базы данных о племенных животных между уполномоченным органом и Комиссией. </w:t>
      </w:r>
    </w:p>
    <w:bookmarkEnd w:id="254"/>
    <w:bookmarkStart w:name="z31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74. Перечень операций общего процесса, выполняемых в рамках процедуры "Получение измененных сведений из базы данных о племенных животных" (P.AS.03.PRC.006), приведен в таблице 31. 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31</w:t>
            </w:r>
          </w:p>
        </w:tc>
      </w:tr>
    </w:tbl>
    <w:bookmarkStart w:name="z316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256"/>
    <w:bookmarkStart w:name="z317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"Получение измененных сведений из базы данных о племенных животных"</w:t>
      </w:r>
    </w:p>
    <w:bookmarkEnd w:id="257"/>
    <w:bookmarkStart w:name="z318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(P.AS.03.PRC.006)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32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измененных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33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34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32</w:t>
            </w:r>
          </w:p>
        </w:tc>
      </w:tr>
    </w:tbl>
    <w:bookmarkStart w:name="z320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измененных сведений из базы данных о племенных животных" (P.AS.03.OPR.019)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P.AS.03.OPR.019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целях получения уполномоченным органом измененных сведений из базы данных о племенных животных за определенный период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измененных сведений из базы данных о племенных животных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направлен в Комиссию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33</w:t>
            </w:r>
          </w:p>
        </w:tc>
      </w:tr>
    </w:tbl>
    <w:bookmarkStart w:name="z323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измененных сведений из базы данных о племенных животных" (P.AS.03.OPR.020)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P.AS.03.OPR.020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измененных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на предоставление измененных сведений из базы данных о племенных животных (операция "Запрос измененных сведений из базы данных о племенных животных" (P.AS.03.OPR.019)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измененные сведения из базы данных о племенных животных в соответствии с параметрами, указанными в запросе, или уведомление об отсутствии сведений, удовлетворяющих параметрам запроса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 направлены измененные сведения из базы данных о племенных животных или уведомление об отсутствии сведений, удовлетворяющих параметрам запроса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34</w:t>
            </w:r>
          </w:p>
        </w:tc>
      </w:tr>
    </w:tbl>
    <w:bookmarkStart w:name="z326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из базы</w:t>
      </w:r>
    </w:p>
    <w:bookmarkEnd w:id="263"/>
    <w:bookmarkStart w:name="z327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данных о племенных животных" (P.AS.03.OPR.021)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измененных сведений, внесенных в базу данных о племенных животных, или уведомления об отсутствии сведений, удовлетворяющих параметрам запроса (операция "Обработка запроса и 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измененных сведений из базы данных о племенных животных" (P.AS.03.OPR.020))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измененные сведения, внесенные в базу данных о племенных животных, или уведомление об отсутствии сведений, удовлетворяющих параметрам запроса, и осуществляет их обработку. При получении измененных сведений, внесенных в базу данных о племенных животных, обработка осуществляется согласно следующим правилам: сведения, присутствующие в составе полученных изменений сведений из базы данных о племенных животных и отсутствующие в уполномоченном органе включаются в сведения, хранящиеся в уполномоченном органе; сведения, присутствующие в составе полученных изменений сведений из базы данных о племенных животных и присутствующие в сведениях, хранящихся в уполномоченном органе, актуализируются (обновляются)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племенных животных синхронизированы между Комиссией и уполномоченным органом </w:t>
            </w:r>
          </w:p>
        </w:tc>
      </w:tr>
    </w:tbl>
    <w:bookmarkStart w:name="z330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Процедуры формирования и ведения базы данных о селекционных достижениях</w:t>
      </w:r>
    </w:p>
    <w:bookmarkEnd w:id="267"/>
    <w:bookmarkStart w:name="z331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"Включение сведений в базу данных о селекционных достижениях"</w:t>
      </w:r>
    </w:p>
    <w:bookmarkEnd w:id="268"/>
    <w:bookmarkStart w:name="z332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(P.AS.03.PRC.007) </w:t>
      </w:r>
    </w:p>
    <w:bookmarkEnd w:id="269"/>
    <w:bookmarkStart w:name="z33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75. Схема выполнения процедуры "Включение сведений в базу данных о селекционных достижениях" (P.AS.03.PRC.007) представлена на рисунке 12. </w:t>
      </w:r>
    </w:p>
    <w:bookmarkEnd w:id="270"/>
    <w:bookmarkStart w:name="z33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12. Схема выполнения процедуры "Включение сведений в базу данных о</w:t>
      </w:r>
    </w:p>
    <w:bookmarkEnd w:id="272"/>
    <w:bookmarkStart w:name="z33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селекционных достижениях" (P.AS.03.PRC.007)</w:t>
      </w:r>
    </w:p>
    <w:bookmarkEnd w:id="273"/>
    <w:bookmarkStart w:name="z33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76. Процедура "Включение сведений в базу данных о селекционных достижениях" (P.AS.03.PRC.007) выполняется при появлении новых сведений о селекционных достижениях. </w:t>
      </w:r>
    </w:p>
    <w:bookmarkEnd w:id="274"/>
    <w:bookmarkStart w:name="z33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77. Первой выполняется операция "Представление сведений для включения в базу данных о селекционных достижениях" (P.AS.03.OPR.022), в результате выполнения которой уполномоченным органом формируются и направляются в Комиссию сведения о селекционных достижениях для включения в базу данных о селекционных достижениях. </w:t>
      </w:r>
    </w:p>
    <w:bookmarkEnd w:id="275"/>
    <w:bookmarkStart w:name="z33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78. При получении Комиссией сведений о селекционных достижениях для включения в базу данных о селекционных достижениях выполняется операция "Прием и обработка сведений для включения в базу данных о селекционных достижениях" (P.AS.03.OPR.023), в результате выполнения которой в базу данных о селекционных достижениях включаются сведения о селекционных достижениях, и в уполномоченный орган направляется уведомление о включении сведений о селекционных достижениях. </w:t>
      </w:r>
    </w:p>
    <w:bookmarkEnd w:id="276"/>
    <w:bookmarkStart w:name="z34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79. При получении уполномоченным органом уведомления о включении сведений о селекционных достижениях в базу данных о селекционных достижениях выполняется операция "Получение уведомления о результате включения сведений в базу данных о селекционных достижениях" (P.AS.03.OPR.024), в результате выполнения которой осуществляются прием и обработка уведомления о включении сведений о селекционных достижениях в базу данных о селекционных достижениях. </w:t>
      </w:r>
    </w:p>
    <w:bookmarkEnd w:id="277"/>
    <w:bookmarkStart w:name="z34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80. В случае выполнения операции "Прием и обработка сведений для включения в базу данных о селекционных достижениях" (P.AS.03.OPR.023), выполняется операция "Опубликование включенных в базу данных о селекционных достижениях сведений" (P.AS.03.OPR.025), в результате выполнения которой Комиссия обеспечивает опубликование обновленных и общедоступных сведений базы данных о селекционных достижениях на информационном портале Союза. </w:t>
      </w:r>
    </w:p>
    <w:bookmarkEnd w:id="278"/>
    <w:bookmarkStart w:name="z34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81. Результатом выполнения процедуры "Включение сведений в базу данных о селекционных достижениях" (P.AS.03.PRC.007) является включение сведений о селекционных достижениях в базу данных о селекционных достижениях и опубликование обновленных сведений на информационном портале Союза. </w:t>
      </w:r>
    </w:p>
    <w:bookmarkEnd w:id="279"/>
    <w:bookmarkStart w:name="z34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82. Перечень операций общего процесса, выполняемых в рамках процедуры "Включение сведений в базу данных о селекционных достижениях" (P.AS.03.PRC.007), приведен в таблице 35. </w:t>
      </w:r>
    </w:p>
    <w:bookmarkEnd w:id="2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35</w:t>
            </w:r>
          </w:p>
        </w:tc>
      </w:tr>
    </w:tbl>
    <w:bookmarkStart w:name="z345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281"/>
    <w:bookmarkStart w:name="z346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"Включение сведений в базу данных о селекционных достижениях"</w:t>
      </w:r>
    </w:p>
    <w:bookmarkEnd w:id="282"/>
    <w:bookmarkStart w:name="z347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(P.AS.03.PRC.007)</w:t>
      </w:r>
    </w:p>
    <w:bookmarkEnd w:id="2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36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37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включения сведений в базу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38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включенных в базу данных о селекционных достижениях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39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36</w:t>
            </w:r>
          </w:p>
        </w:tc>
      </w:tr>
    </w:tbl>
    <w:bookmarkStart w:name="z349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для включения в базу данных о селекционных достижениях" (P.AS.03.OPR.022)</w:t>
      </w:r>
    </w:p>
    <w:bookmarkEnd w:id="2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появлении новых сведений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селекционных достижениях для включения в базу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включения в базу данных о селекционных достижениях представлены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37</w:t>
            </w:r>
          </w:p>
        </w:tc>
      </w:tr>
    </w:tbl>
    <w:bookmarkStart w:name="z352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включения в базу данных о селекционных достижениях" (P.AS.03.OPR.023)</w:t>
      </w:r>
    </w:p>
    <w:bookmarkEnd w:id="2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о селекционных достижениях (операция 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"Представление сведений для включения в базу данных о селекционных достижениях"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(P.AS.03.OPR.022))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селекционных достижениях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осуществляет включение сведений о селекционных достижениях в базу данных о селекционных достижениях, заполняет дату и время обновления сведений и направляет в уполномоченный орган уведомление о включении сведений о селекционных достижениях со 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включены в базу данных о селекционных достижениях; уведомление о включении сведений о селекционных достижениях в базу данных о селекционных достижениях направлено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38</w:t>
            </w:r>
          </w:p>
        </w:tc>
      </w:tr>
    </w:tbl>
    <w:bookmarkStart w:name="z357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результате включения сведений в базу данных о селекционных достижениях"</w:t>
      </w:r>
    </w:p>
    <w:bookmarkEnd w:id="289"/>
    <w:bookmarkStart w:name="z358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(P.AS.03.OPR.024)</w:t>
      </w:r>
    </w:p>
    <w:bookmarkEnd w:id="2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включения сведений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включении сведений о селекционных достижениях (операция "Прием и обработка сведений для включения в базу данных о селекционных достижениях" (P.AS.03.OPR.023))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 включении сведений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включении сведений о селекционных достижениях в базу данных о селекционных достижениях обработано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39</w:t>
            </w:r>
          </w:p>
        </w:tc>
      </w:tr>
    </w:tbl>
    <w:bookmarkStart w:name="z36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включенных в базу данных о селекционных достижениях сведений" (P.AS.03.OPR.025)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P.AS.03.OPR.025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включенных в базу данных о селекционных достижениях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включении сведений о селекционных достижениях в базу данных о селекционных достижениях (операция "Прием и обработка сведений для включения в базу данных о селекционных достижениях" (P.AS.03.OPR.023))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обновленных сведений из базы данных о селекционных достижениях на информационном портале 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селекционных достижениях опубликованы на информационном портале Союза </w:t>
            </w:r>
          </w:p>
        </w:tc>
      </w:tr>
    </w:tbl>
    <w:bookmarkStart w:name="z363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"Изменение сведений в базе данных о селекционных достижениях" (P.AS.03.PRC.008)</w:t>
      </w:r>
    </w:p>
    <w:bookmarkEnd w:id="294"/>
    <w:bookmarkStart w:name="z36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83. Схема выполнения процедуры "Изменение сведений в базе данных о селекционных достижениях" (P.AS.03.PRC.008) представлена на рисунке 13. </w:t>
      </w:r>
    </w:p>
    <w:bookmarkEnd w:id="295"/>
    <w:bookmarkStart w:name="z36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13. Схема выполнения процедуры</w:t>
      </w:r>
    </w:p>
    <w:bookmarkEnd w:id="297"/>
    <w:bookmarkStart w:name="z36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"Изменение сведений в базе данных о селекционных достижениях" (P.AS.03.PRC.008)</w:t>
      </w:r>
    </w:p>
    <w:bookmarkEnd w:id="298"/>
    <w:bookmarkStart w:name="z36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84. Процедура "Изменение сведений в базе данных о селекционных достижениях" (P.AS.03.PRC.008) выполняется при необходимости корректировки сведений о селекционных достижениях, включенных в базу данных о селекционных достижениях. </w:t>
      </w:r>
    </w:p>
    <w:bookmarkEnd w:id="299"/>
    <w:bookmarkStart w:name="z36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85. Первой выполняется операция "Представление сведений для внесения изменений в базу данных о селекционных достижениях" (P.AS.03.OPR.026), в результате выполнения которой уполномоченным органом формируются и направляются в Комиссию измененные сведения о селекционных достижениях для изменения в базе данных о селекционных достижениях. </w:t>
      </w:r>
    </w:p>
    <w:bookmarkEnd w:id="300"/>
    <w:bookmarkStart w:name="z37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86. При поступлении в Комиссию измененных сведений о селекционных достижениях выполняется операция "Прием и обработка сведений для внесения изменений в базу данных о селекционных достижениях" (P.AS.03.OPR.027), в результате выполнения которой Комиссия получает указанные сведения, осуществляет изменение сведений, содержащихся в базе данных о селекционных достижениях и направляет уведомление об изменении сведений о селекционных достижениях в уполномоченный орган. </w:t>
      </w:r>
    </w:p>
    <w:bookmarkEnd w:id="301"/>
    <w:bookmarkStart w:name="z37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87. При поступлении в уполномоченный орган уведомления об изменении сведений о селекционных достижениях выполняется операция "Получение уведомления о результате изменения сведений в базе данных о селекционных достижениях" (P.AS.03.OPR.028), в процессе выполнения которой осуществляются прием и обработка указанного уведомления. </w:t>
      </w:r>
    </w:p>
    <w:bookmarkEnd w:id="302"/>
    <w:bookmarkStart w:name="z37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88. В случае выполнения операции "Прием и обработка сведений для внесения изменений в базу данных о селекционных достижениях" (P.AS.03.OPR.027) выполняется операция "Опубликование измененных в базе данных о селекционных достижениях сведений" (P.AS.03.OPR.029), в результате выполнения которой Комиссия обеспечивает опубликование обновленных сведений базы данных о селекционных достижениях на информационном портале Союза. </w:t>
      </w:r>
    </w:p>
    <w:bookmarkEnd w:id="303"/>
    <w:bookmarkStart w:name="z37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89. Результатом выполнения процедуры "Изменение сведений в базе данных о селекционных достижениях" (P.AS.03.PRC.008) является изменение сведений о селекционных достижениях в базе данных о селекционных достижениях и опубликование обновленных сведений на информационном портале Союза. </w:t>
      </w:r>
    </w:p>
    <w:bookmarkEnd w:id="304"/>
    <w:bookmarkStart w:name="z37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90. Перечень операций общего процесса, выполняемых в рамках процедуры "Изменение сведений в базе данных о селекционных достижениях" (P.AS.03.PRC.008), приведен в таблице 40. </w:t>
      </w:r>
    </w:p>
    <w:bookmarkEnd w:id="3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40</w:t>
            </w:r>
          </w:p>
        </w:tc>
      </w:tr>
    </w:tbl>
    <w:bookmarkStart w:name="z37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306"/>
    <w:bookmarkStart w:name="z377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"Изменение сведений в базе данных о селекционных достижениях"</w:t>
      </w:r>
    </w:p>
    <w:bookmarkEnd w:id="307"/>
    <w:bookmarkStart w:name="z378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(P.AS.03.PRC.008)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41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42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изменения сведений в базе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43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измененных в базе данных о селекционных достижениях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44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41</w:t>
            </w:r>
          </w:p>
        </w:tc>
      </w:tr>
    </w:tbl>
    <w:bookmarkStart w:name="z380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для внесения изменений в базу данных о селекционных достижениях" (P.AS.03.OPR.026)</w:t>
      </w:r>
    </w:p>
    <w:bookmarkEnd w:id="3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P.AS.03.OPR.026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изменение уполномоченным органом сведений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селекционных достижениях для внесения изменений в базу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изменения в базе данных о селекционных достижениях представлены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42</w:t>
            </w:r>
          </w:p>
        </w:tc>
      </w:tr>
    </w:tbl>
    <w:bookmarkStart w:name="z383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внесения изменений в базу данных о селекционных достижениях"</w:t>
      </w:r>
    </w:p>
    <w:bookmarkEnd w:id="311"/>
    <w:bookmarkStart w:name="z384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(P.AS.03.OPR.027) 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P.AS.03.OPR.027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о селекционных достижениях (операция 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"Представление сведений для внесения изменений в базу данных о селекционных достижениях"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(P.AS.03.OPR.026))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сведений. Полученные сведения исполнитель вносит в базу данных о селекционных достижениях, заполняет дату и время их обновления, формирует и направляет в уполномоченный орган уведомление о результате изменения сведений в базе данных о селекционных достижениях со значением кода результата обработки, соответствующим изменению сведений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изменены в базе данных о селекционных достижениях; уведомление о результате изменения сведений о селекционных достижениях направлено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43</w:t>
            </w:r>
          </w:p>
        </w:tc>
      </w:tr>
    </w:tbl>
    <w:bookmarkStart w:name="z389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результате изменения сведений в базе данных о селекционных достижениях"</w:t>
      </w:r>
    </w:p>
    <w:bookmarkEnd w:id="315"/>
    <w:bookmarkStart w:name="z390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(P.AS.03.OPR.028)</w:t>
      </w:r>
    </w:p>
    <w:bookmarkEnd w:id="3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P.AS.03.OPR.028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изменения сведений в базе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результате изменения сведений о селекционных достижениях (операция "Прием и обработка сведений для внесения изменений в базу данных о селекционных достижениях" 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(P.AS.03.OPR.027))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 результате изменения сведений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изменения сведений о селекционных достижениях обработано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44</w:t>
            </w:r>
          </w:p>
        </w:tc>
      </w:tr>
    </w:tbl>
    <w:bookmarkStart w:name="z394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измененных в базе данных о селекционных достижениях сведений" (P.AS.03.OPR.029)</w:t>
      </w:r>
    </w:p>
    <w:bookmarkEnd w:id="3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P.AS.03.OPR.029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измененных в базе данных о селекционных достижениях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изменении сведений о селекционных достижениях в базе данных о селекционных достижениях (операция "Прием и обработка сведений для внесения изменений в базу данных о селекционных достижениях" 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(P.AS.03.OPR.027))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измененных сведений базы данных о селекционных достижениях на информационном портале Союза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базы данных о селекционных достижениях опубликованы на информационном портале Союза </w:t>
            </w:r>
          </w:p>
        </w:tc>
      </w:tr>
    </w:tbl>
    <w:bookmarkStart w:name="z397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"Исключение сведений из базы данных о селекционных достижениях" (P.AS.03.PRC.009)</w:t>
      </w:r>
    </w:p>
    <w:bookmarkEnd w:id="322"/>
    <w:bookmarkStart w:name="z39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91. Схема выполнения процедуры "Исключение сведений из базы данных о селекционных достижениях" (P.AS.03.PRC.009) представлена на рисунке 14. </w:t>
      </w:r>
    </w:p>
    <w:bookmarkEnd w:id="323"/>
    <w:bookmarkStart w:name="z39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14. Схема выполнения процедуры "Исключение сведений из базы данных о селекционных достижениях" (P.AS.03.PRC.009)</w:t>
      </w:r>
    </w:p>
    <w:bookmarkEnd w:id="325"/>
    <w:bookmarkStart w:name="z40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92. Процедура "Исключение сведений из базы данных о селекционных достижениях" (P.AS.03.PRC.009) выполняется при необходимости исключения сведений о селекционных достижениях из базы данных о селекционных достижениях в случае прекращения его деятельности. </w:t>
      </w:r>
    </w:p>
    <w:bookmarkEnd w:id="326"/>
    <w:bookmarkStart w:name="z40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93. Первой выполняется операция "Представление сведений для исключения из базы данных о селекционных достижениях" (P.AS.03.OPR.030), в результате выполнения которой уполномоченным органом формируются и направляются в Комиссию сведения о селекционных достижениях для исключения из базы данных о селекционных достижениях. </w:t>
      </w:r>
    </w:p>
    <w:bookmarkEnd w:id="327"/>
    <w:bookmarkStart w:name="z40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94. При поступлении в Комиссию сведений о селекционных достижениях для исключения из базы данных о селекционных достижениях выполняется операция "Прием и обработка сведений для исключения из базы данных о селекционных достижениях" (P.AS.03.OPR.031), в результате выполнения которой Комиссия получает указанные сведения, осуществляет исключение сведений из базы данных о селекционных достижениях и направляет уведомление о результате исключения сведений о селекционных достижениях в уполномоченный орган. </w:t>
      </w:r>
    </w:p>
    <w:bookmarkEnd w:id="328"/>
    <w:bookmarkStart w:name="z40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95. При поступлении в уполномоченный орган уведомления о результате исключения сведений о селекционных достижениях из базы данных о селекционных достижениях выполняется операция "Получение уведомления о результате исключения сведений из базы данных о селекционных достижениях" (P.AS.03.OPR.032), в процессе выполнения которой осуществляются прием и обработка указанного уведомления. </w:t>
      </w:r>
    </w:p>
    <w:bookmarkEnd w:id="329"/>
    <w:bookmarkStart w:name="z40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96. В случае выполнения операции "Прием и обработка сведений для исключения из базы данных о селекционных достижениях" (P.AS.03.OPR.031) выполняется операция "Опубликование обновленных сведений базы данных о селекционных достижениях" (P.AS.03.OPR.033), в результате выполнения которой Комиссия обеспечивает опубликование обновленных сведений из базы данных о селекционных достижениях на информационном портале Союза. </w:t>
      </w:r>
    </w:p>
    <w:bookmarkEnd w:id="330"/>
    <w:bookmarkStart w:name="z40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97. Результатом выполнения процедуры "Исключение сведений из базы данных о селекционных достижениях" (P.AS.03.PRC.009) является исключение сведений о селекционных достижениях из базы данных о селекционных достижениях и опубликование обновленных сведений на информационном портале Союза. </w:t>
      </w:r>
    </w:p>
    <w:bookmarkEnd w:id="331"/>
    <w:bookmarkStart w:name="z40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98. Перечень операций общего процесса, выполняемых в рамках процедуры "Исключение сведений из базы данных о селекционных достижениях" (P.AS.03.PRC.009), приведен в таблице 45. </w:t>
      </w:r>
    </w:p>
    <w:bookmarkEnd w:id="3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45</w:t>
            </w:r>
          </w:p>
        </w:tc>
      </w:tr>
    </w:tbl>
    <w:bookmarkStart w:name="z409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333"/>
    <w:bookmarkStart w:name="z410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"Исключение сведений из базы данных о селекционных достижениях"</w:t>
      </w:r>
    </w:p>
    <w:bookmarkEnd w:id="334"/>
    <w:bookmarkStart w:name="z411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(P.AS.03.PRC.009)</w:t>
      </w:r>
    </w:p>
    <w:bookmarkEnd w:id="3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46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47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исключения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48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обновленных сведений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49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46</w:t>
            </w:r>
          </w:p>
        </w:tc>
      </w:tr>
    </w:tbl>
    <w:bookmarkStart w:name="z413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для исключения из базы данных о селекционных достижениях" (P.AS.03.OPR.030)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P.AS.03.OPR.030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исключения сведений о селекционных достижениях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селекционных достижениях для исключения из базы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исключения из базы данных о селекционных достижениях представлены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47</w:t>
            </w:r>
          </w:p>
        </w:tc>
      </w:tr>
    </w:tbl>
    <w:bookmarkStart w:name="z416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исключения из базы данных о селекционных достижениях" (P.AS.03.OPR.031)</w:t>
      </w:r>
    </w:p>
    <w:bookmarkEnd w:id="3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о селекционных достижениях для исключения 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(операция "Представление сведений для исключения из базы данных о селекционных достижениях"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(P.AS.03.OPR.030))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сведения о селекционных достижениях и проверяет их в соответствии с Регламентом информационного взаимодействия между уполномоченными органами и Комиссией. В случае успешного выполнения проверки исполнитель заполняет дату и время окончания действия исключаемых сведений значением даты и времени окончания действия, указанным в составе переданных сведений, обновляет дату и время обновления исключаемых сведений, формирует и направляет в уполномоченный орган уведомление о результате исключения сведений о селекционных достижениях из базы данных о селекционных достижениях со значением кода результата обработки, соответствующим исключению сведений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исключены из базы данных о селекционных достижениях; уведомление о результате исключения сведений о селекционных достижениях направлено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48</w:t>
            </w:r>
          </w:p>
        </w:tc>
      </w:tr>
    </w:tbl>
    <w:bookmarkStart w:name="z421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результате исключения сведений из базы данных о селекционных достижениях"</w:t>
      </w:r>
    </w:p>
    <w:bookmarkEnd w:id="341"/>
    <w:bookmarkStart w:name="z422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(P.AS.03.OPR.032)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результате исключения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результате исключения сведений о селекционных достижениях для исключения (операция "Прием и обработка сведений для исключения из базы данных о селекционных достижениях" (P.AS.03.OPR.031))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 результате исключения сведений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исключения сведений о селекционных достижениях из базы данных о селекционных достижениях обработано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49</w:t>
            </w:r>
          </w:p>
        </w:tc>
      </w:tr>
    </w:tbl>
    <w:bookmarkStart w:name="z425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обновленных сведений базы данных о селекционных достижениях" (P.AS.03.OPR.033) 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опубликование обновленных сведений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исключении сведений о селекционных достижениях из базы данных о селекционных достижениях (операция "Прием и обработка сведений для исключения из базы данных о селекционных достижениях" (P.AS.03.OPR.031))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опубликование сведений обновленного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о селекционных достижениях из базы данных о селекционных достижениях опубликованы на информационном портале Союза </w:t>
            </w:r>
          </w:p>
        </w:tc>
      </w:tr>
    </w:tbl>
    <w:bookmarkStart w:name="z427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Процедуры получения сведений из базы данных о селекционных достижениях по запросу уполномоченных органов</w:t>
      </w:r>
    </w:p>
    <w:bookmarkEnd w:id="346"/>
    <w:bookmarkStart w:name="z428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базы данных о селекционных достижениях" (P.AS.03.PRC.010) </w:t>
      </w:r>
    </w:p>
    <w:bookmarkEnd w:id="347"/>
    <w:bookmarkStart w:name="z42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99. Схема выполнения процедуры "Получение информации о дате и времени обновления базы данных о селекционных достижениях" </w:t>
      </w:r>
    </w:p>
    <w:bookmarkEnd w:id="348"/>
    <w:bookmarkStart w:name="z43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(P.AS.03.PRC.010) представлена на рисунке 15. </w:t>
      </w:r>
    </w:p>
    <w:bookmarkEnd w:id="349"/>
    <w:bookmarkStart w:name="z43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15. Схема выполнения процедуры "Получение информации о дате и времени обновления базы данных о селекционных достижениях" (P.AS.03.PRC.010)</w:t>
      </w:r>
    </w:p>
    <w:bookmarkEnd w:id="351"/>
    <w:bookmarkStart w:name="z43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100. Процедура "Получение информации о дате и времени обновления базы данных о селекционных достижениях" (P.AS.03.PRC.010) выполняется в целях оценки необходимости синхронизации информации о состоянии (дате и времени последнего обновления) сведений о селекционных достижениях, хранящейся у уполномоченного органа, с соответствующей информацией из базы данных о селекционных достижениях, хранящейся в Комиссии. </w:t>
      </w:r>
    </w:p>
    <w:bookmarkEnd w:id="352"/>
    <w:bookmarkStart w:name="z43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101. Первой выполняется операция "Запрос информации о дате и времени обновления базы данных о селекционных достижениях" (P.AS.03.OPR.034), в результате выполнения которой уполномоченным органом формируется и направляется в Комиссию запрос на получение информации о дате и времени обновления базы данных о селекционных достижениях. </w:t>
      </w:r>
    </w:p>
    <w:bookmarkEnd w:id="353"/>
    <w:bookmarkStart w:name="z43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102. При получении Комиссией запроса информации о дате и времени обновления базы данных о селекционных достижениях выполняется операция "Обработка запроса и представление информации о дате и времени обновления базы данных о селекционных достижениях" (P.AS.03.OPR.035), в результате выполнения которой формируется и представляется в уполномоченный орган информация о дате и времени обновления базы данных о селекционных достижениях. </w:t>
      </w:r>
    </w:p>
    <w:bookmarkEnd w:id="354"/>
    <w:bookmarkStart w:name="z43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103. При получении уполномоченным органом информации о дате и времени обновления базы данных о селекционных достижениях выполняется операция "Прием и обработка информации о дате и времени обновления базы данных о селекционных достижениях" (P.AS.03.OPR.036). </w:t>
      </w:r>
    </w:p>
    <w:bookmarkEnd w:id="355"/>
    <w:bookmarkStart w:name="z43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104. Результатом выполнения процедуры "Получение информации о дате и времени обновления базы данных о селекционных достижениях" (P.AS.03.PRC.010) является получение уполномоченным органом информации о дате и времени обновления базы данных о селекционных достижениях. </w:t>
      </w:r>
    </w:p>
    <w:bookmarkEnd w:id="356"/>
    <w:bookmarkStart w:name="z43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105. Перечень операций общего процесса, выполняемых в рамках процедуры "Получение информации о дате и времени обновления базы данных о селекционных достижениях" (P.AS.03.PRC.010), приведен в таблице 50. </w:t>
      </w:r>
    </w:p>
    <w:bookmarkEnd w:id="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50</w:t>
            </w:r>
          </w:p>
        </w:tc>
      </w:tr>
    </w:tbl>
    <w:bookmarkStart w:name="z440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</w:p>
    <w:bookmarkEnd w:id="358"/>
    <w:bookmarkStart w:name="z441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"Получение информации о дате и времени обновления базы данных о селекционных достижениях" (P.AS.03.PRC.010) </w:t>
      </w:r>
    </w:p>
    <w:bookmarkEnd w:id="3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51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информации о дате и времени обновления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52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 дате и времени обновления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53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51</w:t>
            </w:r>
          </w:p>
        </w:tc>
      </w:tr>
    </w:tbl>
    <w:bookmarkStart w:name="z443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базы данных о селекционных достижениях" (P.AS.03.OPR.034)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целях оценки необходимости синхронизации информации о состоянии (дате и времени последнего обновления) сведений о селекционных достижениях, хранящейся у уполномоченного органа, с соответствующей информацией из базы данных о селекционных достижениях, хранящейся в Комиссии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информации о дате и времени обновления базы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направлен в Комиссию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52</w:t>
            </w:r>
          </w:p>
        </w:tc>
      </w:tr>
    </w:tbl>
    <w:bookmarkStart w:name="z446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информации о дате и времени обновления базы данных о селекционных достижениях" </w:t>
      </w:r>
    </w:p>
    <w:bookmarkEnd w:id="362"/>
    <w:bookmarkStart w:name="z447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(P.AS.03.OPR.035)</w:t>
      </w:r>
    </w:p>
    <w:bookmarkEnd w:id="3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P.AS.03.OPR.035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информации о дате и времени обновления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информации о дате и времени обновления базы данных о селекционных достижениях (операция "Запрос информации о дате и времени обновления базы данных о селекционных достижениях" 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(P.AS.03.OPR.034))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выполняет обработку полученного запроса, формирует и направляет информацию о дате и времени обновления базы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о селекционных достижениях направлена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53</w:t>
            </w:r>
          </w:p>
        </w:tc>
      </w:tr>
    </w:tbl>
    <w:bookmarkStart w:name="z451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базы данных о селекционных достижениях" </w:t>
      </w:r>
    </w:p>
    <w:bookmarkEnd w:id="366"/>
    <w:bookmarkStart w:name="z452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(P.AS.03.OPR.036)</w:t>
      </w:r>
    </w:p>
    <w:bookmarkEnd w:id="3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P.AS.03.OPR.036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 дате и времени обновления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информации о дате и времени обновления базы данных о селекционных достижениях (операция "Обработка запроса и представление информации о дате и времени обновления базы данных о селекционных достижениях" (P.AS.03.OPR.035))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полученной информации о дате и времени обновления базы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о селекционных достижениях получена </w:t>
            </w:r>
          </w:p>
        </w:tc>
      </w:tr>
    </w:tbl>
    <w:bookmarkStart w:name="z454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из базы данных о селекционных достижениях" (P.AS.03.PRC.011)</w:t>
      </w:r>
    </w:p>
    <w:bookmarkEnd w:id="369"/>
    <w:bookmarkStart w:name="z45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106. Схема выполнения процедуры "Получение сведений из базы данных о селекционных достижениях" (P.AS.03.PRC.011) представлена на рисунке 16. </w:t>
      </w:r>
    </w:p>
    <w:bookmarkEnd w:id="370"/>
    <w:bookmarkStart w:name="z45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16. Схема выполнения процедуры "Получение сведений из базы данных о селекционных достижениях" (P.AS.03.PRC.011)</w:t>
      </w:r>
    </w:p>
    <w:bookmarkEnd w:id="372"/>
    <w:bookmarkStart w:name="z45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107. Процедура "Получение сведений из базы данных о селекционных достижениях" (P.AS.03.PRC.011) выполняется при необходимости получения уполномоченным органом сведений из базы данных о селекционных достижениях. </w:t>
      </w:r>
    </w:p>
    <w:bookmarkEnd w:id="373"/>
    <w:bookmarkStart w:name="z45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108. Первой выполняется операция "Запрос сведений из базы данных о селекционных достижениях" (P.AS.03.OPR.037), в результате выполнения которой уполномоченным органом формируется и направляется в Комиссию запрос на предоставление сведений из базы данных о селекционных достижениях. В зависимости от заданных параметров возможно формирование 2 видов запросов: запрос на предоставление сведений, содержащихся в базе данных о селекционных достижениях, в полном объеме; </w:t>
      </w:r>
    </w:p>
    <w:bookmarkEnd w:id="374"/>
    <w:bookmarkStart w:name="z46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запрос на предоставление указанных сведений по состоянию на определенную дату. </w:t>
      </w:r>
    </w:p>
    <w:bookmarkEnd w:id="375"/>
    <w:bookmarkStart w:name="z46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109. При получении Комиссией запроса на предоставление сведений из базы данных о селекционных достижениях выполняется операция "Обработка запроса и представление сведений из базы данных о селекционных достижениях" (P.AS.03.OPR.038), в результате выполнения которой формируются и предоставляются в уполномоченный орган запрашиваемые сведения или направляется уведомление об отсутствии сведений, удовлетворяющих параметрам запроса. </w:t>
      </w:r>
    </w:p>
    <w:bookmarkEnd w:id="376"/>
    <w:bookmarkStart w:name="z46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110. При получении уполномоченным органом сведений из базы данных о селекционных достижениях или уведомления об отсутствии сведений, удовлетворяющих параметрам запроса, выполняется операция "Прием и обработка сведений из базы данных о селекционных достижениях" (P.AS.03.OPR.039). </w:t>
      </w:r>
    </w:p>
    <w:bookmarkEnd w:id="377"/>
    <w:bookmarkStart w:name="z46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111. Результатом выполнения процедуры "Получение сведений из базы данных о селекционных достижениях" (P.AS.03.PRC.011) является получение уполномоченным органом сведений из базы данных о селекционных достижениях или уведомления об отсутствии сведений, удовлетворяющих параметрам запроса. </w:t>
      </w:r>
    </w:p>
    <w:bookmarkEnd w:id="378"/>
    <w:bookmarkStart w:name="z46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112. Перечень операций общего процесса, выполняемых в рамках процедуры "Получение сведений из базы данных о селекционных достижениях" (P.AS.03.PRC.011), приведен в таблице 54. </w:t>
      </w:r>
    </w:p>
    <w:bookmarkEnd w:id="3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54</w:t>
            </w:r>
          </w:p>
        </w:tc>
      </w:tr>
    </w:tbl>
    <w:bookmarkStart w:name="z466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из базы данных о селекционных достижениях"</w:t>
      </w:r>
    </w:p>
    <w:bookmarkEnd w:id="380"/>
    <w:bookmarkStart w:name="z467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(P.AS.03.PRC.011) </w:t>
      </w:r>
    </w:p>
    <w:bookmarkEnd w:id="3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55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56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57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55</w:t>
            </w:r>
          </w:p>
        </w:tc>
      </w:tr>
    </w:tbl>
    <w:bookmarkStart w:name="z469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из базы данных о селекционных </w:t>
      </w:r>
    </w:p>
    <w:bookmarkEnd w:id="382"/>
    <w:bookmarkStart w:name="z470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достижениях" (P.AS.03.OPR.037)</w:t>
      </w:r>
    </w:p>
    <w:bookmarkEnd w:id="3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P.AS.03.OPR.037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необходимости получения уполномоченным органом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сведений из базы данных о селекционных достижениях в соответствии с Регламентом информационного взаимодействия между уполномоченными органами и Комиссией. При возникновении необходимости получения сведений из базы данных о селекционных достижениях в полном объеме, дата и время актуализации в запросе не указывается. 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селекционных достижениях. При возникновении необходимости получения сведений, включенных в базу данных о селекционных достижениях на основании сведений, представленных определенными государствамичленами, в запросе указываются коды этих государств-членов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направлен в Комиссию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56</w:t>
            </w:r>
          </w:p>
        </w:tc>
      </w:tr>
    </w:tbl>
    <w:bookmarkStart w:name="z473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из базы данных о селекционных достижениях" (P.AS.03.OPR.038)</w:t>
      </w:r>
    </w:p>
    <w:bookmarkEnd w:id="3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P.AS.03.OPR.038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сведений из базы данных о селекционных достижениях (операция "Запрос сведений из базы данных о селекционных достижениях" </w:t>
            </w:r>
          </w:p>
          <w:bookmarkEnd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(P.AS.03.OPR.037))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сведения из базы данных о селекционных достижениях в соответствии с параметрами, указанными в запросе. При </w:t>
            </w:r>
          </w:p>
          <w:bookmarkEnd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представлении полной информации из базы данных о селекционных достижениях осуществляется представление всех записей, хранящихся в базе данных о селекционных достижениях. При представлении сведений по состоянию на указанную дату и время осуществляется выборка сведений, содержащихся в базе данных о селекционных достижениях, по состоянию на дату и время, указанную в запросе. Выбор сведений из базы данных о селекционных достижениях осуществляется по всем странам либо с учетом кодов государств-членов, указанных в запросе. При отсутствии в базе данных о селекционных достижениях сведений, удовлетворяющих параметрам запроса, в уполномоченный орган направляется уведомление об отсутствии сведений, удовлетворяющих параметрам запроса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 представлены сведения из базы данных о селекционных достижениях или направлено уведомление об отсутствии сведений, удовлетворяющих параметрам запроса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57</w:t>
            </w:r>
          </w:p>
        </w:tc>
      </w:tr>
    </w:tbl>
    <w:bookmarkStart w:name="z478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из базы данных о </w:t>
      </w:r>
    </w:p>
    <w:bookmarkEnd w:id="389"/>
    <w:bookmarkStart w:name="z479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селекционных достижениях" (P.AS.03.OPR.039)</w:t>
      </w:r>
    </w:p>
    <w:bookmarkEnd w:id="3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P.AS.03.OPR.039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из базы данных о селекционных достижениях или уведомления об отсутствии сведений, удовлетворяющих параметрам запроса (операция "Обработка запроса и представление сведений из базы данных о селекционных достижениях" 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(P.AS.03.OPR.038))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сведения из базы данных о селекционных достижениях или уведомление об отсутствии сведений, удовлетворяющих параметрам запроса, и осуществляет их обработку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селекционных достижениях или уведомление об отсутствии сведений, удовлетворяющих параметрам запроса, обработаны </w:t>
            </w:r>
          </w:p>
        </w:tc>
      </w:tr>
    </w:tbl>
    <w:bookmarkStart w:name="z482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измененных сведений из базы данных о селекционных достижениях" (P.AS.03.PRC.012)</w:t>
      </w:r>
    </w:p>
    <w:bookmarkEnd w:id="393"/>
    <w:bookmarkStart w:name="z48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113. Схема выполнения процедуры "Получение измененных сведений из базы данных о селекционных достижениях" (P.AS.03.PRC.012) представлена на рисунке 17. </w:t>
      </w:r>
    </w:p>
    <w:bookmarkEnd w:id="394"/>
    <w:bookmarkStart w:name="z48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17. Схема выполнения процедуры "Получение измененных сведений из базы данных о селекционных достижениях" (P.AS.03.PRC.012)</w:t>
      </w:r>
    </w:p>
    <w:bookmarkEnd w:id="396"/>
    <w:bookmarkStart w:name="z48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114. Процедура "Получение измененных сведений из базы данных о селекционных достижениях" (P.AS.03.PRC.012) выполняется в целях получения уполномоченным органом сведений из базы данных о селекционных достижениях, добавление которых в реестр или внесение изменений в которые произошло начиная с момента, указанного в запросе, до момента выполнения этого запроса. Процедура выполняется в том числе, если в результате выполнения процедуры "Получение информации о дате и времени обновления базы данных о селекционных достижениях" (P.AS.03.PRC.010) выявлено, что дата и время получения сведений из базы данных о селекционных достижениях уполномоченным органом являются более ранними, чем дата и время изменения базы данных о селекционных достижениях в Комиссии. </w:t>
      </w:r>
    </w:p>
    <w:bookmarkEnd w:id="397"/>
    <w:bookmarkStart w:name="z48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115. Первой выполняется операция "Запрос измененных сведений из базы данных о селекционных достижениях" (P.AS.03.OPR.040), в результате выполнения которой уполномоченным органом формируется и направляется в Комиссию запрос на получение измененных сведений, внесенных в базу данных о селекционных достижениях. </w:t>
      </w:r>
    </w:p>
    <w:bookmarkEnd w:id="398"/>
    <w:bookmarkStart w:name="z48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116. При получении Комиссией запроса информации об изменениях, внесенных в базу данных о селекционных достижениях, выполняется операция "Обработка запроса и представление измененных сведений из базы данных о селекционных достижениях" (P.AS.03.OPR.041), в результате выполнения которой формируются и представляются в уполномоченный орган измененные сведения из базы данных о селекционных достижениях с даты и времени, указанных в запросе, или направляется уведомление об отсутствии сведений, удовлетворяющих параметрам запроса. </w:t>
      </w:r>
    </w:p>
    <w:bookmarkEnd w:id="399"/>
    <w:bookmarkStart w:name="z48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117. При получении уполномоченным органом измененных сведений, внесенных в базу данных о селекционных достижениях, или уведомления об отсутствии сведений, удовлетворяющих параметрам запроса, выполняется операция "Прием и обработка измененных сведений из базы данных о селекционных достижениях" (P.AS.03.OPR.042). </w:t>
      </w:r>
    </w:p>
    <w:bookmarkEnd w:id="400"/>
    <w:bookmarkStart w:name="z49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118. Результатом выполнения процедуры "Получение измененных сведений из базы данных о селекционных достижениях" (P.AS.03.PRC.012) является получение уполномоченным органом измененных сведений из базы данных о селекционных достижениях и синхронизация сведений из базы данных о селекционных достижениях между уполномоченным органом и Комиссией. </w:t>
      </w:r>
    </w:p>
    <w:bookmarkEnd w:id="401"/>
    <w:bookmarkStart w:name="z49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119. Перечень операций общего процесса, выполняемых в рамках процедуры "Получение измененных сведений из базы данных о селекционных достижениях" (P.AS.03.PRC.012), приведен в таблице 58. 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58</w:t>
            </w:r>
          </w:p>
        </w:tc>
      </w:tr>
    </w:tbl>
    <w:bookmarkStart w:name="z493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</w:t>
      </w:r>
    </w:p>
    <w:bookmarkEnd w:id="403"/>
    <w:bookmarkStart w:name="z494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"Получение измененных сведений из базы данных о селекционных </w:t>
      </w:r>
    </w:p>
    <w:bookmarkEnd w:id="404"/>
    <w:bookmarkStart w:name="z495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достижениях" (P.AS.03.PRC.012)</w:t>
      </w:r>
    </w:p>
    <w:bookmarkEnd w:id="4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P.AS.03.OPR.040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59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P.AS.03.OPR.041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измененных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60 настоящих Правил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P.AS.03.OPR.042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приведено в таблице 61 настоящих Правил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59</w:t>
            </w:r>
          </w:p>
        </w:tc>
      </w:tr>
    </w:tbl>
    <w:bookmarkStart w:name="z497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измененных сведений из базы данных о селекционных достижениях" (P.AS.03.OPR.040)</w:t>
      </w:r>
    </w:p>
    <w:bookmarkEnd w:id="4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P.AS.03.OPR.040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целях получения уполномоченным органом измененных сведений из базы данных о селекционных достижениях за определенный период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измененных сведений из базы данных о селекционных достижениях в соответствии с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направлен в Комиссию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60</w:t>
            </w:r>
          </w:p>
        </w:tc>
      </w:tr>
    </w:tbl>
    <w:bookmarkStart w:name="z500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измененных сведений из базы данных о селекционных достижениях" </w:t>
      </w:r>
    </w:p>
    <w:bookmarkEnd w:id="408"/>
    <w:bookmarkStart w:name="z501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(P.AS.03.OPR.041)</w:t>
      </w:r>
    </w:p>
    <w:bookmarkEnd w:id="4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P.AS.03.OPR.041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измененных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на предоставление измененных сведений из базы данных о селекционных достижениях (операция "Запрос измененных сведений из базы данных о селекционных достижениях" (P.AS.03.OPR.040)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 между уполномоченными органами и Комиссией, формирует и представляет в уполномоченный орган измененные сведения из базы данных о селекционных достижениях в соответствии с параметрами, указанными в запросе, или уведомление об отсутствии сведений, удовлетворяющих параметрам запроса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 направлены измененные сведения из базы данных о селекционных достижениях или уведомление об отсутствии сведений, удовлетворяющих параметрам запроса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61</w:t>
            </w:r>
          </w:p>
        </w:tc>
      </w:tr>
    </w:tbl>
    <w:bookmarkStart w:name="z504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из базы данных о селекционных достижениях" (P.AS.03.OPR.042)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P.AS.03.OPR.042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Условия выполнения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измененных сведений, внесенных в базу данных о селекционных достижениях, или уведомления об отсутствии сведений, удовлетворяющих параметрам запроса (операция "Обработка запроса и представление измененных сведений из базы данных о селекционных достижениях" (P.AS.03.OPR.041))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Ограничения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сообщения должны соответствовать Описанию форматов и структур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измененные сведения, внесенные в базу данных о селекционных достижениях, или уведомление об отсутствии сведений, удовлетворяющих параметрам запроса, и осуществляет их обработку. При получении измененных сведений, внесенных в базу данных о селекционных достижениях, обработка осуществляется согласно следующим правилам: сведения, присутствующие в составе полученных изменений сведений из базы данных о селекционных достижениях и отсутствующие в уполномоченном органе включаются в сведения, хранящиеся в уполномоченном органе; сведения, присутствующие в составе полученных изменений сведений из базы данных о селекционных достижениях и присутствующие в сведениях, хранящихся в уполномоченном органе, актуализируются (обновляются)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селекционных достижениях синхронизированы между Комиссией и уполномоченным органом </w:t>
            </w:r>
          </w:p>
        </w:tc>
      </w:tr>
    </w:tbl>
    <w:bookmarkStart w:name="z506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Порядок действий в нештатных ситуациях</w:t>
      </w:r>
    </w:p>
    <w:bookmarkEnd w:id="413"/>
    <w:bookmarkStart w:name="z50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форматнологического контроля и в иных случаях.</w:t>
      </w:r>
    </w:p>
    <w:bookmarkEnd w:id="414"/>
    <w:bookmarkStart w:name="z50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121. В случае возникновения ошибок структурного и форматнологического контроля уполномоченный орган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государств-членов и Комиссией и Регламентом информационного взаимодействия между уполномоченными органами государств-членов.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порядке.</w:t>
      </w:r>
    </w:p>
    <w:bookmarkEnd w:id="415"/>
    <w:bookmarkStart w:name="z50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122. В целях разрешения нештатных ситуаций государства-члены информируют друг друга и Комиссию об уполномоченных органах,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4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19 апреля 2023 г. № 51. </w:t>
            </w:r>
          </w:p>
        </w:tc>
      </w:tr>
    </w:tbl>
    <w:bookmarkStart w:name="z511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</w:p>
    <w:bookmarkEnd w:id="417"/>
    <w:bookmarkStart w:name="z512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</w:t>
      </w:r>
    </w:p>
    <w:bookmarkEnd w:id="418"/>
    <w:bookmarkStart w:name="z513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 </w:t>
      </w:r>
    </w:p>
    <w:bookmarkEnd w:id="419"/>
    <w:bookmarkStart w:name="z51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разработан в соответствии со следующими международными договорами и актами, составляющими право Евразийского экономического союза (далее – Союз): </w:t>
      </w:r>
    </w:p>
    <w:bookmarkEnd w:id="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 (далее – Договор); </w:t>
      </w:r>
    </w:p>
    <w:bookmarkStart w:name="z516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Соглашение о мерах, направленных на унификацию проведения селекционно-племенной работы с сельскохозяйственными животными в рамках Евразийского экономического союза от 25 октября 2019 года (далее – Соглашение); </w:t>
      </w:r>
    </w:p>
    <w:bookmarkEnd w:id="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октября 2020 г. № 132 "Об утверждении состава сведений о племенных животных и селекционных достижениях, подлежащих обмену между государствами – членами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26 апреля 2022 г. № 69 "Об утверждении Правил реализации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комиссией". </w:t>
      </w:r>
    </w:p>
    <w:bookmarkStart w:name="z524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422"/>
    <w:bookmarkStart w:name="z52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 (далее – общий процесс). </w:t>
      </w:r>
    </w:p>
    <w:bookmarkEnd w:id="423"/>
    <w:bookmarkStart w:name="z52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 </w:t>
      </w:r>
    </w:p>
    <w:bookmarkEnd w:id="424"/>
    <w:bookmarkStart w:name="z52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 </w:t>
      </w:r>
    </w:p>
    <w:bookmarkEnd w:id="425"/>
    <w:bookmarkStart w:name="z528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426"/>
    <w:bookmarkStart w:name="z52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Для целей настоящего Регламента используются понятия, которые означают следующее: </w:t>
      </w:r>
    </w:p>
    <w:bookmarkEnd w:id="427"/>
    <w:bookmarkStart w:name="z53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"авторизация" – предоставление определенному участнику общего процесса прав на выполнение определенных действий; </w:t>
      </w:r>
    </w:p>
    <w:bookmarkEnd w:id="428"/>
    <w:bookmarkStart w:name="z53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 </w:t>
      </w:r>
    </w:p>
    <w:bookmarkEnd w:id="429"/>
    <w:bookmarkStart w:name="z53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выполнении операций общего процесса. </w:t>
      </w:r>
    </w:p>
    <w:bookmarkEnd w:id="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 </w:t>
      </w:r>
    </w:p>
    <w:bookmarkStart w:name="z53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утвержденных Решением Коллегии Евразийской экономической комиссии от 19 апреля 2023 г. № 51 (далее – Правила информационного взаимодействия). </w:t>
      </w:r>
    </w:p>
    <w:bookmarkEnd w:id="431"/>
    <w:bookmarkStart w:name="z535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в рамках общего процесса</w:t>
      </w:r>
    </w:p>
    <w:bookmarkEnd w:id="432"/>
    <w:bookmarkStart w:name="z536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433"/>
    <w:bookmarkStart w:name="z53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ролей участников информационного взаимодействия в рамках общего процесса приведен в таблице 1. </w:t>
      </w:r>
    </w:p>
    <w:bookmarkEnd w:id="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39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4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сведения о племенных животных и селекционных достижениях в Евразийскую экономическую комиссию (далее – Комиссия), запрашивает сведения из базы данных о племенных животных и базы данных о селекционных достижениях из Комиссии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  <w:bookmarkEnd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(P.AS.03.ACT.001)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отвечает за формирование и ведение базы данных о племенных животных и базы данных о селекционных достижениях, получает сведения о племенных животных и селекционных достижениях, предоставляет по запросу сведения из базы данных о племенных животных и базы данных о селекционных достижениях уполномоченным органам государств – членов Союза (далее – уполномоченный орган)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(P.ACT.001) </w:t>
            </w:r>
          </w:p>
        </w:tc>
      </w:tr>
    </w:tbl>
    <w:bookmarkStart w:name="z541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437"/>
    <w:bookmarkStart w:name="z54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Информационное взаимодействие в рамках общего процесса осуществляется между уполномоченными органами и Евразийской экономической комиссией в соответствии с процедурами общего процесса: </w:t>
      </w:r>
    </w:p>
    <w:bookmarkEnd w:id="438"/>
    <w:bookmarkStart w:name="z54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 информационное взаимодействие при формировании и ведении </w:t>
      </w:r>
    </w:p>
    <w:bookmarkEnd w:id="439"/>
    <w:bookmarkStart w:name="z54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базы данных о племенных животных; </w:t>
      </w:r>
    </w:p>
    <w:bookmarkEnd w:id="440"/>
    <w:bookmarkStart w:name="z54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 информационное взаимодействие при получении сведений из базы данных о племенных животных по запросу уполномоченных органов; </w:t>
      </w:r>
    </w:p>
    <w:bookmarkEnd w:id="441"/>
    <w:bookmarkStart w:name="z54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в) информационное взаимодействие при формировании и ведении базы данных о селекционных достижениях; </w:t>
      </w:r>
    </w:p>
    <w:bookmarkEnd w:id="442"/>
    <w:bookmarkStart w:name="z54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г) информационное взаимодействие при получении сведений из базы данных о селекционных достижениях по запросу уполномоченных органов. </w:t>
      </w:r>
    </w:p>
    <w:bookmarkEnd w:id="443"/>
    <w:bookmarkStart w:name="z54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и Комиссией представлена на рисунке 1.</w:t>
      </w:r>
    </w:p>
    <w:bookmarkEnd w:id="444"/>
    <w:bookmarkStart w:name="z54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информационного взаимодействия между уполномоченными органами и Комиссией</w:t>
      </w:r>
    </w:p>
    <w:bookmarkEnd w:id="446"/>
    <w:bookmarkStart w:name="z55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Информационное взаимодействие между уполномоченными органами и Комиссией реализуется в рамках общего процесса. Структура общего процесса определена в Правилах информационного взаимодействия. </w:t>
      </w:r>
    </w:p>
    <w:bookmarkEnd w:id="447"/>
    <w:bookmarkStart w:name="z55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 </w:t>
      </w:r>
    </w:p>
    <w:bookmarkEnd w:id="448"/>
    <w:bookmarkStart w:name="z55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утвержденному Решением Коллегии Евразийской экономической комиссии от 19 апреля 2023 г. № 51 (далее – Описание форматов и структур электронных документов и сведений). </w:t>
      </w:r>
    </w:p>
    <w:bookmarkEnd w:id="449"/>
    <w:bookmarkStart w:name="z55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 </w:t>
      </w:r>
    </w:p>
    <w:bookmarkEnd w:id="450"/>
    <w:bookmarkStart w:name="z555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451"/>
    <w:bookmarkStart w:name="z556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формировании и ведении базы данных о племенных животных </w:t>
      </w:r>
    </w:p>
    <w:bookmarkEnd w:id="452"/>
    <w:bookmarkStart w:name="z55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формировании и ведении базы данных о племенных животных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453"/>
    <w:bookmarkStart w:name="z55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формировании и ведении базы данных о племенных животных</w:t>
      </w:r>
    </w:p>
    <w:bookmarkEnd w:id="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561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и ведении базы данных о племенных животных </w:t>
      </w:r>
    </w:p>
    <w:bookmarkEnd w:id="4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</w:t>
            </w:r>
          </w:p>
          <w:bookmarkEnd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объекта общего процесса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племенных животных (P.AS.03.PRC.001)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племенных животных (P.AS.03.OPR.001). Получение уведомления о результате включения сведений в базу данных о племенных животных (P.AS.03.OPR.003)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(P.AS.03.BEN.001): сведения для включения представлены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племенных животных 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(P.AS.03.OPR.002)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сведения включены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включения в базу данных о племенных животных 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(P.AS.03.TRN.001)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племенных животных (P.AS.03.PRC.002)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племенных животных (P.AS.03.OPR.005). Получение уведомления о результате изменения сведений в базе данных о племенных животных (P.AS.03.OPR.007)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(P.AS.03.BEN.001): сведения для изменения представлены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племенных животных 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(P.AS.03.OPR.006)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сведения изменены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внесения изменений в базу данных о племенных животных </w:t>
            </w:r>
          </w:p>
          <w:bookmarkEnd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(P.AS.03.TRN.002)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Исключение сведений из базы данных о племенных животных (P.AS.03.PRC.003)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3.1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о племенных животных (P.AS.03.OPR.009). Получение уведомления о результате исключения сведений из базы данных о племенных животных (P.AS.03.OPR.011)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(P.AS.03.BEN.002): сведения для исключения представлены. сведения о селекционных достижениях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сведения исключены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о племенных животных 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(P.AS.03.OPR.010)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сведения исключены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исключения из базы данных племенных животных </w:t>
            </w:r>
          </w:p>
          <w:bookmarkEnd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(P.AS.03.TRN.003) </w:t>
            </w:r>
          </w:p>
        </w:tc>
      </w:tr>
    </w:tbl>
    <w:bookmarkStart w:name="z575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Информационное взаимодействие при получении сведений из базы данных о племенных животных по запросу уполномоченных органов </w:t>
      </w:r>
    </w:p>
    <w:bookmarkEnd w:id="468"/>
    <w:bookmarkStart w:name="z576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Схема выполнения транзакций общего процесса при получении сведений из базы данных о племенных животных по запросу уполномоченных органов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469"/>
    <w:bookmarkStart w:name="z57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3. Схема выполнения транзакций общего процесса при получении сведений из базы данных о племенных животных по запросу уполномоченных органов</w:t>
      </w:r>
    </w:p>
    <w:bookmarkEnd w:id="4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580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из базы данных о племенных животных по запросу уполномоченных органов</w:t>
      </w:r>
    </w:p>
    <w:bookmarkEnd w:id="4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объекта общего процесса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племенных животных (P.AS.03.PRC.004)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(P.AS.03.OPR.013). Прием и обработка информации о дате и времени обновления базы данных о племенных животных 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(P.AS.03.OPR.015)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информация о дате и времени обновления запрошена. сведения о племенных животных (P.AS.03.BEN.001): информация о дате и времени обновления представлена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информации о дате и времени обновления базы данных о племенных животных (P.AS.03.OPR.014)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информация о дате и времени обновлении получена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племенных животных 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(P.AS.03.TRN.004)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племенных животных (P.AS.03.PRC.005)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(P.AS.03.OPR.016). Прием и обработка сведений из базы данных о племенных животных (P.AS.03.OPR.018)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(P.AS.03.BEN.001): сведения запрошены. сведения о племенных животных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(P.AS.03.BEN.001): сведения направлены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сведений из базы данных о племенных животных (P.AS.03.OPR.017)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отсутствуют. сведения о племенных животных (P.AS.03.BEN.001):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представлены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племенных животных 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(P.AS.03.TRN.005) 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измененных сведений из базы данных о племенных животных (P.AS.03.PRC.006)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(P.AS.03.OPR.019). Прием и обработка измененных сведений из базы данных о племенных животных </w:t>
            </w:r>
          </w:p>
          <w:bookmarkEnd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(P.AS.03.OPR.021)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измененные сведения запрошены. сведения о племенных животных (P.AS.03.BEN.001): измененные сведения направлены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измененных сведений из базы данных о племенных животных (P.AS.03.OPR.020)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отсутствуют. сведения о племенных животных (P.AS.03.BEN.001):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представлены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о племенных животных 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(P.AS.03.TRN.006) </w:t>
            </w:r>
          </w:p>
        </w:tc>
      </w:tr>
    </w:tbl>
    <w:bookmarkStart w:name="z595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Информационное взаимодействие при формировании и ведении базы данных о селекционных достижениях</w:t>
      </w:r>
    </w:p>
    <w:bookmarkEnd w:id="483"/>
    <w:bookmarkStart w:name="z59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Схема выполнения транзакций общего процесса при формировании и ведении базы данных о селекционных достижениях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484"/>
    <w:bookmarkStart w:name="z59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транзакций общего процесса при формировании и ведении базы данных о селекционных достижениях</w:t>
      </w:r>
    </w:p>
    <w:bookmarkEnd w:id="4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600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и ведении базы данных о селекционных достижениях </w:t>
      </w:r>
    </w:p>
    <w:bookmarkEnd w:id="4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селекционных достижениях (P.AS.03.PRC.007)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селекционных достижениях (P.AS.03.OPR.022). Получение уведомления о результате включения сведений в базу данных о селекционных достижениях 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(P.AS.03.OPR.024)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сведения для включения представлены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селекционных достижениях 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(P.AS.03.OPR.023)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сведения включены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включения в базу данных о селекционных достижениях 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(P.AS.03.TRN.007)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Изменение сведений в базе данных о селекционных достижениях (P.AS.03.PRC.008)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селекционных достижениях (P.AS.03.OPR.026). Получение уведомления о результате изменения сведений в базе данных о селекционных достижениях 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(P.AS.03.OPR.028)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сведения для изменения представлены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селекционных достижениях 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(P.AS.03.OPR.027)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сведения изменены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внесения изменений в базу данных о селекционных достижениях 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(P.AS.03.TRN.008)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Исключение сведений из базы данных о селекционных достижениях (P.AS.03.PRC.009)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о селекционных достижениях (P.AS.03.OPR.030). Получение уведомления о результате исключения сведений из базы данных о селекционных достижениях 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(P.AS.03.OPR.032)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сведения для исключения представлены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о селекционных достижениях 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(P.AS.03.OPR.031)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сведения исключены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исключения из базы данных селекционных достижений 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(P.AS.03.TRN.009) </w:t>
            </w:r>
          </w:p>
        </w:tc>
      </w:tr>
    </w:tbl>
    <w:bookmarkStart w:name="z616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Информационное взаимодействие при получении сведений из базы данных о селекционных достижениях по запросу уполномоченных органов </w:t>
      </w:r>
    </w:p>
    <w:bookmarkEnd w:id="502"/>
    <w:bookmarkStart w:name="z617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Схема выполнения транзакций общего процесса при получении сведений из базы данных о селекционных достижениях по запросу уполномоченных органов представлена на рисунке 5. Для каждой процедуры общего процесса в таблице 5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03"/>
    <w:bookmarkStart w:name="z618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7810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9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транзакций общего процесса при получении сведений из базы данных о селекционных достижениях по запросу уполномоченных органов</w:t>
      </w:r>
    </w:p>
    <w:bookmarkEnd w:id="5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621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из базы данных о селекционных достижениях по запросу уполномоченных органов</w:t>
      </w:r>
    </w:p>
    <w:bookmarkEnd w:id="5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</w:t>
            </w:r>
          </w:p>
          <w:bookmarkEnd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селекционных достижениях (P.AS.03.PRC.010)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(P.AS.03.OPR.034). Прием и обработка информации о дате и времени обновления базы данных о селекционных достижениях </w:t>
            </w:r>
          </w:p>
          <w:bookmarkEnd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(P.AS.03.OPR.036)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информация о дате и времени обновления запрошена. сведения о селекционных достижениях (P.AS.03.BEN.002): информация о дате и времени обновления представлена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информации о дате и времени обновления базы данных о селекционных достижениях </w:t>
            </w:r>
          </w:p>
          <w:bookmarkEnd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(P.AS.03.OPR.035)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информация о дате и времени обновлении получена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селекционных достижениях 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(P.AS.03.TRN.010)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селекционных достижениях (P.AS.03.PRC.011)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(P.AS.03.OPR.037). Прием и обработка сведений из базы данных о селекционных достижениях 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(P.AS.03.OPR.039)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(P.AS.03.BEN.002): сведения запрошены. сведения о селекционных достижениях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сведения направлены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сведений из базы данных о селекционных достижениях 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(P.AS.03.OPR.038)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отсутствуют. сведения о селекционных достижениях (P.AS.03.BEN.002):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представлены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селекционных достижениях 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(P.AS.03.TRN.011)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измененных сведений из базы данных о селекционных достижениях (P.AS.03.PRC.012)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(P.AS.03.OPR.040). Прием и обработка измененных сведений из базы данных о 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селекционных достижениях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(P.AS.03.OPR.042)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измененные сведения запрошены. сведения о селекционных достижениях (P.AS.03.BEN.002): измененные сведения направлены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представление измененных сведений из базы данных о селекционных достижениях 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(P.AS.03.OPR.041)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отсутствуют. сведения о селекционных достижениях (P.AS.03.BEN.002):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представлены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о селекционных достижениях 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(P.AS.03.TRN.012) </w:t>
            </w:r>
          </w:p>
        </w:tc>
      </w:tr>
    </w:tbl>
    <w:bookmarkStart w:name="z641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521"/>
    <w:bookmarkStart w:name="z642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Перечень сообщений общего процесса, передаваемых в рамках информационного взаимодействия при реализации общего процесса, приведен в таблице 6.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6. </w:t>
      </w:r>
    </w:p>
    <w:bookmarkEnd w:id="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644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 </w:t>
      </w:r>
    </w:p>
    <w:bookmarkEnd w:id="5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включения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(R.SM.AS.03.001)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изменения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(R.SM.AS.03.001)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исключения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(R.SM.AS.03.001)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обновлении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(R.006)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(R.SM.AS.03.001)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P.AS.03.MSG.009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из базы данных о племенных животных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(R.SM.AS.03.001)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отсутствии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(R.006)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включения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(R.SM.AS.03.002)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изменения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(R.SM.AS.03.002)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исключения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(R.SM.AS.03.002)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обновлении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(R.006)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дате и времени обновления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P.AS.03.MSG.019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(R.SM.AS.03.002)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P.AS.03.MSG.020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(R.007)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P.AS.03.MSG.021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из базы данных о селекционных достижениях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(R.SM.AS.03.002) </w:t>
            </w:r>
          </w:p>
        </w:tc>
      </w:tr>
    </w:tbl>
    <w:bookmarkStart w:name="z650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529"/>
    <w:bookmarkStart w:name="z651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"Передача сведений для включения в базу данных о племенных животных" (P.AS.03.TRN.001) </w:t>
      </w:r>
    </w:p>
    <w:bookmarkEnd w:id="530"/>
    <w:bookmarkStart w:name="z65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Транзакция общего процесса "Передача сведений для включения в базу данных о племенных животных" (P.AS.03.TRN.001) выполняется для передачи инициатором респонденту сведений о племенных животных для включения в базу данных о племенных животных. Схема выполнения указанной транзакции общего процесса представлена на рисунке 6. Параметры транзакции общего процесса приведены в таблице 7. </w:t>
      </w:r>
    </w:p>
    <w:bookmarkEnd w:id="531"/>
    <w:bookmarkStart w:name="z65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6. Схема выполнения транзакции общего процесса "Передача сведений для включения в базу данных о племенных животных" (P.AS.03.TRN.001)</w:t>
      </w:r>
    </w:p>
    <w:bookmarkEnd w:id="5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656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для включения в базу данных о племенных животных" (P.AS.03.TRN.001) </w:t>
      </w:r>
    </w:p>
    <w:bookmarkEnd w:id="5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P.AS.03.TRN.001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включения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сведения включены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сведения о племенных животных для включения 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(P.AS.03.MSG.001)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обновлении базы данных о племенных животных (P.AS.03.MSG.004)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63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"Передача сведений для внесения изменений в базу данных о племенных животных" (P.AS.03.TRN.002) </w:t>
      </w:r>
    </w:p>
    <w:bookmarkEnd w:id="538"/>
    <w:bookmarkStart w:name="z66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Транзакция общего процесса "Передача сведений для внесения изменений в базу данных о племенных животных" (P.AS.03.TRN.002) выполняется для передачи инициатором респонденту сведений о племенных животных для внесения изменений в базу данных о племенных животных. Схема выполнения указанной транзакции общего процесса представлена на рисунке 7. Параметры транзакции общего процесса приведены в таблице 8. </w:t>
      </w:r>
    </w:p>
    <w:bookmarkEnd w:id="539"/>
    <w:bookmarkStart w:name="z66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0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7. Схема выполнения транзакции общего процесса "Передача сведений для внесения изменений в базу данных о племенных животных" (P.AS.03.TRN.002)</w:t>
      </w:r>
    </w:p>
    <w:bookmarkEnd w:id="5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668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для внесения изменений в базу данных о племенных животных"</w:t>
      </w:r>
    </w:p>
    <w:bookmarkEnd w:id="542"/>
    <w:bookmarkStart w:name="z669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(P.AS.03.TRN.002)</w:t>
      </w:r>
    </w:p>
    <w:bookmarkEnd w:id="5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внесения изменений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сведения изменены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изменения 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(P.AS.03.MSG.002)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обновлении базы данных о племенных животных (P.AS.03.MSG.004)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передача электронного документа с некорректной 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76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"Передача сведений для исключения из базы данных племенных животных" (P.AS.03.TRN.003) </w:t>
      </w:r>
    </w:p>
    <w:bookmarkEnd w:id="548"/>
    <w:bookmarkStart w:name="z67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Транзакция общего процесса "Передача сведений для исключения из базы данных племенных животных" (P.AS.03.TRN.003) выполняется для передачи инициатором респонденту сведений о племенных животных для исключения из базы данных племенных животных. Схема выполнения указанной транзакции общего процесса представлена на рисунке 8. Параметры транзакции общего процесса приведены в таблице 9. </w:t>
      </w:r>
    </w:p>
    <w:bookmarkEnd w:id="549"/>
    <w:bookmarkStart w:name="z67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0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8. Схема выполнения транзакции общего процесса "Передача сведений для исключения из базы данных племенных животных" (P.AS.03.TRN.003)</w:t>
      </w:r>
    </w:p>
    <w:bookmarkEnd w:id="5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681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для исключения из базы данных племенных животных" (P.AS.03.TRN.003)</w:t>
      </w:r>
    </w:p>
    <w:bookmarkEnd w:id="5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исключения из базы данных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(P.AS.03.BEN.001): сведения исключены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для исключения 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(P.AS.03.MSG.003)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обновлении базы данных о племенных животных (P.AS.03.MSG.004)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87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Транзакция общего процесса "Получение информации о дате и времени обновления базы данных о племенных животных"</w:t>
      </w:r>
    </w:p>
    <w:bookmarkEnd w:id="556"/>
    <w:bookmarkStart w:name="z688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(P.AS.03.TRN.004) </w:t>
      </w:r>
    </w:p>
    <w:bookmarkEnd w:id="557"/>
    <w:bookmarkStart w:name="z68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Транзакция общего процесса "Получение информации о дате и времени обновления базы данных о племенных животных" (P.AS.03.TRN.004) выполняется для получения инициатором от респондента информации о дате и времени обновления базы данных о племенных животных. Схема выполнения указанной транзакции общего процесса представлена на рисунке 9. Параметры транзакции общего процесса приведены в таблице 10. </w:t>
      </w:r>
    </w:p>
    <w:bookmarkEnd w:id="558"/>
    <w:bookmarkStart w:name="z69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транзакции общего процесса "Получение информации о дате и времени обновления базы данных о племенных животных" (P.AS.03.TRN.004)</w:t>
      </w:r>
    </w:p>
    <w:bookmarkEnd w:id="5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693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базы данных о племенных животных"</w:t>
      </w:r>
    </w:p>
    <w:bookmarkEnd w:id="561"/>
    <w:bookmarkStart w:name="z694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(P.AS.03.TRN.004)</w:t>
      </w:r>
    </w:p>
    <w:bookmarkEnd w:id="5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P.AS.03.TRN.004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предоставление информации о дате и времени обновления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(P.AS.03.BEN.001): информация о дате и времени обновлении получена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565"/>
          <w:p>
            <w:pPr>
              <w:spacing w:after="20"/>
              <w:ind w:left="20"/>
              <w:jc w:val="both"/>
            </w:pP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– 1 час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племенных животных 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(P.AS.03.MSG.005)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информация о дате и времени обновления базы данных о племенных животных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(P.AS.03.MSG.006)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02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Транзакция общего процесса "Получение сведений из базы данных о племенных животных" (P.AS.03.TRN.005) </w:t>
      </w:r>
    </w:p>
    <w:bookmarkEnd w:id="567"/>
    <w:bookmarkStart w:name="z70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21.Транзакция общего процесса "Получение сведений из базы данных о племенных животных" (P.AS.03.TRN.005) выполняется для получения инициатором от респондента сведений из базы данных о племенных животных. Схема выполнения указанной транзакции общего процесса представлена на рисунке 10. Параметры транзакции общего процесса приведены в таблице 11. </w:t>
      </w:r>
    </w:p>
    <w:bookmarkEnd w:id="568"/>
    <w:bookmarkStart w:name="z70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10. Схема выполнения транзакции общего процесса "Получение сведений из базы данных о племенных животных" (P.AS.03.TRN.005)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707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из базы данных о племенных животных" (P.AS.03.TRN.005)</w:t>
      </w:r>
    </w:p>
    <w:bookmarkEnd w:id="5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P.AS.03.TRN.005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предоставление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(P.AS.03.BEN.001): сведения отсутствуют сведения о племенных животных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(P.AS.03.BEN.001): сведения представлены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племенных животных (P.AS.03.MSG.007) 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из базы данных о племенных животных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(P.AS.03.MSG.008) уведомление об отсутствии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(P.AS.03.MSG.011)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16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Транзакция общего процесса "Получение измененных сведений из базы данных о племенных животных" (P.AS.03.TRN.006)</w:t>
      </w:r>
    </w:p>
    <w:bookmarkEnd w:id="576"/>
    <w:bookmarkStart w:name="z71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Транзакция общего процесса "Получение измененных сведений из базы данных о племенных животных" (P.AS.03.TRN.006) выполняется для получения инициатором от респондента измененных сведений из базы данных о племенных животных. Схема выполнения указанной транзакции общего процесса представлена на рисунке 11. </w:t>
      </w:r>
    </w:p>
    <w:bookmarkEnd w:id="577"/>
    <w:bookmarkStart w:name="z71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Параметры транзакции общего процесса приведены в таблице 12. </w:t>
      </w:r>
    </w:p>
    <w:bookmarkEnd w:id="578"/>
    <w:bookmarkStart w:name="z71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11. Схема выполнения транзакции общего процесса "Получение измененных сведений из базы данных о племенных животных" (P.AS.03.TRN.006)</w:t>
      </w:r>
    </w:p>
    <w:bookmarkEnd w:id="5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722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измененных сведений из базы данных о племенных животных" (P.AS.03.TRN.006)</w:t>
      </w:r>
    </w:p>
    <w:bookmarkEnd w:id="5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P.AS.03.TRN.006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предоставление измененных сведений из базы данных о племенных животных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(P.AS.03.BEN.001): измененные сведения отсутствуют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о племенных животных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(P.AS.03.BEN.001): измененные сведения представлены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племенных животных (P.AS.03.MSG.009) измененные сведения из базы данных о племенных животных (P.AS.03.MSG.010) уведомление об отсутствии сведений 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(P.AS.03.MSG.011)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30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Транзакция общего процесса "Передача сведений для включения в базу данных о селекционных достижениях" (P.AS.03.TRN.007)</w:t>
      </w:r>
    </w:p>
    <w:bookmarkEnd w:id="586"/>
    <w:bookmarkStart w:name="z73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Транзакция общего процесса "Передача сведений для включения в базу данных о селекционных достижениях" (P.AS.03.TRN.007) выполняется для передачи инициатором респонденту сведений о селекционных достижениях для включения в базу данных о селекционных достижениях. Схема выполнения указанной транзакции общего процесса представлена на рисунке 12. Параметры транзакции общего процесса приведены в таблице 13. </w:t>
      </w:r>
    </w:p>
    <w:bookmarkEnd w:id="587"/>
    <w:bookmarkStart w:name="z73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8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12. Схема выполнения транзакции общего процесса "Передача сведений для включения в базу данных о селекционных достижениях" (P.AS.03.TRN.007)</w:t>
      </w:r>
    </w:p>
    <w:bookmarkEnd w:id="5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13 </w:t>
            </w:r>
          </w:p>
        </w:tc>
      </w:tr>
    </w:tbl>
    <w:bookmarkStart w:name="z735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для включения в базу данных о селекционных достижениях"</w:t>
      </w:r>
    </w:p>
    <w:bookmarkEnd w:id="590"/>
    <w:bookmarkStart w:name="z736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(P.AS.03.TRN.007)</w:t>
      </w:r>
    </w:p>
    <w:bookmarkEnd w:id="5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P.AS.03.TRN.007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включения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включения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сведения включены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включения (P.AS.03.MSG.012) уведомление об обновлении базы данных о селекционных достижениях (P.AS.03.MSG.015)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передача электронного документа с некорректной 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42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Транзакция общего процесса "Передача сведений для внесения изменений в базу данных о селекционных достижениях"</w:t>
      </w:r>
    </w:p>
    <w:bookmarkEnd w:id="596"/>
    <w:bookmarkStart w:name="z743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(P.AS.03.TRN.008)</w:t>
      </w:r>
    </w:p>
    <w:bookmarkEnd w:id="597"/>
    <w:bookmarkStart w:name="z744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Транзакция общего процесса "Передача сведений для внесения изменений в базу данных о селекционных достижениях" (P.AS.03.TRN.008) выполняется для передачи инициатором респонденту сведений о селекционных достижениях для внесения изменений в базу данных о селекционных достижениях. Схема выполнения указанной транзакции общего процесса представлена на рисунке 13. Параметры транзакции общего процесса приведены в таблице 14. </w:t>
      </w:r>
    </w:p>
    <w:bookmarkEnd w:id="598"/>
    <w:bookmarkStart w:name="z74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6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13. Схема выполнения транзакции общего процесса "Передача сведений для внесения изменений в базу данных о селекционных достижениях" (P.AS.03.TRN.008)</w:t>
      </w:r>
    </w:p>
    <w:bookmarkEnd w:id="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748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для внесения изменений в базу данных о селекционных достижениях" </w:t>
      </w:r>
    </w:p>
    <w:bookmarkEnd w:id="601"/>
    <w:bookmarkStart w:name="z749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(P.AS.03.TRN.008)</w:t>
      </w:r>
    </w:p>
    <w:bookmarkEnd w:id="6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P.AS.03.TRN.008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внесения изменений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внесения изменений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внесения изменений в базу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сведения изменены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изменения (P.AS.03.MSG.013) уведомление об обновлении базы данных о селекционных достижениях (P.AS.03.MSG.015)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53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Транзакция общего процесса "Передача сведений для исключения из базы данных селекционных достижений" (P.AS.03.TRN.009) </w:t>
      </w:r>
    </w:p>
    <w:bookmarkEnd w:id="605"/>
    <w:bookmarkStart w:name="z754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Транзакция общего процесса "Передача сведений для исключения из базы данных селекционных достижений" (P.AS.03.TRN.009) выполняется для передачи инициатором респонденту сведений о селекционных достижениях для исключения из базы данных селекционных достижений. Схема выполнения указанной транзакции общего процесса представлена на рисунке 14. Параметры транзакции общего процесса приведены в таблице 15. </w:t>
      </w:r>
    </w:p>
    <w:bookmarkEnd w:id="606"/>
    <w:bookmarkStart w:name="z755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7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14. Схема выполнения транзакции общего процесса "Передача сведений для исключения из базы данных селекционных достижений" (P.AS.03.TRN.009)</w:t>
      </w:r>
    </w:p>
    <w:bookmarkEnd w:id="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758" w:id="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для исключения из базы данных селекционных достижений" </w:t>
      </w:r>
    </w:p>
    <w:bookmarkEnd w:id="609"/>
    <w:bookmarkStart w:name="z759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(P.AS.03.TRN.009)</w:t>
      </w:r>
    </w:p>
    <w:bookmarkEnd w:id="6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P.AS.03.TRN.009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для исключения из базы данных селекционных достижений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исключения из базы данных селекционных достижений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для исключения из базы данных селекционных достижений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сведения исключены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для исключения (P.AS.03.MSG.014) уведомление об обновлении базы данных о селекционных достижениях (P.AS.03.MSG.015)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63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Транзакция общего процесса "Получение информации о дате и времени обновления базы данных о селекционных достижениях" (P.AS.03.TRN.010)</w:t>
      </w:r>
    </w:p>
    <w:bookmarkEnd w:id="613"/>
    <w:bookmarkStart w:name="z76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Транзакция общего процесса "Получение информации о дате и времени обновления базы данных о селекционных достижениях" (P.AS.03.TRN.010) выполняется для получения инициатором от респондента информации о дате и времени обновления базы данных о селекционных достижениях. Схема выполнения указанной транзакции общего процесса представлена на рисунке 15. Параметры транзакции общего процесса приведены в таблице 16. </w:t>
      </w:r>
    </w:p>
    <w:bookmarkEnd w:id="614"/>
    <w:bookmarkStart w:name="z76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5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15. Схема выполнения транзакции общего процесса "Получение информации о дате и времени обновления базы данных о селекционных достижениях" (P.AS.03.TRN.010)</w:t>
      </w:r>
    </w:p>
    <w:bookmarkEnd w:id="6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768" w:id="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базы данных о селекционных достижениях" </w:t>
      </w:r>
    </w:p>
    <w:bookmarkEnd w:id="617"/>
    <w:bookmarkStart w:name="z769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(P.AS.03.TRN.010)</w:t>
      </w:r>
    </w:p>
    <w:bookmarkEnd w:id="6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P.AS.03.TRN.010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информации о дате и времени обновления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предоставление информации о дате и времени обновления базы данных о 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информация о дате и времени обновлении получена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1 час 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 дате и времени обновления базы данных о селекционных достижениях 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(P.AS.03.MSG.016)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информация о дате и времени обновления базы данных о селекционных достижениях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(P.AS.03.MSG.018)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77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Транзакция общего процесса "Получение сведений из базы данных о селекционных достижениях" (P.AS.03.TRN.011)</w:t>
      </w:r>
    </w:p>
    <w:bookmarkEnd w:id="624"/>
    <w:bookmarkStart w:name="z77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Транзакция общего процесса "Получение сведений из базы данных о селекционных достижениях" (P.AS.03.TRN.011) выполняется для получения инициатором от респондента сведений из базы данных о селекционных достижениях. Схема выполнения указанной транзакции общего процесса представлена на рисунке 16. Параметры транзакции общего процесса приведены в таблице 17. </w:t>
      </w:r>
    </w:p>
    <w:bookmarkEnd w:id="625"/>
    <w:bookmarkStart w:name="z77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0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16. Схема выполнения транзакции общего процесса "Получение сведений из базы данных о селекционных достижениях" (P.AS.03.TRN.011)</w:t>
      </w:r>
    </w:p>
    <w:bookmarkEnd w:id="6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782" w:id="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из базы данных о селекционных достижениях" (P.AS.03.TRN.011)</w:t>
      </w:r>
    </w:p>
    <w:bookmarkEnd w:id="6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P.AS.03.TRN.011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предоставление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(P.AS.03.BEN.002): сведения отсутствуют сведения о селекционных достижениях (P.AS.03.BEN.002): сведения представлены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из базы данных о селекционных достижениях (P.AS.03.MSG.017) сведения из базы данных о селекционных достижениях (P.AS.03.MSG.019) уведомление об отсутствии сведений 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(P.AS.03.MSG.011)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787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12. Транзакция общего процесса "Получение измененных сведений из базы данных о селекционных достижениях" (P.AS.03.TRN.012) </w:t>
      </w:r>
    </w:p>
    <w:bookmarkEnd w:id="632"/>
    <w:bookmarkStart w:name="z788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Транзакция общего процесса "Получение измененных сведений из базы данных о селекционных достижениях" (P.AS.03.TRN.012) выполняется для получения инициатором от респондента измененных сведений из базы данных о селекционных достижениях. Схема выполнения указанной транзакции общего процесса представлена на рисунке 17. Параметры транзакции общего процесса приведены в таблице 18. </w:t>
      </w:r>
    </w:p>
    <w:bookmarkEnd w:id="633"/>
    <w:bookmarkStart w:name="z789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0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17. Схема выполнения транзакции общего процесса "Получение измененных сведений из базы данных о селекционных достижениях" (P.AS.03.TRN.012)</w:t>
      </w:r>
    </w:p>
    <w:bookmarkEnd w:id="6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792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измененных сведений из базы данных о селекционных достижениях"</w:t>
      </w:r>
    </w:p>
    <w:bookmarkEnd w:id="636"/>
    <w:bookmarkStart w:name="z793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(P.AS.03.TRN.012)</w:t>
      </w:r>
    </w:p>
    <w:bookmarkEnd w:id="6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P.AS.03.TRN.012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измененных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запрос/ответ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Реагирующая роль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респондент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Принимающая операция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запроса и предоставление измененных сведений из базы данных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выполнения транзакции общего процесса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(P.AS.03.BEN.002): измененные сведения отсутствуют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о селекционных достижениях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(P.AS.03.BEN.002): измененные сведения представлены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 минут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часа нет 3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для подтверждения получения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подтверждения принятия в обработку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время ожидания ответа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авторизации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количество повторов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Сообщения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измененных сведений из базы данных о селекционных достижениях (P.AS.03.MSG.020) измененные сведения из базы данных о селекционных достижениях (P.AS.03.MSG.021) уведомление об отсутствии сведений 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(P.AS.03.MSG.011)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инициирующее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ответное сообщение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Параметры сообщений транзакции общего процесса: 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электронного документа с некорректной ЭЦП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801" w:id="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642"/>
    <w:bookmarkStart w:name="z802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19. </w:t>
      </w:r>
    </w:p>
    <w:bookmarkEnd w:id="643"/>
    <w:bookmarkStart w:name="z803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 </w:t>
      </w:r>
    </w:p>
    <w:bookmarkEnd w:id="6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805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 </w:t>
      </w:r>
    </w:p>
    <w:bookmarkEnd w:id="6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действий 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P.EXC.002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двусторонней транзакции общего процесса не получил сообщение-ответ после истечения согласованного количества повторов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технические сбои в транспортной системе или системная ошибка программного обеспечения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необходимо направить запрос в службу технической поддержки национального сегмента, в котором было сформировано сообщение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P.EXC.004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общего процесса получил уведомление об ошибке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и классификаторы или не обновлены XMLсхемы электронных документов (сведений)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 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справочники и классификаторы синхронизированы, XML-схемы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электронных документов (сведений) обновлены, необходимо направить запрос в службу поддержки принимающего участника </w:t>
            </w:r>
          </w:p>
        </w:tc>
      </w:tr>
    </w:tbl>
    <w:bookmarkStart w:name="z808" w:id="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647"/>
    <w:bookmarkStart w:name="z809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Требования к заполнению реквизитов электронных документов </w:t>
      </w:r>
    </w:p>
    <w:bookmarkEnd w:id="648"/>
    <w:bookmarkStart w:name="z810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(сведений) "Сведения о племенных животных" (R.SM.AS.03.001), передаваемых в сообщении "сведения о племенных животных для включения" (P.AS.03.MSG.001), приведены в таблице 20. </w:t>
      </w:r>
    </w:p>
    <w:bookmarkEnd w:id="6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812" w:id="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племенных животных" (R.SM.AS.03.001), передаваемых в сообщении "сведения о племенных животных для включения" (P.AS.03.MSG.001) </w:t>
      </w:r>
    </w:p>
    <w:bookmarkEnd w:id="6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сообщении передается один реквизит "Племенное животное или партия племенной продукции" (smcdo:BreedingDetails)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сложного реквизита "Технологические характеристики записи общего ресурса" (ccdo:ResourceItemStatusDetails) должен быть заполнен, а реквизит "Конечная дата и время" (casdo:EndDateTime) не заполняется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страны" (csdo:UnifiedCountryCode)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племенных животных не должна содержаться запись в которой совокупность значений реквизитов "Код страны" 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(csdo:UnifiedCountryCode) в составе сложного реквизита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"Хозяйствующий субъект" (smcdo:BusinessEntityDetails) и "Сведения об идентификационном номере животного" (smcdo:AnimalIdDetails) совпадает с переданной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подгруппы животного" (smsdo:SubgroupCode) заполняется обязательно и должен соответствовать одному из следующих значений: "I" – племенное животное; 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"II" – партия племенной продукции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категории" (smsdo:ProductCategoryCode) заполняется обязательно и должен соответствовать коду категории из классификатора категорий племенных животных и племенной продукции,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нормативно-справочной информации Союза 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отсутствии классификатора категорий племенных животных и племенной продукции в реестре нормативно-справочной информации Союза реквизит "Код категории" (smsdo:ProductCategoryCode) должен принимать одно из следующих значений: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"I-01" – Крупный рогатый скот молочного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"I-02" – Крупный рогатый скот мясного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"I-03" – Свиньи;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"I-04" – Лошади;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"I-05" – Овцы грубошерстного и полугрубошерстного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"I-06" – Овцы романовской породы;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"I-07" – Овцы смушкового направления продуктивности; "I-08" – Овцы тонкорунного и полутонкорунного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"I-09" – Овцы мясного короткошерстного (безрунного)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"I-10" – Козы молочного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"I-11" – Козы мясного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"I-12" – Козы шерстного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"I-13" – Козы пухового направления продуктивности;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"I-14" – Олени;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"I-15" – Верблюды;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"II-01" – Пушные звери;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"II-02" – Домашняя птица;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"II-03" – Инкубационные яйца;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"II-04" – Пчелы;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"II-05" – Спермопродукция и эмбрионы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значения I-01 – I-02 то реквизиты "Кличка животного" (smsdo:AnimalName), "Наименование породы животного" 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(smsdo:AnimalBreedName), "Дата рождения" (csdo:BirthDate), "Пол" (csdo:SexCode), "Информация о родословной племенного животного или животного, входящего в состав племенной продукции"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(smsdo:PedigreeText), "Сведения об идентификационном номере животного" (smsdo:AnimalIdDetails), "Хозяйствующий субъект" (smcdo:BusinessEntityDetails), "Собственник на момент рождения" (smcdo:OwnerAtBirthDetails), "Адрес" (ccdo:ObjectAddressDetails) заполняются обязательно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значение I-03 или I-14 то реквизиты "Индивидуальный номер (номер тавра или код микрочипа)" (smsdo:BrandOrMicrochipId), "Наименование породы животного" (smsdo:AnimalBreedName), "Дата рождения"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(csdo:BirthDate), "Пол" (csdo:SexCode), "Информация о родословной племенного животного или животного, входящего в состав племенной продукции" (smsdo:PedigreeText), "Сведения об идентификационном номере животного" (smsdo:AnimalIdDetails), "Хозяйствующий субъект" 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(smcdo:BusinessEntityDetails), "Собственник на момент рождения" (smcdo:OwnerAtBirthDetails), "Адрес" (ccdo:ObjectAddressDetails) заполняются обязательно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значения I-04 или I-15 то реквизиты "Индивидуальный номер (номер тавра или код микрочипа)" (smsdo:BrandOrMicrochipId), "Кличка животного" (smsdo:AnimalName), "Наименование породы животного" 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(smsdo:AnimalBreedName), "Дата рождения" (csdo:BirthDate), "Пол" (csdo:SexCode), "Информация о родословной племенного животного или животного, входящего в состав племенной продукции"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(smsdo:PedigreeText), "Сведения об идентификационном номере животного" (smsdo:AnimalIdDetails), "Хозяйствующий субъект" (smcdo:BusinessEntityDetails), "Собственник на момент рождения"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(smcdo:OwnerAtBirthDetails), "Адрес" (ccdo:ObjectAddressDetails) заполняются обязательно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значение I-05 – I-09 то реквизиты "Индивидуальный номер (номер тавра или код микрочипа)" (smsdo:BrandOrMicrochipId), "Наименование породы животного" (smsdo:AnimalBreedName), "Дата рождения" (csdo:BirthDate), "Пол" (csdo:SexCode), "Информация о родословной племенного животного или животного, входящего в состав племенной продукции" (smsdo:PedigreeText), "Сведения об идентификационном номере животного" (smsdo:AnimalIdDetails), "Хозяйствующий субъект" 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(smcdo:BusinessEntityDetails), "Собственник на момент рождения" (smcdo:OwnerAtBirthDetails), "Адрес" (ccdo:ObjectAddressDetails) заполняются обязательно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значение I-10 – I-13 то реквизиты "Индивидуальный номер (номер тавра или код микрочипа)" (smsdo:BrandOrMicrochipId), "Наименование породы животного" (smsdo:AnimalBreedName), "Дата рождения" (csdo:BirthDate), "Пол" (csdo:SexCode), "Информация о родословной племенного животного или животного, входящего в состав племенной продукции" (smsdo:PedigreeText), "Сведения об идентификационном номере животного" (smsdo:AnimalIdDetails), "Хозяйствующий субъект" 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(smcdo:BusinessEntityDetails), "Собственник на момент рождения" (smcdo:OwnerAtBirthDetails), "Адрес" (ccdo:ObjectAddressDetails) заполняются обязательно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II-01 то заполняются реквизиты "Уполномоченный орган государства-члена" (ccdo:UnifiedAuthorityDetails) , "Дата документа" 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(csdo:DocCreationDate) в составе сложного реквизита "Свидетельство о государственной регистрации продукции"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(smcdo:RegistrationCertificateDetails). Реквизиты "Наименование породы животного" (smsdo:AnimalBreedName), "Собственник на момент рождения" (smcdo:OwnerAtBirthDetails), "Адрес"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(ccdo:ObjectAddressDetails) также заполняются обязательно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значения II-02 то заполняются реквизиты "Уполномоченный орган государства-члена" (ccdo:UnifiedAuthorityDetails) , "Дата документа" 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(csdo:DocCreationDate) в составе сложного реквизита "Свидетельство о государственной регистрации продукции"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(smcdo:RegistrationCertificateDetails). Реквизиты "Наименование кросса птицы" (smsdo:CrossBreedName), "Наименование линии птицы"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(smsdo:LineBreedName), "Собственник на момент рождения"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(smcdo:OwnerAtBirthDetails), "Адрес" (ccdo:ObjectAddressDetails) также заполняются обязательно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значения II-03 то заполняются реквизиты "Уполномоченный орган государства-члена" (ccdo:UnifiedAuthorityDetails) , "Дата документа" 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(csdo:DocCreationDate) в составе сложного реквизита "Свидетельство о государственной регистрации продукции"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(smcdo:RegistrationCertificateDetails). Реквизиты "Наименование кросса птицы" (smsdo:CrossBreedName), "Наименование линии птицы"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(smsdo:LineBreedName) также заполняются обязательно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значения II-04 или II-05 то заполняются реквизиты "Уполномоченный орган государства-члена" (ccdo:UnifiedAuthorityDetails) , "Дата документа" (csdo:DocCreationDate) в составе сложного реквизита "Свидетельство о государственной регистрации продукции" 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(smcdo:RegistrationCertificateDetails). Реквизит "Наименование породы животного" (smsdo:AnimalBreedName) также заполняется обязательно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категории" (smsdo:ProductCategoryCode) принимает значения II-06 то заполняются реквизиты "Уполномоченный орган государства-члена" (ccdo:UnifiedAuthorityDetails) , "Дата документа" 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(csdo:DocCreationDate) в составе сложного реквизита "Свидетельство о государственной регистрации продукции"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(smcdo:RegistrationCertificateDetails)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"Наименование объекта, о котором предоставляются сведения" (smsdo:ObjectBreedingName) в составе сложного реквизита "Племенное 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животное или партия племенной продукции" (smcdo:BreedingDetails) заполняется обязательно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"Пол" (smsdo:SexCode) должно соответствовать одному из следующих значений: 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"M" – самец;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"F" – самка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"Идентификатор хозяйствующего субъекта" (csdo: BusinessEntityId) заполнен, то значение реквизита в его составе "метод идентификации" (атрибут kindId) должно содержаться в реестре нормативно-справочной информации Евразийского экономического союза и соответствовать справочнику методов идентификации хозяйствующих субъектов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"Код вида связи" 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(csdo:UnifiedCommunicationChannelCode) в составе сложного реквизита заполнен, то его значение "Контактный реквизит"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(ccdo:UnifiedCommunicationDetails) должно соответствовать одному из следующих значений: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"TE" – телефон;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"EM" – электронная почта; "FX" – факс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универсальной характеристики" (smsdo:ProductCharacteristicCode) должно соответствовать коду универсальной характеристики из классификатора специальных характеристик племенных животных и племенной продукции,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 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отсутствии классификатора специальных характеристик племенных животных и племенной продукции в реестре нормативно-справочной информации Союза заполняется реквизит "Наименование универсальной характеристики" (smsdo:ProductCharacteristicName)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5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"Универсальная характеристика" 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(smcdo:SpecificProductCharacteristicDetails) заполняется обязательно в случае наличия хотя бы одной записи в классификаторе специальных характеристик племенных животных и племенной продукции для категории объекта, сведения о котором передаются в сообщении </w:t>
            </w:r>
          </w:p>
        </w:tc>
      </w:tr>
    </w:tbl>
    <w:bookmarkStart w:name="z866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Требования к заполнению реквизитов электронных документов </w:t>
      </w:r>
    </w:p>
    <w:bookmarkEnd w:id="669"/>
    <w:bookmarkStart w:name="z867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(сведений) "Сведения о племенных животных" (R.SM.AS.03.001), передаваемых в сообщении "сведения о племенных животных для изменения" (P.AS.03.MSG.002), приведены в таблице 21. </w:t>
      </w:r>
    </w:p>
    <w:bookmarkEnd w:id="6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869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племенных животных" (R.SM.AS.03.001), передаваемых в сообщении "сведения о племенных животных для изменения" (P.AS.03.MSG.002)</w:t>
      </w:r>
    </w:p>
    <w:bookmarkEnd w:id="6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сообщении передается один реквизит "Племенное животное или партия племенной продукции" (smcdo:BreedingDetails)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сложного реквизита "Технологические характеристики записи общего ресурса" (ccdo:ResourceItemStatusDetails) должен быть заполнен, а реквизит "Конечная дата и время" (casdo:EndDateTime)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племенных животных не должна содержаться запись в которой совокупность значений реквизитов "Код страны" 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(csdo:UnifiedCountryCode) в составе сложного реквизита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"Хозяйствующий субъект" (smcdo:BusinessEntityDetails) и "Сведения об идентификационном номере животного" (smcdo:AnimalIdDetails) совпадает с переданной, "Индивидуальный номер (номер тавра или код микрочипа)" (smsdo:BrandOrMicrochipId)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племенных животных не должна содержаться запись в которой совокупность значений реквизитов "Код страны" 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(csdo:UnifiedCountryCode) в составе сложного реквизита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"Хозяйствующий субъект" (smcdo:BusinessEntityDetails) и "Сведения об идентификационном номере животного" (smcdo:AnimalIdDetails) совпадает с переданной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соответствуют требованиям 5–22 таблицы 20 настоящего Регламента (значения кодов требований в таблице 20 и таблице 21 совпадают) </w:t>
            </w:r>
          </w:p>
        </w:tc>
      </w:tr>
    </w:tbl>
    <w:bookmarkStart w:name="z87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Требования к заполнению реквизитов электронных документов (сведений) "Сведения о племенных животных" (R.SM.AS.03.001), передаваемых в сообщении "сведения о племенных животных для исключения" (P.AS.03.MSG.003), приведены в таблице 22. </w:t>
      </w:r>
    </w:p>
    <w:bookmarkEnd w:id="6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876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племенных животных" (R.SM.AS.03.001), передаваемых в сообщении "сведения о племенных животных для исключения" (P.AS.03.MSG.003) </w:t>
      </w:r>
    </w:p>
    <w:bookmarkEnd w:id="6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сообщении передается один реквизит "Племенное животное или партия племенной продукции" (smcdo:BreedingDetails)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сложного реквизита "Технологические характеристики записи общего ресурса" (ccdo:ResourceItemStatusDetails) должен быть заполнен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"Конечная дата и время" (csdo:EndDateTime) в составе сложного реквизита "Технологические характеристики записи общего ресурса" (ccdo:ResourceItemStatusDetails) заполняется обязательно, и его значение должно быть больше значения реквизита "Начальная дата и время" (csdo:StartDateTime)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племенных животных не должна содержаться запись в которой совокупность значений реквизитов "Код страны" 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(csdo:UnifiedCountryCode) в составе сложного реквизита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"Хозяйствующий субъект" (smcdo:BusinessEntityDetails) и "Сведения об идентификационном номере животного" (smcdo:AnimalIdDetails) совпадает с переданной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соответствуют требованиям 5–22 таблицы 20 настоящего Регламента (значения кодов требований в таблице 20 и таблице 22 совпадают) </w:t>
            </w:r>
          </w:p>
        </w:tc>
      </w:tr>
    </w:tbl>
    <w:bookmarkStart w:name="z879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Требования к заполнению реквизитов электронных документов (сведений) "Сведения о селекционных достижениях" (R.SM.AS.03.002), передаваемых в сообщении "сведения о селекционных достижениях для включения" (P.AS.03.MSG.012), приведены в таблице 23. </w:t>
      </w:r>
    </w:p>
    <w:bookmarkEnd w:id="6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881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селекционных достижениях" (R.SM.AS.03.002), передаваемых в сообщении "сведения о селекционных достижениях для включения" (P.AS.03.MSG.012)</w:t>
      </w:r>
    </w:p>
    <w:bookmarkEnd w:id="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сообщении передается один реквизит "Селекционное достижение" (smcdo:SelectionAchievementsDetails)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сложного реквизита "Технологические характеристики записи общего ресурса" (ccdo:ResourceItemStatusDetails) должен быть заполнен, а реквизит "Конечная дата и время" (casdo:EndDateTime)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страны" (csdo:UnifiedCountryCode)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селекционных достижениях не должна содержаться запись в которой совокупность значений реквизитов "Код страны" (csdo:UnifiedCountryCode) в составе сложного реквизита 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"Хозяйствующий субъект" (smcdo:BusinessEntityDetails), "Дата" (csdo:EventDate) и "Номер документа" (csdo:DocId) совпадает с переданной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"Код организационно-правовой формы" (csdo:BusinessEntityTypeCode) заполнен, то значение реквизита в его составе "Идентификатор классификатора" (атрибут codeListId) должно содержаться в реестре нормативно-справочной информации 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Евразийского экономического союза и соответствовать классификатору организационно-правовых форм </w:t>
            </w:r>
          </w:p>
        </w:tc>
      </w:tr>
    </w:tbl>
    <w:bookmarkStart w:name="z884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Требования к заполнению реквизитов электронных документов (сведений) "Сведения о селекционных достижениях" (R.SM.AS.03.002), передаваемых в сообщении "сведения о селекционных достижениях для изменения" (P.AS.03.MSG.013), приведены в таблице 24. </w:t>
      </w:r>
    </w:p>
    <w:bookmarkEnd w:id="6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886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селекционных достижениях" (R.SM.AS.03.002), передаваемых в сообщении "сведения о селекционных достижениях для изменения" (P.AS.03.MSG.013) </w:t>
      </w:r>
    </w:p>
    <w:bookmarkEnd w:id="6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сообщении передается один реквизит "Селекционное достижение" (smcdo:SelectionAchievementsDetails)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сложного реквизита "Технологические характеристики записи общего ресурса" (ccdo:ResourceItemStatusDetails) должен быть заполнен, а реквизит "Конечная дата и время" (casdo:EndDateTime)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страны" (csdo:UnifiedCountryCode)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базе данных о селекционных достижениях не должна содержаться запись в которой совокупность значений реквизитов "Код страны" (csdo:UnifiedCountryCode) в составе сложного реквизита 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"Хозяйствующий субъект" (smcdo:BusinessEntityDetails), "Дата"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(csdo:EventDate) и "Номер документа" (csdo:DocId) совпадает с переданной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если реквизит "Код организационно-правовой формы" (csdo:BusinessEntityTypeCode) заполнен, то значение реквизита в его составе "Идентификатор классификатора" (атрибут codeListId) должно содержаться в реестре нормативно-справочной информации 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Евразийского экономического союза и соответствовать классификатору организационно-правовых форм </w:t>
            </w:r>
          </w:p>
        </w:tc>
      </w:tr>
    </w:tbl>
    <w:bookmarkStart w:name="z89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Требования к заполнению реквизитов электронных документов (сведений) "Сведения о селекционных достижениях" (R.SM.AS.03.002), передаваемых в сообщении "сведения о селекционных достижениях для исключения" (P.AS.03.MSG.014), приведены в таблице 25.</w:t>
      </w:r>
    </w:p>
    <w:bookmarkEnd w:id="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892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Требования к заполнению реквизитов электронных документов (сведений) "Сведения о селекционных достижениях" (К..8М.А8.03.002), передаваемых в сообщении "сведения о селекционных достижениях для исключения" (Р.А8.03.М80.014)</w:t>
      </w:r>
    </w:p>
    <w:bookmarkEnd w:id="6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передается один реквизит "Селекционное достижение" (smcdo:SelectionAchievementsDetails)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"Начальная дата и время" (сзскхЗтгШа^еТйпе) в составе сложного реквизита "Технологические характеристики записи общего ресурса" (ссс1о:К.езоигсе11ет81аШзОе!а115)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(сзс1о:Еп(Юа1еТ1те) в составе сложного реквизита "Технологические характеристики записи общего ресурса" (ссбо:Ке5оигсеКет81аШзНе1аИз) заполняется обязательно, и его значение должно быть больше значения реквизита "Начальная дата и время" (с5с1о:81аг10а1:еТ1те)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(сзбо:11тГ1еҰСоип1гуСос1е)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180 3166-1, а значение атрибута "Идентификатор справочника (классификатора)" (атрибут соҰеЫзШ)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базе данных о селекционных достижениях не должна содержаться запись в которой совокупность значений реквизитов "Код страны" (сзбо^тйеҰСоиЩгуСобе) в составе сложного реквизита "Хозяйствующий субъект" (зтсскхВизтеззЕпЩуОеЩПз), "Дата" (сзс1о:ЕуепШа1е) и "Номер документа" (сзсккОосИ) совпадает с переданной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организационно-правовой формы" (сзсккВизтеззЕпЩуТуреСоҰе) заполнен, то значение реквизита в его составе "Идентификатор классификатора" (атрибут собеЫзЦб) должно содержаться в реестре нормативно-справочной информации Евразийского экономического союза и соответствовать классификатору организационно-правовых форм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апреля 2023г. № 51</w:t>
            </w:r>
          </w:p>
        </w:tc>
      </w:tr>
    </w:tbl>
    <w:bookmarkStart w:name="z896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</w:p>
    <w:bookmarkEnd w:id="688"/>
    <w:bookmarkStart w:name="z897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форматов и структур электронных документов</w:t>
      </w:r>
      <w:r>
        <w:rPr>
          <w:rFonts w:ascii="Times New Roman"/>
          <w:b/>
          <w:i w:val="false"/>
          <w:color w:val="000000"/>
          <w:vertAlign w:val="subscript"/>
        </w:rPr>
        <w:t xml:space="preserve"> </w:t>
      </w:r>
      <w:r>
        <w:rPr>
          <w:rFonts w:ascii="Times New Roman"/>
          <w:b/>
          <w:i w:val="false"/>
          <w:color w:val="000000"/>
        </w:rPr>
        <w:t>и сведений</w:t>
      </w:r>
      <w:r>
        <w:rPr>
          <w:rFonts w:ascii="Times New Roman"/>
          <w:b/>
          <w:i w:val="false"/>
          <w:color w:val="000000"/>
          <w:vertAlign w:val="subscript"/>
        </w:rPr>
        <w:t>,</w:t>
      </w:r>
      <w:r>
        <w:rPr>
          <w:rFonts w:ascii="Times New Roman"/>
          <w:b/>
          <w:i w:val="false"/>
          <w:color w:val="000000"/>
          <w:vertAlign w:val="subscript"/>
        </w:rPr>
        <w:t xml:space="preserve"> </w:t>
      </w:r>
      <w:r>
        <w:rPr>
          <w:rFonts w:ascii="Times New Roman"/>
          <w:b/>
          <w:i w:val="false"/>
          <w:color w:val="000000"/>
        </w:rPr>
        <w:t>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</w:t>
      </w:r>
    </w:p>
    <w:bookmarkEnd w:id="689"/>
    <w:bookmarkStart w:name="z898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690"/>
    <w:bookmarkStart w:name="z899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Настоящее Описание разработано в соответствии со следующими международными договорами и актами, составляющими право Евразийского экономического союза (далее – Союз): </w:t>
      </w:r>
    </w:p>
    <w:bookmarkEnd w:id="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комиссией". </w:t>
      </w:r>
    </w:p>
    <w:bookmarkStart w:name="z906" w:id="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692"/>
    <w:bookmarkStart w:name="z907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 (далее – общий процесс). </w:t>
      </w:r>
    </w:p>
    <w:bookmarkEnd w:id="693"/>
    <w:bookmarkStart w:name="z908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 </w:t>
      </w:r>
    </w:p>
    <w:bookmarkEnd w:id="694"/>
    <w:bookmarkStart w:name="z909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 </w:t>
      </w:r>
    </w:p>
    <w:bookmarkEnd w:id="695"/>
    <w:bookmarkStart w:name="z910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В таблице описывается однозначное соответствие реквизитов электронных документов (сведений) (далее – реквизиты) и элементов модели данных. </w:t>
      </w:r>
    </w:p>
    <w:bookmarkEnd w:id="696"/>
    <w:bookmarkStart w:name="z911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 таблице формируются следующие поля (графы): </w:t>
      </w:r>
    </w:p>
    <w:bookmarkEnd w:id="697"/>
    <w:bookmarkStart w:name="z912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"иерархический номер" – порядковый номер реквизита; </w:t>
      </w:r>
    </w:p>
    <w:bookmarkEnd w:id="698"/>
    <w:bookmarkStart w:name="z913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"имя реквизита" – устоявшееся или официальное словесное обозначение реквизита; </w:t>
      </w:r>
    </w:p>
    <w:bookmarkEnd w:id="699"/>
    <w:bookmarkStart w:name="z914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"описание реквизита" – текст, поясняющий смысл (семантику) реквизита; </w:t>
      </w:r>
    </w:p>
    <w:bookmarkEnd w:id="700"/>
    <w:bookmarkStart w:name="z915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"идентификатор" – идентификатор элемента данных в модели данных, соответствующего реквизиту; </w:t>
      </w:r>
    </w:p>
    <w:bookmarkEnd w:id="701"/>
    <w:bookmarkStart w:name="z916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"область значений" – словесное описание возможных значений реквизита; </w:t>
      </w:r>
    </w:p>
    <w:bookmarkEnd w:id="702"/>
    <w:bookmarkStart w:name="z917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"мн." – множественность реквизитов: обязательность (опциональность) и количество возможных повторений реквизита. </w:t>
      </w:r>
    </w:p>
    <w:bookmarkEnd w:id="703"/>
    <w:bookmarkStart w:name="z918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Для указания множественности реквизитов используются следующие обозначения: </w:t>
      </w:r>
    </w:p>
    <w:bookmarkEnd w:id="704"/>
    <w:bookmarkStart w:name="z919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реквизит обязателен, повторения не допускаются; n – реквизит обязателен, должен повторяться n раз (n &gt; 1); </w:t>
      </w:r>
    </w:p>
    <w:bookmarkEnd w:id="705"/>
    <w:bookmarkStart w:name="z920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1..* – реквизит обязателен, может повторяться без ограничений; </w:t>
      </w:r>
    </w:p>
    <w:bookmarkEnd w:id="706"/>
    <w:bookmarkStart w:name="z921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n..* – реквизит обязателен, должен повторяться не менее n раз </w:t>
      </w:r>
    </w:p>
    <w:bookmarkEnd w:id="707"/>
    <w:bookmarkStart w:name="z922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(n &gt; 1); </w:t>
      </w:r>
    </w:p>
    <w:bookmarkEnd w:id="708"/>
    <w:bookmarkStart w:name="z923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n..m – реквизит обязателен, должен повторяться не менее n раз </w:t>
      </w:r>
    </w:p>
    <w:bookmarkEnd w:id="709"/>
    <w:bookmarkStart w:name="z924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 не более m раз (n &gt; 1, m &gt; n); </w:t>
      </w:r>
    </w:p>
    <w:bookmarkEnd w:id="710"/>
    <w:bookmarkStart w:name="z925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0..1 – реквизит опционален, повторения не допускаются; </w:t>
      </w:r>
    </w:p>
    <w:bookmarkEnd w:id="711"/>
    <w:bookmarkStart w:name="z926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0..* – реквизит опционален, может повторяться без ограничений; </w:t>
      </w:r>
    </w:p>
    <w:bookmarkEnd w:id="712"/>
    <w:bookmarkStart w:name="z927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0..m – реквизит опционален, может повторяться не более m раз (m &gt; 1). </w:t>
      </w:r>
    </w:p>
    <w:bookmarkEnd w:id="713"/>
    <w:bookmarkStart w:name="z928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 </w:t>
      </w:r>
    </w:p>
    <w:bookmarkEnd w:id="714"/>
    <w:bookmarkStart w:name="z929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целей настоящего Описания используются понятия, которые означают следующее: </w:t>
      </w:r>
    </w:p>
    <w:bookmarkEnd w:id="715"/>
    <w:bookmarkStart w:name="z930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"государство-член" – государство, являющееся членом Союза; </w:t>
      </w:r>
    </w:p>
    <w:bookmarkEnd w:id="716"/>
    <w:bookmarkStart w:name="z931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"реквизит" – единица данных электронного документа (сведений), которая в определенном контексте считается неразделимой. </w:t>
      </w:r>
    </w:p>
    <w:bookmarkEnd w:id="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 </w:t>
      </w:r>
    </w:p>
    <w:bookmarkStart w:name="z933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утвержденных Решением Коллегии Евразийской экономической комиссии от 19 апреля 2023 г. № 51. </w:t>
      </w:r>
    </w:p>
    <w:bookmarkEnd w:id="718"/>
    <w:bookmarkStart w:name="z93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таблицах 4, 7, 10,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утвержденный Решением Коллегии Евразийской экономической комиссии от 19 апреля 2023 г. № 51. </w:t>
      </w:r>
    </w:p>
    <w:bookmarkEnd w:id="719"/>
    <w:bookmarkStart w:name="z935" w:id="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Структуры электронных документов и сведений</w:t>
      </w:r>
    </w:p>
    <w:bookmarkEnd w:id="720"/>
    <w:bookmarkStart w:name="z936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Перечень структур электронных документов и сведений приведен в таблице 1. </w:t>
      </w:r>
    </w:p>
    <w:bookmarkEnd w:id="7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938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7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R.006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urn:EEC:R:ProcessingResultD etails:vY.Y.Y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R.007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urn:EEC:R:ResourceStatusDet ails:vY.Y.Y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предметной области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R.SM.AS.03.001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urn:EEC:R:SM:AS:03:Animals BreedingDetails:v0.0.1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R.SM.AS.03.002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urn:EEC:R:SM:AS:03:Selectio nAchievementsEDDetails:v0.0.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</w:tbl>
    <w:bookmarkStart w:name="z941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системе (далее – реестр структур электронных документов и сведений). </w:t>
      </w:r>
    </w:p>
    <w:bookmarkEnd w:id="725"/>
    <w:bookmarkStart w:name="z942" w:id="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Структуры электронных документов и сведений в базисной модели</w:t>
      </w:r>
    </w:p>
    <w:bookmarkEnd w:id="726"/>
    <w:bookmarkStart w:name="z943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структуры электронного документа (сведений) "Уведомление о результате обработки" (R.006) приведено в таблице 2. </w:t>
      </w:r>
    </w:p>
    <w:bookmarkEnd w:id="7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945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</w:t>
      </w:r>
    </w:p>
    <w:bookmarkEnd w:id="728"/>
    <w:bookmarkStart w:name="z946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"Уведомление о результате обработки" (R.006)</w:t>
      </w:r>
    </w:p>
    <w:bookmarkEnd w:id="7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R.006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Версия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Y.Y.Y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результате обработки запроса респондентом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Использование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пространства имен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urn:EEC:R:ProcessingResultDetails:vY.Y.Y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Корневой элемент 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XML-документа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ProcessingResultDetails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файла XML-схемы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EEC_R_ProcessingResultDetails_vY.Y.Y.xsd </w:t>
            </w:r>
          </w:p>
        </w:tc>
      </w:tr>
    </w:tbl>
    <w:bookmarkStart w:name="z94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732"/>
    <w:bookmarkStart w:name="z950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Импортируемые пространства имен приведены в таблице 3. </w:t>
      </w:r>
    </w:p>
    <w:bookmarkEnd w:id="7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952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urn:EEC:M:ComplexDataObjects:vX.X.X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urn:EEC:M:SimpleDataObjects:vX.X.X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95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736"/>
    <w:bookmarkStart w:name="z95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Реквизитный состав структуры электронного документа (сведений) "Уведомление о результате обработки" (R.006) приведен в таблице 4. </w:t>
      </w:r>
    </w:p>
    <w:bookmarkEnd w:id="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957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738"/>
    <w:bookmarkStart w:name="z958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"Уведомление о результате обработки" (R.006) </w:t>
      </w:r>
    </w:p>
    <w:bookmarkEnd w:id="7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 Заголовок электронного документа (сведений) (ccdo:EDocHeader)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реквизитов электронного документа (сведений)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M.CDE.90001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ccdo:EDocHeaderType (M.CDT.90001) 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740"/>
          <w:p>
            <w:pPr>
              <w:spacing w:after="20"/>
              <w:ind w:left="20"/>
              <w:jc w:val="both"/>
            </w:pPr>
          </w:p>
          <w:bookmarkEnd w:id="740"/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1.1. Код сообщения общего процесса 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(csdo:InfEnvelopeCode)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сообщения общего процесса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M.SDE.90010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csdo:InfEnvelopeCodeType 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Регламентом информационного взаимодействия.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P\.[A-Z]{2}\.[0-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9]{2}\.MSG\.[0-9]{3}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1.2. Код электронного документа 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с реестром структур электронных документов и сведений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M.SDE.90001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csdo:EDocCodeType (M.SDT.90001) Значение кода в соответствии с реестром структур электронных документов и сведений. 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R(\.[A-Z]{2}\.[A-Z]{2}\.[09]{2})?\.[0-9]{3}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745"/>
          <w:p>
            <w:pPr>
              <w:spacing w:after="20"/>
              <w:ind w:left="20"/>
              <w:jc w:val="both"/>
            </w:pP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1.3. Идентификатор электронного документа (сведений) 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строка символов, однозначно идентифицирующая электронный документ 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M.SDE.90007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1.4. Идентификатор исходного электронного документа 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(csdo:EDocRefId)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электронного документа (сведений), в ответ на который был сформирован данный электронный документ 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M.SDE.90008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1.5. Дата и время электронного документа (сведений) (csdo:EDocDateTime)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создания электронного документа (сведений)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ISO 8601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2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1.6. Код языка </w:t>
            </w:r>
          </w:p>
          <w:bookmarkEnd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(csdo:LanguageCode)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языка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3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(M.SDT.00051)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Двухбуквенный код языка в соответствии с ISO 639-1. Шаблон: [a-z]{2}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Дата и время </w:t>
            </w:r>
          </w:p>
          <w:bookmarkEnd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(csdo:EventDateTime)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окончания обработки сведений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ISO 8601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3. Код результата обработки 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(csdo:ProcessingResultV2Code)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результата обработки полученного электронного документа (сведений) информационной системой участника общего процесса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M.SDE.90014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csdo:ProcessingResultCodeV2Type</w:t>
            </w:r>
          </w:p>
          <w:bookmarkEnd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результатов обработки электронных документов и сведений.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 Описание </w:t>
            </w:r>
          </w:p>
          <w:bookmarkEnd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(csdo:DescriptionText)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результата обработки сведений в произвольной форме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M.SDE.00002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993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структуры электронного документа (сведений) "Состояние актуализации общего ресурса" (R.007) приведено в таблице 5. </w:t>
      </w:r>
    </w:p>
    <w:bookmarkEnd w:id="7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995" w:id="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</w:t>
      </w:r>
    </w:p>
    <w:bookmarkEnd w:id="760"/>
    <w:bookmarkStart w:name="z996"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"Состояние актуализации общего ресурса" (R.007)</w:t>
      </w:r>
    </w:p>
    <w:bookmarkEnd w:id="7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состояние актуализации общего ресурса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R.007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Версия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Y.Y.Y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для актуализации общего ресурса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Использование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пространства имен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urn:EEC:R:ResourceStatusDetails:vY.Y.Y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Корневой элемент 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XML-документа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ResourceStatusDetails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файла XML-схемы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EEC_R_ResourceStatusDetails_vY.Y.Y.xsd </w:t>
            </w:r>
          </w:p>
        </w:tc>
      </w:tr>
    </w:tbl>
    <w:bookmarkStart w:name="z999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764"/>
    <w:bookmarkStart w:name="z1000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14. Импортируемые пространства имен приведены в таблице 6. </w:t>
      </w:r>
    </w:p>
    <w:bookmarkEnd w:id="7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002" w:id="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urn:EEC:M:ComplexDataObjects:vX.X.X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urn:EEC:M:SimpleDataObjects:vX.X.X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004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768"/>
    <w:bookmarkStart w:name="z1005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Реквизитный состав структуры электронного документа (сведений) "Состояние актуализации общего ресурса" (R.007) приведен в таблице 7. </w:t>
      </w:r>
    </w:p>
    <w:bookmarkEnd w:id="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007"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770"/>
    <w:bookmarkStart w:name="z1008"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"Состояние актуализации общего ресурса" (R.007) </w:t>
      </w:r>
    </w:p>
    <w:bookmarkEnd w:id="7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 Заголовок электронного документа (сведений) (ccdo:EDocHeader)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реквизитов электронного документа (сведений)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M.CDE.90001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ccdo:EDocHeaderType (M.CDT.90001) Определяется областями значений вложенных элементов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9" w:id="772"/>
          <w:p>
            <w:pPr>
              <w:spacing w:after="20"/>
              <w:ind w:left="20"/>
              <w:jc w:val="both"/>
            </w:pPr>
          </w:p>
          <w:bookmarkEnd w:id="772"/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0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1.1. Код сообщения общего процесса 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(csdo:InfEnvelopeCode)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сообщения общего процесса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M.SDE.90010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csdo:InfEnvelopeCodeType 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Регламентом информационного взаимодействия.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P\.[A-Z]{2}\.[0-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9]{2}\.MSG\.[0-9]{3}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1.2. Код электронного документа 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с реестром структур электронных документов и сведений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7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csdo:EDocCodeType (M.SDT.90001) Значение кода в соответствии с реестром структур электронных документов и сведений. 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R(\.[A-Z]{2}\.[A-Z]{2}\.[09]{2})?\.[0-9]{3}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777"/>
          <w:p>
            <w:pPr>
              <w:spacing w:after="20"/>
              <w:ind w:left="20"/>
              <w:jc w:val="both"/>
            </w:pP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1.3. Идентификатор электронного документа (сведений) 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2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строка символов, однозначно идентифицирующая электронный документ 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M.SDE.90007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csdo:UniversallyUniqueIdType 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[0-9a-fA-F]{12}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1.4. Идентификатор исходного электронного документа 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(csdo:EDocRefId)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электронного документа (сведений), в ответ на который был сформирован данный электронный документ 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csdo:UniversallyUniqueIdType 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[0-9a-fA-F]{12}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1.5. Дата и время электронного документа (сведений) (csdo:EDocDateTime)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создания электронного документа (сведений)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M.SDE.90002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1.6. Код языка 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(csdo:LanguageCode)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языка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csdo:LanguageCodeType 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(M.SDT.00051)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Двухбуквенный код языка в соответствии с ISO 639-1. Шаблон: [a-z]{2}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Дата и время обновления 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(csdo:UpdateDateTime)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обновления общего ресурса (реестра, перечня, базы данных)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M.SDE.00079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3. Код страны 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представившей сведения в общий ресурс (реестр, перечень, базу данных)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4. Идентификатор информационного объекта общего процесса (csdo:InformationResourceId)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строка символов, идентифицирующая общий 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ресурс (реестр, перечень, базу данных)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M.SDE.00326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csdo:InformationResourceIdType 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(M.SDT.00330)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bookmarkStart w:name="z1049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Структуры электронных документов и сведений в предметной области</w:t>
      </w:r>
    </w:p>
    <w:bookmarkEnd w:id="794"/>
    <w:bookmarkStart w:name="z1050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Описание структуры электронного документа (сведений) "Сведения о племенных животных" (R.SM.AS.03.001) приведено в таблице 8. </w:t>
      </w:r>
    </w:p>
    <w:bookmarkEnd w:id="7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052" w:id="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</w:t>
      </w:r>
    </w:p>
    <w:bookmarkEnd w:id="796"/>
    <w:bookmarkStart w:name="z1053" w:id="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"Сведения о племенных животных" (R.SM.AS.03.001)</w:t>
      </w:r>
    </w:p>
    <w:bookmarkEnd w:id="7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племенных животных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R.SM.AS.03.001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Версия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0.0.1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сведения о племенном животном или партии племенной продукции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Использование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пространства имен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urn:EEC:R:SM:AS:03:AnimalsBreedingDetails:v0.0.1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5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Корневой элемент 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XML-документа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AnimalsBreedingDetails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файла XML-схемы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EEC_R_SM_AS_03_AnimalsBreedingDetails_v0.0.1.xsd </w:t>
            </w:r>
          </w:p>
        </w:tc>
      </w:tr>
    </w:tbl>
    <w:bookmarkStart w:name="z1056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Импортируемые пространства имен приведены в таблице 9.</w:t>
      </w:r>
    </w:p>
    <w:bookmarkEnd w:id="8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058" w:id="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8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urn:EEC:M:ComplexDataObjects:vX.X.X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urn:EEC:M:SM:ComplexDataObjects:vZ.Z.Z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urn:EEC:M:SM:SimpleDataObjects:vZ.Z.Z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urn:EEC:M:SimpleDataObjects:vX.X.X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060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803"/>
    <w:bookmarkStart w:name="z1061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Реквизитный состав структуры электронного документа (сведений) "Сведения о племенных животных" (R.SM.AS.03.001) приведен в таблице 10. </w:t>
      </w:r>
    </w:p>
    <w:bookmarkEnd w:id="8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063" w:id="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805"/>
    <w:bookmarkStart w:name="z1064" w:id="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"Сведения о племенных животных" (R.SM.AS.03.001) </w:t>
      </w:r>
    </w:p>
    <w:bookmarkEnd w:id="8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34"/>
        <w:gridCol w:w="534"/>
        <w:gridCol w:w="534"/>
        <w:gridCol w:w="534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 Заголовок электронного документа (сведений) (ccdo:EDocHeader)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реквизитов электронного документа (сведений)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M.CDE.90001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ccdo:EDocHeaderType (M.CDT.90001) 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807"/>
          <w:p>
            <w:pPr>
              <w:spacing w:after="20"/>
              <w:ind w:left="20"/>
              <w:jc w:val="both"/>
            </w:pPr>
          </w:p>
          <w:bookmarkEnd w:id="807"/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1.1. Код сообщения общего процесса 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(csdo:InfEnvelopeCode)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сообщения общего процесса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M.SDE.90010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csdo:InfEnvelopeCodeType (M.SDT.90004) 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Регламентом информационного взаимодействия.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P\.[A-Z]{2}\.[0-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9]{2}\.MSG\.[0-9]{3}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1.2. Код электронного документа 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с реестром структур электронных документов и сведений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csdo:EDocCodeType (M.SDT.90001) Значение кода в соответствии с реестром структур электронных документов и сведений. 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R(\.[A-Z]{2}\.[A-Z]{2}\.[09]{2})?\.[0-9]{3}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1.3. Идентификатор электронного документа (сведений) 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строка символов, однозначно идентифицирующая электронный документ 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csdo:UniversallyUniqueIdType 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[0-9a-fA-F]{12}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1.4. Идентификатор исходного электронного документа (сведений) 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(csdo:EDocRefId)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электронного документа (сведений), в ответ на который был сформирован данный электронный документ 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csdo:UniversallyUniqueIdType 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[0-9a-fA-F]{12}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1.5. Дата и время электронного документа (сведений) (csdo:EDocDateTime)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создания электронного документа (сведений)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M.SDE.90002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1.6. Код языка 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(csdo:LanguageCode)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языка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csdo:LanguageCodeType 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(M.SDT.00051)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Двухбуквенный код языка в соответствии с ISO 639-1. Шаблон: [a-z]{2}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Племенное животное или партия племенной продукции (smcdo:BreedingDetails)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племенном животном или партии племенной продукции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M.SM.CDE.01716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smcdo:BreedingDetailsType 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(M.SM.CDT.01017)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2.1. Код подгруппы животного 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(smsdo:SubgroupCode)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подгруппы племенного животного или или животного, входящего в состав партии племенной продукции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M.SM.SDE.01044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csdo:Code20Type (M.SDT.00160) Нормализованная строка символов. Мин. длина: 1. 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2.2. Код категории 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(smsdo:ProductCategoryCode)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категория племенного животного или племенной продукции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M.SM.SDE.01033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csdo:UnifiedOptionalCode20Type 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(M.SDT.00335)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может быть определен в атрибуте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(классификатора)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2.3. Наименование объекта, о котором предоставляются сведения 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(smsdo:ObjectBreedingName)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объекта, о котором предоставляются сведения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M.SM.SDE.01040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5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830"/>
          <w:p>
            <w:pPr>
              <w:spacing w:after="20"/>
              <w:ind w:left="20"/>
              <w:jc w:val="both"/>
            </w:pP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2.4. Кличка животного 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(smsdo:AnimalName)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кличка племенного животного или животного, входящего в состав партии племенной продукции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M.SM.SDE.00311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2.5. Сведения об идентификационном номере животного 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(smcdo:AnimalIdDetails)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идентификационный номер в реестре учета племенных животных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M.SM.CDE.00315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smcdo:AnimalIdDetailsType 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2.5.1. Идентификатор животного (smsdo:AnimalId)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номер, присвоенный животному (группе животных)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M.SM.SDE.00302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csdo:Id40Type (M.SDT.00108) Нормализованная строка символов. Мин. длина: 1. 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2.5.2. Сведения о методе идентификации животного (группы животных) 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(smcdo:AnimalIdentification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MethodDetails)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методе идентификации животного 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(группы животных)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M.SM.CDE.00300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smcdo:AnimalIdentificationMethod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DetailsType (M.SM.CDT.00300) 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Признак группового метода идентификации 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(smsdo:GroupIdentification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MethodIndicator)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признак, определяющий групповой метод 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идентификации животного: 1 – групповой метод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идентификации животного; 0 – не групповой метод идентификации животного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M.SM.SDE.00078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bdt:IndicatorType (M.BDT.00013) 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Одно из двух значений: "true"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(истина) или "false" (ложь)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Код метода идентификации животного 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(smsdo:AnimalIdentification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MethodCode)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метода идентификации животного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M.SM.SDE.00323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smsdo:AnimalIdKindCodeType 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(M.SM.SDT.00005)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из классификатора методов идентификации животного. Шаблон: [0-9]{2}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Наименование метода идентификации животного 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(smsdo:AnimalIdentification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MethodName)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метода идентификации животного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M.SM.SDE.00301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2.5.3. Дата 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(csdo:EventDate)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регистрации животного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2.5.4. Уполномоченный орган государства-члена 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(ccdo:UnifiedAuthorityDetails)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зарегистрировавший животное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ccdo:UnifiedAuthorityDetailsType 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(M.CDT.00054)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страны 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Идентификатор уполномоченного органа 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(csdo:AuthorityId)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идентификатор уполномоченного органа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M.SDE.00068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Наименование уполномоченного органа 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(csdo:AuthorityName)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органа государственной власти либо 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уполномоченной им организации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M.SDE.00066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Мин. длина: 1. 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Краткое наименование уполномоченного органа (csdo:AuthorityBriefName)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уполномоченного органа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M.SDE.00126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4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2.6. Индивидуальный номер 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(номер тавра или код микрочипа)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(smsdo:BrandOrMicrochipId)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индивидуальный номер (номер тавра или код микрочипа)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863"/>
          <w:p>
            <w:pPr>
              <w:spacing w:after="20"/>
              <w:ind w:left="20"/>
              <w:jc w:val="both"/>
            </w:pP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 Пол 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(csdo:SexCode)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 племенного животного или животного, входящего в состав партии племенной продукции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csdo:SexCodeType (M.SDT.00064) Значение кода в соответствии со справочником видов биологических полов. 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 Дата рождения 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(csdo:BirthDate)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рождения племенного животного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2.9. Наименование породы животного 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(smsdo:AnimalBreedName)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породы племенного животного или животного, входящего в состав партии племенной продукции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M.SM.SDE.00001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2.10. Наименование кросса птицы 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(smsdo:CrossBreedName)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кросса птицы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M.SM.SDE.01045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2.11. Наименование линии птицы 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(smsdo:LineBreedName)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линии птицы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M.SM.SDE.01043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 Хозяйствующий субъект 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(smcdo:BusinessEntityDetails)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собственнике племенного животного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M.SM.CDE.01714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ccdo:BusinessEntityDetailsType 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876"/>
          <w:p>
            <w:pPr>
              <w:spacing w:after="20"/>
              <w:ind w:left="20"/>
              <w:jc w:val="both"/>
            </w:pP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2.12.1. Код страны 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регистрации хозяйствующего 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субъекта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2.12.2. Наименование хозяйствующего субъекта 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2.12.3. Краткое наименование хозяйствующего субъекта (csdo:BusinessEntityBriefName)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19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  <w:gridCol w:w="120"/>
      </w:tblGrid>
      <w:tr>
        <w:trPr>
          <w:trHeight w:val="30" w:hRule="atLeast"/>
        </w:trPr>
        <w:tc>
          <w:tcPr>
            <w:tcW w:w="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886"/>
          <w:p>
            <w:pPr>
              <w:spacing w:after="20"/>
              <w:ind w:left="20"/>
              <w:jc w:val="both"/>
            </w:pP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2.12.4. Код организационноправовой формы 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(csdo:BusinessEntityTypeCode)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организационно-правовой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M.SDE.00023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2.12.5. Наименование организационно-правовой формы 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(csdo:BusinessEntityTypeName)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2.12.6. Идентификатор хозяйствующего субъекта 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при государственной регистрации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2.12.7. Уникальный идентификационный таможенный номер 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(csdo:UniqueCustomsNumberId)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идентификационный номер хозяйствующего субъекта, предназначенный для целей таможенного контроля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M.SDE.00135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csdo:UniqueCustomsNumberIdType 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(M.SDT.00089)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2.12.8. Идентификатор налогоплательщика (csdo:TaxpayerId)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хозяйствующего субъекта в реестре налогоплательщиков страны регистрации налогоплательщика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M.SDE.00025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csdo:TaxpayerIdType (M.SDT.00025) Значение идентификатора в соответствии с правилами, принятыми в стране регистрации налогоплательщика. Мин. длина: 1. 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2.12.9. Код причины постановки на учет 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(csdo:TaxRegistrationReason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на налоговый учет в Российской 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Федерации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M.SDE.00030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csdo:TaxRegistrationReasonCodeType 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Нормализованная строка символов. Шаблон: \d{9}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2.12.10. Адрес 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хозяйствующего субъекта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адреса 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Код страны 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Код территории 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Регион 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Район 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4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Город 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Населенный пункт 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2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Улица 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Мин. длина: 1. 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Номер дома 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Номер помещения 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7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Почтовый индекс 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 Номер абонентского ящика 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(csdo:PostOfficeBoxId)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2.12.11. Контактный реквизит 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(ccdo:CommunicationDetails)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хозяйствующего субъекта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M.CDE.00003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ccdo:CommunicationDetailsType 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связи 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M.SDE.00014 </w:t>
            </w: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csdo:CommunicationChannelCodeV2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(M.SDT.00163)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перечнем видов средств (каналов) связи.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вида связи 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M.SDE.00093 </w:t>
            </w: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Идентификатор канала связи 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Id)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последовательность символов, идентифицирующая канал связи (указание номера телефона, факса, адреса электронной почты и др.)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M.SDE.00015 </w:t>
            </w: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csdo:CommunicationChannelIdType 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(M.SDT.00015)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 Адрес 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(ccdo:ObjectAddressDetails)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место рождения племенного животного или животного, входящего в состав партии племенной продукции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M.CDE.00078 </w:t>
            </w: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ccdo:ObjectAddressDetailsType 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(M.CDT.00082)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943"/>
          <w:p>
            <w:pPr>
              <w:spacing w:after="20"/>
              <w:ind w:left="20"/>
              <w:jc w:val="both"/>
            </w:pP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2.13.1. Код страны 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3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3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2.13.2. Код территории 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3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2.13.3. Регион 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3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953"/>
          <w:p>
            <w:pPr>
              <w:spacing w:after="20"/>
              <w:ind w:left="20"/>
              <w:jc w:val="both"/>
            </w:pP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2.13.4. Район 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2.13.5. Город 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4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2.13.6. Населенный пункт </w:t>
            </w:r>
          </w:p>
          <w:bookmarkEnd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2.13.7. Улица </w:t>
            </w:r>
          </w:p>
          <w:bookmarkEnd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8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2.13.8. Номер дома </w:t>
            </w:r>
          </w:p>
          <w:bookmarkEnd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1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2.13.9. Номер помещения </w:t>
            </w:r>
          </w:p>
          <w:bookmarkEnd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3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966"/>
          <w:p>
            <w:pPr>
              <w:spacing w:after="20"/>
              <w:ind w:left="20"/>
              <w:jc w:val="both"/>
            </w:pPr>
          </w:p>
          <w:bookmarkEnd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2.14. Информация о родословной племенного животного или животного, входящего в состав племенной продукции (smsdo:PedigreeText)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родословная (с указанием не менее 3 поколений предков). Для всех поколений предков указываются идентификационные номера в реестре учета племенных животных. </w:t>
            </w:r>
          </w:p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M.SM.SDE.01039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csdo:Text4000Type (M.SDT.00088) Строка символов. </w:t>
            </w:r>
          </w:p>
          <w:bookmarkEnd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4000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2.15. Дата </w:t>
            </w:r>
          </w:p>
          <w:bookmarkEnd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(csdo:EventDate)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некоторого события </w:t>
            </w:r>
          </w:p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M.SDE.00131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0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 Собственник на момент рождения 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(smcdo:OwnerAtBirthDetails)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собственнике на момент рождения животного </w:t>
            </w:r>
          </w:p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M.SM.CDE.01719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ccdo:BusinessEntityDetailsType </w:t>
            </w:r>
          </w:p>
          <w:bookmarkEnd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2.16.1. Код страны 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регистрации хозяйствующего </w:t>
            </w:r>
          </w:p>
          <w:bookmarkEnd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субъекта </w:t>
            </w:r>
          </w:p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6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4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2.16.2. Наименование хозяйствующего субъекта </w:t>
            </w:r>
          </w:p>
          <w:bookmarkEnd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2.16.3. Краткое наименование хозяйствующего субъекта (csdo:BusinessEntityBriefName)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M.SDE.00188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2.16.4. Код организационноправовой формы </w:t>
            </w:r>
          </w:p>
          <w:bookmarkEnd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(csdo:BusinessEntityTypeCode)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организационно-правовой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3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2.16.5. Наименование организационно-правовой формы 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(csdo:BusinessEntityTypeName)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2.16.6. Идентификатор хозяйствующего субъекта 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при государственной регистрации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2.16.7. Уникальный идентификационный таможенный номер </w:t>
            </w:r>
          </w:p>
          <w:bookmarkEnd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(csdo:UniqueCustomsNumberId)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идентификационный номер хозяйствующего субъекта, предназначенный для целей таможенного контроля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M.SDE.00135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csdo:UniqueCustomsNumberIdType 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(M.SDT.00089)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2.16.8. Идентификатор налогоплательщика (csdo:TaxpayerId)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хозяйствующего субъекта в реестре налогоплательщиков страны регистрации налогоплательщика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M.SDE.00025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csdo:TaxpayerIdType (M.SDT.00025) Значение идентификатора в соответствии с правилами, принятыми в стране регистрации налогоплательщика. Мин. длина: 1. </w:t>
            </w:r>
          </w:p>
          <w:bookmarkEnd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2.16.9. Код причины постановки на учет </w:t>
            </w:r>
          </w:p>
          <w:bookmarkEnd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(csdo:TaxRegistrationReason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на налоговый учет в Российской </w:t>
            </w:r>
          </w:p>
          <w:bookmarkEnd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Федерации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M.SDE.00030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7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csdo:TaxRegistrationReasonCodeType </w:t>
            </w:r>
          </w:p>
          <w:bookmarkEnd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Нормализованная строка символов. Шаблон: \d{9} </w:t>
            </w:r>
          </w:p>
        </w:tc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2.16.10. Адрес </w:t>
            </w:r>
          </w:p>
          <w:bookmarkEnd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хозяйствующего субъекта </w:t>
            </w: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2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0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адреса </w:t>
            </w:r>
          </w:p>
          <w:bookmarkEnd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Код страны </w:t>
            </w:r>
          </w:p>
          <w:bookmarkEnd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Код территории 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2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Регион </w:t>
            </w:r>
          </w:p>
          <w:bookmarkEnd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Район </w:t>
            </w:r>
          </w:p>
          <w:bookmarkEnd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3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Город 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Населенный пункт </w:t>
            </w:r>
          </w:p>
          <w:bookmarkEnd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Улица </w:t>
            </w:r>
          </w:p>
          <w:bookmarkEnd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Номер дома 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5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Номер помещения </w:t>
            </w:r>
          </w:p>
          <w:bookmarkEnd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8"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Почтовый индекс </w:t>
            </w:r>
          </w:p>
          <w:bookmarkEnd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 Номер абонентского ящика </w:t>
            </w:r>
          </w:p>
          <w:bookmarkEnd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(csdo:PostOfficeBoxId)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2.16.11. Контактный реквизит </w:t>
            </w:r>
          </w:p>
          <w:bookmarkEnd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(ccdo:CommunicationDetails)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хозяйствующего субъекта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M.CDE.00003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3"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ccdo:CommunicationDetailsType </w:t>
            </w:r>
          </w:p>
          <w:bookmarkEnd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связи </w:t>
            </w:r>
          </w:p>
          <w:bookmarkEnd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M.SDE.00014 </w:t>
            </w:r>
          </w:p>
        </w:tc>
        <w:tc>
          <w:tcPr>
            <w:tcW w:w="0" w:type="auto"/>
            <w:gridSpan w:val="2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csdo:CommunicationChannelCodeV2</w:t>
            </w:r>
          </w:p>
          <w:bookmarkEnd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(M.SDT.00163)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перечнем видов средств (каналов) связи.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вида связи </w:t>
            </w:r>
          </w:p>
          <w:bookmarkEnd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M.SDE.00093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Идентификатор канала связи </w:t>
            </w:r>
          </w:p>
          <w:bookmarkEnd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Id)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последовательность символов, идентифицирующая канал связи (указание номера телефона, факса, адреса электронной почты и др.)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M.SDE.00015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csdo:CommunicationChannelIdType </w:t>
            </w:r>
          </w:p>
          <w:bookmarkEnd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(M.SDT.00015)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 Свидетельство о государственной регистрации продукции </w:t>
            </w:r>
          </w:p>
          <w:bookmarkEnd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(smcdo:RegistrationCertificate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Details)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свидетество на партию племенной продукции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M.SM.CDE.00055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smcdo:RegistrationCertificateDetails</w:t>
            </w:r>
          </w:p>
          <w:bookmarkEnd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(M.SM.CDT.00043)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2.17.1. Уполномоченный орган государства-члена </w:t>
            </w:r>
          </w:p>
          <w:bookmarkEnd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(ccdo:UnifiedAuthorityDetails)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об уполномоченном органе государства-члена, выдавшем свидетельство о государственной регистрации продукции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M.CDE.00053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ccdo:UnifiedAuthorityDetailsType </w:t>
            </w:r>
          </w:p>
          <w:bookmarkEnd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(M.CDT.00054)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страны </w:t>
            </w:r>
          </w:p>
          <w:bookmarkEnd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7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Идентификатор уполномоченного органа </w:t>
            </w:r>
          </w:p>
          <w:bookmarkEnd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(csdo:AuthorityId)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идентификатор уполномоченного органа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M.SDE.00068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Наименование уполномоченного органа </w:t>
            </w:r>
          </w:p>
          <w:bookmarkEnd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(csdo:AuthorityName)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0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органа государственной власти либо </w:t>
            </w:r>
          </w:p>
          <w:bookmarkEnd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уполномоченной им организации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M.SDE.00066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Краткое наименование уполномоченного органа (csdo:AuthorityBriefName)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уполномоченного органа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M.SDE.00126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3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1050"/>
          <w:p>
            <w:pPr>
              <w:spacing w:after="20"/>
              <w:ind w:left="20"/>
              <w:jc w:val="both"/>
            </w:pP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2.17.2. Номер бланка документа 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(csdo:FormNumberId)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типографский номер бланка свидетельства о государственной регистрации продукции, проставляемый при его изготовлении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M.SDE.00142 </w:t>
            </w:r>
          </w:p>
        </w:tc>
        <w:tc>
          <w:tcPr>
            <w:tcW w:w="0" w:type="auto"/>
            <w:gridSpan w:val="3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2.17.3. Регистрационный номер свидетельства </w:t>
            </w:r>
          </w:p>
          <w:bookmarkEnd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(smsdo:RegistrationCertificateId)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регистрационный номер 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свидетельства 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регистрации продукции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M.SM.SDE.00097 </w:t>
            </w:r>
          </w:p>
        </w:tc>
        <w:tc>
          <w:tcPr>
            <w:tcW w:w="0" w:type="auto"/>
            <w:gridSpan w:val="3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smsdo:RegistrationCertificateIdType 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(M.SM.SDT.00022)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[A-Z]{2}\.\d{2}\.[А-Яе0-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9]{2}\.\d{2}\.\d{3}\.[ЕR]\.\d{6}\.(0[19]|1[0-2])\.\d{2}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2.17.4. Дата документа 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(csdo:DocCreationDate)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выдачи свидетельства о государственной регистрации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M.SDE.00045 </w:t>
            </w:r>
          </w:p>
        </w:tc>
        <w:tc>
          <w:tcPr>
            <w:tcW w:w="0" w:type="auto"/>
            <w:gridSpan w:val="3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2.17.5. Дата начала срока действия документа (csdo:DocStartDate)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0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начала срока действия свидетельства о 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регистрации продукции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M.SDE.00137 </w:t>
            </w:r>
          </w:p>
        </w:tc>
        <w:tc>
          <w:tcPr>
            <w:tcW w:w="0" w:type="auto"/>
            <w:gridSpan w:val="3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1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2.17.6. Дата истечения срока действия документа (csdo:DocValidityDate)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истечения срока действия свидетельства о 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регистрации продукции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M.SDE.00052 </w:t>
            </w:r>
          </w:p>
        </w:tc>
        <w:tc>
          <w:tcPr>
            <w:tcW w:w="0" w:type="auto"/>
            <w:gridSpan w:val="3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1062"/>
          <w:p>
            <w:pPr>
              <w:spacing w:after="20"/>
              <w:ind w:left="20"/>
              <w:jc w:val="both"/>
            </w:pP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2.17.7. Статус действия документа 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(smcdo:DocStatusDetails)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0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статусе действия свидетельства о </w:t>
            </w:r>
          </w:p>
          <w:bookmarkEnd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регистрации продукции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M.SM.CDE.00040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smcdo:DocStatusDetailsType 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(M.SM.CDT.00045)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статуса документа 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(csdo:DocStatusCode)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статуса действия документа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M.SDE.00241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4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csdo:DocStatusCodeType 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(M.SDT.00176)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в соответствии со справочником статусов действия документа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Начальная дата 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(csdo:StartDate)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начальная дата действия статуса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M.SDE.00073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Конечная дата 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(csdo:EndDate)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конечная дата действия статуса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M.SDE.00074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9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Примечание </w:t>
            </w:r>
          </w:p>
          <w:bookmarkEnd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(csdo:NoteText)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причины изменения статуса действия документа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M.SDE.00076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csdo:Text4000Type (M.SDT.00088) Строка символов. </w:t>
            </w:r>
          </w:p>
          <w:bookmarkEnd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4000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2.17.8. Заявитель </w:t>
            </w:r>
          </w:p>
          <w:bookmarkEnd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(smcdo:ApplicantDetails)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заявителе при проведении государственной регистрации продукции </w:t>
            </w: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M.SM.CDE.00072 </w:t>
            </w: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smcdo:NationalRegisterBusinessEntity</w:t>
            </w:r>
          </w:p>
          <w:bookmarkEnd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DetailsType (M.SM.CDT.00416) Определяется областями значений вложенных элементов 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страны </w:t>
            </w:r>
          </w:p>
          <w:bookmarkEnd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регистрации хозяйствующего </w:t>
            </w:r>
          </w:p>
          <w:bookmarkEnd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субъекта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хозяйствующего субъекта </w:t>
            </w:r>
          </w:p>
          <w:bookmarkEnd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Краткое наименование хозяйствующего субъекта 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(csdo:BusinessEntityBrief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Код организационноправовой формы 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(csdo:BusinessEntityTypeCode)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организационно-правовой формы, в которой зарегистрирован хозяйствующий субъект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M.SDE.00023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3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Наименование организационно-правовой формы 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формы, в которой зарегистрирован хозяйствующий субъект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5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Идентификатор хозяйствующего субъекта 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при государственной регистрации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0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3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Уникальный идентификационный таможенный номер 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(csdo:UniqueCustomsNumber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идентификационный номер хозяйствующего субъекта, предназначенный для целей таможенного контроля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M.SDE.00135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csdo:UniqueCustomsNumberIdType 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(M.SDT.00089)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Идентификатор налогоплательщика (csdo:TaxpayerId)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хозяйствующего субъекта в реестре налогоплательщиков страны регистрации налогоплательщика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M.SDE.00025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8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csdo:TaxpayerIdType (M.SDT.00025) Значение идентификатора в соответствии с правилами, принятыми в стране регистрации налогоплательщика. Мин. длина: 1. 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9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Код причины постановки на учет 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(csdo:TaxRegistrationReason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на налоговый учет в Российской 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Федерации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csdo:TaxRegistrationReasonCodeType 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Нормализованная строка символов. Шаблон: \d{9}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4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Адрес 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хозяйствующего субъекта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*.10.1. Код вида адреса 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8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*.10.2. Код страны </w:t>
            </w:r>
          </w:p>
          <w:bookmarkEnd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2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6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3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0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*.10.3. Код территории 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*.10.4. Регион 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*.10.5. Район 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8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*.10.6. Город 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*.10.7. Населенный пункт 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6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*.10.8. Улица 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*.10.9. Номер дома 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*.10.10. Номер помещения 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3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*.10.11. Почтовый индекс 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4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*.10.12. Номер абонентского ящика (csdo:PostOfficeBoxId)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6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Контактный реквизит 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(ccdo:CommunicationDetails)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хозяйствующего субъекта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M.CDE.00003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ccdo:CommunicationDetailsType 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*.11.1. Код вида связи 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ChannelCode)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M.SDE.00014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1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csdo:CommunicationChannelCodeV2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(M.SDT.00163)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перечнем видов средств (каналов) связи.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*.11.2. Наименование вида связи 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ChannelName)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*.11.3. Идентификатор канала связи 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ChannelId)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последовательность символов, идентифицирующая канал связи (указание номера телефона, факса, адреса электронной почты и др.)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M.SDE.00015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csdo:CommunicationChannelIdType 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(M.SDT.00015)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5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 Регистрационный номер хозяйствующего субъекта в информационной системе уполномоченного органа 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(smsdo:NationalRegister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BusinessEntityId)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регистрационный номер хозяйствующего субъекта, присваиваемый уполномоченным органом государства-члена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M.SM.SDE.00431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2.17.9. Продукция 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(smcdo:ProductDetails)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продукции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M.SM.CDE.00043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smcdo:ProductDetailsType 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(M.SM.CDT.00038)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Идентификатор продукта 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(csdo:ProductId)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идентификатор, присвоенный продукции производителем или поставщиком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M.SDE.00140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продукта 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(csdo:ProductName)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продукции, присвоенное производителем (изготовителем) и отличающее данную продукцию от аналогичной продукции других производителей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M.SDE.00152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4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Название продукции 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(smsdo:ProductTradeName)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название продукции 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(дополняющее наименование продукции)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M.SM.SDE.01002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8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Описание 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(csdo:DescriptionText)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продукции, обеспечивающие ее идентификацию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1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csdo:Text4000Type (M.SDT.00088) Строка символов. 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Код товара по ТН ВЭД ЕАЭС 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(csdo:CommodityCode)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группы (класса) товаров в соответствии 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единой Товарной номенклатурой внешнеэкономической деятельности Евразийского экономического союза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csdo:CommodityCodeType 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(M.SDT.00065)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из ТН ВЭД ЕАЭС на уровне 2, 4, 6, 8, 9 или 10 знаков. Шаблон: \d{2}|\d{4}|\d{6}|\d{8,10}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Описание назначения продукции 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(smsdo:ProductPurposeText)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8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текстовое описание назначения 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(области применения) продукции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M.SM.SDE.00092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9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csdo:Text1000Type (M.SDT.00071) Строка символов. 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Описание способа применения продукции 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(smsdo:ProductApplication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MethodText)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текстовое описание способа применения продукции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M.SM.SDE.00950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csdo:Text1000Type (M.SDT.00071) Строка символов. 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Описание формы выпуска продукции (smsdo:ReleaseFormText)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текстовое описание формы выпуска продукции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M.SM.SDE.00031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csdo:Text1000Type (M.SDT.00071) Строка символов. 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Описание условий хранения 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(smsdo:StorageConditionText)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требования к температуре, влажности при хранении продукции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M.SM.SDE.00063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csdo:Text1000Type (M.SDT.00071) Строка символов. 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0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Информация на этикетке 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(smsdo:ProductLabelText)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текстовое описание, указанное на этикетке продукции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M.SM.SDE.00064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csdo:Text4000Type (M.SDT.00088) Строка символов. 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4000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Ссылка на документ 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(ccdo:DocReferenceDetails)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документе, в соответствии с которым изготовлена продукция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M.CDE.00083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ccdo:DocReferenceDetailsType 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(M.CDT.00088)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*.11.1. Код вида документа 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(csdo:DocKindCode)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документа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M.SDE.00054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*.11.2. Наименование документа (csdo:DocName)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документа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M.SDE.00108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*.11.3. Номер документа 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(csdo:DocId)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цифровое или буквенноцифровое обозначение, присвоенное документу при его регистрации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M.SDE.00044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8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9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*.11.4. Дата документа 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(csdo:DocCreationDate)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выдачи, подписания, утверждения или регистрации документа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M.SDE.00045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*.11.5. Дата начала срока действия документа (csdo:DocStartDate)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начала срока, в течение которого документ имеет силу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1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2.17.10. Производитель (изготовитель) 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(smcdo:ManufacturerDetails)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об изготовителе продукции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M.SM.CDE.00068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3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smcdo:ManufacturerDetailsType 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(M.SM.CDT.00056)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5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страны 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регистрации хозяйствующего 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субъекта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1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2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хозяйствующего субъекта 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6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Краткое наименование хозяйствующего субъекта 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(csdo:BusinessEntityBrief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M.SDE.00188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0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Код организационноправовой формы 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организационно-правовой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7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8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1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Наименование организационно-правовой формы 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3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Идентификатор хозяйствующего субъекта 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при государственной регистрации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6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0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3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Уникальный идентификационный таможенный номер 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(csdo:UniqueCustomsNumber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идентификационный номер хозяйствующего субъекта, предназначенный для целей таможенного контроля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M.SDE.00135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5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csdo:UniqueCustomsNumberIdType </w:t>
            </w:r>
          </w:p>
          <w:bookmarkEnd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(M.SDT.00089)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Идентификатор налогоплательщика (csdo:TaxpayerId)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хозяйствующего субъекта в реестре налогоплательщиков страны регистрации налогоплательщика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M.SDE.00025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8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csdo:TaxpayerIdType (M.SDT.00025) Значение идентификатора в соответствии с правилами, принятыми в стране регистрации налогоплательщика. Мин. длина: 1. 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9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Код причины постановки на учет </w:t>
            </w:r>
          </w:p>
          <w:bookmarkEnd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(csdo:TaxRegistrationReason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на налоговый учет в Российской </w:t>
            </w:r>
          </w:p>
          <w:bookmarkEnd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Федерации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2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csdo:TaxRegistrationReasonCodeType 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Нормализованная строка символов. Шаблон: \d{9}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4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Адрес 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хозяйствующего субъекта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5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1209"/>
          <w:p>
            <w:pPr>
              <w:spacing w:after="20"/>
              <w:ind w:left="20"/>
              <w:jc w:val="both"/>
            </w:pPr>
          </w:p>
          <w:bookmarkEnd w:id="1209"/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*.10.1. Код вида адреса 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9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*.10.2. Код страны 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3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6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7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8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1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*.10.3. Код территории </w:t>
            </w:r>
          </w:p>
          <w:bookmarkEnd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2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5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*.10.4. Регион </w:t>
            </w:r>
          </w:p>
          <w:bookmarkEnd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6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8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*.10.5. Район 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9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1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*.10.6. Город </w:t>
            </w:r>
          </w:p>
          <w:bookmarkEnd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Мин. длина: 1. 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3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*.10.7. Населенный пункт </w:t>
            </w:r>
          </w:p>
          <w:bookmarkEnd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4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6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*.10.8. Улица 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7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9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*.10.9. Номер дома </w:t>
            </w:r>
          </w:p>
          <w:bookmarkEnd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0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*.10.10. Номер помещения </w:t>
            </w:r>
          </w:p>
          <w:bookmarkEnd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2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*.10.11. Почтовый индекс 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4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*.10.12. Номер абонентского ящика (csdo:PostOfficeBoxId)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6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Контактный реквизит 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(ccdo:CommunicationDetails)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хозяйствующего субъекта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M.CDE.00003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ccdo:CommunicationDetailsType </w:t>
            </w:r>
          </w:p>
          <w:bookmarkEnd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9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*.11.1. Код вида связи </w:t>
            </w:r>
          </w:p>
          <w:bookmarkEnd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ChannelCode)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M.SDE.00014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1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csdo:CommunicationChannelCodeV2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(M.SDT.00163)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перечнем видов средств (каналов) связи.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5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*.11.2. Наименование вида связи </w:t>
            </w:r>
          </w:p>
          <w:bookmarkEnd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ChannelName)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M.SDE.00093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7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9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*.11.3. Идентификатор канала связи 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ChannelId)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последовательность символов, идентифицирующая канал связи (указание номера телефона, факса, адреса электронной почты и др.)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M.SDE.00015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1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csdo:CommunicationChannelIdType </w:t>
            </w:r>
          </w:p>
          <w:bookmarkEnd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(M.SDT.00015)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 Производственная площадка </w:t>
            </w:r>
          </w:p>
          <w:bookmarkEnd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(smcdo:Organization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ManufacturingSiteDetails)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производственной площадке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M.SM.CDE.00102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8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smcdo:OrganizationManufacturingSite</w:t>
            </w:r>
          </w:p>
          <w:bookmarkEnd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DetailsType (M.SM.CDT.00083) Определяется областями значений вложенных элементов 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*.12.1. Идентификатор производственной площадки 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(smsdo:Organization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ManufacturingSiteId)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1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производственной площадки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M.SM.SDE.00151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3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*.12.2. Наименование хозяйствующего субъекта </w:t>
            </w:r>
          </w:p>
          <w:bookmarkEnd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производственной площадки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5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7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*.12.3. Наименование вида осуществляемой деятельности </w:t>
            </w:r>
          </w:p>
          <w:bookmarkEnd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(smsdo:EnterpriseActivity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KindName)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тип производственной площадки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M.SM.SDE.00499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9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csdo:Name250Type (M.SDT.00068) Нормализованная строка символов. 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250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 Адрес </w:t>
            </w:r>
          </w:p>
          <w:bookmarkEnd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(ccdo:ObjectAddressDetails)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производственной площадки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M.CDE.00078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ccdo:ObjectAddressDetailsType </w:t>
            </w:r>
          </w:p>
          <w:bookmarkEnd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(M.CDT.00082)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4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*.12.4.1. Код страны 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(csdo:UnifiedCountry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6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9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0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1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*.12.4.2. Код территории </w:t>
            </w:r>
          </w:p>
          <w:bookmarkEnd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5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*.12.4.3. Регион </w:t>
            </w:r>
          </w:p>
          <w:bookmarkEnd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9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1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*.12.4.4. Район 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2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4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*.12.4.5. Город </w:t>
            </w:r>
          </w:p>
          <w:bookmarkEnd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5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*.12.4.6. Населенный пункт </w:t>
            </w:r>
          </w:p>
          <w:bookmarkEnd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8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0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*.12.4.7. Улица 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3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*.12.4.8. Номер дома </w:t>
            </w:r>
          </w:p>
          <w:bookmarkEnd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5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*.12.4.9. Номер помещения </w:t>
            </w:r>
          </w:p>
          <w:bookmarkEnd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7" w:id="1278"/>
          <w:p>
            <w:pPr>
              <w:spacing w:after="20"/>
              <w:ind w:left="20"/>
              <w:jc w:val="both"/>
            </w:pPr>
          </w:p>
          <w:bookmarkEnd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2.17.11. Наименование документа (csdo:DocName)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9"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акта, входящего в право Союза, на соответствие требованиям которого выдано свидетельство о </w:t>
            </w:r>
          </w:p>
          <w:bookmarkEnd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регистрации продукции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M.SDE.00108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0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2.17.12. Документ, содержащий информацию об исследованиях (испытаниях) подконтрольного товара </w:t>
            </w:r>
          </w:p>
          <w:bookmarkEnd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(smcdo:ComplianceDocDetails)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документе, подтверждающем соответствие продукции требованиям технического регламента (технических регламентов) Союза (Таможенного союза) или Единым санитарным требованиям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M.SM.CDE.00073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3"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smcdo:QualityAssuaranceDocDetails</w:t>
            </w:r>
          </w:p>
          <w:bookmarkEnd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(M.SM.CDT.00030)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5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документа </w:t>
            </w:r>
          </w:p>
          <w:bookmarkEnd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(csdo:DocKindCode)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документа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M.SDE.00054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6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9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0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4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документа </w:t>
            </w:r>
          </w:p>
          <w:bookmarkEnd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(csdo:DocName)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документа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M.SDE.00108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5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7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Номер документа 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цифровое или буквенноцифровое обозначение, присвоенное документу при его регистрации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M.SDE.00044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8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9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Дата документа </w:t>
            </w:r>
          </w:p>
          <w:bookmarkEnd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(csdo:DocCreationDate)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выдачи, подписания, утверждения или регистрации документа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M.SDE.00045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1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Лаборатория </w:t>
            </w:r>
          </w:p>
          <w:bookmarkEnd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(smcdo:LaboratoryDetails)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лаборатории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M.SM.CDE.00008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2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smcdo:LaboratoryDetailsType </w:t>
            </w:r>
          </w:p>
          <w:bookmarkEnd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(M.SM.CDT.00061)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4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*.5.1. Идентификатор хозяйствующего субъекта 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испытательной лаборатории (центру) при государственной регистрации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5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8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9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2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*.5.2. Наименование организационно-правовой формы 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 испытательной лаборатории (центра)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4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*.5.3. Наименование хозяйствующего субъекта 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испытательной лаборатории (центра)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7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9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 Адрес 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испытательной лаборатории (центра)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2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*.5.4.1. Код вида адреса 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6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*.5.4.2. Код страны (csdo:UnifiedCountry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0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*.5.4.3. Код территории </w:t>
            </w:r>
          </w:p>
          <w:bookmarkEnd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6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*.5.4.4. Регион 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2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*.5.4.5. Район 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5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*.5.4.6. Город 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6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8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*.5.4.7. Населенный пункт 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9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*.5.4.8. Улица 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2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*.5.4.9. Номер дома 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5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*.5.4.10. Номер помещения </w:t>
            </w:r>
          </w:p>
          <w:bookmarkEnd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7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*.5.4.11. Почтовый индекс 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9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*.5.4.12. Номер абонентского ящика (csdo:PostOfficeBoxId)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1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*.5.5. Аттестат аккредитации 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(smcdo:Accreditation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CertificateDetails)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об аттестате аккредитации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M.SM.CDE.00089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3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smcdo:AccreditationCertificateDetails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(M.SM.CDT.00060)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*.5.5.1. Наименование вида документа (csdo:DocKindName)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документа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M.SDE.00095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5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*.5.5.2. Номер документа (csdo:DocId)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цифровое или буквенноцифровое обозначение, присвоенное документу при его регистрации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M.SDE.00044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8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*.5.5.3. Дата начала срока действия документа 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(csdo:DocStartDate)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начала срока действия документа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M.SDE.00137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9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0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*.5.5.4. Дата 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(csdo:EventDate)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регистрации аттестата аккредитации в Едином реестре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M.SDE.00131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1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2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*.5.5.5. Дата истечения срока действия документа 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(csdo:DocValidityDate)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истечения срока действия документа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M.SDE.00052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3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4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Документ в бинарном формате 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(csdo:DocBinaryText)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 в бинарном текстовом формате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M.SDE.00106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csdo:BinaryTextType (M.SDT.00143) Конечная последовательность двоичных октетов (байтов)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5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код формата данных 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mediaTypeCode)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формата данных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6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csdo:MediaTypeCodeType 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форматов данных.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255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XML-документ 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(ccdo:AnyDetails)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XML-документ произвольной структуры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M.CDE.00081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ccdo:AnyDetailsType (M.CDT.00086) Определяется областями значений вложенных элементов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1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*.7.1. XML-документ </w:t>
            </w:r>
          </w:p>
          <w:bookmarkEnd w:id="1346"/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содержимое XML-документа произвольной структуры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произвольный элемент. Пространство имен: любое. 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Валидация: производится всегда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3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2.17.13. Примечание 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(csdo:NoteText)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сведения, содержащиеся в приложении к свидетельству о государственной регистрации продукции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M.SDE.00076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4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csdo:Text4000Type (M.SDT.00088) Строка символов. </w:t>
            </w:r>
          </w:p>
          <w:bookmarkEnd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4000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2.17.14. Технологические характеристики записи общего ресурса 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(ccdo:ResourceItemStatusDetails)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сведений о записи общего ресурса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M.CDE.00032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7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ccdo:ResourceItemStatusDetailsType </w:t>
            </w:r>
          </w:p>
          <w:bookmarkEnd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(M.CDT.00033)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Период действия (ccdo:ValidityPeriodDetails)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период действия записи общего ресурса (реестра, перечня, базы данных)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M.CDE.00033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ccdo:PeriodDetailsType (M.CDT.00026) Определяется областями значений вложенных элементов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9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*.1.1. Начальная дата и время </w:t>
            </w:r>
          </w:p>
          <w:bookmarkEnd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(csdo:StartDateTime)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начальная дата и время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M.SDE.00133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0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*.1.2. Конечная дата и время 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(csdo:EndDateTime)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конечная дата и время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M.SDE.00134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1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Дата и время обновления </w:t>
            </w:r>
          </w:p>
          <w:bookmarkEnd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(csdo:UpdateDateTime)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обновления записи общего ресурса (реестра, перечня, базы данных)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M.SDE.00079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2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 Универсальная характеристика 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(smcdo:SpecificProductCharacteristic 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об универсальной характеристике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M.SM.CDE.01715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3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smcdo:SpecificProductCharacteristic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DetailsType (M.SM.CDT.01016) Определяется областями значений вложенных элементов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4" w:id="1357"/>
          <w:p>
            <w:pPr>
              <w:spacing w:after="20"/>
              <w:ind w:left="20"/>
              <w:jc w:val="both"/>
            </w:pP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7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2.18.1. Код универсальной характеристики 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(smsdo:ProductCharacteristic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универсальной характеристики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M.SM.SDE.01024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9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csdo:UnifiedOptionalCode20Type 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(M.SDT.00335)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может быть определен в атрибуте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3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4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8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2.18.2. Наименование универсальной характеристики 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(smsdo:ProductCharacteristic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универсальной характеристики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M.SM.SDE.01060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0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csdo:Name1000Type (M.SDT.00185) Нормализованная строка символов. </w:t>
            </w:r>
          </w:p>
          <w:bookmarkEnd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2.18.3. Универсальная текстовая харатеристика (smsdo:GenericText)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универсальной текстовой харатеристики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M.SM.SDE.01025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2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csdo:Text4000Type (M.SDT.00088) Строка символов. 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4000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4" w:id="1366"/>
          <w:p>
            <w:pPr>
              <w:spacing w:after="20"/>
              <w:ind w:left="20"/>
              <w:jc w:val="both"/>
            </w:pP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2.18.4. Универсальная характеристика, представленная в виде кодового значения 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(smsdo:GenericCode)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9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универсальной характеристики, 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представленной в виде кодового значения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M.SM.SDE.01027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0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csdo:Code20Type (M.SDT.00160) Нормализованная строка символов. Мин. длина: 1. 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1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2.18.5. Универсальная характеристика "наименование" </w:t>
            </w:r>
          </w:p>
          <w:bookmarkEnd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(smsdo:GenericName)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2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универсальной характеристики, 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представленной в виде имени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M.SM.SDE.01026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3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5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2.18.6. Универсальная характеристика, представленная в виде идентификатора 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(smsdo:GenericId)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универсальная характеристики, представленной в виде идентификатора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M.SM.SDE.01028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2.18.7. Универсальная характеристика, представленная в виде индикатора да (нет) (smsdo:GenericIndicator)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универсальной характеристики, представленной в виде индикатора да (нет)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M.SM.SDE.01032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7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bdt:IndicatorType (M.BDT.00013) </w:t>
            </w:r>
          </w:p>
          <w:bookmarkEnd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Одно из двух значений: "true"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(истина) или "false" (ложь)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2.18.8. Универсальная характеристика, представленная в виде числового значения (smsdo:GenericNumber)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универсальной характеристики, представленной в виде числового значения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M.SM.SDE.01030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9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smsdo:FractionNumber24p6Type 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(M.SM.SDT.05555)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Число в десятичной системе счисления.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Макс. кол-во цифр: 24.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кол-во дроб. цифр: 6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3" w:id="1377"/>
          <w:p>
            <w:pPr>
              <w:spacing w:after="20"/>
              <w:ind w:left="20"/>
              <w:jc w:val="both"/>
            </w:pP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8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2.18.9. Универсальная характеристика, представленная в виде даты 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(smsdo:GenericDate)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универсальной характеристики, 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представленной в виде даты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0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2.18.10. Период (ccdo:PeriodDetails)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промежуток времени с указанием начальной и конечной дат и времени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M.CDE.00044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ccdo:PeriodDetailsType (M.CDT.00026) Определяется областями значений вложенных элементов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1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Начальная дата и время </w:t>
            </w:r>
          </w:p>
          <w:bookmarkEnd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(csdo:StartDateTime)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начальная дата и время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M.SDE.00133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2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Конечная дата и время 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(csdo:EndDateTime)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конечная дата и время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M.SDE.00134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3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2.18.11. Документ 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(ccdo:DocV4Details)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сведений о документе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M.CDE.00077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4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ccdo:DocDetailsV4Type 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(M.CDT.00081)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6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документа 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(csdo:DocKindCode)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документа </w:t>
            </w: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M.SDE.00054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7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1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2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документа 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(csdo:DocName)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документа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M.SDE.00108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6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csdo:Name500Type (M.SDT.00134) Нормализованная строка символов. 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8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Номер документа 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(csdo:DocId)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цифровое или буквенноцифровое обозначение, присвоенное документу при его регистрации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M.SDE.00044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9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0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Дата документа 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(csdo:DocCreationDate)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выдачи, подписания, утверждения или регистрации документа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M.SDE.00045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1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2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2.18.12. Единица измерения 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(csdo:UnifiedMeasurementUnit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единицы измерения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M.SDE.00177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4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7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8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9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2" w:id="1401"/>
          <w:p>
            <w:pPr>
              <w:spacing w:after="20"/>
              <w:ind w:left="20"/>
              <w:jc w:val="both"/>
            </w:pPr>
          </w:p>
          <w:bookmarkEnd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6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2.19. Технологические характеристики записи общего ресурса </w:t>
            </w:r>
          </w:p>
          <w:bookmarkEnd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(ccdo:ResourceItemStatusDetails)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сведений о записи общего ресурса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M.CDE.00032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7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ccdo:ResourceItemStatusDetailsType </w:t>
            </w:r>
          </w:p>
          <w:bookmarkEnd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(M.CDT.00033)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2.19.1. Период действия 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(ccdo:ValidityPeriodDetails)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период действия записи общего ресурса (реестра, перечня, базы данных)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M.CDE.00033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ccdo:PeriodDetailsType (M.CDT.00026) Определяется областями значений вложенных элементов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0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Начальная дата и время 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(csdo:StartDateTime)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начальная дата и время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M.SDE.00133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1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Конечная дата и время 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(csdo:EndDateTime)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конечная дата и время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M.SDE.00134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2.19.2. Дата и время обновления 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(csdo:UpdateDateTime)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обновления записи общего ресурса (реестра, перечня, базы данных)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M.SDE.00079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bookmarkStart w:name="z2053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Описание структуры электронного документа (сведений) "Сведения о селекционных достижениях" (R.SM.AS.03.002) приведено в таблице 11. </w:t>
      </w:r>
    </w:p>
    <w:bookmarkEnd w:id="14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2055" w:id="1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 </w:t>
      </w:r>
    </w:p>
    <w:bookmarkEnd w:id="1409"/>
    <w:bookmarkStart w:name="z2056" w:id="1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селекционных достижениях" (R.SM.AS.03.002) </w:t>
      </w:r>
    </w:p>
    <w:bookmarkEnd w:id="14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7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селекционных достижениях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R.SM.AS.03.002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Версия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0.0.1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сведения о селекционном достижении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Использование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пространства имен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8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urn:EEC:R:SM:AS:03:SelectionAchievementsEDDetails:v0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.0.1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9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Корневой элемент </w:t>
            </w:r>
          </w:p>
          <w:bookmarkEnd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XML-документа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SelectionAchievementsEDDetails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Имя файла XML-схемы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0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EEC_R_SM_AS_03_SelectionAchievementsEDDetails_v0.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0.1.xsd </w:t>
            </w:r>
          </w:p>
        </w:tc>
      </w:tr>
    </w:tbl>
    <w:bookmarkStart w:name="z2061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Импортируемые пространства имен приведены в таблице 12. </w:t>
      </w:r>
    </w:p>
    <w:bookmarkEnd w:id="1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2063" w:id="1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4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urn:EEC:M:ComplexDataObjects:vX.X.X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urn:EEC:M:SM:ComplexDataObjects:vZ.Z.Z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urn:EEC:M:SM:SimpleDataObjects:vZ.Z.Z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urn:EEC:M:SimpleDataObjects:vX.X.X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2065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Символы "X.X.X" и "Z.Z.Z"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 </w:t>
      </w:r>
    </w:p>
    <w:bookmarkEnd w:id="1418"/>
    <w:bookmarkStart w:name="z2066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Реквизитный состав структуры электронного документа (сведений) "Сведения о селекционных достижениях" (R.SM.AS.03.002) приведен в таблице 13. </w:t>
      </w:r>
    </w:p>
    <w:bookmarkEnd w:id="1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2068" w:id="1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</w:p>
    <w:bookmarkEnd w:id="1420"/>
    <w:bookmarkStart w:name="z2069" w:id="1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"Сведения о селекционных достижениях"</w:t>
      </w:r>
    </w:p>
    <w:bookmarkEnd w:id="1421"/>
    <w:bookmarkStart w:name="z2070" w:id="1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(R.SM.AS.03.002) </w:t>
      </w:r>
    </w:p>
    <w:bookmarkEnd w:id="1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 Заголовок электронного документа (сведений) (ccdo:EDocHeader)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реквизитов электронного документа (сведений)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M.CDE.90001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ccdo:EDocHeaderType (M.CDT.90001) Определяется областями значений вложенных элементов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1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1.1. Код сообщения общего процесса 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(csdo:InfEnvelopeCode)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сообщения общего процесса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M.SDE.90010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2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csdo:InfEnvelopeCodeType 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Регламентом информационного взаимодействия.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P\.[A-Z]{2}\.[0-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9]{2}\.MSG\.[0-9]{3}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1.2. Код электронного документа 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с реестром структур электронных документов и сведений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8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csdo:EDocCodeType (M.SDT.90001) Значение кода в соответствии с реестром структур электронных документов и сведений. 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R(\.[A-Z]{2}\.[A-Z]{2}\.[09]{2})?\.[0-9]{3}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9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1.3. Идентификатор электронного документа (сведений) 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0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строка символов, однозначно идентифицирующая электронный документ 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M.SDE.90007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1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csdo:UniversallyUniqueIdType 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[0-9a-fA-F]{12}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4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1.4. Идентификатор исходного электронного документа 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(сведений)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(csdo:EDocRefId)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6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электронного документа (сведений), в ответ на который был сформирован данный электронный документ 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(сведения)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7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csdo:UniversallyUniqueIdType </w:t>
            </w:r>
          </w:p>
          <w:bookmarkEnd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(M.SDT.90003)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[0-9a-fA-F]{12}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1.5. Дата и время электронного документа (сведений) (csdo:EDocDateTime)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и время создания электронного документа (сведений)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M.SDE.90002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bdt:DateTimeType (M.BDT.00006) Обозначение даты и времени в соответствии с ISO 8601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0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1.6. Код языка </w:t>
            </w:r>
          </w:p>
          <w:bookmarkEnd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(csdo:LanguageCode)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языка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1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csdo:LanguageCodeType 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(M.SDT.00051)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Двухбуквенный код языка в соответствии с ISO 639-1. Шаблон: [a-z]{2}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3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 Селекционное достижение </w:t>
            </w:r>
          </w:p>
          <w:bookmarkEnd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(smcdo:SelectionAchievementsDetails)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селекционное достижение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M.SM.CDE.01718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4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smcdo:SelectionAchievementsDetails</w:t>
            </w:r>
          </w:p>
          <w:bookmarkEnd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(M.SM.CDT.01018)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6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2.1. Наименование (название) селекционного достижения </w:t>
            </w:r>
          </w:p>
          <w:bookmarkEnd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(smsdo:SelectionAchievements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название селекционного достижения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M.SM.SDE.01034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8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0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2.2. Код вида животного (продукции животного происхождения) </w:t>
            </w:r>
          </w:p>
          <w:bookmarkEnd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(smsdo:AnimalProductKindCode)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наименования вида животного, с которым связано селекционное достижение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M.SM.SDE.00091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1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smsdo:AnimalProductKindCodeType </w:t>
            </w:r>
          </w:p>
          <w:bookmarkEnd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(M.SM.SDT.00006)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в соответствии с классификатором видов продукции, подлежащей ветеринарному контролю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3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2.3. Наименование вида животного (продукции животного происхождения) </w:t>
            </w:r>
          </w:p>
          <w:bookmarkEnd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(smsdo:AnimalProductKindName)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животного, с которым связано селекционное достижение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M.SM.SDE.00384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4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6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2.4. Направление продуктивности </w:t>
            </w:r>
          </w:p>
          <w:bookmarkEnd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(smsdo:DirectionProductivityText)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продуктивности животного, с которым связано селекционное достижение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M.SM.SDE.01035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7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csdo:Text100Type (M.SDT.00070) Строка символов. </w:t>
            </w:r>
          </w:p>
          <w:bookmarkEnd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9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2.5. Данные о продуктивности животного </w:t>
            </w:r>
          </w:p>
          <w:bookmarkEnd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(smsdo:AnimalPerformanceData Text)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данные о продуктивности животного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M.SM.SDE.01036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0"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csdo:Text1000Type (M.SDT.00071) Строка символов. </w:t>
            </w:r>
          </w:p>
          <w:bookmarkEnd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2"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2.6. Краткое описание селекционного достижения </w:t>
            </w:r>
          </w:p>
          <w:bookmarkEnd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(smsdo:BriefDescriptionSelection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AchievementText)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краткое описание селекционного достижения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M.SM.SDE.01037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4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csdo:Text1000Type (M.SDT.00071) Строка символов. </w:t>
            </w:r>
          </w:p>
          <w:bookmarkEnd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6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 Хозяйствующий субъект </w:t>
            </w:r>
          </w:p>
          <w:bookmarkEnd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(smcdo:BusinessEntityDetails)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племенное хозяйствооригинатор (заводчик)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M.SM.CDE.01714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7"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ccdo:BusinessEntityDetailsType </w:t>
            </w:r>
          </w:p>
          <w:bookmarkEnd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9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2.7.1. Код страны </w:t>
            </w:r>
          </w:p>
          <w:bookmarkEnd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0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регистрации хозяйствующего </w:t>
            </w:r>
          </w:p>
          <w:bookmarkEnd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субъекта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1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4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5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6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9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2.7.2. Наименование хозяйствующего субъекта 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0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2.7.3. Краткое наименование хозяйствующего субъекта (csdo:BusinessEntityBriefName)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M.SDE.00188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2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4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2.7.4. Код организационноправовой формы 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(csdo:BusinessEntityTypeCode)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организационно-правовой формы, в которой зарегистрирован хозяйствующий субъект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M.SDE.00023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5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8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9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3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2.7.5. Наименование организационно-правовой формы </w:t>
            </w:r>
          </w:p>
          <w:bookmarkEnd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4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6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2.7.6. Идентификатор хозяйствующего субъекта </w:t>
            </w:r>
          </w:p>
          <w:bookmarkEnd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при государственной регистрации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7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0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1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4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2.7.7. Уникальный идентификационный таможенный номер </w:t>
            </w:r>
          </w:p>
          <w:bookmarkEnd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(csdo:UniqueCustomsNumberId)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идентификационный номер хозяйствующего субъекта, предназначенный для целей таможенного контроля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M.SDE.00135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5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csdo:UniqueCustomsNumberIdType </w:t>
            </w:r>
          </w:p>
          <w:bookmarkEnd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(M.SDT.00089)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2.7.8. Идентификатор налогоплательщика (csdo:TaxpayerId)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хозяйствующего субъекта в реестре налогоплательщиков страны регистрации налогоплательщика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M.SDE.00025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csdo:TaxpayerIdType (M.SDT.00025) Значение идентификатора в соответствии с правилами, принятыми в стране регистрации налогоплательщика. Мин. длина: 1. </w:t>
            </w:r>
          </w:p>
          <w:bookmarkEnd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2.7.9. Код причины постановки на учет </w:t>
            </w:r>
          </w:p>
          <w:bookmarkEnd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(csdo:TaxRegistrationReason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1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на налоговый учет в Российской 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Федерации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M.SDE.00030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2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csdo:TaxRegistrationReasonCodeType </w:t>
            </w:r>
          </w:p>
          <w:bookmarkEnd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Нормализованная строка символов. Шаблон: \d{9}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4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2.7.10. Адрес </w:t>
            </w:r>
          </w:p>
          <w:bookmarkEnd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хозяйствующего субъекта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5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7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адреса </w:t>
            </w:r>
          </w:p>
          <w:bookmarkEnd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8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1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Код страны </w:t>
            </w:r>
          </w:p>
          <w:bookmarkEnd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2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5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7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Код территории </w:t>
            </w:r>
          </w:p>
          <w:bookmarkEnd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4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Регион 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7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Район </w:t>
            </w:r>
          </w:p>
          <w:bookmarkEnd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8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0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Город </w:t>
            </w:r>
          </w:p>
          <w:bookmarkEnd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1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3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Населенный пункт </w:t>
            </w:r>
          </w:p>
          <w:bookmarkEnd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4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6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Улица </w:t>
            </w:r>
          </w:p>
          <w:bookmarkEnd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7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9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Номер дома </w:t>
            </w:r>
          </w:p>
          <w:bookmarkEnd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0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1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Номер помещения </w:t>
            </w:r>
          </w:p>
          <w:bookmarkEnd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2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3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Почтовый индекс </w:t>
            </w:r>
          </w:p>
          <w:bookmarkEnd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4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 Номер абонентского ящика 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(csdo:PostOfficeBoxId)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6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2.7.11. Контактный реквизит </w:t>
            </w:r>
          </w:p>
          <w:bookmarkEnd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(ccdo:CommunicationDetails)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хозяйствующего субъекта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M.CDE.00003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ccdo:CommunicationDetailsType </w:t>
            </w:r>
          </w:p>
          <w:bookmarkEnd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связи </w:t>
            </w:r>
          </w:p>
          <w:bookmarkEnd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M.SDE.00014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2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csdo:CommunicationChannelCodeV2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(M.SDT.00163)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перечнем видов средств (каналов) связи.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6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вида связи </w:t>
            </w:r>
          </w:p>
          <w:bookmarkEnd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M.SDE.00093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0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Идентификатор канала связи </w:t>
            </w:r>
          </w:p>
          <w:bookmarkEnd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последовательность символов, идентифицирующая канал связи (указание номера телефона, факса, адреса электронной почты и др.)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M.SDE.00015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csdo:CommunicationChannelIdType </w:t>
            </w:r>
          </w:p>
          <w:bookmarkEnd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(M.SDT.00015)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 Разработчик селекционного достижения 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(smcdo:BreedingAchievement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DeveloperDetails)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разработчик селекционного достижения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M.SM.CDE.01717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8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ccdo:BusinessEntityDetailsType </w:t>
            </w:r>
          </w:p>
          <w:bookmarkEnd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0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2.8.1. Код страны </w:t>
            </w:r>
          </w:p>
          <w:bookmarkEnd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1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регистрации хозяйствующего </w:t>
            </w:r>
          </w:p>
          <w:bookmarkEnd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субъекта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5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6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0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2.8.2. Наименование хозяйствующего субъекта 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M.SDE.00187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1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2.8.3. Краткое наименование хозяйствующего субъекта (csdo:BusinessEntityBriefName)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сокращенное наименование хозяйствующего субъекта или фамилия, имя и отчество физического лица, ведущего хозяйственную деятельность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M.SDE.00188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3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2.8.4. Код организационноправовой формы 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(csdo:BusinessEntityTypeCode)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организационно-правовой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M.SDE.00023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csdo:UnifiedCode20Type 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(M.SDT.00140)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9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0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1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4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2.8.5. Наименование организационно-правовой формы </w:t>
            </w:r>
          </w:p>
          <w:bookmarkEnd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(csdo:BusinessEntityTypeName)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организационноправовой формы, в которой зарегистрирован хозяйствующий субъект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7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2.8.6. Идентификатор хозяйствующего субъекта </w:t>
            </w:r>
          </w:p>
          <w:bookmarkEnd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(csdo:BusinessEntityId)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(код) записи по реестру (регистру), присвоенный при государственной регистрации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M.SDE.00189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8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csdo:BusinessEntityIdType </w:t>
            </w:r>
          </w:p>
          <w:bookmarkEnd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(M.SDT.00157)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1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метод идентификации </w:t>
            </w:r>
          </w:p>
          <w:bookmarkEnd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kindId)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метод идентификации хозяйствующих субъектов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csdo:BusinessEntityIdKindIdType </w:t>
            </w:r>
          </w:p>
          <w:bookmarkEnd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(M.SDT.00158)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из справочника методов идентификации хозяйствующих субъектов.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2.8.7. Уникальный идентификационный таможенный номер 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(csdo:UniqueCustomsNumberId)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уникальный идентификационный номер хозяйствующего субъекта, предназначенный для целей таможенного контроля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M.SDE.00135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csdo:UniqueCustomsNumberIdType </w:t>
            </w:r>
          </w:p>
          <w:bookmarkEnd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(M.SDT.00089)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2.8.8. Идентификатор налогоплательщика (csdo:TaxpayerId)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хозяйствующего субъекта в реестре налогоплательщиков страны регистрации налогоплательщика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M.SDE.00025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9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csdo:TaxpayerIdType (M.SDT.00025) Значение идентификатора в соответствии с правилами, принятыми в стране регистрации налогоплательщика. Мин. длина: 1. </w:t>
            </w:r>
          </w:p>
          <w:bookmarkEnd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0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2.8.9. Код причины постановки на учет 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(csdo:TaxRegistrationReason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код, идентифицирующий причину постановки хозяйствующего субъекта на налоговый учет в Российской 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Федерации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M.SDE.00030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3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csdo:TaxRegistrationReasonCodeType 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(M.SDT.00030)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Нормализованная строка символов. Шаблон: \d{9}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5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2.8.10. Адрес 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(ccdo:SubjectAddressDetails)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адрес хозяйствующего субъекта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M.CDE.00058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6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ccdo:SubjectAddressDetailsType 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(M.CDT.00064)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8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адреса 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(csdo:AddressKindCode)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адреса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M.SDE.00192 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csdo:AddressKindCodeType 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(M.SDT.00162)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видов адресов.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Код страны 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(csdo:UnifiedCountryCode)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M.SDE.00162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3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csdo:UnifiedCountryCodeType 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(M.SDT.00112)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[A-Z]{2}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6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а) идентификатор справочника (классификатора) 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(атрибут codeListId)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7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в 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соответствии с которым указан код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csdo:ReferenceDataIdType 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(M.SDT.00091)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1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Код территории 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(csdo:TerritoryCode)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 единицы административнотерриториального деления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M.SDE.00031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2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csdo:TerritoryCodeType 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(M.SDT.00031)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17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*.4. Регион 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(csdo:RegionName)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первого уровня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M.SDE.00007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6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8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*.5. Район 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(csdo:DistrictName)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единицы административнотерриториального деления второго уровня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M.SDE.00008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9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1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*.6. Город 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(csdo:CityName)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города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M.SDE.00009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4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*.7. Населенный пункт 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(csdo:SettlementName)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M.SDE.00057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7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*.8. Улица 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(csdo:StreetName)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элемента уличнодорожной сети городской инфраструктуры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*.9. Номер дома 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(csdo:BuildingNumberId)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дома, корпуса, строения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M.SDE.00011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2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*.10. Номер помещения 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(csdo:RoomNumberId) 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офиса или квартиры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M.SDE.00012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4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*.11. Почтовый индекс 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(csdo:PostCode)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почтовый индекс предприятия почтовой связи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M.SDE.00006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csdo:PostCodeType (M.SDT.00006) Нормализованная строка символов. 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Шаблон: [A-Z0-9][A-Z0-9 -]{1,8}[AZ0-9]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6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*.12. Номер абонентского ящика 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(csdo:PostOfficeBoxId)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абонентского ящика на предприятии почтовой связи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M.SDE.00013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csdo:Id20Type (M.SDT.00092) Нормализованная строка символов. Мин. длина: 1. 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8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2.8.11. Контактный реквизит 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(ccdo:CommunicationDetails)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хозяйствующего субъекта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M.CDE.00003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9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ccdo:CommunicationDetailsType 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1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*.1. Код вида связи 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Code)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M.SDE.00014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3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csdo:CommunicationChannelCodeV2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Type (M.SDT.00163)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 перечнем видов средств (каналов) связи.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*.2. Наименование вида связи 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Name)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вида средства (канала) связи (телефон, факс, электронная почта и др.)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M.SDE.00093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9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csdo:Name120Type (M.SDT.00055) Нормализованная строка символов. 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120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1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*.3. Идентификатор канала связи 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последовательность символов, идентифицирующая канал связи (указание номера телефона, факса, адреса электронной почты и др.)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M.SDE.00015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3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csdo:CommunicationChannelIdType 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(M.SDT.00015)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Нормализованная строка символов.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1000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7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2.9. Дата 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(csdo:EventDate)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проведения апробации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M.SDE.00131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bdt:DateType (M.BDT.00005) Обозначение даты в соответствии с 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ISO 8601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9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2.10. Номер документа 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(csdo:DocId)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акта апробации (сертификата, свидетельства, патента)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M.SDE.00044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csdo:Id50Type (M.SDT.00093) Нормализованная строка символов. Мин. длина: 1. 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50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1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2.11. Наименование уполномоченного органа 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(csdo:AuthorityName)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органа, выдавшего акт апробации (сертификат, свидетельство, патент)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M.SDE.00066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2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csdo:Name300Type (M.SDT.00056) Нормализованная строка символов. 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Мин. длина: 1.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Макс. длина: 300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 Технологические характеристики записи общего ресурса 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(ccdo:ResourceItemStatusDetails)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совокупность технологических сведений о записи общего ресурса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M.CDE.00032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5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ccdo:ResourceItemStatusDetailsType 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(M.CDT.00033)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Определяется областями значений вложенных элементов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0..*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2.12.1. Период действия 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(ccdo:ValidityPeriodDetails) 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период действия записи общего ресурса (реестра, перечня, базы данных) 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M.CDE.00033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ccdo:PeriodDetailsType (M.CDT.00026) Определяется областями значений вложенных элементов </w:t>
            </w:r>
          </w:p>
        </w:tc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0..1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апреля 2023 г. № 51</w:t>
            </w:r>
          </w:p>
        </w:tc>
      </w:tr>
    </w:tbl>
    <w:bookmarkStart w:name="z2349" w:id="1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</w:p>
    <w:bookmarkEnd w:id="1588"/>
    <w:bookmarkStart w:name="z2350" w:id="1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присоединения к общему процессу "Формирование, ведение и использование базы данных о племенных животных и селекционных достижениях в области племенного животноводства"</w:t>
      </w:r>
    </w:p>
    <w:bookmarkEnd w:id="1589"/>
    <w:bookmarkStart w:name="z2351" w:id="1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1590"/>
    <w:bookmarkStart w:name="z2352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Порядок разработан в соответствии со следующими международными договорами и актами, составляющими право Евразийского экономического союза (далее – Союз): </w:t>
      </w:r>
    </w:p>
    <w:bookmarkEnd w:id="1591"/>
    <w:bookmarkStart w:name="z2353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Договор о Евразийском экономическом союзе от 29 мая 2014 года; </w:t>
      </w:r>
    </w:p>
    <w:bookmarkEnd w:id="1592"/>
    <w:bookmarkStart w:name="z2354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Соглашение о мерах, направленных на унификацию проведения селекционно-племенной работы с сельскохозяйственными животными в рамках Евразийского экономического союза от 25 октября 2019 года; </w:t>
      </w:r>
    </w:p>
    <w:bookmarkEnd w:id="1593"/>
    <w:bookmarkStart w:name="z2355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27 октября 2020 г. № 132 "Об утверждении состава сведений о племенных животных и селекционных достижениях, подлежащих обмену между государствами – членами Евразийского экономического союза"; </w:t>
      </w:r>
    </w:p>
    <w:bookmarkEnd w:id="1594"/>
    <w:bookmarkStart w:name="z2356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26 апреля 2022 г. № 69 "Об утверждении Правил реализации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животноводства""; </w:t>
      </w:r>
    </w:p>
    <w:bookmarkEnd w:id="1595"/>
    <w:bookmarkStart w:name="z2357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bookmarkEnd w:id="1596"/>
    <w:bookmarkStart w:name="z2358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</w:t>
      </w:r>
    </w:p>
    <w:bookmarkEnd w:id="1597"/>
    <w:bookmarkStart w:name="z2359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Коллегии Евразийской экономической комиссии от 19 августа 2014 г. № 132"; </w:t>
      </w:r>
    </w:p>
    <w:bookmarkEnd w:id="1598"/>
    <w:bookmarkStart w:name="z2360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 </w:t>
      </w:r>
    </w:p>
    <w:bookmarkEnd w:id="1599"/>
    <w:bookmarkStart w:name="z2361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18 августа 2015 г. № 96 "О межгосударственных испытаниях интегрированной информационной системы внешней и взаимной торговли"; </w:t>
      </w:r>
    </w:p>
    <w:bookmarkEnd w:id="1600"/>
    <w:bookmarkStart w:name="z2362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союза". </w:t>
      </w:r>
    </w:p>
    <w:bookmarkEnd w:id="1601"/>
    <w:bookmarkStart w:name="z2363" w:id="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1602"/>
    <w:bookmarkStart w:name="z2364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Порядок определяет требования к составу и содержанию процедур введения в действие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 (P.AS.03) (далее – общий 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bookmarkEnd w:id="1603"/>
    <w:bookmarkStart w:name="z2365" w:id="1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604"/>
    <w:bookmarkStart w:name="z2366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целей настоящего Порядка используются понятия, которые означают следующее:</w:t>
      </w:r>
    </w:p>
    <w:bookmarkEnd w:id="1605"/>
    <w:bookmarkStart w:name="z2367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информационной системы"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 </w:t>
      </w:r>
    </w:p>
    <w:bookmarkEnd w:id="1606"/>
    <w:bookmarkStart w:name="z2368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"технологические документы" –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bookmarkEnd w:id="1607"/>
    <w:bookmarkStart w:name="z2369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утвержденных Решением Коллегии Евразийской экономической комиссии от 19 апреля 2023 г. № 51 (далее – Правила информационного взаимодействия). </w:t>
      </w:r>
    </w:p>
    <w:bookmarkEnd w:id="1608"/>
    <w:bookmarkStart w:name="z2370" w:id="1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1609"/>
    <w:bookmarkStart w:name="z2371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Роли участников взаимодействия при выполнении ими процедур присоединения к общему процессу приведены в таблице 1. </w:t>
      </w:r>
    </w:p>
    <w:bookmarkEnd w:id="16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2373" w:id="1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16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Присоединяющийся участник общего процесса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 процедуры, предусмотренные настоящим порядком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5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государства – члена Евразийского экономического союза (далее – государство-член) </w:t>
            </w:r>
          </w:p>
          <w:bookmarkEnd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(P.AS.03.ACT.001)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Администратор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координирует выполнение процедур, предусмотренных настоящим Порядком, участвует в тестировании информационного взаимодействия с присоединяющимся участником общего процесса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6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Евразийская экономическая комиссия (далее – Комиссия) </w:t>
            </w:r>
          </w:p>
          <w:bookmarkEnd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(P.ACT.001) </w:t>
            </w:r>
          </w:p>
        </w:tc>
      </w:tr>
    </w:tbl>
    <w:bookmarkStart w:name="z2377" w:id="1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 Введение общего процесса в действие</w:t>
      </w:r>
    </w:p>
    <w:bookmarkEnd w:id="1615"/>
    <w:bookmarkStart w:name="z2378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 даты вступления в силу Решения Коллегии Комиссии от 19 апреля 2023 г. № 51 "О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 государствачлены при координации Комиссии приступают к выполнению процедуры введения в действие общего процесса. </w:t>
      </w:r>
    </w:p>
    <w:bookmarkEnd w:id="1616"/>
    <w:bookmarkStart w:name="z2379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Для введения в действие общего процесса государствами-членами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 </w:t>
      </w:r>
    </w:p>
    <w:bookmarkEnd w:id="1617"/>
    <w:bookmarkStart w:name="z2380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 </w:t>
      </w:r>
    </w:p>
    <w:bookmarkEnd w:id="1618"/>
    <w:bookmarkStart w:name="z2381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государств-членов и Комиссии. </w:t>
      </w:r>
    </w:p>
    <w:bookmarkEnd w:id="1619"/>
    <w:bookmarkStart w:name="z2382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После введения в действие общего процесса к нему могут присоединяться новые участники путем выполнения процедуры присоединения к общему процессу. </w:t>
      </w:r>
    </w:p>
    <w:bookmarkEnd w:id="1620"/>
    <w:bookmarkStart w:name="z2383" w:id="1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процедуры присоединения</w:t>
      </w:r>
    </w:p>
    <w:bookmarkEnd w:id="1621"/>
    <w:bookmarkStart w:name="z2384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информационной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 </w:t>
      </w:r>
    </w:p>
    <w:bookmarkEnd w:id="1622"/>
    <w:bookmarkStart w:name="z2385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Выполнение процедуры присоединения нового участника к общему процессу включает в себя: </w:t>
      </w:r>
    </w:p>
    <w:bookmarkEnd w:id="1623"/>
    <w:bookmarkStart w:name="z2386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 информирование Комиссии государством-членом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взаимодействия, и выполняемых им функций в рамках общего процесса); </w:t>
      </w:r>
    </w:p>
    <w:bookmarkEnd w:id="1624"/>
    <w:bookmarkStart w:name="z2387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 внесение при необходимости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 </w:t>
      </w:r>
    </w:p>
    <w:bookmarkEnd w:id="1625"/>
    <w:bookmarkStart w:name="z2388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в) разработку (доработку) информационной системы присоединяющегося участника общего процесса (в течение 4 месяцев с даты начала выполнения процедуры присоединения); </w:t>
      </w:r>
    </w:p>
    <w:bookmarkEnd w:id="1626"/>
    <w:bookmarkStart w:name="z2389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г) подключение информационной системы присоединяющегося участника общего процесса к национальному сегменту, если такое подключение не было осуществлено ранее (в течение 6 месяцев с даты начала выполнения процедуры присоединения); </w:t>
      </w:r>
    </w:p>
    <w:bookmarkEnd w:id="1627"/>
    <w:bookmarkStart w:name="z2390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д) получение присоединяющимся участником общего процесса справочников и классификаторов, распространяемых администратором, указанных в Правилах информационного взаимодействия (в течение 6 месяцев с даты начала выполнения процедуры присоединения); </w:t>
      </w:r>
    </w:p>
    <w:bookmarkEnd w:id="1628"/>
    <w:bookmarkStart w:name="z2391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 передача присоединяющимся участником общего процесса оформленных в соответствии с Описанием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племенных животных и селекционных достижениях в области племенного животноводства", утвержденным Решением Коллегии Евразийской экономической комиссии от 19 апреля 2023 г. № 51, сведений из национального информационного ресурса администратору для первоначального включения в базы данных о племенных животных и селекционных достижениях в области племенного животноводства и опубликования на информационном портале Союза (в течение 9 месяцев с даты начала выполнения процедуры присоединения);</w:t>
      </w:r>
    </w:p>
    <w:bookmarkEnd w:id="1629"/>
    <w:bookmarkStart w:name="z2392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 тестирование информационного взаимодействия между информационными системами присоединяющихся участников общего процесса и администратора общего процесса на соответствие требованиям технологических документов (в течение 9 месяцев с даты начала выполнения процедуры присоединения).</w:t>
      </w:r>
    </w:p>
    <w:bookmarkEnd w:id="163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