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1444a2" w14:textId="71444a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19 декабря 2023 года № 178.</w:t>
      </w:r>
    </w:p>
    <w:p>
      <w:pPr>
        <w:spacing w:after="0"/>
        <w:ind w:left="0"/>
        <w:jc w:val="left"/>
      </w:pP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/>
          <w:i w:val="false"/>
          <w:color w:val="000000"/>
          <w:sz w:val="28"/>
        </w:rPr>
        <w:t>а: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органами государственной власти государств – членов Евразийского экономического союза, уполномоченными на осуществление и (или) координацию деятельности в сфере обращения лекарственных средств и заинтересованными в получении сведений о результатах фармацевтических инспекций для реализации возложенных на них полномочий,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союза". 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по истечении 30 календарных дней с даты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Евразийской экономической комиссии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Мясникович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2023 г. № 178</w:t>
            </w:r>
          </w:p>
        </w:tc>
      </w:tr>
    </w:tbl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bookmarkEnd w:id="3"/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разработаны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 (далее – Договор);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единых принципах и правилах обращения лекарственных средств в рамках Евразийского экономического союза от 23 декабря 2014 года (далее – Соглашение);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Высшего Евразийского экономического совета от 23 декабря 2014 г. № 108 "О реализации Соглашения о единых принципах и правилах обращения лекарственных средств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12 февраля 2016 г. № 30 "Об утверждении Порядка формирования и ведения информационной системы в сфере обращения лекарственных средств";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78 "О Правилах регистрации и экспертизы лекарственных средств для медицинского применения";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82 "Об утверждении Общих требований к системе качества фармацевтических инспекторатов государств – членов Евразийского экономического союза" (далее – Требования к системе качества инспекторатов);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83 "Об утверждении Правил проведения фармацевтических инспекций" (далее – Правила проведения инспекций);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июля 2023 г. № 108 "Об утверждении Правил реализации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союза"" (далее – Правила реализации).</w:t>
      </w:r>
    </w:p>
    <w:bookmarkStart w:name="z3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6"/>
    <w:bookmarkStart w:name="z3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Настоящие Правила разработаны в целях определения порядка и условий информационного взаимодействия между участниками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(далее – общий процесс), включая описание процедур, выполняемых в рамках этого общего процесса.</w:t>
      </w:r>
    </w:p>
    <w:bookmarkEnd w:id="7"/>
    <w:bookmarkStart w:name="z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8"/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9"/>
    <w:bookmarkStart w:name="z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целей настоящих Правил используются понятия, которые означают следующее:</w:t>
      </w:r>
    </w:p>
    <w:bookmarkEnd w:id="10"/>
    <w:bookmarkStart w:name="z3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"база данных о фармацевтических инспекциях" – общий информационный ресурс, который формируется Евразийской экономической комиссией (далее – Комиссия) и содержит сведения о результатах фармацевтических инспекций производственных площадок производителей лекарственных средств (далее – производственная площадка) на соответствие требованиям Правил надлежащей производственной практики Евразийского экономического союза, утвержденных Решением Совета Комиссии от 3 ноября 2016 г. № 77 (далее – Правила надлежащей производственной практики), включая сведения о сертификатах соответствия производства требованиям Правил надлежащей производственной практики, а также сведения о планах (графиках) проведения инспекций;</w:t>
      </w:r>
    </w:p>
    <w:bookmarkEnd w:id="11"/>
    <w:bookmarkStart w:name="z3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"заинтересованные лица" – физические лица или хозяйствующие субъекты, заинтересованные в получении общедоступных сведений, содержащихся в базе данных о фармацевтических инспекциях, которые запрашивают и получают такие сведения на информационном портале Союза посредством веб-интерфейса информационного портала Союза или его сервисов;</w:t>
      </w:r>
    </w:p>
    <w:bookmarkEnd w:id="12"/>
    <w:bookmarkStart w:name="z3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"заинтересованные органы" – органы государственной власти государств – членов Союза, уполномоченные на осуществление и (или) координацию деятельности в сфере обращения лекарственных средств и заинтересованные в получении сведений о результатах фармацевтических инспекций для реализации возложенных на них полномочий;</w:t>
      </w:r>
    </w:p>
    <w:bookmarkEnd w:id="13"/>
    <w:bookmarkStart w:name="z3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"общедоступные сведения" – сведения о планах (графиках) проведения инспекций и сертификатах соответствия производства требованиям Правил надлежащей производственной практики, содержащиеся в базе данных о фармацевтических инспекциях, не содержащие конфиденциальной информации, доступ к которым предоставляется Комиссией заинтересованным органам, а также заинтересованным лицам после опубликования таких сведений на информационном портале Союза, в том числе в машиночитаемом виде;</w:t>
      </w:r>
    </w:p>
    <w:bookmarkEnd w:id="14"/>
    <w:bookmarkStart w:name="z3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ограниченного доступа (распространения)" – сведения, содержащиеся в базе данных о фармацевтических инспекциях, доступ к которым согласно Правилам реализации предоставляется в полном объеме исключительно уполномоченным органам (организациям) государств – членов в сфере обращения лекарственных средств, проводящим фармацевтические инспекции (далее – уполномоченные органы), а в ограниченном и установленном Правилами реализации объеме – заинтересованным органам по запросу;</w:t>
      </w:r>
    </w:p>
    <w:bookmarkEnd w:id="15"/>
    <w:bookmarkStart w:name="z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"сертификат соответствия производства требованиям Правил надлежащей производственной практики" – документ, которым уполномоченный орган удостоверяет соответствие производства лекарственных средств требованиям Правил надлежащей производственной практики.</w:t>
      </w:r>
    </w:p>
    <w:bookmarkEnd w:id="16"/>
    <w:bookmarkStart w:name="z4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"производство" и "производственная площадка", используемые в настоящих Правилах, применяются в значениях, определенных в приложении № 19 к Правилам надлежащей производственной практики.</w:t>
      </w:r>
    </w:p>
    <w:bookmarkEnd w:id="17"/>
    <w:bookmarkStart w:name="z4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настоящих Правилах, применяются в значениях, определенных Договором, Соглашением, Правилами проведения инспекций, Требованиями к системе качества инспекторатов и иными актами органов Союза в сфере обращения лекарственных средств, а также в области создания и развития интегрированной информационной системы Союза (далее – интегрированная система).</w:t>
      </w:r>
    </w:p>
    <w:bookmarkEnd w:id="18"/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Комиссии от 9 июня 2015 г. № 63.</w:t>
      </w:r>
    </w:p>
    <w:bookmarkEnd w:id="19"/>
    <w:bookmarkStart w:name="z4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общем процессе</w:t>
      </w:r>
    </w:p>
    <w:bookmarkEnd w:id="20"/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Полное наименование общего процесса: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союза".</w:t>
      </w:r>
    </w:p>
    <w:bookmarkEnd w:id="21"/>
    <w:bookmarkStart w:name="z4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Кодовое обозначение общего процесса: P.MM.11, версия 1.0.0.</w:t>
      </w:r>
    </w:p>
    <w:bookmarkEnd w:id="22"/>
    <w:bookmarkStart w:name="z4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Цель и задачи общего процесса</w:t>
      </w:r>
    </w:p>
    <w:bookmarkEnd w:id="23"/>
    <w:bookmarkStart w:name="z4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Целью общего процесса является создание условий для снижения издержек, связанных с обменом информацией о результатах фармацевтических инспекций в рамках Союза, за счет создания общего информационного пространства в сфере обращения лекарственных средств.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достижения цели общего процесса необходимо решить следующие задачи:</w:t>
      </w:r>
    </w:p>
    <w:bookmarkEnd w:id="25"/>
    <w:bookmarkStart w:name="z5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обеспечить уполномоченные органы актуальными сведениями о планах (графиках) проведения инспекций, результатах фармацевтических инспекций и сведениями о выдаче, внесении изменений, приостановлении, возобновлении или прекращении действия сертификатов соответствия производства требованиям Правил надлежащей производственной практики (далее – сертификат);</w:t>
      </w:r>
    </w:p>
    <w:bookmarkEnd w:id="26"/>
    <w:bookmarkStart w:name="z5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обеспечить оперативное взаимное уведомление уполномоченных органов о случаях выявления по результатам фармацевтических инспекций критических несоответствий, а также о результатах устранения таких несоответствий инспектируемым субъектом;</w:t>
      </w:r>
    </w:p>
    <w:bookmarkEnd w:id="27"/>
    <w:bookmarkStart w:name="z5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обеспечить заинтересованные органы актуальными сведениями, содержащимися в базе данных о фармацевтических инспекциях, в объеме, достаточном для реализации возложенных на них полномочий;</w:t>
      </w:r>
    </w:p>
    <w:bookmarkEnd w:id="28"/>
    <w:bookmarkStart w:name="z5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обеспечить возможность автоматизированного контроля участниками общего процесса сроков действия сертификатов;</w:t>
      </w:r>
    </w:p>
    <w:bookmarkEnd w:id="29"/>
    <w:p>
      <w:pPr>
        <w:spacing w:after="0"/>
        <w:ind w:left="0"/>
        <w:jc w:val="both"/>
      </w:pPr>
      <w:bookmarkStart w:name="z54" w:id="30"/>
      <w:r>
        <w:rPr>
          <w:rFonts w:ascii="Times New Roman"/>
          <w:b w:val="false"/>
          <w:i w:val="false"/>
          <w:color w:val="000000"/>
          <w:sz w:val="28"/>
        </w:rPr>
        <w:t xml:space="preserve">
      д) обеспечить для заинтересованных лиц беспрепятственный доступ к актуальным общедоступным сведениям, включающим сведения о планах (графиках) проведения инспекций и сертификатах, опубликованных на информационном портале Союза, в том числе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машиночитаемом виде;</w:t>
      </w:r>
    </w:p>
    <w:bookmarkStart w:name="z5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 обеспечить автоматизированное формирование базы данных о фармацевтических инспекциях на основании сведений, формируемых уполномоченными органами, и обеспечить автоматизированное представление уполномоченным органам, а также заинтересованным органам по их запросу посредством интегрированной системы сведений, содержащихся в базе данных о фармацевтических инспекциях, в объеме согласно установленным правам доступа таких участников общего процесса к соответствующим сведениям.</w:t>
      </w:r>
    </w:p>
    <w:bookmarkEnd w:id="31"/>
    <w:bookmarkStart w:name="z5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Участники общего процесса</w:t>
      </w:r>
    </w:p>
    <w:bookmarkEnd w:id="32"/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участников общего процесса приведен в таблице 1.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структурные подразделения Комиссии, отвечающие за формирование и ведение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основании сведений, представляемых уполномоченными органами, опубликование актуальных общедоступных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информационном портале Союза, предоставление на информационном портале Союза заинтересованным лицам сервисов поиска, получения и обработки общедоступных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инспекциях, представление уполномоченным органам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автоматизированном режиме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их запросу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полном объеме, включая сведения ограниченного доступа (распространения), а также представление заинтересованным органам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автоматизированном режиме по их запросу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(организация) государства-члена в сфере обращения лекарственных средств, проводящий фармацевтические инспекции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ответственный за представление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Комиссию сведений для формирования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ведения базы данных о фармацевтических инспекциях, ответственный за своевременное представление в уполномоченные органы других государств-членов (далее – уведомляемые органы) уведомлений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выявлении по результатам фармацевтических инспекций критических несоответствий и о результатах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устранения инспектируемым субъектом,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 также запрашивающий у Комиссии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получающий в автоматизированном режиме сведения из базы данных о фармацевтических инспекциях по всем государствам-членам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объеме, включая сведения ограниченного доступа (распространения), для реализации возложенных на него полномочий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(организация) государства-члена в сфере обращения лекарственных средств, проводящий фармацевтические инспекции, получающий в автоматизированном режиме уведомления о выявлении критических несоответствий и результатах их устранения от уполномоченного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P.MM.11.ACT.003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государственной власти государства-члена, уполномоченный на осуществление и (или) координацию деятельности в сфере обращения лекарственных средств, заинтересованный в получении актуальных сведений о результатах фармацевтических инспекций для реализации возложенных на него полномочий, запрашивающий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 Комиссии и получающий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автоматизированном режиме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ограниченном объеме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P.MM.11.ACT.004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заинтересованное лицо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физическое или юридическое лицо, заинтересованное в получении общедоступных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инспекциях, которое запрашивает и получает такие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информационном портале Союза посредством веб-интерфейса информационного портала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его сервисов</w:t>
            </w:r>
          </w:p>
        </w:tc>
      </w:tr>
    </w:tbl>
    <w:bookmarkStart w:name="z6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Структура общего процесса</w:t>
      </w:r>
    </w:p>
    <w:bookmarkEnd w:id="35"/>
    <w:bookmarkStart w:name="z6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Общий процесс представляет собой совокупность процедур, сгруппированных по своему назначению:</w:t>
      </w:r>
    </w:p>
    <w:bookmarkEnd w:id="36"/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процедуры обмена сведениями о планах (графиках), результатах фармацевтических инспекций и сертификатах;</w:t>
      </w:r>
    </w:p>
    <w:bookmarkEnd w:id="37"/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процедуры представления сведений из базы данных о фармацевтических инспекциях в полном объеме;</w:t>
      </w:r>
    </w:p>
    <w:bookmarkEnd w:id="38"/>
    <w:bookmarkStart w:name="z6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процедуры представления сведений из базы данных о фармацевтических инспекциях в ограниченном объеме.</w:t>
      </w:r>
    </w:p>
    <w:bookmarkEnd w:id="39"/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осуществлении планирования и при проведении фармацевтических инспекций в рамках процедур общего процесса уполномоченные органы формируют и представляют в Комиссию сведения о планах (графиках) проведения инспекций, результатах фармацевтических инспекций и сертификатах для включения таких сведений в базу данных о фармацевтических инспекциях, а также опубликования общедоступных сведений о планах (графиках) проведения инспекций и сертификатах на информационном портале Союза в рамках тематического раздела "Общий рынок лекарственных средств".</w:t>
      </w:r>
    </w:p>
    <w:bookmarkEnd w:id="40"/>
    <w:bookmarkStart w:name="z6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представления сведений о планах (графиках) проведения инспекций, а также актуализации таких сведений в базе данных о фармацевтических инспекциях и на информационном портале Союза выполняются следующие процедуры общего процесса, включенные в группу процедур обмена сведениями о планах (графиках), результатах фармацевтических инспекций и сертификатах:</w:t>
      </w:r>
    </w:p>
    <w:bookmarkEnd w:id="41"/>
    <w:bookmarkStart w:name="z6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Комиссию сведений о планах (графиках) проведения инспекций;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Комиссию сведений о внесении изменений в план (график) проведения инспекций.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представления сведений о результатах фармацевтических инспекции для включения таких сведений в базу данных о фармацевтических инспекциях выполняется соответствующая процедура представления в Комиссию сведений о результатах фармацевтических инспекций, включенная в группу процедур обмена сведениями о планах (графиках), результатах фармацевтических инспекций и сертификатах.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оперативного информирования о случаях выявления при проведении фармацевтических инспекций критических несоответствий, а также сведений о результатах их устранения инспектируемым субъектом выполняются следующие процедуры общего процесса, включенные в группу процедур обмена сведениями о планах (графиках), результатах фармацевтических инспекций и сертификатах:</w:t>
      </w:r>
    </w:p>
    <w:bookmarkEnd w:id="45"/>
    <w:bookmarkStart w:name="z7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выявлении критических несоответствий;</w:t>
      </w:r>
    </w:p>
    <w:bookmarkEnd w:id="46"/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результатах устранения выявленных критических несоответствий;</w:t>
      </w:r>
    </w:p>
    <w:bookmarkEnd w:id="47"/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Комиссию сведений о результатах устранения выявленных критических несоответствий.</w:t>
      </w:r>
    </w:p>
    <w:bookmarkEnd w:id="48"/>
    <w:bookmarkStart w:name="z7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представления сведений о выдаче, внесении изменений, приостановлении, возобновлении или прекращении действия сертификатов выполняются следующие процедуры общего процесса, включенные в группу процедур обмена сведениями о планах (графиках), результатах фармацевтических инспекций и сертификатах:</w:t>
      </w:r>
    </w:p>
    <w:bookmarkEnd w:id="49"/>
    <w:bookmarkStart w:name="z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Комиссию сведений о выданном по результатам фармацевтической инспекции сертификате;</w:t>
      </w:r>
    </w:p>
    <w:bookmarkEnd w:id="50"/>
    <w:bookmarkStart w:name="z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Комиссию измененных сведений о сертификате.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Комиссия обеспечивает формирование и ведение базы данных о фармацевтических инспекциях на основании сведений, сформированных и представленных уполномоченными органами, а также обеспечивает опубликование на информационном портале Союза общедоступных сведений о планах (графиках) проведения инспекций и сертификатах на основе имеющихся в базе данных о фармацевтических инспекциях сведений.</w:t>
      </w:r>
    </w:p>
    <w:bookmarkEnd w:id="52"/>
    <w:bookmarkStart w:name="z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База данных о фармацевтических инспекциях содержит следующие виды сведений, права доступа к которым различаются для участников общего процесса:</w:t>
      </w:r>
    </w:p>
    <w:bookmarkEnd w:id="53"/>
    <w:bookmarkStart w:name="z7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общедоступные сведения;</w:t>
      </w:r>
    </w:p>
    <w:bookmarkEnd w:id="54"/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ограниченного доступа (распространения).</w:t>
      </w:r>
    </w:p>
    <w:bookmarkEnd w:id="55"/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получения уполномоченными органами сведений в полном объеме (включая сведения ограниченного доступа (распространения)), хранящихся в базе данных о фармацевтических инспекциях, выполняются следующие процедуры общего процесса, включенные в группу процедур представления сведений из базы данных о фармацевтических инспекциях в полном объеме, в рамках которых Комиссия по запросу уполномоченных органов представляет соответствующие сведения:</w:t>
      </w:r>
    </w:p>
    <w:bookmarkEnd w:id="56"/>
    <w:bookmarkStart w:name="z8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дате и времени обновления базы данных о фармацевтических инспекциях уполномоченным органом;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 из базы данных о фармацевтических инспекциях в полном объеме;</w:t>
      </w:r>
    </w:p>
    <w:bookmarkEnd w:id="58"/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измененных сведений из базы данных о фармацевтических инспекциях в полном объеме.</w:t>
      </w:r>
    </w:p>
    <w:bookmarkEnd w:id="59"/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получения заинтересованными органами для реализации возложенных на них полномочий сведений, хранящихся в базе данных о фармацевтических инспекциях, в ограниченном объеме, выполняются следующие процедуры общего процесса, включенные в группу процедур представления сведений из базы данных о фармацевтических инспекциях в ограниченном объеме, в рамках которых Комиссия по запросу заинтересованных органов представляет соответствующие сведения:</w:t>
      </w:r>
    </w:p>
    <w:bookmarkEnd w:id="60"/>
    <w:bookmarkStart w:name="z8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дате и времени обновления базы данных о фармацевтических инспекциях заинтересованным органом;</w:t>
      </w:r>
    </w:p>
    <w:bookmarkEnd w:id="61"/>
    <w:bookmarkStart w:name="z8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 из базы данных о фармацевтических инспекциях в ограниченном объеме;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измененных сведений из базы данных о фармацевтических инспекциях в ограниченном объеме.</w:t>
      </w:r>
    </w:p>
    <w:bookmarkEnd w:id="63"/>
    <w:p>
      <w:pPr>
        <w:spacing w:after="0"/>
        <w:ind w:left="0"/>
        <w:jc w:val="both"/>
      </w:pPr>
      <w:bookmarkStart w:name="z89" w:id="64"/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Информационное взаимодействие между уполномоченными органами и Комиссией, заинтересованными органами и Комиссией, а также между уполномоченными органами в рамках взаимного оперативного информирования при представлении сведений в рамках процедур обмена сведениями о планах (графиках), результатах фармацевтических инспекций и сертификатах, 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в рамках процедур представления сведений из базы данных о фармацевтических инспекциях в полном и ограниченном объемах осуществляется с использованием интегрированной системы.</w:t>
      </w:r>
    </w:p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Приведенное описание структуры общего процесса представлено на рисунке 1.</w:t>
      </w:r>
    </w:p>
    <w:bookmarkEnd w:id="65"/>
    <w:bookmarkStart w:name="z9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общего процесса</w:t>
      </w:r>
    </w:p>
    <w:bookmarkEnd w:id="67"/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68"/>
    <w:bookmarkStart w:name="z9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</w:t>
      </w:r>
    </w:p>
    <w:bookmarkEnd w:id="69"/>
    <w:bookmarkStart w:name="z9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Группа процедур обмена сведениями о планах (графиках), результатах фармацевтических инспекций и сертификатах</w:t>
      </w:r>
    </w:p>
    <w:bookmarkEnd w:id="70"/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Процедуры обмена сведениями о планах (графиках), результатах фармацевтических инспекций и сертификатах выполняются при осуществлении планирования и проведения фармацевтических инспекций.</w:t>
      </w:r>
    </w:p>
    <w:bookmarkEnd w:id="71"/>
    <w:bookmarkStart w:name="z9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процедур обмена сведениями о планах (графиках), результатах фармацевтических инспекций и сертификатах Комиссией на основании сведений, формируемых и представляемых уполномоченными органами, обеспечивается формирование и ведение базы данных о фармацевтических инспекциях, включающей сведения о планах (графиках) проведения инспекций, сведения о результатах фармацевтических инспекций, сведения о результатах устранения инспектируемым субъектом критических несоответствий, выявленных при проведении фармацевтических инспекций, а также сведения о выдаче, внесении изменений, приостановлении, возобновлении или прекращении действия сертификатов.</w:t>
      </w:r>
    </w:p>
    <w:bookmarkEnd w:id="72"/>
    <w:bookmarkStart w:name="z9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целью обеспечения уполномоченных органов, заинтересованных органов и заинтересованных лиц актуальными сведениями о планах (графиках) проведения инспекций выполняется процедура "Представление в Комиссию сведений о планах (графиках) проведения инспекций" (P.MM.11.PRC.001), в рамках которой уполномоченные органы представляют в Комиссию сведения о планах (графиках) проведения инспекций для включения в базу данных о фармацевтических инспекциях и опубликования Комиссией общедоступных сведений о планах (графиках) проведения инспекций на информационном портале Союза.</w:t>
      </w:r>
    </w:p>
    <w:bookmarkEnd w:id="73"/>
    <w:bookmarkStart w:name="z9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актуализации ранее включенных в базу данных о фармацевтических инспекциях и опубликованных на информационном портале Союза сведений о планах (графиках) проведения инспекций выполняется процедура "Представление в Комиссию сведений о внесении изменений в план (график) проведения инспекций" (P.MM.11.PRC.002), в рамках которой уполномоченные органы представляют в Комиссию сведения о внесении изменений в планы (графики) проведения инспекций, для включения и актуализации таких сведений в базе данных о фармацевтических инспекциях, а также для актуализации опубликованных Комиссией общедоступных сведений о планах (графиках) проведения инспекций на информационном портале Союза.</w:t>
      </w:r>
    </w:p>
    <w:bookmarkEnd w:id="74"/>
    <w:bookmarkStart w:name="z10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завершения инспектирования с целью обеспечения уполномоченных органов и заинтересованных органов актуальными сведениями о результатах фармацевтических инспекций выполняется процедура "Представление в Комиссию сведений о результатах фармацевтических инспекций" (P.MM.11.PRC.003), в рамках которой уполномоченные органы представляют в Комиссию сведения о результатах фармацевтических инспекций для включения таких сведений в базу данных о фармацевтических инспекциях.</w:t>
      </w:r>
    </w:p>
    <w:bookmarkEnd w:id="75"/>
    <w:bookmarkStart w:name="z10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при проведении фармацевтических инспекций критических несоответствий с целью взаимного оперативного информирования уполномоченных органов выполняется процедура "Уведомление о выявлении критических несоответствий" (P.MM.11.PRC.004), в рамках которой уполномоченный орган уведомляет уполномоченные органы других государств-членов о случаях выявления при проведении фармацевтических инспекций критических несоответствий.</w:t>
      </w:r>
    </w:p>
    <w:bookmarkEnd w:id="76"/>
    <w:bookmarkStart w:name="z10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при проведении фармацевтических инспекций критических несоответствий при представлении инспектируемым субъектом плана корректирующих и предупреждающих действий и отчета о его выполнении, а также документальных свидетельств устранения несоответствий или при непредставлении инспектируемым субъектом плана корректирующих и предупреждающих действий, отчета о его выполнении и данных, свидетельствующих об устранении выявленных несоответствий, в установленный Правилами проведения инспекций срок выполняются следующие процедуры:</w:t>
      </w:r>
    </w:p>
    <w:bookmarkEnd w:id="77"/>
    <w:bookmarkStart w:name="z10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"Уведомление о результатах устранения выявленных критических несоответствий" (P.MM.11.PRC.006), в рамках которой уполномоченный орган, выявивший при проведении фармацевтической инспекции критические несоответствия, уведомляет уполномоченные органы других государств-членов о результатах устранения инспектируемым субъектом таких выявленных критических несоответствий в установленный Правилами проведения инспекций срок;</w:t>
      </w:r>
    </w:p>
    <w:bookmarkEnd w:id="78"/>
    <w:bookmarkStart w:name="z10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в Комиссию сведений о результатах устранения выявленных критических несоответствий" (P.MM.11.PRC.005), в рамках которой уполномоченный орган, выявивший при проведении фармацевтической инспекции критические несоответствия, представляет в Комиссию сведения о результатах устранения инспектируемым субъектом указанных несоответствий в установленный Правилами проведения инспекций срок для включения таких сведений в базу данных о фармацевтических инспекциях с целью актуализации сведений о результатах соответствующей фармацевтической инспекции, ранее представленных в рамках процедуры "Представление в Комиссию сведений о результатах фармацевтических инспекций" (P.MM.11.PRC.003).</w:t>
      </w:r>
    </w:p>
    <w:bookmarkEnd w:id="79"/>
    <w:bookmarkStart w:name="z10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выдачи уполномоченным органом по результатам инспекции сертификата выполняется процедура "Представление в Комиссию сведений о выданном по результатам фармацевтической инспекции сертификате" (P.MM.11.PRC.007), в рамках которой уполномоченные органы представляют в Комиссию сведения сертификатах для включения в базу данных о фармацевтических инспекциях и опубликования Комиссией общедоступных сведений о сертификатах на информационном портале Союза.</w:t>
      </w:r>
    </w:p>
    <w:bookmarkEnd w:id="80"/>
    <w:bookmarkStart w:name="z10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внесения изменений, приостановления, возобновления или прекращения действия сертификата в порядке, установленном Правилами проведения инспекций, выполняется процедура "Представление в Комиссию измененных сведений о сертификате" (P.MM.11.PRC.008), в рамках которой уполномоченные органы представляют в Комиссию соответствующие сведения о внесении изменений, приостановлении, возобновлении или прекращении действия сертификата для включения и актуализации таких сведений в базе данных о фармацевтических инспекциях, а также для актуализации опубликованных Комиссией общедоступных сведений о сертификатах на информационном портале Союза.</w:t>
      </w:r>
    </w:p>
    <w:bookmarkEnd w:id="81"/>
    <w:bookmarkStart w:name="z10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целью обеспечения беспрепятственного доступа к актуальным сведениям из базы данных о фармацевтических инспекциях в рамках группы процедур обмена сведениями о планах (графиках), результатах фармацевтических инспекций и сертификатах Комиссия обеспечивает опубликование на информационном портале Союза общедоступных сведений из базы данных о фармацевтических инспекциях, включающих сведения о планах (графиках) проведения инспекций и сертификатах, в том числе в машиночитаемом виде, а также обеспечивает посредством веб-интерфейса информационного портала Союза или его сервисов функции поиска, получения и обработки таких сведений. Средствами веб-интерфейса информационного портала Союза обеспечивается возможность выбора и определения параметров поиска, просмотра и (или) выгрузки опубликованных общедоступных сведений в определенных форматах, в том числе по запросу информационных систем заинтересованных лиц, для автоматической обработки сведений, в том числе с учетом истории изменения таких сведений.</w:t>
      </w:r>
    </w:p>
    <w:bookmarkEnd w:id="82"/>
    <w:bookmarkStart w:name="z10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осуществляется в соответствии с Регламентом 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Регламентом 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и Регламентом информационного взаимодействия между органами государственной власти государств – членов Евразийского экономического союза, уполномоченными на осуществление и (или) координацию деятельности в сфере обращения лекарственных средств и заинтересованными в получении сведений о результатах фармацевтических инспекций для реализации возложенных на них полномочий,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утвержденными Решением Коллегии Комиссии от 19 декабря 2023 г. № 178 (далее соответственно – Регламент информационного взаимодействия между уполномоченными органами и Комиссией, Регламент информационного взаимодействия между уполномоченными органами, Регламент информационного взаимодействия между заинтересованными органами и Комиссией).</w:t>
      </w:r>
    </w:p>
    <w:bookmarkEnd w:id="83"/>
    <w:bookmarkStart w:name="z10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утвержденному Решением Коллегии Комиссии от 19 декабря 2023 г. № 178 (далее – Описание форматов и структур электронных документов и сведений).</w:t>
      </w:r>
    </w:p>
    <w:bookmarkEnd w:id="84"/>
    <w:bookmarkStart w:name="z11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Приведенное описание группы процедур обмена сведениями о планах (графиках), результатах фармацевтических инспекций и сертификатах представлено на рисунке 2.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Общая схема группы процедур обмена сведениями о планах (графиках), результатах фармацевтических инспекций и сертификатах</w:t>
      </w:r>
    </w:p>
    <w:bookmarkEnd w:id="86"/>
    <w:bookmarkStart w:name="z11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Перечень процедур общего процесса, входящих в группу процедур обмена сведениями о планах (графиках), результатах фармацевтических инспекций и сертификатах, приведен в таблице 2.</w:t>
      </w:r>
    </w:p>
    <w:bookmarkEnd w:id="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1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обмена сведениями о планах (графиках), результатах фармацевтических инспекций и сертификатах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планах (графиках)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Комиссию сведений о плане (графике) проведения инспекций для включения таких сведений в базу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внесении изменений в план (график)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Комиссию сведений о внесении изменений в план (график) проведения инспекций, сведения о котором были ранее включены в базу данных о фармацевтических инспекциях и опубликованы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фармацевтических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Комиссию сведений о результатах фармацевтических инспекций для включения таких сведений в базу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выявлении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уполномоченные органы других государств-членов (уведомляемые органы) сведений о выявлении при проведении фармацевтической инспекции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Комиссию сведений об устранении или неустранении инспектируемым субъектом в установленный Правилами проведения инспекций срок выявленных при проведении фармацевтической инспекции критических несоответствий для включения таких сведений в базу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уполномоченные органы других государств-членов (уведомляемые органы) сведений об устранении или неустранении инспектируемым субъектом в установленный Правилами проведения инспекций срок выявленных при проведении фармацевтической инспекции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Комиссию сведений о выданном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результатам фармацевтической инспекции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в Комиссию сведений о выданном сертификате для включения таких сведений в базу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Комиссию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представления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Комиссию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внесении изменений, приостановлении, возобновлении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прекращении действия сертификата (далее –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сертификате) для включения таких сведений в базу данных о фармацевтических инспекциях</w:t>
            </w:r>
          </w:p>
        </w:tc>
      </w:tr>
    </w:tbl>
    <w:bookmarkStart w:name="z11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Группа процедур представления сведений из базы данных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</w:t>
      </w:r>
    </w:p>
    <w:bookmarkEnd w:id="89"/>
    <w:bookmarkStart w:name="z11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Процедуры представления сведений из базы данных о фармацевтических инспекциях в полном объеме выполняются при получении соответствующих запросов от информационных систем уполномоченных органов.</w:t>
      </w:r>
    </w:p>
    <w:bookmarkEnd w:id="90"/>
    <w:bookmarkStart w:name="z11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сведений из базы данных о фармацевтических инспекциях в полном объеме обрабатываются следующие виды запросов от информационных систем уполномоченных органов:</w:t>
      </w:r>
    </w:p>
    <w:bookmarkEnd w:id="91"/>
    <w:bookmarkStart w:name="z11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последнего обновления базы данных о фармацевтических инспекциях;</w:t>
      </w:r>
    </w:p>
    <w:bookmarkEnd w:id="92"/>
    <w:bookmarkStart w:name="z12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фармацевтических инспекциях в полном объеме с учетом архивных данных либо по состоянию на определенную дату;</w:t>
      </w:r>
    </w:p>
    <w:bookmarkEnd w:id="93"/>
    <w:bookmarkStart w:name="z12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измененных сведений из базы данных о фармацевтических инспекциях в полном объеме.</w:t>
      </w:r>
    </w:p>
    <w:bookmarkEnd w:id="94"/>
    <w:bookmarkStart w:name="z12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базы данных о фармацевтических инспекциях выполняется уполномоченным органом в целях оценки необходимости синхронизации хранящихся в информационной системе уполномоченного органа сведений о планах (графиках) проведения инспекций, результатах фармацевтических инспекций и сертификатах с соответствующими сведениями, хранящимися в базе данных о фармацевтических инспекциях в Комиссии. При осуществлении запроса выполняется процедура "Получение информации о дате и времени обновления базы данных о фармацевтических инспекциях уполномоченным органом" (P.MM.11.PRC.009).</w:t>
      </w:r>
    </w:p>
    <w:bookmarkEnd w:id="95"/>
    <w:bookmarkStart w:name="z12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фармацевтических инспекциях и запрос измененных сведений из базы данных о фармацевтических инспекциях в полном объеме выполняется по одному из следующих видов сведений, который указывается в запросе:</w:t>
      </w:r>
    </w:p>
    <w:bookmarkEnd w:id="96"/>
    <w:bookmarkStart w:name="z12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планах (графиках) проведения инспекций;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результатах фармацевтических инспекций;</w:t>
      </w:r>
    </w:p>
    <w:bookmarkEnd w:id="98"/>
    <w:bookmarkStart w:name="z12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сертификатах.</w:t>
      </w:r>
    </w:p>
    <w:bookmarkEnd w:id="99"/>
    <w:bookmarkStart w:name="z12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сведений из базы данных о фармацевтических инспекциях в полном объеме в ответ на запрос соответствующие сведения о планах (графиках) проведения инспекций, результатах фармацевтических инспекций или сертификатах представляются в полном объеме (включая сведения ограниченного доступа (распространения)) согласно установленным правам доступа таких участников общего процесса к соответствующим сведениям.</w:t>
      </w:r>
    </w:p>
    <w:bookmarkEnd w:id="100"/>
    <w:bookmarkStart w:name="z12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фармацевтических инспекциях выполняется уполномоченным органом в целях получения сведений о планах (графиках) проведения инспекций, результатах фармацевтических инспекций или сертификатах, включенных в базу данных о фармацевтических инспекциях. Сведения, содержащиеся в базе данных о фармацевтических инспекциях, запрашиваются либо в объеме с учетом исторических данных, либо по состоянию на определенную дату. Запрос сведений из базы данных о фармацевтических инспекциях выполняется по виду сведений (сведений о планах (графиках) проведения инспекций, результатах фармацевтических инспекций или сертификатах). Запрос сведений о планах (графиках) проведения инспекций, результатах фармацевтических инспекций или сертификатах из базы данных о фармацевтических инспекциях в полном объеме с учетом исторических данных используется при первоначальной загрузке сведений в информационную систему уполномоченного органа,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"Получение сведений из базы данных о фармацевтических инспекциях в полном объеме" (P.MM.11.PRC.010).</w:t>
      </w:r>
    </w:p>
    <w:bookmarkEnd w:id="101"/>
    <w:bookmarkStart w:name="z12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измененных сведений из базы данных о фармацевтических инспекциях выполняется уполномоченным органом в целях получения измененных сведений о планах (графиках) проведения инспекций, результатах фармацевтических инспекций или сертификатах, включенных в базу данных о фармацевтических инспекциях. Запрос сведений из базы данных о фармацевтических инспекциях выполняется по виду сведений (сведений о планах (графиках) проведения инспекций, результатах фармацевтических инспекций или сертификатах). При выполнении запроса представляются сведения о планах (графиках) проведения инспекций, результатах фармацевтических инспекций или сертификатах, добавленные в базу данных о фармацевтических инспекциях или измененные в такой базе за период с даты и времени, указанных в запросе, до момента выполнения запроса через интегрированную систему. При осуществлении запроса выполняется процедура "Получение измененных сведений из базы данных о фармацевтических инспекциях в полном объеме" (P.MM.11.PRC.011).</w:t>
      </w:r>
    </w:p>
    <w:bookmarkEnd w:id="102"/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осуществляется в соответствии с Регламентом информационного взаимодействия между уполномоченными органами и Комиссией.</w:t>
      </w:r>
    </w:p>
    <w:bookmarkEnd w:id="103"/>
    <w:bookmarkStart w:name="z13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04"/>
    <w:bookmarkStart w:name="z13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Приведенное описание группы процедур представления сведений из базы данных о фармацевтических инспекциях в полном объеме представлено на рисунке 3.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34" w:id="106"/>
      <w:r>
        <w:rPr>
          <w:rFonts w:ascii="Times New Roman"/>
          <w:b w:val="false"/>
          <w:i w:val="false"/>
          <w:color w:val="000000"/>
          <w:sz w:val="28"/>
        </w:rPr>
        <w:t xml:space="preserve">
      Рис. 3. Общая схема группы процедур представления сведений из базы данных 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фармацевтических инспекциях в полном объеме</w:t>
      </w:r>
    </w:p>
    <w:bookmarkStart w:name="z13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Перечень процедур общего процесса, входящих в группу процедур представления сведений из базы данных о фармацевтических инспекциях в полном объеме, приведен в таблице 3.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3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сведений из базы данных о фармацевтических инспекциях в полном объеме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уполномоченным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информации о дате и времени обновления базы данных о фармацевтических инспекциях по запросам от информационных систем уполномоченных органов через интегрированную систему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актуальных по состоянию на указанную дату сведений из базы данных о фармацевтических инспекциях в полном объеме, включая сведения ограниченного доступа (распространения), по запросам от информационных систем уполномоченных органов через интегрированную систему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P.MM.11.PRC.011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получения измененных сведений из базы данных о фармацевтических инспекциях в полном объеме, включая сведения ограниченного доступа (распространения), для синхронизации сведений о планах (графиках) проведения инспекций, результатах фармацевтических инспекций и сертификатах, содержащихся в информационных системах уполномоченных органов, с соответствующими сведениями, содержащимися в базе данных о фармацевтических инспекциях, по запросам от информационных систем уполномоченных органов через интегрированную систему</w:t>
            </w:r>
          </w:p>
        </w:tc>
      </w:tr>
    </w:tbl>
    <w:bookmarkStart w:name="z13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Группа процедур представления сведений из базы данных о фармацевтических инспекциях в ограниченном объеме</w:t>
      </w:r>
    </w:p>
    <w:bookmarkEnd w:id="109"/>
    <w:bookmarkStart w:name="z13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Процедуры представления сведений из базы данных о фармацевтических инспекциях в ограниченном объеме выполняются при получении соответствующих запросов от информационных систем заинтересованных органов.</w:t>
      </w:r>
    </w:p>
    <w:bookmarkEnd w:id="110"/>
    <w:bookmarkStart w:name="z14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сведений из базы данных о фармацевтических инспекциях в ограниченном объеме обрабатываются следующие виды запросов от информационных систем заинтересованных органов:</w:t>
      </w:r>
    </w:p>
    <w:bookmarkEnd w:id="111"/>
    <w:bookmarkStart w:name="z14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последнего обновления базы данных о фармацевтических инспекциях;</w:t>
      </w:r>
    </w:p>
    <w:bookmarkEnd w:id="112"/>
    <w:bookmarkStart w:name="z14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фармацевтических инспекциях в ограниченном объеме с учетом архивных данных либо по состоянию на определенную дату;</w:t>
      </w:r>
    </w:p>
    <w:bookmarkEnd w:id="113"/>
    <w:bookmarkStart w:name="z14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измененных сведений из базы данных о фармацевтических инспекциях в ограниченном объеме.</w:t>
      </w:r>
    </w:p>
    <w:bookmarkEnd w:id="114"/>
    <w:bookmarkStart w:name="z14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базы данных о фармацевтических инспекциях выполняется заинтересованным органом в целях оценки необходимости синхронизации хранящихся в информационной системе заинтересованного органа сведений о планах (графиках) проведения инспекций, результатах фармацевтических инспекций и сертификатах с соответствующими сведениями, хранящимися в базе данных о фармацевтических инспекциях в Комиссии. При осуществлении запроса выполняется процедура "Получение информации о дате и времени обновления базы данных о фармацевтических инспекциях заинтересованным органом" (P.MM.11.PRC.012).</w:t>
      </w:r>
    </w:p>
    <w:bookmarkEnd w:id="115"/>
    <w:bookmarkStart w:name="z14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фармацевтических инспекциях и запрос измененных сведений из базы данных о фармацевтических инспекциях в ограниченном объеме выполняется по одному из следующих видов сведений, который указывается в запросе:</w:t>
      </w:r>
    </w:p>
    <w:bookmarkEnd w:id="116"/>
    <w:bookmarkStart w:name="z14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планах (графиках) проведения инспекций;</w:t>
      </w:r>
    </w:p>
    <w:bookmarkEnd w:id="117"/>
    <w:bookmarkStart w:name="z14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результатах фармацевтических инспекций;</w:t>
      </w:r>
    </w:p>
    <w:bookmarkEnd w:id="118"/>
    <w:bookmarkStart w:name="z14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сертификатах.</w:t>
      </w:r>
    </w:p>
    <w:bookmarkEnd w:id="119"/>
    <w:bookmarkStart w:name="z14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сведений из базы данных о фармацевтических инспекциях в ограниченном объеме в ответ на запрос соответствующие сведения о планах (графиках) проведения инспекций, результатах фармацевтических инспекций или сертификатах представляются в ограниченном объеме согласно установленным правам доступа таких участников общего процесса к соответствующим сведениям.</w:t>
      </w:r>
    </w:p>
    <w:bookmarkEnd w:id="120"/>
    <w:bookmarkStart w:name="z15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фармацевтических инспекциях выполняется заинтересованным органом в целях получения сведений о планах (графиках) проведения инспекций, результатах фармацевтических инспекций или сертификатах, включенных в базу данных о фармацевтических инспекциях. Сведения, содержащиеся в базе данных о фармацевтических инспекциях, запрашиваются либо в объеме с учетом исторических данных, либо по состоянию на определенную дату. Запрос сведений из базы данных о фармацевтических инспекциях выполняется по виду сведений (сведений о планах (графиках) проведения инспекций, результатах фармацевтических инспекций или сертификатах). Запрос сведений о планах (графиках) проведения инспекций, результатах фармацевтических инспекций или сертификатах из базы данных о фармацевтических инспекциях в ограниченном объеме с учетом исторических данных используется при первоначальной загрузке сведений в информационную систему заинтересованного органа,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"Получение сведений из базы данных о фармацевтических инспекциях в ограниченном объеме" (P.MM.11.PRC.013).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измененных сведений из базы данных о фармацевтических инспекциях выполняется заинтересованным органом в целях получения измененных сведений о планах (графиках) проведения инспекций, результатах фармацевтических инспекций или сертификатах, включенных в базу данных о фармацевтических инспекциях. Запрос сведений из базы данных о фармацевтических инспекциях выполняется по виду сведений (сведений о планах (графиках) проведения инспекций, результатах фармацевтических инспекций или сертификатах). При выполнении запроса представляются сведения о планах (графиках) проведения инспекций, результатах фармацевтических инспекций или сертификатах, добавленные в базу данных о фармацевтических инспекциях или измененные в такой базе за период с даты и времени, указанных в запросе, до момента выполнения запроса через интегрированную систему. При осуществлении запроса выполняется процедура "Получение измененных сведений из базы данных о фармацевтических инспекциях в ограниченном объеме" (P.MM.11.PRC.014).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осуществляется в соответствии с Регламентом информационного взаимодействия между заинтересованными органами и Комиссией.</w:t>
      </w:r>
    </w:p>
    <w:bookmarkEnd w:id="123"/>
    <w:bookmarkStart w:name="z1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24"/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Приведенное описание группы процедур представления сведений из базы данных о фармацевтических инспекциях в ограниченном объеме представлено на рисунке 4.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56" w:id="126"/>
      <w:r>
        <w:rPr>
          <w:rFonts w:ascii="Times New Roman"/>
          <w:b w:val="false"/>
          <w:i w:val="false"/>
          <w:color w:val="000000"/>
          <w:sz w:val="28"/>
        </w:rPr>
        <w:t xml:space="preserve">
      Рис. 4. Общая схема группы процедур представления сведений из базы данных 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фармацевтических инспекциях в ограниченном объеме</w:t>
      </w:r>
    </w:p>
    <w:bookmarkStart w:name="z1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Перечень процедур общего процесса, входящих в группу процедур представления сведений из базы данных о фармацевтических инспекциях в ограниченном объеме, приведен в таблице 4.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5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сведений из базы данных о фармацевтических инспекциях в ограниченном объеме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P.MM.11.PRC.012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заинтересованным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представления информации о дате 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по запросам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информационных систем заинтересованных органов через интегрированную систему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P.MM.11.PRC.013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представления по запросам от информационных систем заинтересованных органов через интегрированную систему актуальных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состоянию на указанную дату сведений из базы данных о фармацевтических инспекциях в объеме согласно установленным ограниченным правам доступа таких участников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соответствующим сведениям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P.MM.11.PRC.014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для получения по запросам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информационных систем заинтересованных органов через интегрированную систему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объеме согласно установленным ограниченным правам доступа таких участников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соответствующим сведениям, для синхронизации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планах (графиках) проведения инспекций, результатах фармацевтических инспекций и сертификатах, содержащихся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информационных системах заинтересованных органов,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соответствующими сведениями, содержащимися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</w:tr>
    </w:tbl>
    <w:bookmarkStart w:name="z16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Информационные объекты общего процесса</w:t>
      </w:r>
    </w:p>
    <w:bookmarkEnd w:id="129"/>
    <w:bookmarkStart w:name="z16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5.</w:t>
      </w:r>
    </w:p>
    <w:bookmarkEnd w:id="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6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P.MM.11.BEN.001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общий информационный ресурс, который формируется Комиссией и содержит сведения о результатах фармацевтических инспекций производственных площадок производителей лекарственных средств (далее – производственная площадка) на соответствие требованиям Правил надлежащей производственной практики,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соответствия производства требованиям Правил надлежащей производственной практики,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сведения о планах (графиках)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P.MM.11.BEN.002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критических несоответствиях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результатах фармацевтических инспекций, формируемые фармацевтическим инспекторатом и содержащие сведения о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результатам фармацевтических инспекций критических несоответствиях, а также о результатах устранения таких критических несоответствий инспектируемым субъектом</w:t>
            </w:r>
          </w:p>
        </w:tc>
      </w:tr>
    </w:tbl>
    <w:bookmarkStart w:name="z16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Ответственность участников общего процесса</w:t>
      </w:r>
    </w:p>
    <w:bookmarkEnd w:id="132"/>
    <w:bookmarkStart w:name="z16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– в соответствии с законодательством государств-членов.</w:t>
      </w:r>
    </w:p>
    <w:bookmarkEnd w:id="133"/>
    <w:bookmarkStart w:name="z16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Справочники и классификаторы общего процесса</w:t>
      </w:r>
    </w:p>
    <w:bookmarkEnd w:id="134"/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Перечень справочников и классификаторов общего процесса приведен в таблице 6.</w:t>
      </w:r>
    </w:p>
    <w:bookmarkEnd w:id="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69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стран мира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наименований стран и соответствующие им коды (применяется в соответствии с Решением Комиссии Таможенного союза 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P.CLS.008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видов средств (каналов) связи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видов средств (каналов) связи (применяется в соответствии с Решением Коллегии Комиссии от 6 декабря 2022 г. № 192)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P.CLS.036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органов Евразийского экономического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наименований органов Евразийского экономического союза и соответствующие им коды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P.CLS.048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видов адреса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видов адреса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P.CLS.054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организационно-правовых форм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организационно-правовых форм (применяется в соответствии с Решением Коллегии Комиссии от 2 апреля 2019 г. № 54)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P.CLS.055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форматов данных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форматов данных, присвоенных Администрацией адресного пространства Интернет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P.CLS.068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методов идентификации хозяйствующих субъектов при их государственной регистрации в государствах – членах Евразийского экономического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идентификаторов и наименований методов идентификации хозяйствующих субъектов при их государственной регистрации (применяется в соответствии с Решением Коллегии Комиссии от 10 марта 2020 г. № 34)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производственной деятельности в сфере производства лекарственных средств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видов производственной деятельности в сфере производства лекарственных средств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P.MM.11.CLS.001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справочник видов фармацевтической продукции, производимой (планируемой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производству)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производственной площадке инспектируемого субъекта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типов продукции производимых (планируемых к производству) на производственной площадке инспектируемого субъекта в соответствии с Приложением № 3 к Перечню лекарственных средств, производимых (планируемых к производству) на производственной площадке инспектируемого субъекта (Приложение № 3 к Правилам проведения инспекций)</w:t>
            </w:r>
          </w:p>
        </w:tc>
      </w:tr>
    </w:tbl>
    <w:bookmarkStart w:name="z17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Процедуры общего процесса</w:t>
      </w:r>
    </w:p>
    <w:bookmarkEnd w:id="137"/>
    <w:bookmarkStart w:name="z171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Процедуры обмена сведениями о планах (графиках), результатах фармацевтических инспекций и сертификатах</w:t>
      </w:r>
    </w:p>
    <w:bookmarkEnd w:id="138"/>
    <w:bookmarkStart w:name="z17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в Комиссию сведений о планах (графиках) проведения инспекций" (P.MM.11.PRC.001)</w:t>
      </w:r>
    </w:p>
    <w:bookmarkEnd w:id="139"/>
    <w:bookmarkStart w:name="z17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Схема выполнения процедуры "Представление в Комиссию сведений о планах (графиках) проведения инспекций" (P.MM.11.PRC.001) представлена на рисунке 5.</w:t>
      </w:r>
    </w:p>
    <w:bookmarkEnd w:id="140"/>
    <w:bookmarkStart w:name="z17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процедуры "Представление в Комиссию сведений о планах (графиках) проведения инспекций" (P.MM.11.PRC.001)</w:t>
      </w:r>
    </w:p>
    <w:bookmarkEnd w:id="142"/>
    <w:bookmarkStart w:name="z17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Процедура "Представление в Комиссию сведений о планах (графиках) проведения инспекций" (P.MM.11.PRC.001) выполняется при представлении сведений о плане (графике) проведения инспекций для их опубликования на информационном портале Союза.</w:t>
      </w:r>
    </w:p>
    <w:bookmarkEnd w:id="143"/>
    <w:bookmarkStart w:name="z17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Первой выполняется операция "Представление сведений о плане (графике) проведения инспекций" (P.MM.11.OPR.001), по результатам выполнения которой уполномоченный орган направляет в Комиссию сведения о плане (графике) проведения инспекций.</w:t>
      </w:r>
    </w:p>
    <w:bookmarkEnd w:id="144"/>
    <w:bookmarkStart w:name="z17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При поступлении в Комиссию сведений о плане (графике) проведения инспекций выполняется операция "Прием и обработка сведений о плане (графике) проведения инспекций" (P.MM.11.OPR.002), по результатам выполнения которой Комиссия получает указанные сведения, выполняет их обработку и направляет уведомление о результатах обработки сведений о плане (графике) проведения инспекций в уполномоченный орган, представивший сведения.</w:t>
      </w:r>
    </w:p>
    <w:bookmarkEnd w:id="145"/>
    <w:bookmarkStart w:name="z17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При поступлении в уполномоченный орган уведомления об обработке сведений о плане (графике) проведения инспекций выполняется операция "Получение уведомления о результатах обработки сведений о плане (графике) проведения инспекций" (P.MM.11.OPR.003), по результатам выполнения которой уполномоченный орган, направивший сведения, осуществляет обработку полученного уведомления об обработке сведений.</w:t>
      </w:r>
    </w:p>
    <w:bookmarkEnd w:id="146"/>
    <w:bookmarkStart w:name="z18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В случае успешного выполнения операции "Прием и обработка сведений о плане (графике) проведения инспекций" (P.MM.11.OPR.002) выполняется операция "Опубликование сведений о плане (графике) проведения инспекций" (P.MM.11.OPR.004), по результатам выполнения которой Комиссия обеспечивает опубликование общедоступных сведений о плане (графике) проведения инспекций на информационном портале Союза.</w:t>
      </w:r>
    </w:p>
    <w:bookmarkEnd w:id="147"/>
    <w:bookmarkStart w:name="z18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Результатом выполнения процедуры "Представление в Комиссию сведений о планах (графиках) проведения инспекций" (P.MM.11.PRC.001) является включение представленных уполномоченным органом сведений о плане (графике) проведения инспекций в базу данных о фармацевтических инспекциях и опубликование общедоступных сведений о плане (графике) проведения инспекций на информационном портале Союза.</w:t>
      </w:r>
    </w:p>
    <w:bookmarkEnd w:id="148"/>
    <w:bookmarkStart w:name="z18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Перечень операций общего процесса, выполняемых в рамках процедуры "Представление в Комиссию сведений о планах (графиках) проведения инспекций" (P.MM.11.PRC.001), приведен в таблице 7.</w:t>
      </w:r>
    </w:p>
    <w:bookmarkEnd w:id="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8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в Комиссию сведений о планах (графиках) проведения инспекций" (P.MM.11.PRC.001)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сведений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11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8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о плане (графике) проведения инспекций" (P.MM.11.OPR.001)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представлении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Комиссию сведений о плане (графике) проведения инспекций для их опубликования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плане (графике) проведения инспекций представляются в Комиссию в сроки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системой качества фармацевтического инспектората государства-члена. 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сведения о плане (графике) проведения инспекций в Комиссию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инспекций представлены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8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плане (графике) проведения инспекций" (P.MM.11.OPR.002)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плане (графике) проведения инспекций (операция "Представление сведений о плане (графике) проведения инспекций" (P.MM.11.OPR.001))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о плане (графике) проведения инспекций и проверяет их в соответствии с Регламентом информационного взаимодействия между уполномоченными органами и Комиссией.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успешном выполнении проверки исполнитель включает полученные сведения в базу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и уведомляет уполномоченный орган 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плане (графике) проведения инспекций с указанием кода результата обработки сведений, соответствующего добавлению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инспекций обработаны, уполномоченному органу направлено уведомление о результатах обработки представленных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9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сведений о плане (графике) проведения инспекций" (P.MM.11.OPR.003)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плане (графике) проведения инспекций (операция "Прием и обработка сведений о плане (графике) проведения инспекций" (P.MM.11.OPR.002))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 о результатах обработки сведений о плане (графике) проведения инспекций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Комиссией сведений о плане (графике) проведения инспекций получено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9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плане (графике) проведения инспекций" (P.MM.11.OPR.004)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случае успешной обработки исполнителем сведений о плане (графике) проведения инспекций (операция "Прием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плане (графике) проведения инспекций" (P.MM.11.OPR.002))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опубликованию подлежат только общедоступные сведения о плане (графике) проведения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информационном портале Союза общедоступных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общедоступные сведения о плане (графике) проведения инспекций опубликованы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информационном портале Союза</w:t>
            </w:r>
          </w:p>
        </w:tc>
      </w:tr>
    </w:tbl>
    <w:bookmarkStart w:name="z19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в Комиссию сведений о внесении изменений в план (график) проведения инспекций" (P.MM.11.PRC.002)</w:t>
      </w:r>
    </w:p>
    <w:bookmarkEnd w:id="156"/>
    <w:bookmarkStart w:name="z19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Схема выполнения процедуры "Представление в Комиссию сведений о внесении изменений в план (график) проведения инспекций" (P.MM.11.PRC.002) представлена на рисунке 6.</w:t>
      </w:r>
    </w:p>
    <w:bookmarkEnd w:id="157"/>
    <w:bookmarkStart w:name="z19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6. Схема выполнения процедуры "Представление в Комиссию сведений о внесении изменений в план (график) проведения инспекций" (P.MM.11.PRC.002)</w:t>
      </w:r>
    </w:p>
    <w:bookmarkEnd w:id="159"/>
    <w:bookmarkStart w:name="z19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Процедура "Представление в Комиссию сведений о внесении изменений в план (график) проведения инспекций" (P.MM.11.PRC.002) выполняется в случае представления сведений о внесении изменений в план (график) проведения инспекций для их опубликования и актуализации сведений на информационном портале Союза.</w:t>
      </w:r>
    </w:p>
    <w:bookmarkEnd w:id="160"/>
    <w:bookmarkStart w:name="z19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Первой выполняется операция "Представление сведений о внесении изменений в план (график) проведения инспекций" (P.MM.11.OPR.005), по результатам выполнения которой уполномоченный орган направляет в Комиссию измененные сведения о плане (графике) проведения инспекций.</w:t>
      </w:r>
    </w:p>
    <w:bookmarkEnd w:id="161"/>
    <w:bookmarkStart w:name="z20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При поступлении в Комиссию измененных сведений о плане (графике) проведения инспекций выполняется операция "Прием и обработка сведений о внесении изменений в план (график) проведения инспекций" (P.MM.11.OPR.006), по результатам выполнения которой Комиссия получает указанные сведения, выполняет их обработку и направляет уведомление о результатах обработки сведений о внесении изменений в план (график) проведения инспекций в уполномоченный орган, представивший сведения.</w:t>
      </w:r>
    </w:p>
    <w:bookmarkEnd w:id="162"/>
    <w:bookmarkStart w:name="z20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При поступлении в уполномоченный орган уведомления об обработке сведений о внесении изменений в план (график) проведения инспекций выполняется операция "Получение уведомления о результатах обработки сведений о внесении изменений в план (график) проведения инспекций" (P.MM.11.OPR.007), по результатам выполнения которой уполномоченный орган, направивший сведения, осуществляет обработку полученного уведомления об обработке сведений.</w:t>
      </w:r>
    </w:p>
    <w:bookmarkEnd w:id="163"/>
    <w:bookmarkStart w:name="z20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В случае успешного выполнения операции "Прием и обработка сведений о внесении изменений в план (график) проведения инспекций" (P.MM.11.OPR.006) выполняется операция "Опубликование сведений о внесении изменений в план (график) проведения инспекций" (P.MM.11.OPR.008), по результатам выполнения которой Комиссия обеспечивает опубликование соответствующих измененных общедоступных сведений о плане (графике) проведения инспекций на информационном портале Союза.</w:t>
      </w:r>
    </w:p>
    <w:bookmarkEnd w:id="164"/>
    <w:bookmarkStart w:name="z20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Результатом выполнения процедуры "Представление в Комиссию сведений о внесении изменений в план (график) проведения инспекций" (P.MM.11.PRC.002) является включение представленных уполномоченным органом сведений о внесении изменений в план (график) проведения инспекций в базу данных о фармацевтических инспекциях и опубликование таких сведений на информационном портале Союза.</w:t>
      </w:r>
    </w:p>
    <w:bookmarkEnd w:id="165"/>
    <w:bookmarkStart w:name="z20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Перечень операций общего процесса, выполняемых в рамках процедуры "Представление в Комиссию сведений о внесении изменений в план (график) проведения инспекций" (P.MM.11.PRC.002), приведен в таблице 12.</w:t>
      </w:r>
    </w:p>
    <w:bookmarkEnd w:id="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206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в Комиссию сведений о внесении изменений в план (график) проведения инспекций" (P.MM.11.PRC.002)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внесении изменений в план (график)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 изменений в план (график)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 изменений в план (график)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внесении изменений в план (график)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20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о внесении изменений </w:t>
      </w:r>
      <w:r>
        <w:br/>
      </w:r>
      <w:r>
        <w:rPr>
          <w:rFonts w:ascii="Times New Roman"/>
          <w:b/>
          <w:i w:val="false"/>
          <w:color w:val="000000"/>
        </w:rPr>
        <w:t>в план (график) проведения инспекций" (P.MM.11.OPR.005)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внесении изменений 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внесения изменений в план (график) проведения инспекций, сведения о котором были ранее были представлены в Комиссию, включены в базу данных о фармацевтических инспекциях и опубликованы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внесении изменений в план (график) проведения инспекций представляются в Комиссию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сроки в соответствии с системой качества фармацевтического инспектората государства-члена. 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сведения о внесении изменений в план (график) проведения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внесении изменений в план (график) проведения инспекций представлены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21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внесении изменений в план (график) проведения инспекций" (P.MM.11.OPR.006)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о внесении изменений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измененных сведений о плане (графике) проведения инспекций (операция "Представление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 изменений в план (график) проведения инспекций" (P.MM.11.OPR.005))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внесении изменений в план (график) проведения инспекций 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проверяет их в соответствии с Регламентом информационного взаимодействия между уполномоченными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успешном выполнении проверки исполнитель включает полученные измененные сведения в базу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сохранением истории их изменений и уведомляет уполномоченный орган об обработке сведений внесении изменений в план (график) проведения инспекций с указанием кода результата обработки сведений, соответствующего добавлению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внесении изменений в план (график) проведения инспекций обработаны, уполномоченному органу направлено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представленных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21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сведений о внесении изменений в план (график) проведения инспекций" (P.MM.11.OPR.007)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сведений о внесении изменений 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внесении изменений в план (график) проведения инспекций (операция "Прием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 изменений в план (график) проведения инспекций" (P.MM.11.OPR.006))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 о результатах обработки сведений о внесении изменений в план (график) проведения инспекций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Комиссией сведений о внесении изменений в план (график) проведения инспекций получено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21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внесении изменений </w:t>
      </w:r>
      <w:r>
        <w:br/>
      </w:r>
      <w:r>
        <w:rPr>
          <w:rFonts w:ascii="Times New Roman"/>
          <w:b/>
          <w:i w:val="false"/>
          <w:color w:val="000000"/>
        </w:rPr>
        <w:t>в план (график) проведения инспекций" (P.MM.11.OPR.008)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внесении изменений 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успешной обработки исполнителем сведений о внесении изменений в план (график) проведения инспекций (операция "Прием и обработка сведений о внесении изменений в план (график) проведения инспекций" (P.MM.11.OPR.006))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опубликованию подлежат только измененные общедоступные сведения о плане (графике) проведения инспекций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информационном портале Союза общедоступных измененных сведений о плане (графике) проведения инспекций с сохранением истории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изменений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общедоступные измененные сведения о плане (графике) проведения инспекций опубликованы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информационном портале Союза</w:t>
            </w:r>
          </w:p>
        </w:tc>
      </w:tr>
    </w:tbl>
    <w:bookmarkStart w:name="z21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в Комиссию сведений о результатах фармацевтических инспекций" (P.MM.11.PRC.003)</w:t>
      </w:r>
    </w:p>
    <w:bookmarkEnd w:id="173"/>
    <w:bookmarkStart w:name="z21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Схема выполнения процедуры "Представление в Комиссию сведений о результатах фармацевтических инспекций" (P.MM.11.PRC.003) представлена на рисунке 7.</w:t>
      </w:r>
    </w:p>
    <w:bookmarkEnd w:id="174"/>
    <w:bookmarkStart w:name="z21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7. Схема выполнения процедуры "Представление в Комиссию сведений о результатах фармацевтических инспекций" (P.MM.11.PRC.003)</w:t>
      </w:r>
    </w:p>
    <w:bookmarkEnd w:id="176"/>
    <w:bookmarkStart w:name="z22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Процедура "Представление в Комиссию сведений о результатах фармацевтических инспекций" (P.MM.11.PRC.003) выполняется после завершения инспектирования и подписания части I отчета и части II отчета о проведении фармацевтической инспекции в случае, если в ходе инспектирования не было выявлено несоответствий или были выявлены только прочие несоответствия, или части I отчета о проведении фармацевтической инспекции в случае, если при проведении фармацевтической инспекции были выявлены критические и (или) существенные несоответствия.</w:t>
      </w:r>
    </w:p>
    <w:bookmarkEnd w:id="177"/>
    <w:bookmarkStart w:name="z22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Первой выполняется операция "Представление в Комиссию сведений о результатах фармацевтической инспекции" (P.MM.11.OPR.009), в рамках выполнения которой уполномоченный орган направляет в Комиссию сведения о результатах фармацевтической инспекции.</w:t>
      </w:r>
    </w:p>
    <w:bookmarkEnd w:id="178"/>
    <w:bookmarkStart w:name="z22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При поступлении в Комиссию сведений о результатах фармацевтической инспекции выполняется операция "Прием и обработка Комиссией сведений о результатах фармацевтической инспекции" (P.MM.11.OPR.010), по результатам выполнения которой Комиссия получает указанные сведения, выполняет их обработку и направляет уведомление о результатах обработки сведений о результатах фармацевтической инспекции в уполномоченный орган, представивший сведения.</w:t>
      </w:r>
    </w:p>
    <w:bookmarkEnd w:id="179"/>
    <w:bookmarkStart w:name="z22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При поступлении в уполномоченный орган уведомления об обработке Комиссией сведений о результатах фармацевтической инспекции выполняется операция "Получение уведомления о результатах обработки Комиссией сведений о результатах фармацевтической инспекции" (P.MM.11.OPR.007), по результатам выполнения которой уполномоченный орган, направивший сведения, осуществляет обработку полученного уведомления об обработке сведений.</w:t>
      </w:r>
    </w:p>
    <w:bookmarkEnd w:id="180"/>
    <w:bookmarkStart w:name="z22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Результатом выполнения процедуры "Представление в Комиссию сведений о результатах фармацевтических инспекций" (P.MM.11.PRC.003) является включение в базу данных о фармацевтических инспекциях представленных уполномоченным органом сведений о результатах фармацевтической инспекции.</w:t>
      </w:r>
    </w:p>
    <w:bookmarkEnd w:id="181"/>
    <w:bookmarkStart w:name="z22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Перечень операций общего процесса, выполняемых в рамках процедуры "Представление в Комиссию сведений о результатах фармацевтических инспекций" (P.MM.11.PRC.003), приведен в таблице 17.</w:t>
      </w:r>
    </w:p>
    <w:bookmarkEnd w:id="1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22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в Комиссию сведений о результатах фармацевтических инспекций" (P.MM.11.PRC.003)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фармацевтической инспекции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сведений о результатах фармацевтической инспекции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Комиссией сведений о результатах фармацевтической инспекции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2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в Комиссию сведений </w:t>
      </w:r>
      <w:r>
        <w:br/>
      </w:r>
      <w:r>
        <w:rPr>
          <w:rFonts w:ascii="Times New Roman"/>
          <w:b/>
          <w:i w:val="false"/>
          <w:color w:val="000000"/>
        </w:rPr>
        <w:t>о результатах фармацевтической инспекции" (P.MM.11.OPR.009)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фармацевтической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завершении инспектирования фармацевтическим инспекторатом и подписания части I отчета и части II отчета о проведении фармацевтической инспекции в случае, если в ходе инспектирования не было выявлено несоответствий или были выявлены только прочие несоответствия, или части I отчета о проведении фармацевтической инспекции в случае, если при проведении фармацевтической инспекции были выявлены критические и (или) существенные несоответствия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представляются в Комиссию: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 с даты подписания части II и (или) части I отчета о проведении фармацевтической инспекции в случае, если в ходе инспектирования не было выявлено несоответствий или были выявлены несоответствия, не являющиеся критическими (прочие или существенные).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сведения о результатах фармацевтической инспекции в Комиссию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представлены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33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Комиссией сведений </w:t>
      </w:r>
      <w:r>
        <w:br/>
      </w:r>
      <w:r>
        <w:rPr>
          <w:rFonts w:ascii="Times New Roman"/>
          <w:b/>
          <w:i w:val="false"/>
          <w:color w:val="000000"/>
        </w:rPr>
        <w:t>о результатах фармацевтической инспекции" (P.MM.11.OPR.010)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сведений о результатах фармацевтической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результатах фармацевтической инспекции (операция "Представление в Комиссию сведений о результатах фармацевтической инспекции" (P.MM.11.OPR.009))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результатах фармацевтической инспекции и проверяет их в соответствии с Регламентом информационного взаимодействия между уполномоченными органами 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включает полученные сведения в базу данных о фармацевтических инспекциях и уведомляет уполномоченный орган об обработке сведений о результатах фармацевтической инспекции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обработаны Комиссией, уполномоченному органу направлено уведомление о результатах обработки представленных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23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Комиссией сведений о результатах фармацевтической инспекции" (P.MM.11.OPR.011)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Комиссией сведений о результатах фармацевтической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результатах обработки Комиссией сведений о результатах фармацевтической инспекции (операция "Прием и обработка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фармацевтической инспекции" (P.MM.11.OPR.010))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 о результатах обработки сведений о результатах фармацевтической инспекции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Комиссией сведений о результатах фармацевтической инспекции получено</w:t>
            </w:r>
          </w:p>
        </w:tc>
      </w:tr>
    </w:tbl>
    <w:bookmarkStart w:name="z237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о выявлении критических несоответствий" (P.MM.11.PRC.004)</w:t>
      </w:r>
    </w:p>
    <w:bookmarkEnd w:id="189"/>
    <w:bookmarkStart w:name="z23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Схема выполнения процедуры "Уведомление о выявлении критических несоответствий" (P.MM.11.PRC.004) представлена на рисунке 8.</w:t>
      </w:r>
    </w:p>
    <w:bookmarkEnd w:id="190"/>
    <w:bookmarkStart w:name="z23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8. Схема выполнения процедуры "Уведомление о выявлении критических несоответствий" (P.MM.11.PRC.004)</w:t>
      </w:r>
    </w:p>
    <w:bookmarkEnd w:id="192"/>
    <w:bookmarkStart w:name="z24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Процедура "Уведомление о выявлении критических несоответствий" (P.MM.11.PRC.004) выполняется в случае выявления при проведении фармацевтической инспекции критических несоответствий с целью взаимного оперативного информирования уполномоченных органов о таких случаях.</w:t>
      </w:r>
    </w:p>
    <w:bookmarkEnd w:id="193"/>
    <w:bookmarkStart w:name="z24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Первой выполняется операция "Представление уведомления о выявлении критических несоответствий" (P.MM.11.OPR.011), по результатам выполнения которой уполномоченный орган направляет в уведомляемый орган уведомление, содержащее сведения о выявлении при проведении фармацевтической инспекции критических несоответствий.</w:t>
      </w:r>
    </w:p>
    <w:bookmarkEnd w:id="194"/>
    <w:bookmarkStart w:name="z24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При поступлении в уведомляемый орган уведомления, содержащего сведения о выявлении при проведении фармацевтических инспекций критических несоответствий, выполняется операция "Прием уведомления о выявлении критических несоответствий" (P.MM.11.OPR.013), по результатам выполнения которой уведомляемый орган получает указанные сведения.</w:t>
      </w:r>
    </w:p>
    <w:bookmarkEnd w:id="195"/>
    <w:bookmarkStart w:name="z24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Результатом выполнения процедуры "Уведомление о выявлении критических несоответствий" (P.MM.11.PRC.004) является получение уведомляемым органом сведений о выявлении критических несоответствий при проведении фармацевтических инспекций фармацевтическим инспекторатом другого государства-члена.</w:t>
      </w:r>
    </w:p>
    <w:bookmarkEnd w:id="196"/>
    <w:bookmarkStart w:name="z24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Перечень операций общего процесса, выполняемых в рамках процедуры "Уведомление о выявлении критических несоответствий" (P.MM.11.PRC.004), приведен в таблице 21.</w:t>
      </w:r>
    </w:p>
    <w:bookmarkEnd w:id="1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47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о выявлении критических несоответствий" (P.MM.11.PRC.004)</w:t>
      </w:r>
    </w:p>
    <w:bookmarkEnd w:id="1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выявлении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выявлении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24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уведомления о выявлении критических несоответствий" (P.MM.11.OPR.012)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выявлении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взаимного оперативного информирования уполномоченных органов других государств-членов о выявлении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фармацевтической инспекции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выявлении при проведении фармацевтической инспекции критических несоответствий представляются в течение 5 рабочих дней с даты завершения фармацевтической инспекции. 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направляет уведомление, содержащее сведения о выявленных при проведении фармацевтической инспекции критических несоответствий, в уведомляемый орган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уведомление, содержащее сведения о выявлении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проведении фармацевтической инспекции критических несоответствий, представлено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уведомляемый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251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уведомления о выявлении критических несоответствий" (P.MM.11.OPR.013)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выявлении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уведомления, содержащего сведения о выявлении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фармацевтической инспекции критических несоответствий (операция "Представление уведомления о выявлении критических несоответствий" (P.MM.11.OPR.012))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уведомление, содержащие сведения о выявлении при проведении фармацевтической инспекции критических несоответствий,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уведомление, содержащее сведения о выявлении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фармацевтической инспекции критических несоответствий, получено уведомляемым органом</w:t>
            </w:r>
          </w:p>
        </w:tc>
      </w:tr>
    </w:tbl>
    <w:bookmarkStart w:name="z25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в Комиссию сведений о результатах устранения выявленных критических несоответствий" (P.MM.11.PRC.005)</w:t>
      </w:r>
    </w:p>
    <w:bookmarkEnd w:id="201"/>
    <w:bookmarkStart w:name="z25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Схема выполнения процедуры "Представление в Комиссию сведений о результатах устранения выявленных критических несоответствий" (P.MM.11.PRC.005) представлена на рисунке 9.</w:t>
      </w:r>
    </w:p>
    <w:bookmarkEnd w:id="202"/>
    <w:bookmarkStart w:name="z25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255" w:id="204"/>
      <w:r>
        <w:rPr>
          <w:rFonts w:ascii="Times New Roman"/>
          <w:b w:val="false"/>
          <w:i w:val="false"/>
          <w:color w:val="000000"/>
          <w:sz w:val="28"/>
        </w:rPr>
        <w:t xml:space="preserve">
      Рис. 9. Схема выполнения процедуры "Представление в Комиссию сведений 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результатах устранения выявленных критических несоответствий" (P.MM.11.PRC.005)</w:t>
      </w:r>
    </w:p>
    <w:bookmarkStart w:name="z25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Процедура "Представление в Комиссию сведений о результатах устранения выявленных критических несоответствий" (P.MM.11.PRC.005) выполняется при необходимости представления сведений о результатах устранения инспектируемым субъектом критических несоответствий, выявленных по результатам фармацевтической инспекции, в установленный Правилами проведения инспекций срок.</w:t>
      </w:r>
    </w:p>
    <w:bookmarkEnd w:id="205"/>
    <w:bookmarkStart w:name="z25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Первой выполняется операция "Представление в Комиссию сведений о результатах устранения выявленных критических несоответствий" (P.MM.11.OPR.014), по результатам выполнения которой уполномоченный орган направляет в Комиссию сведения о результатах устранения выявленных критических несоответствий.</w:t>
      </w:r>
    </w:p>
    <w:bookmarkEnd w:id="206"/>
    <w:bookmarkStart w:name="z25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При поступлении в Комиссию сведений о результатах устранения выявленных критических несоответствий выполняется операция "Прием и обработка Комиссией сведений о результатах устранения выявленных критических несоответствий" (P.MM.11.OPR.015), по результатам выполнения которой Комиссия получает указанные сведения, выполняет их обработку и направляет уведомление о результатах обработки сведений о результатах устранения выявленных критических несоответствий в уполномоченный орган, представивший сведения.</w:t>
      </w:r>
    </w:p>
    <w:bookmarkEnd w:id="207"/>
    <w:bookmarkStart w:name="z25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При поступлении в уполномоченный орган уведомления об обработке сведений о результатах устранения выявленных критических несоответствий Комиссией выполняется операция "Получение уведомления о результатах обработки Комиссией сведений о результатах устранения выявленных критических несоответствий" (P.MM.11.OPR.016), по результатам выполнения которой уполномоченный орган, направивший сведения, осуществляет обработку полученного уведомления об обработке сведений.</w:t>
      </w:r>
    </w:p>
    <w:bookmarkEnd w:id="208"/>
    <w:bookmarkStart w:name="z26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Результатом выполнения процедуры "Представление в Комиссию сведений о результатах устранения выявленных критических несоответствий" (P.MM.11.PRC.005) является включение в базу данных о фармацевтических инспекциях представленных уполномоченным органом сведений об устранении (неустранении) инспектируемым субъектом критических несоответствий, выявленных при проведении фармацевтической инспекции.</w:t>
      </w:r>
    </w:p>
    <w:bookmarkEnd w:id="209"/>
    <w:bookmarkStart w:name="z26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Перечень операций общего процесса, выполняемых в рамках процедуры "Представление в Комиссию сведений о результатах устранения выявленных критических несоответствий" (P.MM.11.PRC.005), приведен в таблице 24.</w:t>
      </w:r>
    </w:p>
    <w:bookmarkEnd w:id="2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263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в Комиссию сведений о результатах устранения выявленных критических несоответствий" (P.MM.11.PRC.005)</w:t>
      </w:r>
    </w:p>
    <w:bookmarkEnd w:id="2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сведений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Комиссией сведений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265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в Комиссию сведений </w:t>
      </w:r>
      <w:r>
        <w:br/>
      </w:r>
      <w:r>
        <w:rPr>
          <w:rFonts w:ascii="Times New Roman"/>
          <w:b/>
          <w:i w:val="false"/>
          <w:color w:val="000000"/>
        </w:rPr>
        <w:t>о результатах устранения выявленных критических несоответствий" (P.MM.11.OPR.014)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представлении инспектируемым субъектом плана корректирующих и предупреждающих действий и отчета о его выполнении, а также документальных свидетельств устранения несоответствий или при непредставлении инспектируемым субъектом плана корректирующих и предупреждающих действий, отчета о его выполнении и данных, свидетельствующих об устранении выявленных несоответствий, в установленный Правилами проведения инспекций срок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устранения инспектируемым субъектом критических несоответствий, выявленных при проведении фармацевтической инспекции, представляются в течение 10 рабочих дней с даты подписания части II отчета о проведении фармацевтической инспекции. 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в Комиссию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устранения инспектируемым субъектом критических несоответствий,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результатам фармацевтической инспекции,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устранения инспектируемым субъектом критических несоответствий, выявленных при проведении фармацевтической инспекции, представлены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267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Комиссией сведений </w:t>
      </w:r>
      <w:r>
        <w:br/>
      </w:r>
      <w:r>
        <w:rPr>
          <w:rFonts w:ascii="Times New Roman"/>
          <w:b/>
          <w:i w:val="false"/>
          <w:color w:val="000000"/>
        </w:rPr>
        <w:t>о результатах устранения выявленных критических несоответствий" (P.MM.11.OPR.015)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сведений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устранения инспектируемым субъектом критических несоответствий,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проведении фармацевтической инспекции (операция "Представление в Комиссию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несоответствий" (P.MM.11.OPR.014))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результатах устранения инспектируемым субъектом критических несоответствий, выявленных по результатам фармацевтической инспекции, и проверяет 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успешном выполнении проверки исполнитель включает полученные сведения в базу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и уведомляет уполномоченный орган 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устранения инспектируемым субъектом критических несоответствий,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результатам фармацевтической инспекции,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указанием кода результата обработки сведений, соответствующего добавлению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устранения инспектируемым субъектом критических несоответствий, выявленных при проведении фармацевтической инспекции, обработаны Комиссией, уполномоченному органу направлено уведомление о результатах обработки представленных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270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Комиссией сведений о результатах устранения выявленных критических несоответствий" (P.MM.11.OPR.016)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Комиссией сведений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устранения инспектируемым субъектом критических несоответствий,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проведении фармацевтической инспекции (операция "Прием и обработка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несоответствий" (P.MM.11.OPR.015))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 о результатах обработки сведений о результатах устранения инспектируемым субъектом критических несоответствий, выявленных по результатам фармацевтической инспекции,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устранения инспектируемым субъектом критических несоответствий,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фармацевтической инспекции, получено</w:t>
            </w:r>
          </w:p>
        </w:tc>
      </w:tr>
    </w:tbl>
    <w:bookmarkStart w:name="z271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о результатах устранения выявленных критических несоответствий" (P.MM.11.PRC.006)</w:t>
      </w:r>
    </w:p>
    <w:bookmarkEnd w:id="216"/>
    <w:bookmarkStart w:name="z27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Схема выполнения процедуры "Уведомление о результатах устранения выявленных критических несоответствий" (P.MM.11.PRC.006) представлена на рисунке 10.</w:t>
      </w:r>
    </w:p>
    <w:bookmarkEnd w:id="217"/>
    <w:bookmarkStart w:name="z27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10. Схема выполнения процедуры "Уведомление о результатах устранения выявленных критических несоответствий" (P.MM.11.PRC.006)</w:t>
      </w:r>
    </w:p>
    <w:bookmarkEnd w:id="219"/>
    <w:bookmarkStart w:name="z27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Процедура "Уведомление о результатах устранения выявленных критических несоответствий" (P.MM.11.PRC.006) выполняется с целью взаимного оперативного информирования уполномоченных органов о результатах устранения инспектируемым субъектом критических несоответствий, выявленных при проведении фармацевтической инспекции, в установленный Правилами проведения инспекций срок.</w:t>
      </w:r>
    </w:p>
    <w:bookmarkEnd w:id="220"/>
    <w:bookmarkStart w:name="z27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Первой выполняется операция "Представление уведомления о результатах устранения выявленных критических несоответствий" (P.MM.11.OPR.017), по результатам выполнения которой уполномоченный орган направляет в уведомляемый орган уведомление, содержащее сведения о результатах устранения инспектируемым субъектом критических несоответствий, выявленных при проведении фармацевтической инспекции.</w:t>
      </w:r>
    </w:p>
    <w:bookmarkEnd w:id="221"/>
    <w:bookmarkStart w:name="z277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При поступлении в уведомляемый орган уведомления, содержащего сведения о результатах устранения инспектируемым субъектом критических несоответствий, выявленных при проведении фармацевтической инспекции, выполняется операция "Прием уведомления о результатах устранения выявленных критических несоответствий" (P.MM.11.OPR.018), по результатам выполнения которой уведомляемый орган получает указанные сведения.</w:t>
      </w:r>
    </w:p>
    <w:bookmarkEnd w:id="222"/>
    <w:bookmarkStart w:name="z27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Результатом выполнения процедуры "Уведомление о результатах устранения выявленных критических несоответствий" (P.MM.11.PRC.006) является получение уведомляемым органом сведений о результатах устранения инспектируемым субъектом критических несоответствий, выявленных при проведении фармацевтической инспекции фармацевтическим инспекторатом другого государства-члена.</w:t>
      </w:r>
    </w:p>
    <w:bookmarkEnd w:id="223"/>
    <w:bookmarkStart w:name="z27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Перечень операций общего процесса, выполняемых в рамках процедуры "Уведомление о результатах устранения выявленных критических несоответствий" (P.MM.11.PRC.006), приведен в таблице 28.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281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о результатах устранения выявленных критических несоответствий" (P.MM.11.PRC.006)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283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уведомления о результатах устранения выявленных критических несоответствий" (P.MM.11.OPR.017)</w:t>
      </w:r>
    </w:p>
    <w:bookmarkEnd w:id="2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взаимного оперативного информирования уполномоченных органов других государств-членов о результатах устранения инспектируемым субъектом критических несоответствий, выявленных по результатам фармацевтической инспекции, при представлении инспектируемым субъектом плана корректирующих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предупреждающих действий и отчета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его выполнении, а также документальных свидетельств устранения несоответствий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при непредставлении инспектируемым субъектом плана корректирующих и предупреждающих действий, отчета о его выполнении и данных, свидетельствующих об устранении выявленных несоответствий, в установленный Правилами проведения инспекций срок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уведомление, содержащее сведения о результатах устранения инспектируемым субъектом критических несоответствий, выявленных при проведении фармацевтической инспекции, представляются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рабочих дней с даты подписания части II отчета о проведении фармацевтической инспекции. 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уведомление, содержащее сведения о результатах устранения инспектируемым субъектом критических несоответствий, выявленных при проведении фармацевтической инспекции,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уведомляемый орган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уведомление, содержащее сведения о результатах устранения инспектируемым субъектом критических несоответствий, выявленных при проведении фармацевтической инспекции, представлено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уведомляемый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30</w:t>
            </w:r>
          </w:p>
        </w:tc>
      </w:tr>
    </w:tbl>
    <w:bookmarkStart w:name="z285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уведомления о результатах устранения выявленных критических несоответствий" (P.MM.11.OPR.018)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уведомления, содержащего сведения о результатах устранения инспектируемым субъектом критических несоответствий, выявленных при проведении фармацевтической инспекции (операция "Представление уведомления о результатах устранения выявленных критических несоответствий" (P.MM.11.OPR.017))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уведомление, содержащие сведения о результатах устранения инспектируемым субъектом критических несоответствий, выявленных при проведении фармацевтической инспекции,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уведомление, содержащее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устранения инспектируемым субъектом критических несоответствий, выявленных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фармацевтической инспекции, получено уведомляемым органом</w:t>
            </w:r>
          </w:p>
        </w:tc>
      </w:tr>
    </w:tbl>
    <w:bookmarkStart w:name="z286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в Комиссию сведений о выданном </w:t>
      </w:r>
      <w:r>
        <w:br/>
      </w:r>
      <w:r>
        <w:rPr>
          <w:rFonts w:ascii="Times New Roman"/>
          <w:b/>
          <w:i w:val="false"/>
          <w:color w:val="000000"/>
        </w:rPr>
        <w:t>по результатам фармацевтической инспекции сертификате" (P.MM.11.PRC.007)</w:t>
      </w:r>
    </w:p>
    <w:bookmarkEnd w:id="228"/>
    <w:bookmarkStart w:name="z28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Схема выполнения процедуры "Представление в Комиссию сведений о выданном по результатам фармацевтической инспекции сертификате" (P.MM.11.PRC.007) представлена на рисунке 11.</w:t>
      </w:r>
    </w:p>
    <w:bookmarkEnd w:id="229"/>
    <w:bookmarkStart w:name="z28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11. Схема выполнения процедуры "Представление в Комиссию сведений о выданном по результатам фармацевтической инспекции сертификате" (P.MM.11.PRC.007)</w:t>
      </w:r>
    </w:p>
    <w:bookmarkEnd w:id="231"/>
    <w:bookmarkStart w:name="z29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Процедура "Представление в Комиссию сведений о выданном по результатам фармацевтической инспекции сертификате" (P.MM.11.PRC.007) выполняется в случае выдачи уполномоченным органом по результатам инспекции сертификата соответствия производителя требованиям Правил надлежащей производственной практики.</w:t>
      </w:r>
    </w:p>
    <w:bookmarkEnd w:id="232"/>
    <w:bookmarkStart w:name="z29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Первой выполняется операция "Представление в Комиссию сведений о выданном сертификате" (P.MM.11.OPR.019), по результатам выполнения которой уполномоченный орган направляет в Комиссию сведения о выданном сертификате.</w:t>
      </w:r>
    </w:p>
    <w:bookmarkEnd w:id="233"/>
    <w:bookmarkStart w:name="z29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При поступлении в Комиссию сведений о выданном сертификате выполняется операция "Прием и обработка Комиссией сведений о выданном сертификате" (P.MM.11.OPR.020), по результатам выполнения которой Комиссия получает указанные сведения, выполняет их обработку и направляет уведомление о результатах обработки сведений о выданном сертификате в уполномоченный орган, представивший сведения.</w:t>
      </w:r>
    </w:p>
    <w:bookmarkEnd w:id="234"/>
    <w:bookmarkStart w:name="z29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При поступлении в уполномоченный орган уведомления об обработке Комиссией сведений о выданном сертификате выполняется операция "Получение уведомления о результатах обработки Комиссией сведений о выданном сертификате" (P.MM.11.OPR.021), по результатам выполнения которой уполномоченный орган, направивший сведения, осуществляет обработку полученного уведомления об обработке сведений.</w:t>
      </w:r>
    </w:p>
    <w:bookmarkEnd w:id="235"/>
    <w:bookmarkStart w:name="z29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В случае успешного выполнения операции "Прием и обработка Комиссией сведений о выданном сертификате" (P.MM.11.OPR.020) выполняется операция "Опубликование сведений о выданном сертификате" (P.MM.11.OPR.022), по результатам выполнения которой Комиссия обеспечивает опубликование общедоступных сведений о выданном сертификате на информационном портале Союза.</w:t>
      </w:r>
    </w:p>
    <w:bookmarkEnd w:id="236"/>
    <w:bookmarkStart w:name="z29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Результатом выполнения процедуры "Представление в Комиссию сведений о выданном по результатам фармацевтической инспекции сертификате" (P.MM.11.PRC.007) является включение в базу данных о фармацевтических инспекциях представленных уполномоченным органом сведений о сертификате и опубликование общедоступных сведений о сертификате на информационном портале Союза.</w:t>
      </w:r>
    </w:p>
    <w:bookmarkEnd w:id="237"/>
    <w:bookmarkStart w:name="z29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Перечень операций общего процесса, выполняемых в рамках процедуры "Представление в Комиссию сведений о выданном по результатам фармацевтической инспекции сертификате" (P.MM.11.PRC.007), приведен в таблице 31.</w:t>
      </w:r>
    </w:p>
    <w:bookmarkEnd w:id="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31</w:t>
            </w:r>
          </w:p>
        </w:tc>
      </w:tr>
    </w:tbl>
    <w:bookmarkStart w:name="z298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в Комиссию сведений о выданном по результатам фармацевтической инспекции сертификате" (P.MM.11.PRC.007)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выданном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сведений о выданном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Комиссией сведений о выданном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выданном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32</w:t>
            </w:r>
          </w:p>
        </w:tc>
      </w:tr>
    </w:tbl>
    <w:bookmarkStart w:name="z30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в Комиссию сведений о выданном сертификате" (P.MM.11.OPR.019)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выдаче уполномоченным органом сертификата по результатам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представляются в Комиссию в течение 10 рабочих дней с даты выдачи сертификата уполномоченным органом. 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сведения о выданном сертификате в Комиссию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выданном сертификате представлены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33</w:t>
            </w:r>
          </w:p>
        </w:tc>
      </w:tr>
    </w:tbl>
    <w:bookmarkStart w:name="z302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Комиссией сведений </w:t>
      </w:r>
      <w:r>
        <w:br/>
      </w:r>
      <w:r>
        <w:rPr>
          <w:rFonts w:ascii="Times New Roman"/>
          <w:b/>
          <w:i w:val="false"/>
          <w:color w:val="000000"/>
        </w:rPr>
        <w:t>о выданном сертификате" (P.MM.11.OPR.020)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сведений 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выданном сертификате (операция "Представление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 сведений о выданном сертификате" (P.MM.11.OPR.019))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выданном сертификате и проверяет их в соответствии 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успешном выполнении проверки исполнитель включает полученные сведения в базу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и уведомляет уполномоченный орган 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выданном сертификате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выданном сертификате обработаны Комиссией, уполномоченному органу направлено уведомление о результатах обработки представленных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34</w:t>
            </w:r>
          </w:p>
        </w:tc>
      </w:tr>
    </w:tbl>
    <w:bookmarkStart w:name="z30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Комиссией сведений о выданном сертификате" (P.MM.11.OPR.021)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Комиссией сведений 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Комиссией сведений о выданном сертификате (операция "Прием и обработка Комиссией сведений о выданном сертификате" (P.MM.11.OPR.020))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 о результатах обработки сведений 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Комиссией сведений о выданном сертификате получено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35</w:t>
            </w:r>
          </w:p>
        </w:tc>
      </w:tr>
    </w:tbl>
    <w:bookmarkStart w:name="z307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выданном сертификате" (P.MM.11.OPR.022)</w:t>
      </w:r>
    </w:p>
    <w:bookmarkEnd w:id="2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успешной обработки исполнителем сведений о выданном сертификате (операция "Прием и обработка сведений о выданном сертификате" (P.MM.11.OPR.020))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опубликованию подлежат только общедоступные сведений о выданном сертификате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информационном портале Союза общедоступных сведений 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общедоступные сведения о выданном сертификате опубликованы на информационном портале Союза</w:t>
            </w:r>
          </w:p>
        </w:tc>
      </w:tr>
    </w:tbl>
    <w:bookmarkStart w:name="z30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в Комиссию измененных сведений о сертификате" (P.MM.11.PRC.008)</w:t>
      </w:r>
    </w:p>
    <w:bookmarkEnd w:id="245"/>
    <w:bookmarkStart w:name="z30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Схема выполнения процедуры "Представление в Комиссию измененных сведений о сертификате" (P.MM.11.PRC.008) представлена на рисунке 12.</w:t>
      </w:r>
    </w:p>
    <w:bookmarkEnd w:id="246"/>
    <w:bookmarkStart w:name="z31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12. Схема выполнения процедуры "Представление в Комиссию измененных сведений о сертификате" (P.MM.11.PRC.008)</w:t>
      </w:r>
    </w:p>
    <w:bookmarkEnd w:id="248"/>
    <w:bookmarkStart w:name="z31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Процедура "Представление в Комиссию измененных сведений о сертификате" (P.MM.11.PRC.008) выполняется в случае внесения изменений, приостановления, возобновления, прекращения действия сертификата уполномоченным органом.</w:t>
      </w:r>
    </w:p>
    <w:bookmarkEnd w:id="249"/>
    <w:bookmarkStart w:name="z31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Первой выполняется операция "Представление в Комиссию измененных сведений о сертификате" (P.MM.11.OPR.023), по результатам выполнения которой уполномоченный орган направляет в Комиссию измененные сведения о сертификате.</w:t>
      </w:r>
    </w:p>
    <w:bookmarkEnd w:id="250"/>
    <w:bookmarkStart w:name="z31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При поступлении в Комиссию измененных сведений о сертификате выполняется операция "Прием и обработка Комиссией измененных сведений о сертификате" (P.MM.11.OPR.024), по результатам выполнения которой Комиссия получает указанные сведения, выполняет их обработку и направляет уведомление о результатах обработки измененных сведений о сертификате в уполномоченный орган, представивший сведения.</w:t>
      </w:r>
    </w:p>
    <w:bookmarkEnd w:id="251"/>
    <w:bookmarkStart w:name="z31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При поступлении в уполномоченный орган уведомления об обработке Комиссией измененных сведений о сертификате выполняется операция "Получение уведомления о результатах обработки Комиссией измененных сведений о сертификате" (P.MM.11.OPR.025), по результатам выполнения которой уполномоченный орган, направивший сведения, осуществляет обработку полученного уведомления об обработке сведений.</w:t>
      </w:r>
    </w:p>
    <w:bookmarkEnd w:id="252"/>
    <w:bookmarkStart w:name="z31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В случае успешного выполнения операции "Прием и обработка Комиссией измененных сведений о сертификате" (P.MM.11.OPR.024) выполняется операция "Опубликование измененных сведений о сертификате" (P.MM.11.OPR.026), по результатам выполнения которой Комиссия обеспечивает опубликование общедоступных измененных сведений о сертификате на информационном портале Союза.</w:t>
      </w:r>
    </w:p>
    <w:bookmarkEnd w:id="253"/>
    <w:bookmarkStart w:name="z31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Результатом выполнения процедуры "Представление в Комиссию измененных сведений о сертификате" (P.MM.11.PRC.008) является включение в базу данных о фармацевтических инспекциях представленных уполномоченным органом сведений о внесении изменений, приостановлении, возобновлении, прекращении действия сертификата и опубликование таких общедоступных измененных сведений о сертификате на информационном портале Союза.</w:t>
      </w:r>
    </w:p>
    <w:bookmarkEnd w:id="254"/>
    <w:bookmarkStart w:name="z31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Перечень операций общего процесса, выполняемых в рамках процедуры "Представление в Комиссию измененных сведений о сертификате" (P.MM.11.PRC.008), приведен в таблице 36.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36</w:t>
            </w:r>
          </w:p>
        </w:tc>
      </w:tr>
    </w:tbl>
    <w:bookmarkStart w:name="z320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в Комиссию измененных сведений о сертификате" (P.MM.11.PRC.008)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измененных сведений 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измененных сведений 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Комиссией измененных сведений 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внесении изменений в план (график)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37</w:t>
            </w:r>
          </w:p>
        </w:tc>
      </w:tr>
    </w:tbl>
    <w:bookmarkStart w:name="z322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в Комиссию измененных сведений о сертификате" (P.MM.11.OPR.023)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Комиссию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внесении изменений, приостановлении, возобновлении или прекращении действия сертификата уполномоченным органом 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сертификате представляются в Комиссию в течение 10 рабочих дней с даты внесения изменений, приостановления, возобновления или прекращения действия сертификата уполномоченным органом. Формат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в Комиссию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сертификате представлены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38</w:t>
            </w:r>
          </w:p>
        </w:tc>
      </w:tr>
    </w:tbl>
    <w:bookmarkStart w:name="z324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Комиссией измененных сведений о сертификате" (P.MM.11.OPR.024)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измененных сведений 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измененных сведений о сертификате (операция "Представление в Комиссию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сертификате" (P.MM.11.OPR.023))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измененные сведения о сертификате и проверяет их в соответствии с Регламентом информационного взаимодействия между уполномоченными органами и Комиссией.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включает полученные измененные сведения о сертификате в базу данных о фармацевтических инспекциях и уведомляет уполномоченный орган об обработке измененных сведений о сертификате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сертификате обработаны Комиссией, уполномоченному органу направлено уведомление о результатах обработки представленных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39</w:t>
            </w:r>
          </w:p>
        </w:tc>
      </w:tr>
    </w:tbl>
    <w:bookmarkStart w:name="z327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Комиссией измененных сведений о сертификате" (P.MM.11.OPR.025)</w:t>
      </w:r>
    </w:p>
    <w:bookmarkEnd w:id="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Комиссией измененных сведений 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Комиссией измененных сведений о сертификате (операция "Прием и обработка Комиссией измененных сведений о сертификате" (P.MM.11.OPR.024))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 о результатах обработки измененных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Комиссией измененных сведений о сертификате получено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40</w:t>
            </w:r>
          </w:p>
        </w:tc>
      </w:tr>
    </w:tbl>
    <w:bookmarkStart w:name="z32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внесении изменений </w:t>
      </w:r>
      <w:r>
        <w:br/>
      </w:r>
      <w:r>
        <w:rPr>
          <w:rFonts w:ascii="Times New Roman"/>
          <w:b/>
          <w:i w:val="false"/>
          <w:color w:val="000000"/>
        </w:rPr>
        <w:t>в план (график) проведения инспекций" (P.MM.11.OPR.026)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сведений о внесении изменений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успешной обработки исполнителем измененных сведений о сертификате (операция "Прием и обработка Комиссией измененных сведений о сертификате" (P.MM.11.OPR.024))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опубликованию подлежат только измененные общедоступные сведения 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информационном портале Союза общедоступных измененных сведений о сертификате с сохранением истории их изменений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общедоступные измененные сведения о сертификате опубликованы на информационном портале Союза</w:t>
            </w:r>
          </w:p>
        </w:tc>
      </w:tr>
    </w:tbl>
    <w:bookmarkStart w:name="z330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Процедуры представления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</w:t>
      </w:r>
    </w:p>
    <w:bookmarkEnd w:id="262"/>
    <w:bookmarkStart w:name="z331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базы данных о фармацевтических инспекциях уполномоченным органом" (P.MM.11.PRC.009)</w:t>
      </w:r>
    </w:p>
    <w:bookmarkEnd w:id="263"/>
    <w:bookmarkStart w:name="z33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Схема выполнения процедуры "Получение информации о дате и времени обновления базы данных о фармацевтических инспекциях уполномоченным органом" (P.MM.11.PRC.009) представлена на рисунке 13.</w:t>
      </w:r>
    </w:p>
    <w:bookmarkEnd w:id="264"/>
    <w:bookmarkStart w:name="z33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13. Схема выполнения процедуры "Получение информации о дате и времени обновления базы данных о фармацевтических инспекциях уполномоченным органом" (P.MM.11.PRC.009)</w:t>
      </w:r>
    </w:p>
    <w:bookmarkEnd w:id="266"/>
    <w:p>
      <w:pPr>
        <w:spacing w:after="0"/>
        <w:ind w:left="0"/>
        <w:jc w:val="both"/>
      </w:pPr>
      <w:bookmarkStart w:name="z335" w:id="267"/>
      <w:r>
        <w:rPr>
          <w:rFonts w:ascii="Times New Roman"/>
          <w:b w:val="false"/>
          <w:i w:val="false"/>
          <w:color w:val="000000"/>
          <w:sz w:val="28"/>
        </w:rPr>
        <w:t xml:space="preserve">
      86. Процедура "Получение информации о дате и времени обновления базы данных о фармацевтических инспекциях уполномоченным органом" (P.MM.11.PRC.009) выполняется в целях оценки необходимости синхронизации хранящихся в информационной системе уполномоченного органа сведений о планах (графиках) проведения инспекций, результатах фармацевтических инспекций </w:t>
      </w:r>
    </w:p>
    <w:bookmarkEnd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сертификатах с соответствующими сведениями, хранящимися в базе данных о фармацевтических инспекциях в Комиссии.</w:t>
      </w:r>
    </w:p>
    <w:p>
      <w:pPr>
        <w:spacing w:after="0"/>
        <w:ind w:left="0"/>
        <w:jc w:val="both"/>
      </w:pPr>
      <w:bookmarkStart w:name="z336" w:id="268"/>
      <w:r>
        <w:rPr>
          <w:rFonts w:ascii="Times New Roman"/>
          <w:b w:val="false"/>
          <w:i w:val="false"/>
          <w:color w:val="000000"/>
          <w:sz w:val="28"/>
        </w:rPr>
        <w:t xml:space="preserve">
      87. Первой выполняется операция "Запрос информации о дате </w:t>
      </w:r>
    </w:p>
    <w:bookmarkEnd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 времени обновления базы данных о фармацевтических инспекциях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полном объеме" (P.MM.11.OPR.027), по результатам выполнения которой уполномоченный орган направляет в Комиссию запрос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представление информации о дате и времени обновления базы данных о фармацевтических инспекциях.</w:t>
      </w:r>
    </w:p>
    <w:p>
      <w:pPr>
        <w:spacing w:after="0"/>
        <w:ind w:left="0"/>
        <w:jc w:val="both"/>
      </w:pPr>
      <w:bookmarkStart w:name="z337" w:id="269"/>
      <w:r>
        <w:rPr>
          <w:rFonts w:ascii="Times New Roman"/>
          <w:b w:val="false"/>
          <w:i w:val="false"/>
          <w:color w:val="000000"/>
          <w:sz w:val="28"/>
        </w:rPr>
        <w:t xml:space="preserve">
      88. При поступлении в Комиссию от уполномоченного органа запроса информации о дате и времени обновления базы данных </w:t>
      </w:r>
    </w:p>
    <w:bookmarkEnd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 фармацевтических инспекциях выполняется операция "Обработка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представление информации о дате и времени обновления базы данных о фармацевтических инспекциях в полном объеме" (P.MM.11.OPR.028), по результатам выполнения которой Комиссия направляет информацию о дате и времени обновления базы данных о фармацевтических инспекциях уполномоченному органу согласно установленным правам доступа такого участника общего процесса к соответствующим сведениям.</w:t>
      </w:r>
    </w:p>
    <w:bookmarkStart w:name="z33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При поступлении в уполномоченный орган информации о дате и времени обновления базы данных о фармацевтических инспекциях выполняется операция "Прием и обработка информации о дате и времени обновления базы данных о фармацевтических инспекциях в полном объеме" (P.MM.11.OPR.029), по результатам выполнения которой уполномоченный орган, направивший запрос на представление информации о дате и времени обновления базы данных о фармацевтических инспекциях, осуществляет обработку полученной информации.</w:t>
      </w:r>
    </w:p>
    <w:bookmarkEnd w:id="270"/>
    <w:bookmarkStart w:name="z33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Результатом выполнения процедуры "Получение информации о дате и времени обновления базы данных о фармацевтических инспекциях уполномоченным органом" (P.MM.11.PRC.009) является получение уполномоченным органом информации о дате и времени обновления базы данных о фармацевтических инспекциях.</w:t>
      </w:r>
    </w:p>
    <w:bookmarkEnd w:id="271"/>
    <w:bookmarkStart w:name="z34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Перечень операций общего процесса, выполняемых в рамках процедуры "Получение информации о дате и времени обновления базы данных о фармацевтических инспекциях уполномоченным органом" (P.MM.11.PRC.009), приведен в таблице 41.</w:t>
      </w:r>
    </w:p>
    <w:bookmarkEnd w:id="2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41</w:t>
            </w:r>
          </w:p>
        </w:tc>
      </w:tr>
    </w:tbl>
    <w:bookmarkStart w:name="z342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информации о дате и времени обновления базы данных о фармацевтических инспекциях уполномоченным органом" (P.MM.11.PRC.009)</w:t>
      </w:r>
    </w:p>
    <w:bookmarkEnd w:id="2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 обновления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дате и времени обновления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42</w:t>
            </w:r>
          </w:p>
        </w:tc>
      </w:tr>
    </w:tbl>
    <w:bookmarkStart w:name="z344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базы данных о фармацевтических инспекциях в полном объеме" (P.MM.11.OPR.027)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информации о дате и времени обновления сведений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(включая сведения ограниченного доступа (распространения))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получение информации о дате и времени обновления базы данных о фармацевтических инспекциях в соответствии с Регламентом информационного взаимодействия между уполномоченными органами и Комиссией.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последнего обновления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совокупности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сертификатах, идентификатор информационного объекта общего процесса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получения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последнего обновления определенного вида сведений из базы данных о фармацевтических инспекциях (сведений о планах (графиках) проведения инспекций, результатах фармацевтических инспекций или сертификатах),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запросе указывается идентификатор информационного объекта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информации о дате и времени обновления сведений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43</w:t>
            </w:r>
          </w:p>
        </w:tc>
      </w:tr>
    </w:tbl>
    <w:bookmarkStart w:name="z348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 дате </w:t>
      </w:r>
      <w:r>
        <w:br/>
      </w:r>
      <w:r>
        <w:rPr>
          <w:rFonts w:ascii="Times New Roman"/>
          <w:b/>
          <w:i w:val="false"/>
          <w:color w:val="000000"/>
        </w:rPr>
        <w:t xml:space="preserve">и времени обновления базы данных о фармацевтических инспекциях </w:t>
      </w:r>
      <w:r>
        <w:br/>
      </w:r>
      <w:r>
        <w:rPr>
          <w:rFonts w:ascii="Times New Roman"/>
          <w:b/>
          <w:i w:val="false"/>
          <w:color w:val="000000"/>
        </w:rPr>
        <w:t>в полном объеме" (P.MM.11.OPR.028)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запроса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дате 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(операция "Запрос информации о дате и времени обновления базы данных о фармацевтических инспекциях в полном объеме" (P.MM.11.OPR.027))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формируется согласно установленным правам доступа таких участников общего процесса к соответствующим сведениям базы данных о фармацевтических инспекциях в полном объеме (включая сведения ограниченного доступа (распространения)).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Комиссией.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успешном выполнении проверки исполнитель направляет ответ на запрос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учетом вида запрашиваемых сведений, указанных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запросе, представляемая информация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включает либо дату и время последнего обновления совокупности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сертификатах из базы данных о фармацевтических инспекциях, либо дату и время последнего обновления определенного вида сведений из базы данных о фармацевтических инспекциях (сведений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сертификатах)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 представлена уполномоченному органу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44</w:t>
            </w:r>
          </w:p>
        </w:tc>
      </w:tr>
    </w:tbl>
    <w:bookmarkStart w:name="z353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базы данных о фармацевтических инспекциях в полном объеме" (P.MM.11.OPR.029)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P.MM.11.OPR.029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информации о дате и времени обновления базы данных о фармацевтических инспекциях (операция "Обработка и представление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объеме" (P.MM.11.OPR.028))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обработку полученной информации о дате и времени обновления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 получена</w:t>
            </w:r>
          </w:p>
        </w:tc>
      </w:tr>
    </w:tbl>
    <w:bookmarkStart w:name="z354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из базы данных о фармацевтических инспекциях в полном объеме" (P.MM.11.PRC.010)</w:t>
      </w:r>
    </w:p>
    <w:bookmarkEnd w:id="280"/>
    <w:bookmarkStart w:name="z35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Схема выполнения процедуры "Получение сведений из базы данных о фармацевтических инспекциях в полном объеме" (P.MM.11.PRC.010) представлена на рисунке 14.</w:t>
      </w:r>
    </w:p>
    <w:bookmarkEnd w:id="281"/>
    <w:bookmarkStart w:name="z35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14. Схема выполнения процедуры "Получение сведений из базы данных о фармацевтических инспекциях в полном объеме" (P.MM.11.PRC.010)</w:t>
      </w:r>
    </w:p>
    <w:bookmarkEnd w:id="283"/>
    <w:p>
      <w:pPr>
        <w:spacing w:after="0"/>
        <w:ind w:left="0"/>
        <w:jc w:val="both"/>
      </w:pPr>
      <w:bookmarkStart w:name="z358" w:id="284"/>
      <w:r>
        <w:rPr>
          <w:rFonts w:ascii="Times New Roman"/>
          <w:b w:val="false"/>
          <w:i w:val="false"/>
          <w:color w:val="000000"/>
          <w:sz w:val="28"/>
        </w:rPr>
        <w:t xml:space="preserve">
      93. Процедура "Получение сведений из базы данных о фармацевтических инспекциях в полном объеме" (P.MM.11.PRC.010) выполняется в целях получения уполномоченным органом актуальных на запрашиваемую дату сведений о планах (графиках) проведения инспекций, результатах фармацевтических инспекций и сертификатах </w:t>
      </w:r>
    </w:p>
    <w:bookmarkEnd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из базы данных о фармацевтических инспекциях в полном объеме, включая сведения ограниченного доступа (распространения).</w:t>
      </w:r>
    </w:p>
    <w:bookmarkStart w:name="z35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Первой выполняется операция "Запрос сведений из базы данных о фармацевтических инспекциях в полном объеме" (P.MM.11.OPR.030), по результатам выполнения которой уполномоченный орган направляет в Комиссию запрос на представление сведений из базы данных о фармацевтических инспекциях.</w:t>
      </w:r>
    </w:p>
    <w:bookmarkEnd w:id="285"/>
    <w:bookmarkStart w:name="z36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При поступлении в Комиссию от уполномоченного органа запроса на представление сведений из базы данных о фармацевтических инспекциях выполняется операция "Обработка и представление сведений из базы данных о фармацевтических инспекциях в полном объеме" (P.MM.11.OPR.031), по результатам выполнения которой Комиссия направляет уполномоченному органу запрашиваемые сведения из базы данных о фармацевтических инспекциях в полном объеме (включая сведения ограниченного доступа (распространения)). В случае отсутствия запрашиваемых сведений в базе данных о фармацевтических инспекциях Комиссия направляет уполномоченному органу уведомление об отсутствии сведений, удовлетворяющих параметрам запроса.</w:t>
      </w:r>
    </w:p>
    <w:bookmarkEnd w:id="286"/>
    <w:bookmarkStart w:name="z36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При поступлении в уполномоченный орган сведений из базы данных о фармацевтических инспекциях или уведомления об отсутствии сведений, удовлетворяющих параметрам запроса, выполняется операция "Прием и обработка сведений из базы данных о фармацевтических инспекциях в полном объеме" (P.MM.11.OPR.032), по результатам выполнения которой уполномоченный орган, направивший запрос на представление сведений из базы данных о фармацевтических инспекциях, осуществляет прием и обработку полученных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287"/>
    <w:bookmarkStart w:name="z36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Результатом выполнения процедуры "Получение сведений из базы данных о фармацевтических инспекциях в полном объеме" (P.MM.11.PRC.010) является получение уполномоченным органом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288"/>
    <w:bookmarkStart w:name="z36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Перечень операций общего процесса, выполняемых в рамках процедуры "Получение сведений из базы данных о фармацевтических инспекциях в полном объеме" (P.MM.11.PRC.010), приведен в таблице 45.</w:t>
      </w:r>
    </w:p>
    <w:bookmarkEnd w:id="2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45</w:t>
            </w:r>
          </w:p>
        </w:tc>
      </w:tr>
    </w:tbl>
    <w:bookmarkStart w:name="z365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из базы данных о фармацевтических инспекциях в полном объеме" (P.MM.11.PRC.010)</w:t>
      </w:r>
    </w:p>
    <w:bookmarkEnd w:id="2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48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46</w:t>
            </w:r>
          </w:p>
        </w:tc>
      </w:tr>
    </w:tbl>
    <w:bookmarkStart w:name="z367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объеме" (P.MM.11.OPR.030)</w:t>
      </w:r>
    </w:p>
    <w:bookmarkEnd w:id="2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(или) сертификатах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(включая сведения ограниченного доступа (распространения))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в Комиссию запрос 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запросе указывается вид запрашиваемых сведений из базы данных о фармацевтических инспекциях (сведений о планах (графиках) проведения инспекций, результатах фармацевтических инспекций или сертификатах).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получения сведений из базы данных о фармацевтических инспекциях в полном объеме (с учетом исторических данных), дата и время обновления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состоянию на определенную дату, в запросе должна указываться дата и время обновления.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определенным государствам-членам, в запросе дополнительно указываются коды государств-членов.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получения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конкретном плане (графике) проведения инспекций или сертификате или сведений о результатах конкретной фармацевтической инспекции, в запросе указывается номер документа, соответствующий номеру запрашиваемого плана (графика) проведения инспекций, сертификата или отчета о проведении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фармацевтических инспекциях в полном объеме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47</w:t>
            </w:r>
          </w:p>
        </w:tc>
      </w:tr>
    </w:tbl>
    <w:bookmarkStart w:name="z374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сведений из базы данных о фармацевтических инспекциях в полном объеме" (P.MM.11.OPR.031)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запроса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(операция "Запрос сведений из базы данных о фармацевтических инспекциях в полном объеме" (P.MM.11.OPR.030))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формируется согласно установленным правам доступа такого участника общего процесса к соответствующим сведениям базы данных о фармацевтических инспекциях в полном объеме (включая сведения ограниченного доступа (распространения))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Комиссией.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успешном выполнении проверки исполнитель направляет в уполномоченный орган ответ на запрос, содержащий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параметрами, указанными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из базы данных о фармацевтических инспекциях представляются по виду таких сведений: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сертификатах,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полном объеме осуществляется представление всех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сертификатах, содержащихся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с учетом исторических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по состоянию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запрашиваемую дату осуществляется выборка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сертификатах, содержащихся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по состоянию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дату, указанную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сведений из базы данных о фармацевтических инспекциях осуществляется по всем государствам-членам, или с учетом кодов государств-членов,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 учетом номера документа,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используется структура электронного документа (сведений) "Обобщенная структура электронного документа (сведений)" (R.010), обеспечивающая возможность представления различных видов сведений согласно параметрам запроса. Формат и структура таких сведений должны соответствовать Описанию форматов и структур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планах (графиках) проведения инспекций, при формировании ответного сообщения в составе реквизита "Произвольное содержимое" соответствующие сведения о планах (графиках) проведения инспекций представляются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результатах фармацевтических инспекций, при формировании ответного сообщения в составе реквизита "Произвольное содержимое" соответствующие сведения о результатах фармацевтических инспекций представляются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в запросе указан идентификатор информационного объекта общего процесса, соответствующий сведениям о сертификатах,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формировании ответного сообщения в составе реквизита "Произвольное содержимое" соответствующие сведения о сертификатах представляются согласно структуре электронного документа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базе данных о фармацевтических инспекциях сведений, удовлетворяющих параметрам запроса, исполнитель направляет уполномоченному органу уведомление об отсутствии запрошенных сведений с указанием кода результата обработки сведений, соответствующего отсутствию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уполномоченному органу представлены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48</w:t>
            </w:r>
          </w:p>
        </w:tc>
      </w:tr>
    </w:tbl>
    <w:bookmarkStart w:name="z387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объеме" (P.MM.11.OPR.032)</w:t>
      </w:r>
    </w:p>
    <w:bookmarkEnd w:id="2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сведений из базы данных о фармацевтических инспекциях в полном объеме или при поступлении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отсутствии сведений, удовлетворяющих параметрам запроса (операция "Обработка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объеме" (P.MM.11.OPR.031))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фармацевтических инспекциях в полном объеме (включая сведения ограниченного доступа (распространения))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уведомление об отсутствии сведений, удовлетворяющих параметрам запроса, получены</w:t>
            </w:r>
          </w:p>
        </w:tc>
      </w:tr>
    </w:tbl>
    <w:bookmarkStart w:name="z388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измененных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объеме" (P.MM.11.PRC.011)</w:t>
      </w:r>
    </w:p>
    <w:bookmarkEnd w:id="297"/>
    <w:bookmarkStart w:name="z38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Схема выполнения процедуры "Получение измененных сведений из базы данных о фармацевтических инспекциях в полном объеме" (P.MM.11.PRC.011) представлена на рисунке 15.</w:t>
      </w:r>
    </w:p>
    <w:bookmarkEnd w:id="298"/>
    <w:bookmarkStart w:name="z39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15. Схема выполнения процедуры "Получение измененных сведений из базы данных о фармацевтических инспекциях в полном объеме" (P.MM.11.PRC.011)</w:t>
      </w:r>
    </w:p>
    <w:bookmarkEnd w:id="300"/>
    <w:p>
      <w:pPr>
        <w:spacing w:after="0"/>
        <w:ind w:left="0"/>
        <w:jc w:val="both"/>
      </w:pPr>
      <w:bookmarkStart w:name="z392" w:id="301"/>
      <w:r>
        <w:rPr>
          <w:rFonts w:ascii="Times New Roman"/>
          <w:b w:val="false"/>
          <w:i w:val="false"/>
          <w:color w:val="000000"/>
          <w:sz w:val="28"/>
        </w:rPr>
        <w:t xml:space="preserve">
      100. Процедура "Получение измененных сведений из базы данных о фармацевтических инспекциях в полном объеме" (P.MM.11.PRC.011) выполняется при необходимости получения уполномоченным органом сведений из базы данных о фармацевтических инспекциях, включение которых и (или) внесение изменений в которые в базе данных </w:t>
      </w:r>
    </w:p>
    <w:bookmarkEnd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фармацевтических инспекциях произошло начиная с момента, указанного в запросе, до момента выполнения этого запроса. Процедура выполняется в том числе в случае, если в результате выполнения процедуры "Получение информации о дате и времени обновления базы данных о фармацевтических инспекциях уполномоченным органом" (P.MM.11.PRC.009) выявлено, что дата и время последнего получения сведений из базы данных о фармацевтических инспекциях уполномоченным органом являются более ранними, чем дата и время последнего обновления базы данных о фармацевтических инспекциях.</w:t>
      </w:r>
    </w:p>
    <w:bookmarkStart w:name="z39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 Первой выполняется операция "Запрос измененных сведений из базы данных о фармацевтических инспекциях в полном объеме" (P.MM.11.OPR.033), по результатам выполнения которой уполномоченный орган направляет в Комиссию запрос на представление измененных сведений из базы данных о фармацевтических инспекциях.</w:t>
      </w:r>
    </w:p>
    <w:bookmarkEnd w:id="302"/>
    <w:p>
      <w:pPr>
        <w:spacing w:after="0"/>
        <w:ind w:left="0"/>
        <w:jc w:val="both"/>
      </w:pPr>
      <w:bookmarkStart w:name="z394" w:id="303"/>
      <w:r>
        <w:rPr>
          <w:rFonts w:ascii="Times New Roman"/>
          <w:b w:val="false"/>
          <w:i w:val="false"/>
          <w:color w:val="000000"/>
          <w:sz w:val="28"/>
        </w:rPr>
        <w:t xml:space="preserve">
      102. При поступлении в Комиссию от уполномоченного органа запроса на представление измененных сведений из базы данных </w:t>
      </w:r>
    </w:p>
    <w:bookmarkEnd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 фармацевтических инспекциях выполняется операция "Обработка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 представление измененных сведений из базы данных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фармацевтических инспекциях в полном объеме" (P.MM.11.OPR.034), по результатам выполнения которой Комиссия направляет уполномоченному органу запрашиваемые измененные сведения из базы данных о фармацевтических инспекциях в полном объеме (включая сведения ограниченного доступа (распространения)). В случае отсутствия запрашиваемых сведений в базе данных о фармацевтических инспекциях Комиссия направляет уполномоченному органу уведомление об отсутствии сведений, удовлетворяющих параметрам запроса.</w:t>
      </w:r>
    </w:p>
    <w:p>
      <w:pPr>
        <w:spacing w:after="0"/>
        <w:ind w:left="0"/>
        <w:jc w:val="both"/>
      </w:pPr>
      <w:bookmarkStart w:name="z395" w:id="304"/>
      <w:r>
        <w:rPr>
          <w:rFonts w:ascii="Times New Roman"/>
          <w:b w:val="false"/>
          <w:i w:val="false"/>
          <w:color w:val="000000"/>
          <w:sz w:val="28"/>
        </w:rPr>
        <w:t xml:space="preserve">
      103. При поступлении в уполномоченный орган измененных сведений из базы данных о фармацевтических инспекциях </w:t>
      </w:r>
    </w:p>
    <w:bookmarkEnd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или уведомления об отсутствии сведений, удовлетворяющих параметрам запроса, выполняется операция "Прием и обработка измененных сведений из базы данных о фармацевтических инспекциях в полном объеме" (P.MM.11.OPR.034), по результатам выполнения которой уполномоченный орган, направивший запрос на представление измененных сведений из базы данных о фармацевтических инспекциях, осуществляет прием и обработку полученных измененных сведений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из базы данных о фармацевтических инспекциях или уведомления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 отсутствии сведений, удовлетворяющих параметрам запроса.</w:t>
      </w:r>
    </w:p>
    <w:bookmarkStart w:name="z39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Результатом выполнения процедуры "Получение измененных сведений из базы данных о фармацевтических инспекциях в полном объеме" (P.MM.11.PRC.011) является получение уполномоченным органом измененных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305"/>
    <w:bookmarkStart w:name="z39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Перечень операций общего процесса, выполняемых в рамках процедуры "Получение измененных сведений из базы данных о фармацевтических инспекциях в полном объеме" (P.MM.11.PRC.011), приведен в таблице 49.</w:t>
      </w:r>
    </w:p>
    <w:bookmarkEnd w:id="3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49</w:t>
            </w:r>
          </w:p>
        </w:tc>
      </w:tr>
    </w:tbl>
    <w:bookmarkStart w:name="z399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измененных сведений из базы данных о фармацевтических инспекциях в полном объеме" (P.MM.11.PRC.011)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измененных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измененных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из базы данных 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52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50</w:t>
            </w:r>
          </w:p>
        </w:tc>
      </w:tr>
    </w:tbl>
    <w:bookmarkStart w:name="z401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измененных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объеме" (P.MM.11.OPR.033)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измененных сведений о планах (графиках) проведения инспекций, результатах фармацевтических инспекций и (или) сертификатах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(включая измененные сведения ограниченного доступа (распространения))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в Комиссию запрос 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представление сведений, измененных в базе данных о фармацевтических инспекциях начиная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даты и времени обновления, указанных в запросе, до момента выполнения запроса,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уполномоченными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запросе указывается вид запрашиваемых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(измененных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сертификатах).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определенным государствам-членам, в запросе дополнительно указываются коды государств-членов.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получения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измененных сведений о конкретном плане (графике) проведения инспекций или сертификате или измененных сведений о результатах конкретной фармацевтической инспекции, в запросе указывается номер документа, соответствующий номеру запрашиваемого плана (графика) проведения инспекций, сертификата или отчета о проведении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51</w:t>
            </w:r>
          </w:p>
        </w:tc>
      </w:tr>
    </w:tbl>
    <w:bookmarkStart w:name="z406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измененных сведений из базы данных о фармацевтических инспекциях в полном объеме" (P.MM.11.OPR.034)</w:t>
      </w:r>
    </w:p>
    <w:bookmarkEnd w:id="3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измененных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запроса измененных сведений из базы данных о фармацевтических инспекциях (операция "Запрос измененных сведений из базы данных о фармацевтических инспекциях в полном объеме" (P.MM.11.OPR.033))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уполномоченными органами и Комиссией.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формируется согласно установленным правам доступа такого участника общего процесса к соответствующим сведениям базы данных о фармацевтических инспекциях в полном объеме (включая сведения ограниченного доступа (распространения))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Комиссией.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успешном выполнении проверки исполнитель направляет в уполномоченный орган ответ на запрос, содержащий 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параметрами, указанными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представляются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виду таких сведений: сведений о планах (графиках) проведения инспекций, результатах фармацевтических инспекций или сертификатах,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сведений о планах (графиках) проведения инспекций, результатах фармацевтических инспекций или сертификатах, измененных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начиная с даты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обновления, указанных в запросе,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момента выполнения запроса, осуществляется либо в полном объеме, либо с учетом кодов государств-членов или с учетом номера документа, соответствующего номеру запрашиваемого плана (графика) проведения инспекций,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отчета о проведении инспекции, указанных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измененных сведений из базы данных о фармацевтических инспекциях используется структура электронного документа (сведений) "Обобщенная структура электронного документа (сведений)" (R.010), обеспечивающая возможность представления различных видов сведений согласно параметрам запроса. Формат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структура таких сведений должны соответствовать Описанию форматов и структур электронных документов и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планах (графиках) проведения инспекций, при формировании ответного сообщения в составе реквизита "Произвольное содержимое" соответствующие измененные сведения о планах (графиках) проведения инспекций представляются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результатах фармацевтических инспекций, при формировании ответного сообщения в составе реквизита "Произвольное содержимое" соответствующие измененные сведения о результатах фармацевтических инспекций представляются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в запросе указан идентификатор информационного объекта общего процесса, соответствующий сведениям о сертификатах,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формировании ответного сообщения в составе реквизита "Произвольное содержимое" соответствующие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представляются согласно структуре электронного документа (сведений)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соответствия производителя лекарственных средств требованиям Правил надлежащей производственной практики" (R.HC.MM.11.003).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базе данных о фармацевтических инспекциях измененных сведений, удовлетворяющих параметрам запроса, исполнитель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 уведомление об отсутствии запрошенных сведений с указанием кода результата обработки сведений, соответствующего отсутствию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уполномоченному органу представлены измененные сведения из базы данных о фармацевтических инспекциях в полном объеме (включая сведения ограниченного доступа (распространения))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52</w:t>
            </w:r>
          </w:p>
        </w:tc>
      </w:tr>
    </w:tbl>
    <w:bookmarkStart w:name="z417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из базы данных о фармацевтических инспекциях в полном объеме" (P.MM.11.OPR.035)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полном объеме или при поступлении уведомления об отсутствии сведений, удовлетворяющих параметрам запроса (операция "Обработка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представление измененных сведений из базы данных о фармацевтических инспекциях в полном объеме" (P.MM.11.OPR.034))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полученных измененных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(включая сведения ограниченного доступа (распространения)) или уведомление об отсутствии сведений, удовлетворяющих параметрам запроса, получены</w:t>
            </w:r>
          </w:p>
        </w:tc>
      </w:tr>
    </w:tbl>
    <w:bookmarkStart w:name="z418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Процедуры представления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ограниченном объеме</w:t>
      </w:r>
    </w:p>
    <w:bookmarkEnd w:id="314"/>
    <w:bookmarkStart w:name="z419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базы данных о фармацевтических инспекциях заинтересованным органом" (P.MM.11.PRC.012)</w:t>
      </w:r>
    </w:p>
    <w:bookmarkEnd w:id="315"/>
    <w:bookmarkStart w:name="z42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Схема выполнения процедуры "Получение информации о дате и времени обновления базы данных о фармацевтических инспекциях заинтересованным органом" (P.MM.11.PRC.012) представлена на рисунке 16.</w:t>
      </w:r>
    </w:p>
    <w:bookmarkEnd w:id="316"/>
    <w:bookmarkStart w:name="z42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16. Схема выполнения процедуры "Получение информации о дате и времени обновления базы данных о фармацевтических инспекциях заинтересованным органом" (P.MM.11.PRC.012)</w:t>
      </w:r>
    </w:p>
    <w:bookmarkEnd w:id="318"/>
    <w:bookmarkStart w:name="z42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107. Процедура "Получение информации о дате и времени обновления базы данных о фармацевтических инспекциях заинтересованным органом" (P.MM.11.PRC.012) выполняется в целях оценки необходимости синхронизации хранящихся в информационной системе заинтересованного органа сведений о планах (графиках) проведения инспекций, результатах фармацевтических инспекций и сертификатах с соответствующими сведениями, хранящимися в базе данных о фармацевтических инспекциях в Комиссии, в объеме согласно установленным ограниченным правам доступа такого участника общего процесса к указанным сведениям.</w:t>
      </w:r>
    </w:p>
    <w:bookmarkEnd w:id="319"/>
    <w:bookmarkStart w:name="z42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Первой выполняется операция "Запрос информации о дате и времени обновления базы данных о фармацевтических инспекциях в ограниченном объеме" (P.MM.11.OPR.036), по результатам выполнения которой заинтересованный орган направляет в Комиссию запрос на представление информации о дате и времени обновления базы данных о фармацевтических инспекциях.</w:t>
      </w:r>
    </w:p>
    <w:bookmarkEnd w:id="320"/>
    <w:bookmarkStart w:name="z42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При поступлении в Комиссию от заинтересованного органа запроса информации о дате и времени обновления базы данных о фармацевтических инспекциях выполняется операция "Обработка и представление информации о дате и времени обновления базы данных о фармацевтических инспекциях в ограниченном объеме" (P.MM.11.OPR.037), по результатам выполнения которой Комиссия направляет информацию о дате и времени обновления базы данных о фармацевтических инспекциях заинтересованному органу согласно установленным правам доступа такого участника общего процесса к соответствующим сведениям.</w:t>
      </w:r>
    </w:p>
    <w:bookmarkEnd w:id="321"/>
    <w:bookmarkStart w:name="z42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При поступлении в заинтересованный орган информации о дате и времени обновления базы данных о фармацевтических инспекциях выполняется операция "Прием и обработка информации о дате и времени обновления базы данных о фармацевтических инспекциях в ограниченном объеме" (P.MM.11.OPR.038), по результатам выполнения которой заинтересованный орган, направивший запрос на представление информации о дате и времени обновления базы данных о фармацевтических инспекциях, осуществляет обработку полученной информации.</w:t>
      </w:r>
    </w:p>
    <w:bookmarkEnd w:id="322"/>
    <w:bookmarkStart w:name="z42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 Результатом выполнения процедуры "Получение информации о дате и времени обновления базы данных о фармацевтических инспекциях заинтересованным органом" (P.MM.11.PRC.012) является получение заинтересованным органом информации о дате и времени обновления базы данных о фармацевтических инспекциях.</w:t>
      </w:r>
    </w:p>
    <w:bookmarkEnd w:id="323"/>
    <w:bookmarkStart w:name="z42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112. Перечень операций общего процесса, выполняемых в рамках процедуры "Получение информации о дате и времени обновления базы данных о фармацевтических инспекциях заинтересованным органом" (P.MM.11.PRC.012), приведен в таблице 53.</w:t>
      </w:r>
    </w:p>
    <w:bookmarkEnd w:id="3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53</w:t>
            </w:r>
          </w:p>
        </w:tc>
      </w:tr>
    </w:tbl>
    <w:bookmarkStart w:name="z430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информации о дате и времени обновления базы данных о фармацевтических инспекциях заинтересованным органом" (P.MM.11.PRC.012)</w:t>
      </w:r>
    </w:p>
    <w:bookmarkEnd w:id="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информации о дате 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дате и времени обновления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54</w:t>
            </w:r>
          </w:p>
        </w:tc>
      </w:tr>
    </w:tbl>
    <w:bookmarkStart w:name="z432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базы данных о фармацевтических инспекциях в ограниченном объеме" (P.MM.11.OPR.036)</w:t>
      </w:r>
    </w:p>
    <w:bookmarkEnd w:id="3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информации о дате и времени обновления сведений базы данных о фармацевтических инспекциях согласно установленным ограниченным правам доступа таких участников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соответствующим сведениям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получение информации о дате и времени обновления базы данных о фармацевтических инспекциях в соответствии с Регламентом информационного взаимодействия между заинтересованными органами и Комиссией.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последнего обновления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совокупности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сертификатах, идентификатор информационного объекта общего процесса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получения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последнего обновления определенного вида сведений из базы данных о фармацевтических инспекциях (сведений о планах (графиках) проведения инспекций, результатах фармацевтических инспекций или сертификатах),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запросе указывается идентификатор информационного объекта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 между заинтересованными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информации о дате и времени обновления сведений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55</w:t>
            </w:r>
          </w:p>
        </w:tc>
      </w:tr>
    </w:tbl>
    <w:bookmarkStart w:name="z436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 дате </w:t>
      </w:r>
      <w:r>
        <w:br/>
      </w:r>
      <w:r>
        <w:rPr>
          <w:rFonts w:ascii="Times New Roman"/>
          <w:b/>
          <w:i w:val="false"/>
          <w:color w:val="000000"/>
        </w:rPr>
        <w:t xml:space="preserve">и времени обновления базы данных о фармацевтических инспекциях </w:t>
      </w:r>
      <w:r>
        <w:br/>
      </w:r>
      <w:r>
        <w:rPr>
          <w:rFonts w:ascii="Times New Roman"/>
          <w:b/>
          <w:i w:val="false"/>
          <w:color w:val="000000"/>
        </w:rPr>
        <w:t>в ограниченном объеме" (P.MM.11.OPR.037)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базы данных 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запроса информации о дате и времени обновления базы данных о фармацевтических инспекциях (операция "Запрос информации о дате и времени обновления базы данных о фармацевтических инспекциях в ограниченном объеме" (P.MM.11.OPR.036))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заинтересованными органами и Комиссией.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запрос формируется согласно установленным правам доступа таких участников общего процесса к соответствующим сведениям базы данных о фармацевтических инспекциях в ограниченном объеме.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полученного запроса в соответствии с Регламентом информационного взаимодействия между заинтересованными органами и Комиссией.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успешном выполнении проверки исполнитель направляет ответ на запрос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заинтересованными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учетом вида запрашиваемых сведений, указанных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запросе, представляемая информация о дате и времени обновления базы данных о фармацевтических инспекциях включает либо дату и время последнего обновления совокупности сведений о планах (графиках) проведения инспекций, результатах фармацевтических инспекций и сертификатах из базы данных о фармацевтических инспекциях, либо дату и время последнего обновления определенного вида сведений из базы данных о фармацевтических инспекциях (сведений о планах (графиках) проведения инспекций, результатах фармацевтических инспекций или сертификатах)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 представлена заинтересованному органу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56</w:t>
            </w:r>
          </w:p>
        </w:tc>
      </w:tr>
    </w:tbl>
    <w:bookmarkStart w:name="z441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базы данных о фармацевтических инспекциях в ограниченном объеме" (P.MM.11.OPR.038)</w:t>
      </w:r>
    </w:p>
    <w:bookmarkEnd w:id="3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базы данных 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информации о дате и времени обновления базы данных о фармацевтических инспекциях (операция "Обработка и представление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объеме" (P.MM.11.OPR.037))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обработку полученной информации о дате и времени обновления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 получена</w:t>
            </w:r>
          </w:p>
        </w:tc>
      </w:tr>
    </w:tbl>
    <w:bookmarkStart w:name="z442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из базы данных о фармацевтических инспекциях в ограниченном объеме" (P.MM.11.PRC.013)</w:t>
      </w:r>
    </w:p>
    <w:bookmarkEnd w:id="332"/>
    <w:bookmarkStart w:name="z44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Схема выполнения процедуры "Получение сведений из базы данных о фармацевтических инспекциях в ограниченном объеме" (P.MM.11.PRC.013) представлена на рисунке 17.</w:t>
      </w:r>
    </w:p>
    <w:bookmarkEnd w:id="333"/>
    <w:bookmarkStart w:name="z44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Рис. 17. Схема выполнения процедуры "Получение сведений из базы данных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 фармацевтических инспекциях в ограниченном объеме" (P.MM.11.PRC.013)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Процедура "Получение сведений из базы данных о фармацевтических инспекциях в ограниченном объеме" (P.MM.11.PRC.013) выполняется в целях получения заинтересованным органом актуальных на запрашиваемую дату сведений о планах (графиках) проведения инспекций, результатах фармацевтических инспекций и сертификатах из базы данных о фармацевтических инспекциях в объеме согласно установленным ограниченным правам доступа такого участника общего процесса к указанным сведениям.</w:t>
      </w:r>
    </w:p>
    <w:bookmarkEnd w:id="335"/>
    <w:bookmarkStart w:name="z44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Первой выполняется операция "Запрос сведений из базы данных о фармацевтических инспекциях в ограниченном объеме" (P.MM.11.OPR.039), по результатам выполнения которой заинтересованный орган направляет в Комиссию запрос на представление сведений из базы данных о фармацевтических инспекциях.</w:t>
      </w:r>
    </w:p>
    <w:bookmarkEnd w:id="336"/>
    <w:bookmarkStart w:name="z44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116. При поступлении в Комиссию от заинтересованного органа запроса на представление сведений из базы данных о фармацевтических инспекциях выполняется операция "Обработка и представление сведений из базы данных о фармацевтических инспекциях в ограниченном объеме" (P.MM.11.OPR.040), по результатам выполнения которой Комиссия направляет заинтересованному органу запрашиваемые сведения из базы данных о фармацевтических инспекциях в объеме согласно установленным ограниченным правам доступа такого участника общего процесса к указанным сведениям. В случае отсутствия запрашиваемых сведений в базе данных о фармацевтических инспекциях Комиссия направляет заинтересованному органу уведомление об отсутствии сведений, удовлетворяющих параметрам запроса.</w:t>
      </w:r>
    </w:p>
    <w:bookmarkEnd w:id="337"/>
    <w:bookmarkStart w:name="z44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117. При поступлении в заинтересованный орган сведений из базы данных о фармацевтических инспекциях или уведомления об отсутствии сведений, удовлетворяющих параметрам запроса, выполняется операция "Прием и обработка сведений из базы данных о фармацевтических инспекциях в ограниченном объеме" (P.MM.11.OPR.041), по результатам выполнения которой заинтересованный орган, направивший запрос на представление сведений из базы данных о фармацевтических инспекциях, осуществляет прием и обработку полученных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338"/>
    <w:bookmarkStart w:name="z44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 Результатом выполнения процедуры "Получение сведений из базы данных о фармацевтических инспекциях в ограниченном объеме" (P.MM.11.PRC.013) является получение заинтересованным органом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339"/>
    <w:bookmarkStart w:name="z45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119. Перечень операций общего процесса, выполняемых в рамках процедуры "Получение сведений из базы данных о фармацевтических инспекциях в ограниченном объеме" (P.MM.11.PRC.013), приведен в таблице 57.</w:t>
      </w:r>
    </w:p>
    <w:bookmarkEnd w:id="3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57</w:t>
            </w:r>
          </w:p>
        </w:tc>
      </w:tr>
    </w:tbl>
    <w:bookmarkStart w:name="z452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из базы данных о фармацевтических инспекциях в ограниченном объеме" (P.MM.11.PRC.013)</w:t>
      </w:r>
    </w:p>
    <w:bookmarkEnd w:id="3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 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58</w:t>
            </w:r>
          </w:p>
        </w:tc>
      </w:tr>
    </w:tbl>
    <w:bookmarkStart w:name="z454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из базы данных о фармацевтических инспекциях в ограниченном объеме" (P.MM.11.OPR.039)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P.MM.11.OPR.039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(или) сертификатах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объеме согласно установленным ограниченным правам доступа такого участника общего процесса к указанным сведениям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в Комиссию запрос 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заинтересованными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запросе указывается вид запрашиваемых сведений из базы данных о фармацевтических инспекциях (сведений о планах (графиках) проведения инспекций, результатах фармацевтических инспекций или сертификатах).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получения сведений из базы данных о фармацевтических инспекциях с учетом исторических данных в объеме согласно установленным ограниченным правам доступа такого участника общего процесса к указанным сведениями, дата и время обновления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актуальных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состоянию на определенную дату в запросе должна указываться дата и время обновления.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определенным государствам-членам, в запросе дополнительно указываются коды государств-членов.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получения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конкретном плане (графике) проведения инспекций или сертификате или сведений о результатах конкретной фармацевтической инспекции, в запросе указывается номер документа, соответствующий номеру запрашиваемого плана (графика) проведения инспекций, сертификата или отчета о проведении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фармацевтических инспекциях в ограниченном объеме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59</w:t>
            </w:r>
          </w:p>
        </w:tc>
      </w:tr>
    </w:tbl>
    <w:bookmarkStart w:name="z461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сведений из базы данных о фармацевтических инспекциях в ограниченном объеме" (P.MM.11.OPR.040)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 из базы данных 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запроса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ограниченном объеме (операция "Запрос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объеме" (P.MM.11.OPR.039))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заинтересованными органами и Комиссией.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 на запрос формируется согласно установленным ограниченным правам доступа такого участника общего процесса к соответствующим сведениям из базы данных о фармацевтических инспекциях, приведенным в Приложении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реализации.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полученного запроса в соответствии с Регламентом информационного взаимодействия между заинтересованными органами и Комиссией.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успешном выполнении проверки исполнитель направляет в заинтересованный орган ответ на запрос, содержащий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параметрами, указанными в запросе и в объеме согласно установленным ограниченным правам доступа такого участника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указанным сведениям.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из базы данных о фармацевтических инспекциях представляются по виду таких сведений: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сертификатах,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всех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осуществляется представление всех сведений (в объеме согласно установленным ограниченным правам доступа такого участника общего процесса к указанным сведениям)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сертификатах, содержащихся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с учетом исторических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по состоянию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запрашиваемую дату осуществляется выборка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сертификатах, содержащихся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по состоянию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дату, указанную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сведений из базы данных о фармацевтических инспекциях осуществляется по всем государствам-членам, или с учетом кодов государств-членов,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 учетом номера документа,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используется структура электронного документа (сведений) "Обобщенная структура электронного документа (сведений)" (R.010), обеспечивающая возможность представления различных видов сведений согласно параметрам запроса. Формат и структура таких сведений должны соответствовать Описанию форматов и структур электронных документов и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планах (графиках) проведения инспекций, при формировании ответного сообщения в составе реквизита "Произвольное содержимое" соответствующие сведения о планах (графиках) проведения инспекций представляются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результатах фармацевтических инспекций, при формировании ответного сообщения в составе реквизита "Произвольное содержимое" соответствующие сведения о результатах фармацевтических инспекций представляются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в запросе указан идентификатор информационного объекта общего процесса, соответствующий сведениям о сертификатах,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формировании ответного сообщения в составе реквизита "Произвольное содержимое" соответствующие сведения о сертификатах представляются согласно структуре электронного документа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базе данных о фармацевтических инспекциях сведений, удовлетворяющих параметрам запроса, исполнитель направляет заинтересованному органу уведомление об отсутствии запрошенных сведений с указанием кода результата обработки сведений, соответствующего отсутствию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 между заинтересованными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заинтересованному органу представлены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объеме согласно установленным ограниченным правам доступа такого участника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указанным сведениям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60</w:t>
            </w:r>
          </w:p>
        </w:tc>
      </w:tr>
    </w:tbl>
    <w:bookmarkStart w:name="z474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ограниченном объеме" (P.MM.11.OPR.041)</w:t>
      </w:r>
    </w:p>
    <w:bookmarkEnd w:id="3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сведений из базы данных о фармацевтических инспекциях в объеме согласно установленным ограниченным правам доступа такого участника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указанным сведениям или при поступлении уведомления об отсутствии сведений, удовлетворяющих параметрам запроса (операция "Обработка и представление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объеме" (P.MM.11.OPR.040))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полученных сведений в соответствии с Регламентом информационного взаимодействия между заинтересованными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фармацевтических инспекциях в объеме согласно установленным ограниченным правам доступа такого участника общего процесса к указанным сведениям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уведомление об отсутствии сведений, удовлетворяющих параметрам запроса, получены</w:t>
            </w:r>
          </w:p>
        </w:tc>
      </w:tr>
    </w:tbl>
    <w:bookmarkStart w:name="z475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измененных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ограниченном объеме" (P.MM.11.PRC.014)</w:t>
      </w:r>
    </w:p>
    <w:bookmarkEnd w:id="348"/>
    <w:bookmarkStart w:name="z47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Схема выполнения процедуры "Получение измененных сведений из базы данных о фармацевтических инспекциях в ограниченном объеме" (P.MM.11.PRC.014) представлена на рисунке 18.</w:t>
      </w:r>
    </w:p>
    <w:bookmarkEnd w:id="349"/>
    <w:bookmarkStart w:name="z47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18. Схема выполнения процедуры "Получение измененных сведений из базы данных о фармацевтических инспекциях в ограниченном объеме" (P.MM.11.PRC.014)</w:t>
      </w:r>
    </w:p>
    <w:bookmarkEnd w:id="351"/>
    <w:bookmarkStart w:name="z47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121. Процедура "Получение измененных сведений из базы данных о фармацевтических инспекциях в ограниченном объеме" (P.MM.11.PRC.014) выполняется при необходимости получения заинтересованным органом сведений из базы данных о фармацевтических инспекциях, включение которых и (или) внесение изменений в которые в базе данных о фармацевтических инспекциях произошло начиная с момента, указанного в запросе, до момента выполнения этого запроса. Процедура выполняется в том числе в случае, если в результате выполнения процедуры "Получение информации о дате и времени обновления базы данных о фармацевтических инспекциях заинтересованным органом" (P.MM.11.PRC.012) выявлено, что дата и время последнего получения сведений из базы данных о фармацевтических инспекциях заинтересованным органом являются более ранними, чем дата и время последнего обновления базы данных о фармацевтических инспекциях.</w:t>
      </w:r>
    </w:p>
    <w:bookmarkEnd w:id="352"/>
    <w:bookmarkStart w:name="z48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122. Первой выполняется операция "Запрос измененных сведений из базы данных о фармацевтических инспекциях в ограниченном объеме" (P.MM.11.OPR.042), по результатам выполнения которой заинтересованный орган направляет в Комиссию запрос на представление измененных сведений из базы данных о фармацевтических инспекциях.</w:t>
      </w:r>
    </w:p>
    <w:bookmarkEnd w:id="353"/>
    <w:bookmarkStart w:name="z48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123. При поступлении в Комиссию от заинтересованного органа запроса на представление измененных сведений из базы данных о фармацевтических инспекциях выполняется операция "Обработка и представление сведений из базы данных о фармацевтических инспекциях в ограниченном объеме" (P.MM.11.OPR.043), по результатам выполнения которой Комиссия направляет заинтересованному органу запрашиваемые измененные сведения из базы данных о фармацевтических инспекциях в объеме согласно установленным ограниченным правам доступа такого участника общего процесса к указанным сведениям. В случае отсутствия запрашиваемых сведений в базе данных о фармацевтических инспекциях Комиссия направляет заинтересованному органу уведомление об отсутствии сведений, удовлетворяющих параметрам запроса.</w:t>
      </w:r>
    </w:p>
    <w:bookmarkEnd w:id="354"/>
    <w:bookmarkStart w:name="z48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124. При поступлении в заинтересованный орган измененных сведений из базы данных о фармацевтических инспекциях или уведомления об отсутствии сведений, удовлетворяющих параметрам запроса, выполняется операция "Прием и обработка измененных сведений из базы данных о фармацевтических инспекциях в ограниченном объеме" (P.MM.11.OPR.044), по результатам выполнения которой заинтересованный орган, направивший запрос на представление измененных сведений из базы данных о фармацевтических инспекциях, осуществляет прием и обработку полученных измененных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355"/>
    <w:bookmarkStart w:name="z48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125. Результатом выполнения процедуры "Получение измененных сведений из базы данных о фармацевтических инспекциях в ограниченном объеме" (P.MM.11.PRC.014) является получение заинтересованным органом измененных сведений из базы данных о фармацевтических инспекциях или уведомления об отсутствии сведений, удовлетворяющих параметрам запроса.</w:t>
      </w:r>
    </w:p>
    <w:bookmarkEnd w:id="356"/>
    <w:bookmarkStart w:name="z484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Перечень операций общего процесса, выполняемых в рамках процедуры "Получение измененных сведений из базы данных о фармацевтических инспекциях в ограниченном объеме" (P.MM.11.PRC.014), приведен в таблице 61.</w:t>
      </w:r>
    </w:p>
    <w:bookmarkEnd w:id="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61</w:t>
            </w:r>
          </w:p>
        </w:tc>
      </w:tr>
    </w:tbl>
    <w:bookmarkStart w:name="z486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измененных сведений из базы данных о фармацевтических инспекциях в ограниченном объеме" (P.MM.11.PRC.014)</w:t>
      </w:r>
    </w:p>
    <w:bookmarkEnd w:id="3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измененных сведений 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62</w:t>
            </w:r>
          </w:p>
        </w:tc>
      </w:tr>
    </w:tbl>
    <w:bookmarkStart w:name="z488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измененных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ограниченном объеме" (P.MM.11.OPR.042)</w:t>
      </w:r>
    </w:p>
    <w:bookmarkEnd w:id="3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измененных сведений о планах (графиках) проведения инспекций, результатах фармацевтических инспекций и (или) сертификатах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объеме согласно установленным ограниченным правам доступа такого участника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указанным сведениям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направляет в Комиссию запрос 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представление сведений, измененных в базе данных о фармацевтических инспекциях начиная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даты и времени обновления, указанных в запросе, до момента выполнения запроса,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 между заинтересованными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запросе указывается вид запрашиваемых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(измененных сведений о планах (графиках) проведения инспекций, результатах фармацевтических инспекций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сертификатах).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необходимости получения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определенным государствам-членам, в запросе дополнительно указываются коды государств-членов.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получения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измененных сведений о конкретном плане (графике) проведения инспекций или сертификате или измененных сведений о результатах конкретной фармацевтической инспекции, в запросе указывается номер документа, соответствующий номеру запрашиваемого плана (графика) проведения инспекций, сертификата или отчета о проведении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63</w:t>
            </w:r>
          </w:p>
        </w:tc>
      </w:tr>
    </w:tbl>
    <w:bookmarkStart w:name="z493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измененных сведений из базы данных о фармацевтических инспекциях в ограниченном объеме" (P.MM.11.OPR.043)</w:t>
      </w:r>
    </w:p>
    <w:bookmarkEnd w:id="3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запроса измененных сведений из базы данных о фармацевтических инспекциях (операция "Запрос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объеме" (P.MM.11.OPR.042))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 между заинтересованными органами и Комиссией.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 на запрос формируется согласно установленным ограниченным правам доступа такого участника общего процесса к соответствующим сведениям из базы данных о фармацевтических инспекциях, приведенным в Приложении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реализации.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полученного запроса в соответствии с Регламентом информационного взаимодействия между заинтересованными органами и Комиссией.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успешном выполнении проверки исполнитель направляет в заинтересованный орган ответ на запрос, содержащий 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параметрами, указанными в запросе, и в объеме согласно установленным ограниченным правам доступа такого участника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указанным сведениям.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представляются по виду таких сведений: сведений о планах (графиках) проведения инспекций, результатах фармацевтических инспекций или сертификатах,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сведений о планах (графиках) проведения инспекций, результатах фармацевтических инспекций или сертификатах, измененных в базе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начиная с даты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обновления, указанных в запросе,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момента выполнения запроса, осуществляется либо в объеме всей имеющейся в базе данных информации, либо с учетом кодов государств-членов или с учетом номера документа, соответствующего номеру запрашиваемого плана (графика) проведения инспекций, сертификата или отчета о проведении инспекции, указанных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представлении измененных сведений из базы данных о фармацевтических инспекциях используется структура электронного документа (сведений) "Обобщенная структура электронного документа (сведений)" (R.010), обеспечивающая возможность представления различных видов сведений согласно параметрам запроса. Формат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структура таких сведений должны соответствовать Описанию форматов и структур электронных документов и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планах (графиках) проведения инспекций, при формировании ответного сообщения в составе реквизита "Произвольное содержимое" соответствующие измененные сведения о планах (графиках) проведения инспекций представляются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запросе указан идентификатор информационного объекта общего процесса, соответствующий сведениям о результатах фармацевтических инспекций, при формировании ответного сообщения в составе реквизита "Произвольное содержимое" соответствующие измененные сведения о результатах фармацевтических инспекций представляются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в запросе указан идентификатор информационного объекта общего процесса, соответствующий сведениям о сертификатах,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формировании ответного сообщения в составе реквизита "Произвольное содержимое" соответствующие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представляются согласно структуре электронного документа (сведений)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соответствия производителя лекарственных средств требованиям Правил надлежащей производственной практики" (R.HC.MM.11.003).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базе данных о фармацевтических инспекциях измененных сведений, удовлетворяющих параметрам запроса, исполнитель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заинтересованный орган уведомление об отсутствии запрошенных сведений с указанием кода результата обработки сведений, соответствующего отсутствию сведений, в соответствии с Регламентом информационного взаимодействия между заинтересованными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заинтересованному органу представлены измененные сведения из базы данных о фармацевтических инспекциях или направлено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64</w:t>
            </w:r>
          </w:p>
        </w:tc>
      </w:tr>
    </w:tbl>
    <w:bookmarkStart w:name="z504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из базы данных о фармацевтических инспекциях в ограниченном объеме" (P.MM.11.OPR.044)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P.MM.11.OPR.044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объеме согласно установленным ограниченным правам доступа такого участника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указанным сведениям или при поступлении уведомления об отсутствии сведений, удовлетворяющих параметрам запроса (операция "Обработка и представление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объеме" (P.MM.11.OPR.043))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проверку полученных измененных сведений в соответствии с Регламентом информационного взаимодействия между заинтересованными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объеме согласно установленным ограниченным правам доступа такого участника общего процесса к указанным сведениям или уведомление об отсутствии сведений, удовлетворяющих параметрам запроса, получены</w:t>
            </w:r>
          </w:p>
        </w:tc>
      </w:tr>
    </w:tbl>
    <w:bookmarkStart w:name="z505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Порядок действий в нештатных ситуациях</w:t>
      </w:r>
    </w:p>
    <w:bookmarkEnd w:id="365"/>
    <w:bookmarkStart w:name="z50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bookmarkEnd w:id="366"/>
    <w:bookmarkStart w:name="z50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128. В случае возникновения ошибок структурного и форматно-логического контроля уполномоченный орган и заинтересованный орган осуществляют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заинтересованными органами и Комиссией для данного общего процесса. В случае выявления несоответствия сведений требованиям указанных документов уполномоченный орган и заинтересованный орган принимают необходимые меры для устранения выявленной ошибки в установленном порядке.</w:t>
      </w:r>
    </w:p>
    <w:bookmarkEnd w:id="367"/>
    <w:bookmarkStart w:name="z50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129. В целях разрешения нештатных ситуаций государства-члены информируют друг друга и Комиссию об уполномоченных органах и заинтересованных органах,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3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2023 г. № 178</w:t>
            </w:r>
          </w:p>
        </w:tc>
      </w:tr>
    </w:tbl>
    <w:bookmarkStart w:name="z510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bookmarkEnd w:id="369"/>
    <w:bookmarkStart w:name="z511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370"/>
    <w:bookmarkStart w:name="z51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единых принципах и правилах обращения лекарственных средств в рамках Евразийского экономического союза от 23 декабря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Высшего Евразийского экономического совета от 23 декабря 2014 г. № 108 "О реализации Соглашения о единых принципах и правилах обращения лекарственных средств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12 февраля 2016 г. № 30 "Об утверждении Порядка формирования и ведения информационной системы в сфере обращения лекарственных средств";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78 "О Правилах регистрации и экспертизы лекарственных средств для медицинского применения";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82 "Об утверждении Общих требований к системе качества фармацевтических инспекторатов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83 "Об утверждении Правил проведения фармацевтических инспекций";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июля 2023 г. № 108 "Об утверждении Правил реализации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союза"" (далее – Правила реализации).</w:t>
      </w:r>
    </w:p>
    <w:bookmarkStart w:name="z525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372"/>
    <w:bookmarkStart w:name="z52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(далее – общий процесс).</w:t>
      </w:r>
    </w:p>
    <w:bookmarkEnd w:id="373"/>
    <w:bookmarkStart w:name="z52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374"/>
    <w:bookmarkStart w:name="z52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375"/>
    <w:bookmarkStart w:name="z529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376"/>
    <w:bookmarkStart w:name="z53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377"/>
    <w:bookmarkStart w:name="z53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378"/>
    <w:bookmarkStart w:name="z53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процесса.</w:t>
      </w:r>
    </w:p>
    <w:bookmarkEnd w:id="379"/>
    <w:bookmarkStart w:name="z53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(далее – Комиссия) от 9 июня 2015 г. № 63.</w:t>
      </w:r>
    </w:p>
    <w:bookmarkEnd w:id="380"/>
    <w:bookmarkStart w:name="z53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Правилах реализации и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утвержденных Решением Коллегии Комиссии от 19 декабря 2023 г. № 178 (далее – Правила информационного взаимодействия).</w:t>
      </w:r>
    </w:p>
    <w:bookmarkEnd w:id="381"/>
    <w:bookmarkStart w:name="z535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</w:t>
      </w:r>
      <w:r>
        <w:br/>
      </w:r>
      <w:r>
        <w:rPr>
          <w:rFonts w:ascii="Times New Roman"/>
          <w:b/>
          <w:i w:val="false"/>
          <w:color w:val="000000"/>
        </w:rPr>
        <w:t>в рамках общего процесса</w:t>
      </w:r>
    </w:p>
    <w:bookmarkEnd w:id="382"/>
    <w:bookmarkStart w:name="z536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383"/>
    <w:bookmarkStart w:name="z53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39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3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сведения о планах (графиках) проведения инспекций, результатах фармацевтических инспекций, включая сведения о результатах устранения выявленных критических несоответствий,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сертификатах соответствия производства требованиям Правил надлежащей производственной практики (далее – сертификат)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актуализации хранящихся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базе данных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(P.MM.11.ACT.001)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отвечает за формирование базы данных о фармацевтических инспекциях, опубликовывает общедоступные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планах (графиках) проведения инспекций и выданных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результатам фармацевтических инспекций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информационном портале Союза, предоставляет средствами интегрированной системы уполномоченным органам по запросу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Потребитель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запрашивает и получает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автоматизированном режиме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по всем государствам-членам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объеме, включая сведения ограниченного доступа (распространения)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(P.MM.11.ACT.001)</w:t>
            </w:r>
          </w:p>
        </w:tc>
      </w:tr>
    </w:tbl>
    <w:bookmarkStart w:name="z540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386"/>
    <w:bookmarkStart w:name="z54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уполномоченными органами (организациями) государств–членов Союза в сфере обращения лекарственных средств, проводящими фармацевтические инспекции (далее – уполномоченный орган), и Евразийской экономической комиссией (далее – Комиссия) в соответствии с процедурами общего процесса, сгруппированными по их назначению:</w:t>
      </w:r>
    </w:p>
    <w:bookmarkEnd w:id="387"/>
    <w:bookmarkStart w:name="z54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информационное взаимодействие при представлении сведений о планах (графиках), результатах фармацевтических инспекций и сертификатах;</w:t>
      </w:r>
    </w:p>
    <w:bookmarkEnd w:id="388"/>
    <w:bookmarkStart w:name="z54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информационное взаимодействие при представлении сведений из базы данных о фармацевтических инспекциях в полном объеме.</w:t>
      </w:r>
    </w:p>
    <w:bookmarkEnd w:id="389"/>
    <w:bookmarkStart w:name="z54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и Комиссией представлена на рисунке 1.</w:t>
      </w:r>
    </w:p>
    <w:bookmarkEnd w:id="3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информационного взаимодействия между уполномоченными органами и Комиссией</w:t>
      </w:r>
    </w:p>
    <w:bookmarkEnd w:id="391"/>
    <w:bookmarkStart w:name="z54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уполномоченными органами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392"/>
    <w:bookmarkStart w:name="z54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393"/>
    <w:bookmarkStart w:name="z54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утвержденному Решением Коллегии Комиссии от 19 декабря 2023 г. № 178 (далее – Описание форматов и структур электронных документов и сведений).</w:t>
      </w:r>
    </w:p>
    <w:bookmarkEnd w:id="394"/>
    <w:bookmarkStart w:name="z54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395"/>
    <w:bookmarkStart w:name="z550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396"/>
    <w:bookmarkStart w:name="z551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представлении сведений о планах (графиках), результатах фармацевтических инспекций и сертификатах</w:t>
      </w:r>
    </w:p>
    <w:bookmarkEnd w:id="397"/>
    <w:bookmarkStart w:name="z55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представлении сведений о планах (графиках), результатах фармацевтических инспекций и сертификатах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представлении сведений о планах (графиках), результатах фармацевтических инспекций и сертификатах</w:t>
      </w:r>
    </w:p>
    <w:bookmarkEnd w:id="3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556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сведений о планах (графиках), результатах фармацевтических инспекций и сертификатах</w:t>
      </w:r>
    </w:p>
    <w:bookmarkEnd w:id="4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планах (графиках) проведения инспекций (P.MM.11.PRC.001)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плане (графике) проведения инспекций (P.MM.11.OPR.001).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сведений о плане (графике) проведения инспекций (P.MM.11.OPR.003)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плане (графике) проведения инспекций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плане (графике) проведения инспекций (P.MM.11.OPR.002)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плане (графике) проведения инспекций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плане (графике) проведения инспекций (P.MM.11.TRN.001)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внесении изменений в план (график) проведения инспекций (P.MM.11.PRC.002)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внесении изменений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план (график) проведения инспекций (P.MM.11.OPR.005).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сведений о внесении изменений в план (график) проведения инспекций (P.MM.11.OPR.007)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внесении изменений в план (график) проведения инспекций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внесении изменений в план (график) проведения инспекций (P.MM.11.OPR.006)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внесении изменений в план (график) проведения инспекций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внесении изменений в план (график) проведения инспекций (P.MM.11.TRN.002)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фармацевтических инспекций (P.MM.11.PRC.003)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фармацевтической инспекции (P.MM.11.OPR.009).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обработки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фармацевтической инспекции (P.MM.11.OPR.011)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результатах фармацевтической инспекции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фармацевтической инспекции (P.MM.11.OPR.010)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результатах фармацевтической инспекции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фармацевтических инспекций (P.MM.11.TRN.003)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устранения выявленных критических несоответствий (P.MM.11.PRC.005)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результатах устранения выявленных критических несоответствий (P.MM.11.OPR.014).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обработки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 (P.MM.11.OPR.016)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результатах устранения критических несоответствий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 (P.MM.11.OPR.015)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результатах устранения критических несоответствий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 (P.MM.11.TRN.004)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выданном по результатам фармацевтической инспекции сертификате (P.MM.11.PRC.007)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сведений о выданном сертификате (P.MM.11.OPR.019).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Комиссией сведений о выданном сертификате (P.MM.11.OPR.021)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выданном сертификате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Комиссией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выданном сертификате (P.MM.11.OPR.020)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 выданном сертификате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выданном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результатам фармацевтической инспекции сертификате (P.MM.11.TRN.005)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в Комиссию измененных сведений о сертификате (P.MM.11.PRC.008)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Комиссию измененных сведений 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(P.MM.11.OPR.023).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Комиссией измененных сведений о сертификате (P.MM.11.OPR.025)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измененные сведения о сертификате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измененных сведений о сертификате (P.MM.11.OPR.024)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(P.MM.11.BEN.001):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(P.MM.11.TRN.006)</w:t>
            </w:r>
          </w:p>
        </w:tc>
      </w:tr>
    </w:tbl>
    <w:bookmarkStart w:name="z563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Информационное взаимодействие при представлении сведений </w:t>
      </w:r>
      <w:r>
        <w:br/>
      </w:r>
      <w:r>
        <w:rPr>
          <w:rFonts w:ascii="Times New Roman"/>
          <w:b/>
          <w:i w:val="false"/>
          <w:color w:val="000000"/>
        </w:rPr>
        <w:t>из базы данных о фармацевтических инспекциях в полном объеме</w:t>
      </w:r>
    </w:p>
    <w:bookmarkEnd w:id="407"/>
    <w:bookmarkStart w:name="z56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Схема выполнения транзакций общего процесса при представлении сведений из базы данных о фармацевтических инспекциях в полном объеме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565" w:id="409"/>
      <w:r>
        <w:rPr>
          <w:rFonts w:ascii="Times New Roman"/>
          <w:b w:val="false"/>
          <w:i w:val="false"/>
          <w:color w:val="000000"/>
          <w:sz w:val="28"/>
        </w:rPr>
        <w:t xml:space="preserve">
      Рис. 3. Схема выполнения транзакций общего процесса при представлении сведений </w:t>
      </w:r>
    </w:p>
    <w:bookmarkEnd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из базы данных о фармацевтических инспекциях в полном объеме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567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сведений из базы данных о фармацевтических инспекциях в полном объеме</w:t>
      </w:r>
    </w:p>
    <w:bookmarkEnd w:id="4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уполномоченным органом (P.MM.11.PRC.009)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дате 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(P.MM.11.OPR.027).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(P.MM.11.OPR.029)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(P.MM.11.BEN.001):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и время обновления запрошены уполномоченным органом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представление информации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(P.MM.11.OPR.028)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дата и время обновления представлены уполномоченному органу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уполномоченным органом (P.MM.11.TRN.007)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фармацевтических инспекциях в полном объеме (P.MM.11.PRC.010)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(P.MM.11.OPR.030).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(P.MM.11.OPR.032)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в полном объеме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(P.MM.11.OPR.031)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в полном объеме представлены;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(P.MM.11.TRN.008)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измененных сведений из базы данных о фармацевтических инспекциях в полном объеме (P.MM.11.PRC.011)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(P.MM.11.OPR.033).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(P.MM.11.OPR.035)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(P.MM.11.BEN.001):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представление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 (P.MM.11.OPR.034)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измененные сведения в полном объеме представлены;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измененные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(P.MM.11.TRN.009)</w:t>
            </w:r>
          </w:p>
        </w:tc>
      </w:tr>
    </w:tbl>
    <w:bookmarkStart w:name="z573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416"/>
    <w:bookmarkStart w:name="z57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bookmarkEnd w:id="4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76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4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фармацевтических инспекций (R.HC.MM.11.001)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фармацевтических инспекций (R.HC.MM.11.001)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о плане (графике) проведения инспекций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(R.HC.MM.11.002)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о результатах фармацевтической инспекции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(R.HC.MM.11.002)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соответствия производителя лекарственных средств требованиям Правил надлежащей производственной практики (R.HC.MM.11.003)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соответствия производителя лекарственных средств требованиям Правил надлежащей производственной практики (R.HC.MM.11.003)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дате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 обновления базы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 (R.HC.MM.11.004)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фармацевтических инспекциях уполномоченным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 (R.HC.MM.11.004)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обобщенная структура электронного документа (сведений) (R.010)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в базе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уполномоченным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 (R.HC.MM.11.004)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из базы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обобщенная структура электронного документа (сведений) (R.010)</w:t>
            </w:r>
          </w:p>
        </w:tc>
      </w:tr>
    </w:tbl>
    <w:bookmarkStart w:name="z577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419"/>
    <w:bookmarkStart w:name="z578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"Представление сведений о плане (графике) проведения инспекций" (P.MM.11.TRN.001)</w:t>
      </w:r>
    </w:p>
    <w:bookmarkEnd w:id="420"/>
    <w:bookmarkStart w:name="z57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Транзакция общего процесса "Представление сведений о плане (графике) проведения инспекций" (P.MM.11.TRN.001) выполняется для передачи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bookmarkEnd w:id="421"/>
    <w:bookmarkStart w:name="z58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транзакции общего процесса "Представление сведений о плане (графике) проведения инспекций" (P.MM.11.TRN.001)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58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плане (графике) проведения инспекций" (P.MM.11.TRN.001)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полученных сведений о плане (графике)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 плане (графике) проведения инспекций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инспекций (P.MM.11.MSG.001)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плане (графике) проведения инспекций (P.MM.11.MSG.003)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84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"Представление сведений о внесении изменений в план (график) проведения инспекций" (P.MM.11.TRN.002)</w:t>
      </w:r>
    </w:p>
    <w:bookmarkEnd w:id="425"/>
    <w:bookmarkStart w:name="z58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Транзакция общего процесса "Представление сведений о внесении изменений в план (график) проведения инспекций" (P.MM.11.TRN.002) выполняется для передачи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bookmarkEnd w:id="426"/>
    <w:bookmarkStart w:name="z58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транзакции общего процесса "Представление сведений о внесении изменений в план (график) проведения инспекций" (P.MM.11.TRN.002)</w:t>
      </w:r>
    </w:p>
    <w:bookmarkEnd w:id="4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589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внесении изменений в план (график) проведения инспекций" (P.MM.11.TRN.002)</w:t>
      </w:r>
    </w:p>
    <w:bookmarkEnd w:id="4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внесении изменений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внесении изменений 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полученных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внесении изменений в план (график) проведения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 внесении изменений в план (график) проведения инспекций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плане (графике) проведения инспекций (P.MM.11.MSG.002)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плане (графике) проведения инспекций (P.MM.11.MSG.003)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9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"Представление сведений о результатах фармацевтических инспекций" (P.MM.11.TRN.003)</w:t>
      </w:r>
    </w:p>
    <w:bookmarkEnd w:id="430"/>
    <w:bookmarkStart w:name="z59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Транзакция общего процесса "Представление сведений о результатах фармацевтических инспекций" (P.MM.11.TRN.003) выполняется для передачи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bookmarkEnd w:id="431"/>
    <w:bookmarkStart w:name="z59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593" w:id="433"/>
      <w:r>
        <w:rPr>
          <w:rFonts w:ascii="Times New Roman"/>
          <w:b w:val="false"/>
          <w:i w:val="false"/>
          <w:color w:val="000000"/>
          <w:sz w:val="28"/>
        </w:rPr>
        <w:t xml:space="preserve">
      Рис. 6. Схема выполнения транзакции общего процесса "Представление сведений </w:t>
      </w:r>
    </w:p>
    <w:bookmarkEnd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результатах фармацевтических инспекций" (P.MM.11.TRN.003)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595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результатах фармацевтических инспекций" (P.MM.11.TRN.003)</w:t>
      </w:r>
    </w:p>
    <w:bookmarkEnd w:id="4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результатах фармацевтических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результатах фармацевтической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полученных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фармацевтической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 результатах фармацевтической инспекции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(P.MM.11.MSG.004)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фармацевтической инспекции (P.MM.11.MSG.005)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96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Транзакция общего процесса "Представление сведений о результатах устранения выявленных критических несоответствий" (P.MM.11.TRN.004)</w:t>
      </w:r>
    </w:p>
    <w:bookmarkEnd w:id="435"/>
    <w:bookmarkStart w:name="z59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Транзакция общего процесса "Представление сведений о результатах устранения выявленных критических несоответствий" (P.MM.11.TRN.004) выполняется для передачи респонденту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bookmarkEnd w:id="436"/>
    <w:bookmarkStart w:name="z59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599" w:id="438"/>
      <w:r>
        <w:rPr>
          <w:rFonts w:ascii="Times New Roman"/>
          <w:b w:val="false"/>
          <w:i w:val="false"/>
          <w:color w:val="000000"/>
          <w:sz w:val="28"/>
        </w:rPr>
        <w:t xml:space="preserve">
      Рис. 7. Схема выполнения транзакции общего процесса "Представление сведений </w:t>
      </w:r>
    </w:p>
    <w:bookmarkEnd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результатах устранения выявленных критических несоответствий" (P.MM.11.TRN.004)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601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результатах устранения выявленных критических несоответствий" (P.MM.11.TRN.004)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полученных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 результатах устранения критических несоответствий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устранения выявленных критических несоответствий (P.MM.11.MSG.006)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фармацевтической инспекции (P.MM.11.MSG.005)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02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Транзакция общего процесса "Представление сведений о выданном по результатам фармацевтической инспекции сертификате" (P.MM.11.TRN.005)</w:t>
      </w:r>
    </w:p>
    <w:bookmarkEnd w:id="440"/>
    <w:bookmarkStart w:name="z60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Транзакция общего процесса "Представление сведений о выданном по результатам фармацевтической инспекции сертификате" (P.MM.11.TRN.005) выполняется для передачи респонденту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bookmarkEnd w:id="441"/>
    <w:bookmarkStart w:name="z60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605" w:id="443"/>
      <w:r>
        <w:rPr>
          <w:rFonts w:ascii="Times New Roman"/>
          <w:b w:val="false"/>
          <w:i w:val="false"/>
          <w:color w:val="000000"/>
          <w:sz w:val="28"/>
        </w:rPr>
        <w:t xml:space="preserve">
      Рис. 8. Схема выполнения транзакции общего процесса "Представление сведений </w:t>
      </w:r>
    </w:p>
    <w:bookmarkEnd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выданном по результатам фармацевтической инспекции сертификате" (P.MM.11.TRN.005)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607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выданном по результатам фармацевтической инспекции сертификате" (P.MM.11.TRN.005)</w:t>
      </w:r>
    </w:p>
    <w:bookmarkEnd w:id="4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выданном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результатам фармацевтической инспекции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полученных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выданном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 выданном сертификате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(P.MM.11.MSG.007)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(P.MM.11.MSG.009)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08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Транзакция общего процесса "Представление измененных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сертификате" (P.MM.11.TRN.006)</w:t>
      </w:r>
    </w:p>
    <w:bookmarkEnd w:id="445"/>
    <w:bookmarkStart w:name="z60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Транзакция общего процесса "Представление измененных сведений о сертификате" (P.MM.11.TRN.006) выполняется для передачи респонденту соответствующих сведений.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bookmarkEnd w:id="446"/>
    <w:bookmarkStart w:name="z61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7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транзакции общего процесса "Представление измененных сведений о сертификате" (P.MM.11.TRN.006)</w:t>
      </w:r>
    </w:p>
    <w:bookmarkEnd w:id="4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613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измененных сведений о сертификате" (P.MM.11.TRN.006)</w:t>
      </w:r>
    </w:p>
    <w:bookmarkEnd w:id="4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полученных измененных сведений о сертификате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о фармацевтических инспекциях (P.MM.11.BEN.001):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сертификате (P.MM.11.MSG.008)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(P.MM.11.MSG.009)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14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Транзакция общего процесса "Получение информации о дате </w:t>
      </w:r>
      <w:r>
        <w:br/>
      </w:r>
      <w:r>
        <w:rPr>
          <w:rFonts w:ascii="Times New Roman"/>
          <w:b/>
          <w:i w:val="false"/>
          <w:color w:val="000000"/>
        </w:rPr>
        <w:t>и времени обновления базы данных о фармацевтических инспекциях уполномоченным органом" (P.MM.11.TRN.007)</w:t>
      </w:r>
    </w:p>
    <w:bookmarkEnd w:id="450"/>
    <w:bookmarkStart w:name="z61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Транзакция общего процесса "Получение информации о дате и времени обновления базы данных о фармацевтических инспекциях уполномоченным органом" (P.MM.11.TRN.007) выполняется для представления респондентом по запросу инициатора информации о дате и времени обновления соответствующих сведений. Схема выполнения указанной транзакции общего процесса представлена на рисунке 10. Параметры транзакции общего процесса приведены в таблице 11.</w:t>
      </w:r>
    </w:p>
    <w:bookmarkEnd w:id="451"/>
    <w:bookmarkStart w:name="z61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2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10. Схема выполнения транзакции общего процесса "Получение информации о дате и времени обновления базы данных о фармацевтических инспекциях уполномоченным органом" (P.MM.11.TRN.007)</w:t>
      </w:r>
    </w:p>
    <w:bookmarkEnd w:id="4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619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базы данных о фармацевтических инспекциях уполномоченным органом" (P.MM.11.TRN.007)</w:t>
      </w:r>
    </w:p>
    <w:bookmarkEnd w:id="4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 получение информации о дате и времени обновления базы данных о фармацевтических инспекциях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 дате и времени обновления базы данных о фармацевтических инспекциях уполномоченному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дата и время обновления представлены уполномоченному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дате и времени обновления базы данных о фармацевтических инспекциях (P.MM.11.MSG.010)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 (P.MM.11.MSG.011)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20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Транзакция общего процесса "Получение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полном объеме" (P.MM.11.TRN.008)</w:t>
      </w:r>
    </w:p>
    <w:bookmarkEnd w:id="455"/>
    <w:bookmarkStart w:name="z62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Транзакция общего процесса "Получение сведений из базы данных о фармацевтических инспекциях в полном объеме" (P.MM.11.TRN.008) 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11. Параметры транзакции общего процесса приведены в таблице 12.</w:t>
      </w:r>
    </w:p>
    <w:bookmarkEnd w:id="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11. Схема выполнения транзакции общего процесса "Получение сведений из базы данных о фармацевтических инспекциях в полном объеме" (P.MM.11.TRN.008)</w:t>
      </w:r>
    </w:p>
    <w:bookmarkEnd w:id="4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625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из базы данных о фармацевтических инспекциях в полном объеме" (P.MM.11.TRN.008)</w:t>
      </w:r>
    </w:p>
    <w:bookmarkEnd w:id="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 получение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в полном объеме представлены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уполномоченным органом (P.MM.11.MSG.012)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фармацевтических инспекциях (P.MM.11.MSG.013)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в базе данных о фармацевтических инспекциях (P.MM.11.MSG.014)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28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Транзакция общего процесса "Получение измененных сведений </w:t>
      </w:r>
      <w:r>
        <w:br/>
      </w:r>
      <w:r>
        <w:rPr>
          <w:rFonts w:ascii="Times New Roman"/>
          <w:b/>
          <w:i w:val="false"/>
          <w:color w:val="000000"/>
        </w:rPr>
        <w:t>из базы данных о фармацевтических инспекциях в полном объеме" (P.MM.11.TRN.009)</w:t>
      </w:r>
    </w:p>
    <w:bookmarkEnd w:id="461"/>
    <w:bookmarkStart w:name="z62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Транзакция общего процесса "Получение измененных сведений из базы данных о фармацевтических инспекциях в полном объеме" (P.MM.11.TRN.009) выполняется для представления респондентом по запросу инициатора соответствующих измененных сведений. Схема выполнения указанной транзакции общего процесса представлена на рисунке 12. Параметры транзакции общего процесса приведены в таблице 13.</w:t>
      </w:r>
    </w:p>
    <w:bookmarkEnd w:id="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12. Схема выполнения транзакции общего процесса "Получение измененных сведений из базы данных о фармацевтических инспекциях в полном объеме" (P.MM.11.TRN.009)</w:t>
      </w:r>
    </w:p>
    <w:bookmarkEnd w:id="4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633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измененных сведений из базы данных о фармацевтических инспекциях в полном объеме" (P.MM.11.TRN.009)</w:t>
      </w:r>
    </w:p>
    <w:bookmarkEnd w:id="4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измененных сведений из базы данных о фармацевтических инспекциях 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 получение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измененных сведений из базы данных 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о фармацевтических инспекциях (P.MM.11.BEN.001): измененные сведения 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полном объеме представлены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измененные сведения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уполномоченным органом (P.MM.11.MSG.015)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в базе данных о фармацевтических инспекциях (P.MM.11.MSG.014)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(P.MM.11.MSG.016)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36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467"/>
    <w:bookmarkStart w:name="z63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14.</w:t>
      </w:r>
    </w:p>
    <w:bookmarkEnd w:id="468"/>
    <w:bookmarkStart w:name="z63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640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4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действий 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общего процесса получил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инициатору транзакции общего процесса необходимо синхронизировать используемые справочники </w:t>
            </w:r>
          </w:p>
          <w:bookmarkEnd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обновить XML-схемы электронных документов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справочники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642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472"/>
    <w:bookmarkStart w:name="z64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Требования к заполнению реквизитов электронных документов (сведений) "Сведения о плане (графике) проведения фармацевтических инспекций" (R.HC.MM.11.001), передаваемых в сообщении "Сведения о плане (графике) проведения инспекций" (P.MM.11.MSG.001), приведены в таблице 15.</w:t>
      </w:r>
    </w:p>
    <w:bookmarkEnd w:id="4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645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плане (графике) проведения фармацевтических инспекций" (R.HC.MM.11.001), передаваемых в сообщении "Сведения о плане (графике) проведения инспекций" (P.MM.11.MSG.001)</w:t>
      </w:r>
    </w:p>
    <w:bookmarkEnd w:id="4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плановой инспекции" (hccdo:GMPInspectionScheduleDetails)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фармацевтических инспекциях не должно содержаться записи, в составе сведений которой совокупность значений реквизитов "Номер документа" (csdo:DocId) и "Дата документа" (csdo:DocCreationDate) в составе реквизита "Сведения о плановой инспекции" (hccdo:GMPInspectionScheduleDetails) совпадают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представляемыми сведениями, а реквизит "Конечная дата и время" (csdo:EndDateTime) в составе реквизита "Технологические характеристики записи общего ресурса" (ccdo:ResourceItemStatusDetails) не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"Уполномоченный орган государства-члена" (ccdo:AuthorityDetails) реквизиты "Код страны" (csdo:CountryCode)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реквизит "Порядковый номер" (csdo:ObjectOrdinal)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если значение реквизита "Признак инспекции, проводимой совместно фармацевтическими инспекторатами государств-членов" (hcsdo:JointInspectionIndicator) соответствует значению "true" (истина), то реквизит "Код страны, проводящей инспекцию" (hcsdo:InspectingCountryCode)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проведении фармацевтической инспекции" (hccdo:PharmInspectionDetails) должен быть заполнен реквизит "Ссылка на документ" (ccdo:DocReferenceDetails)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реквизит "Сведения об акте" (ccdo:LegalActDetails)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проведении фармацевтической инспекции" (hccdo:PharmInspectionDetails) заполнен реквизит "Ссылка на документ" (ccdo:DocReferenceDetails), в его составе реквизиты "Номер документа" (csdo:DocId) и "Дата документа" (csdo:DocCreationDate)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составе реквизита "Сведения о проведении фармацевтической инспекции" (hccdo:PharmInspectionDetails) заполнен "Сведения об акте" (ccdo:LegalActDetails), в его составе реквизиты "Номер акта" (csdo:LegalActId), "Дата акта" (csdo:LegalActCreationDate)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типа фармацевтической инспекции" (hcsdo:PharmaceuticalInspectionKindCode) заполняется обязательно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должен содержать значение "01" – "плановая"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формы проведения инспектирования" (hcsdo:InspectionFormCode) заполнен,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"очная";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"дистанционная"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должна быть заполнена совокупность реквизитов "Начальная дата" (csdo:StartDate) и "Конечная дата" (csdo:EndDate) или должен быть заполнен реквизит "Дата" (csdo:EventDate)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производителе" (hccdo:ManufacturingAuthorizationHolderV2Details) реквизит "Наименование хозяйствующего субъекта" (csdo:BusinessEntityName)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инспектируемом субъекте" (hccdo:PharmInspectionSubjectDetails) в составе реквизита "Адрес" (ccdo:ObjectAddressDetails)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производителе" (hccdo:ManufacturingAuthorizationHolderV2Details) реквизит "Адрес" (ccdo:AddressV4Details) заполнен, то в его составе значение реквизита "Код вида адреса" (csdo:AddressKindCode) должно соответствовать значению "01" – "адрес регистрации (юридический адрес)",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"Технологические характеристики записи общего ресурса" (ccdo:ResourceItemStatusDetails) реквизит "Начальная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время" (csdo:StartDateTime)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"Технологические характеристики записи общего ресурса" (ccdo:ResourceItemStatusDetails) реквизит "Конечная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время" (csdo:EndDateTime) не заполняется</w:t>
            </w:r>
          </w:p>
        </w:tc>
      </w:tr>
    </w:tbl>
    <w:bookmarkStart w:name="z64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Требования к заполнению реквизитов электронных документов (сведений) "Сведения о плане (графике) проведения фармацевтических инспекций" (R.HC.MM.11.001), передаваемых в сообщении "Измененные сведения о плане (графике) проведения инспекций" (P.MM.11.MSG.002), приведены в таблице 16.</w:t>
      </w:r>
    </w:p>
    <w:bookmarkEnd w:id="4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648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плане (графике) проведения фармацевтических инспекций" (R.HC.MM.11.001), передаваемых в сообщении "Измененные сведения о плане (графике) проведения инспекций" (P.MM.11.MSG.002)</w:t>
      </w:r>
    </w:p>
    <w:bookmarkEnd w:id="4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плановой инспекции" (hccdo:GMPInspectionScheduleDetails)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фармацевтических инспекциях должна содержаться запись, в составе сведений которой совокупность значений реквизитов "Номер документа" (csdo:DocId) и "Дата документа" (csdo:DocCreationDate) в составе реквизита "Сведения о плановой инспекции" (hccdo:GMPInspectionScheduleDetails) совпадают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представляемыми сведениями, в составе реквизита "Технологические характеристики записи общего ресурса" (ccdo:ResourceItemStatusDetails) реквизит "Конечная дата и время" (csdo:EndDateTime) не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значение реквизита "Начальная дата и время" (csdo:StartDateTime) меньше значения реквизита "Начальная дата и время" (csdo:StartDateTime) в составе реквизита "Технологические характеристики записи общего ресурса" (ccdo:ResourceItemStatusDetails) в составе представляемых сведений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соответствуют требованиям 3-16 таблицы 15 настоящего Регламента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(значения кодов требований в таблице 15 и таблице 16 совпадают)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статуса" (csdo:StatusCode) в составе реквизита "Сведения о проведении фармацевтической инспекции" (hccdo:PharmInspectionDetails) заполнен,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"производство соответствует Правилам надлежащей производственной практики Евразийского экономического союза";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"производство не соответствует Правилам надлежащей производственной практики Евразийского экономического союза"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статуса" (csdo:StatusCode) в составе реквизита "Сведения о проведении фармацевтической инспекции" (hccdo:PharmInspectionDetails) заполнен,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проведении фармацевтической инспекции" (hccdo:PharmInspectionDetails) должна быть заполнена совокупность реквизитов "Дата начала срока осуществления деятельности" (csdo:ActivityStartDate) и "Дата окончания срока осуществления деятельности" (csdo:ActivityEndDate) или должен быть заполнен реквизит "Дата проведения инспектирования" (hcsdo:InspectionDate)</w:t>
            </w:r>
          </w:p>
        </w:tc>
      </w:tr>
    </w:tbl>
    <w:bookmarkStart w:name="z64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результатах обработки сведений о плане (графике) проведения инспекций" (P.MM.11.MSG.003), приведены в таблице 17.</w:t>
      </w:r>
    </w:p>
    <w:bookmarkEnd w:id="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651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результатах обработки сведений о плане (графике) проведения инспекций" (P.MM.11.MSG.003)</w:t>
      </w:r>
    </w:p>
    <w:bookmarkEnd w:id="4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сведения о плане (графике) проведения инспекций успешно внесены в базу данных о фармацевтических инспекциях, то реквизит "Код результата обработки" (csdo:ProcessingResultV2Code) должен содержать значение "6" - сведения обработаны. При этом реквизит "Описание" (csdo:DescriptionText) не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сведения о плане (графике) проведения инспекций не могут быть внесены в базу данных о фармацевтических инспекциях, то реквизит "Код результата обработки" (csdo:ProcessingResultV2Code) должен содержать значение "7" - сведения не могут быть обработаны. При этом реквизит "Описание" (csdo:DescriptionText) должен быть заполнен</w:t>
            </w:r>
          </w:p>
        </w:tc>
      </w:tr>
    </w:tbl>
    <w:bookmarkStart w:name="z65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"Сведения о результатах фармацевтической инспекции" (P.MM.11.MSG.004), приведены в таблице 18.</w:t>
      </w:r>
    </w:p>
    <w:bookmarkEnd w:id="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654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"Сведения о результатах фармацевтической инспекции" (P.MM.11.MSG.004)</w:t>
      </w:r>
    </w:p>
    <w:bookmarkEnd w:id="4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результатах инспектирования производственной площадки" (hccdo:GMPInspectionResultDetails)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фармацевтических инспекциях не должно содержаться записи, в составе сведений которой совокупность значений реквизитов "Номер отчета, присвоенный уполномоченным органом" (hcsdo:RegulatoryReportId) и "Дата" (csdo:EventDate) в составе реквизита "Сведения о результатах инспектирования производственной площадки" (hccdo:GMPInspectionResultDetails) совпадают с представляемыми сведениями, а реквизит "Конечная дата и время" (csdo:EndDateTime)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реквизита "Технологические характеристики записи общего ресурса" (ccdo:ResourceItemStatusDetails) не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если значение реквизита "Признак инспекции, проводимой совместно фармацевтическими инспекторатами государств-членов" (hcsdo:JointInspectionIndicator) соответствует значению "true" (истина), то реквизит "Код страны, проводящей инспекцию" (hcsdo:InspectingCountryCode)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проведении фармацевтической инспекции" (hccdo:PharmInspectionDetails) должен быть заполнен реквизит "Ссылка на документ" (ccdo:DocReferenceDetails)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реквизит "Сведения об акте" (ccdo:LegalActDetails)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проведении фармацевтической инспекции" (hccdo:PharmInspectionDetails) заполнен реквизит "Ссылка на документ" (ccdo:DocReferenceDetails), в его составе реквизиты "Номер документа" (csdo:DocId) и "Дата документа" (csdo:DocCreationDate)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составе реквизита "Сведения о проведении фармацевтической инспекции" (hccdo:PharmInspectionDetails) заполнен "Сведения об акте" (ccdo:LegalActDetails), в его составе реквизиты "Номер акта" (csdo:LegalActId), "Дата акта" (csdo:LegalActCreationDate)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типа фармацевтической инспекции" (hcsdo:PharmaceuticalInspectionKindCode) заполняется обязательно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"плановая";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"внеплановая"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формы проведения инспектирования" (hcsdo:InspectionFormCode)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"очная";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"дистанционная"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должна быть заполнена совокупность реквизитов "Дата начала срока осуществления деятельности" (csdo:ActivityStartDate) и "Дата окончания срока осуществления деятельности" (csdo:ActivityEndDate) или должен быть заполнен реквизит "Дата проведения инспектирования" (hcsdo:InspectionDate)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производителе" (hccdo:ManufacturingAuthorizationHolderV2Details) реквизит "Наименование хозяйствующего субъекта" (csdo:BusinessEntityName)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инспектируемом субъекте" (hccdo:PharmInspectionSubjectDetails) в составе реквизита "Адрес" (ccdo:ObjectAddressDetails)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производителе" (hccdo:ManufacturingAuthorizationHolderV2Details) реквизит "Адрес" (ccdo:AddressV4Details) заполнен, то в его составе значение реквизита "Код вида адреса" (csdo:AddressKindCode) должно соответствовать значению "01" – "адрес регистрации (юридический адрес)",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в реестр нормативно-справочной информации Союза классификатора видов производственной деятельности в сфере производства лекарственных средств,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инспектируемом виде деятельности организаций-производителей лекарственных препаратов" (hccdo:InspectedProductionActivityDetails) реквизит "Код инспектируемого вида деятельности организаций-производителей лекарственных препаратов" (hcsdo:InspectedProductionActivityCode) должен быть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реквизит "Наименование инспектируемого вида деятельности организаций-производителей лекарственных препаратов" (hcsdo:InspectedProductionActivityName)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реестре нормативно-справочной информации Союза классификатора видов производственной деятельности в сфере производства лекарственных средств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инспектируемом виде деятельности организаций-производителей лекарственных препаратов" (hccdo:InspectedProductionActivityDetails) реквизит "Наименование инспектируемого вида деятельности организаций-производителей лекарственных препаратов" (hcsdo:InspectedProductionActivityName) должен быть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реквизит "Код инспектируемого вида деятельности организаций-производителей лекарственных препаратов" (hcsdo:InspectedProductionActivityCode)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в реестр нормативно-справочной информации Союза справочника видов фармацевтической продукции, производимой (планируемой к производству) на производственной площадке инспектируемого субъекта,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"Код вида фармацевтической продукции" (hcsdo:PharmProductCode) должен быть заполнен, а реквизит "Наименование фармацевтического продукта" (hcsdo:DrugProductName)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реестре нормативно-справочной информации Союза справочника видов фармацевтической продукции, производимой (планируемой к производству) на производственной площадке инспектируемого субъекта,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"Наименование фармацевтического продукта" (hcsdo:DrugProductName) должен быть заполнен, а реквизит "Код вида фармацевтической продукции" (hcsdo:PharmProductCode)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"Уполномоченный орган государства-члена" (ccdo:AuthorityDetails) реквизиты "Код страны" (csdo:CountryCode)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роли участника инспекционной группы" (hcsdo:InspectorRoleCode)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"ведущий инспектор";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"инспектор";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"03" – "эксперт"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"Технологические характеристики записи общего ресурса" (ccdo:ResourceItemStatusDetails) реквизит "Начальная дата и время" (csdo:StartDateTime)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"Технологические характеристики записи общего ресурса" (ccdo:ResourceItemStatusDetails) реквизит "Конечная дата и время" (csdo:EndDateTime)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реквизит "Код статуса" (csdo:StatusCode)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"несоответствия не выявлены";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"выявлены только прочие несоответствия";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– "выявлены критические и (или) существенные несоответствия"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 выявленном при проведении инспекции несоответствии" (hccdo:DiscrepancyDetails) заполнен, значение реквизита "Код вида выявленного несоответствия" (hcsdo:DiscrepancyKindCode)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"критическое";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"существенное"</w:t>
            </w:r>
          </w:p>
        </w:tc>
      </w:tr>
    </w:tbl>
    <w:bookmarkStart w:name="z65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результатах обработки сведений о результатах фармацевтической инспекции" (P.MM.11.MSG.005), приведены в таблице 19.</w:t>
      </w:r>
    </w:p>
    <w:bookmarkEnd w:id="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657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результатах обработки сведений о результатах фармацевтической инспекции" (P.MM.11.MSG.005)</w:t>
      </w:r>
    </w:p>
    <w:bookmarkEnd w:id="4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сведения о сведения о результатах фармацевтической инспекции успешно внесены в базу данных о фармацевтических инспекциях,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реквизит "Код результата обработки" (csdo:ProcessingResultV2Code) должен содержать значение "6" - сведения обработаны. При этом реквизит "Описание" (csdo:DescriptionText) не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сведения о результатах фармацевтической инспекции не могут быть внесены в базу данных о фармацевтических инспекциях, то реквизит "Код результата обработки" (csdo:ProcessingResultV2Code) должен содержать значение "7" - сведения не могут быть обработаны. При этом реквизит "Описание" (csdo:DescriptionText) должен быть заполнен</w:t>
            </w:r>
          </w:p>
        </w:tc>
      </w:tr>
    </w:tbl>
    <w:bookmarkStart w:name="z65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"Сведения о результатах устранения выявленных критических несоответствий" (P.MM.11.MSG.006), приведены в таблице 20.</w:t>
      </w:r>
    </w:p>
    <w:bookmarkEnd w:id="4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660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"Сведения о результатах устранения выявленных критических несоответствий" (P.MM.11.MSG.006)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результатах инспектирования производственной площадки" (hccdo:GMPInspectionResultDetails)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фармацевтических инспекциях должна содержаться запись, в составе сведений которой совокупность значений реквизитов "Номер отчета, присвоенный уполномоченным органом" (hcsdo:RegulatoryReportId) и "Дата" (csdo:EventDate) в составе реквизита "Сведения о результатах инспектирования производственной площадки" (hccdo:GMPInspectionResultDetails) совпадают с представляемыми сведениями, реквизит "Сведения о выявленном при проведении инспекции несоответствии" (hccdo:DiscrepancyDetails)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реквизита "Технологические характеристики записи общего ресурса" (ccdo:ResourceItemStatusDetails) реквизит "Конечная дата и время" (csdo:EndDateTime) (ccdo:ResourceItemStatusDetails) не заполнен, а значение реквизита "Начальная дата и время" (csdo:StartDateTime) меньше значения реквизита "Начальная дата и время" (csdo:StartDateTime) в составе реквизита "Технологические характеристики записи общего ресурса" (ccdo:ResourceItemStatusDetails) в составе представляемых сведений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соответствуют требованиям 3-20 таблицы 18 настоящего Регламента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(значения кодов требований в таблице 18 и таблице 20 совпадают)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реквизит "Код статуса" (csdo:StatusCode)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"все критические и существенные несоответствия устранены";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– "все критические и существенные несоответствия не устранены"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"Сведения о выявленном при проведении инспекции несоответствии" (hccdo:DiscrepancyDetails) заполняется обязательно,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реквизиты "Период" (ccdo:PeriodDetails) и "Код статуса" (csdo:StatusCode)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выявленного несоответствия" (hcsdo:DiscrepancyKindCode) должно соответствовать одному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"критическое";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"существенное"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статуса" (csdo:StatusCode) в составе реквизита "Сведения о выявленном при проведении инспекции несоответствии" (hccdo:DiscrepancyDetails) должно соответствовать одному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"статус несоответствия не изменен";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"изменен статус несоответствия";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"устранено"</w:t>
            </w:r>
          </w:p>
        </w:tc>
      </w:tr>
    </w:tbl>
    <w:bookmarkStart w:name="z66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Требования к заполнению реквизитов электронных документов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(R.HC.MM.11.003), передаваемых в сообщении "Сведения о сертификате" (P.MM.11.MSG.007), приведены в таблице 21.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663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(R.HC.MM.11.003), передаваемых в сообщении "Сведения о сертификате" (P.MM.11.MSG.007)</w:t>
      </w:r>
    </w:p>
    <w:bookmarkEnd w:id="4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подтверждении соответствия производства лекарственных средств требованиям Правил надлежащей производственной практики" (hccdo:GMPConformityDetails)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фармацевтических инспекциях не должно содержаться записи, в составе сведений которой совокупность значений реквизитов "Номер документа о соответствии производственной площадки требованиям надлежащей производственной практики" (hcsdo:GMPCorrespondDocNumberId) и "Дата документа" (csdo:DocCreationDate) в составе реквизита "Сведения о подтверждении соответствия производства лекарственных средств требованиям Правил надлежащей производственной практики" (hccdo:GMPConformityDetails) совпадают с представляемыми сведениями, а реквизит "Конечная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время" (csdo:EndDateTime) в составе реквизита "Технологические характеристики записи общего ресурса" (ccdo:ResourceItemStatusDetails) не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статуса" (csdo:StatusCode) в составе реквизита "Сведения о подтверждении соответствия производства лекарственных средств требованиям Правил надлежащей производственной практики" (hccdo:GMPConformityDetails) должно соответствовать значению "01" – "действующий"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"Уполномоченный орган государства-члена" (ccdo:AuthorityDetails) реквизиты "Код страны" (csdo:CountryCode)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проведении фармацевтической инспекции" (hccdo:PharmInspectionDetails) заполнен реквизит "Ссылка на документ" (ccdo:DocReferenceDetails), в его составе реквизиты "Номер документа" (csdo:DocId) и "Дата документа" (csdo:DocCreationDate)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составе реквизита "Сведения о проведении фармацевтической инспекции" (hccdo:PharmInspectionDetails) заполнен реквизит "Сведения об акте" (ccdo:LegalActDetails), в его составе реквизиты "Номер акта" (csdo:LegalActId), "Дата акта" (csdo:LegalActCreationDate)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производителе" (hccdo:ManufacturingAuthorizationHolderV2Details) реквизит "Наименование хозяйствующего субъекта" (csdo:BusinessEntityName)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инспектируемом субъекте" (hccdo:PharmInspectionSubjectDetails) в составе реквизита "Адрес" (ccdo:ObjectAddressDetails)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производителе" (hccdo:ManufacturingAuthorizationHolderV2Details) реквизит "Адрес" (ccdo:AddressV4Details) заполнен, то в его составе значение реквизита "Код вида адреса" (csdo:AddressKindCode) должно соответствовать значению "01" – "адрес регистрации (юридический адрес)",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в реестр нормативно-справочной информации Союза классификатора видов производственной деятельности в сфере производства лекарственных средств,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"Код инспектируемого вида деятельности организаций-производителей лекарственных препаратов" (hcsdo:InspectedProductionActivityCode) должен быть заполнен, а реквизит "Наименование инспектируемого вида деятельности организаций-производителей лекарственных препаратов" (hcsdo:InspectedProductionActivityName)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реестре нормативно-справочной информации Союза классификатора видов производственной деятельности в сфере производства лекарственных средств,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"Наименование инспектируемого вида деятельности организаций-производителей лекарственных препаратов" (hcsdo:InspectedProductionActivityName) должен быть заполнен, а реквизит "Код инспектируемого вида деятельности организаций-производителей лекарственных препаратов" (hcsdo:InspectedProductionActivityCode)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в реестр нормативно-справочной информации Союза справочника видов фармацевтической продукции, производимой (планируемой к производству) на производственной площадке инспектируемого субъекта,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"Код вида фармацевтической продукции" (hcsdo:PharmProductCode) должен быть заполнен, а реквизит "Наименование фармацевтического продукта" (hcsdo:DrugProductName)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реестре нормативно-справочной информации Союза справочника видов фармацевтической продукции, производимой (планируемой к производству) на производственной площадке инспектируемого субъекта,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"Наименование фармацевтического продукта" (hcsdo:DrugProductName) должен быть заполнен, а реквизит "Код вида фармацевтической продукции" (hcsdo:PharmProductCode)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должна быть заполнена совокупность реквизитов "Дата начала срока осуществления деятельности" (csdo:ActivityStartDate) и "Дата окончания срока осуществления деятельности" (csdo:ActivityEndDate) или должен быть заполнен реквизит "Дата проведения инспектирования" (hcsdo:InspectionDate)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"Технологические характеристики записи общего ресурса" (ccdo:ResourceItemStatusDetails) реквизит "Начальная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время" (csdo:StartDateTime)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"Технологические характеристики записи общего ресурса" (ccdo:ResourceItemStatusDetails) реквизит "Конечная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время" (csdo:EndDateTime) не заполняется</w:t>
            </w:r>
          </w:p>
        </w:tc>
      </w:tr>
    </w:tbl>
    <w:p>
      <w:pPr>
        <w:spacing w:after="0"/>
        <w:ind w:left="0"/>
        <w:jc w:val="both"/>
      </w:pPr>
      <w:bookmarkStart w:name="z664" w:id="487"/>
      <w:r>
        <w:rPr>
          <w:rFonts w:ascii="Times New Roman"/>
          <w:b w:val="false"/>
          <w:i w:val="false"/>
          <w:color w:val="000000"/>
          <w:sz w:val="28"/>
        </w:rPr>
        <w:t xml:space="preserve">
      33. Требования к заполнению реквизитов электронных документов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(R.HC.MM.11.003), передаваемых </w:t>
      </w:r>
    </w:p>
    <w:bookmarkEnd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сообщении "Измененные сведения о сертификате" (P.MM.11.MSG.008), приведены в таблице 22.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666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(R.HC.MM.11.003), передаваемых в сообщении "Измененные сведения о сертификате" (P.MM.11.MSG.008)</w:t>
      </w:r>
    </w:p>
    <w:bookmarkEnd w:id="4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подтверждении соответствия производства лекарственных средств требованиям Правил надлежащей производственной практики" (hccdo:GMPConformityDetails)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фармацевтических инспекциях должна содержаться запись, в составе сведений которой совокупность значений реквизитов "Номер документа о соответствии производственной площадки требованиям надлежащей производственной практики" (hcsdo:GMPCorrespondDocNumberId) и "Дата документа" (csdo:DocCreationDate) в составе реквизита "Сведения о подтверждении соответствия производства лекарственных средств требованиям Правил надлежащей производственной практики" (hccdo:GMPConformityDetails) совпадают с представляемыми сведениями, реквизит "Конечная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время" (csdo:EndDateTime) в составе реквизита "Технологические характеристики записи общего ресурса" (ccdo:ResourceItemStatusDetails) не заполнен, а значение реквизита "Начальная дата и время" (csdo:StartDateTime) меньше значения реквизита "Начальная дата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время" (csdo:StartDateTime) в составе реквизита "Технологические характеристики записи общего ресурса" (ccdo:ResourceItemStatusDetails) в составе представляемых сведений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статуса" (csdo:StatusCode) в составе реквизита "Сведения о подтверждении соответствия производства лекарственных средств требованиям Правил надлежащей производственной практики" (hccdo:GMPConformityDetails) должно соответствовать одному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"действующий (внесены изменения)";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"03" – "действие приостановлено";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"04" – "действующий (действие возобновлено)";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"05" – "действие прекращено"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соответствуют требованиям 4-16 таблицы 21 настоящего Регламента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(значения кодов требований в таблице 22 и таблице 21 совпадают)</w:t>
            </w:r>
          </w:p>
        </w:tc>
      </w:tr>
    </w:tbl>
    <w:bookmarkStart w:name="z66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результатах обработки сведений о сертификате" (P.MM.11.MSG.009), приведены в таблице 23.</w:t>
      </w:r>
    </w:p>
    <w:bookmarkEnd w:id="4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669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результатах обработки сведений о сертификате" (P.MM.11.MSG.009)</w:t>
      </w:r>
    </w:p>
    <w:bookmarkEnd w:id="4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сведения о сертификате успешно внесены в базу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инспекциях, то реквизит "Код результата обработки" (csdo:ProcessingResultV2Code) должен содержать значение "6" - сведения обработаны. При этом реквизит "Описание" (csdo:DescriptionText) не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сведения о сертификате не могут быть внесены в базу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инспекциях, то реквизит "Код результата обработки" (csdo:ProcessingResultV2Code) должен содержать значение "7" - сведения не могут быть обработаны. При этом реквизит "Описание" (csdo:DescriptionText) должен быть заполнен</w:t>
            </w:r>
          </w:p>
        </w:tc>
      </w:tr>
    </w:tbl>
    <w:bookmarkStart w:name="z67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о дате и времени обновления базы данных о фармацевтических инспекциях" (P.MM.11.MSG.010), приведены в таблице 24.</w:t>
      </w:r>
    </w:p>
    <w:bookmarkEnd w:id="4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672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о дате и времени обновления базы данных о фармацевтических инспекциях" (P.MM.11.MSG.010)</w:t>
      </w:r>
    </w:p>
    <w:bookmarkEnd w:id="4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и время обновления" (csdo:UpdateDateTime)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страны" (csdo:UnifiedCountryCode)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информационного объекта общего процесса" (csdo:InformationResourceId)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"R.HC.MM.11.001" – "сведения о планах (графиках) проведения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"R.HC.MM.11.002" – "сведения о результатах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"R.HC.MM.11.003" – "сведения о сертификатах"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документа" (csdo:DocId) не заполняется</w:t>
            </w:r>
          </w:p>
        </w:tc>
      </w:tr>
    </w:tbl>
    <w:bookmarkStart w:name="z67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из базы данных о фармацевтических инспекциях уполномоченным органом" (P.MM.11.MSG.012), приведены в таблице 25.</w:t>
      </w:r>
    </w:p>
    <w:bookmarkEnd w:id="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675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из базы данных о фармацевтических инспекциях уполномоченным органом" (P.MM.11.MSG.012)</w:t>
      </w:r>
    </w:p>
    <w:bookmarkEnd w:id="4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информационного объекта общего процесса" (csdo:InformationResourceId)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"R.HC.MM.11.001" – "сведения о планах (графиках) проведения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"R.HC.MM.11.002" – "сведения о результатах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"R.HC.MM.11.003" – "сведения о сертификатах"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(csdo:UnifiedCountryCode)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значение атрибута "идентификатор справочника (классификатора)" (атрибут codeListId) 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</w:tbl>
    <w:bookmarkStart w:name="z67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"Сведения из базы данных о фармацевтических инспекциях" (P.MM.11.MSG.013), приведены в таблице 26.</w:t>
      </w:r>
    </w:p>
    <w:bookmarkEnd w:id="4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678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"Сведения из базы данных о фармацевтических инспекциях" (P.MM.11.MSG.013)</w:t>
      </w:r>
    </w:p>
    <w:bookmarkEnd w:id="4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структура и содержание реквизита "Произвольное содержимое" определяется реквизитом "Идентификатор информационного объекта общего процесса" (csdo:InformationResourceId), содержащимся в запросе, в ответ на который формируется данное сообщение: 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если в запросе указано значение "R.HC.MM.11.001", то в реквизит "Произвольное содержимое" заполняется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если в запросе указано значение "R.HC.MM.11.002", то в реквизит "Произвольное содержимое" заполняется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если в запросе указано значение "R.HC.MM.11.003", то в реквизит "Произвольное содержимое" заполняется согласно структуре "Сведения о сертификате соответствия производителя лекарственных средств требованиям Правил надлежащей производственной практики" (R.HC.MM.11.003)</w:t>
            </w:r>
          </w:p>
        </w:tc>
      </w:tr>
    </w:tbl>
    <w:bookmarkStart w:name="z68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об отсутствии запрашиваемых сведений в базе данных о фармацевтических инспекциях" (P.MM.11.MSG.014), приведены в таблице 27.</w:t>
      </w:r>
    </w:p>
    <w:bookmarkEnd w:id="4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684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об отсутствии запрашиваемых сведений в базе данных о фармацевтических инспекциях" (P.MM.11.MSG.014)</w:t>
      </w:r>
    </w:p>
    <w:bookmarkEnd w:id="4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результата обработки" (csdo:ProcessingResultV2Code) должен содержать значение "1" - сведения отсутствуют</w:t>
            </w:r>
          </w:p>
        </w:tc>
      </w:tr>
    </w:tbl>
    <w:bookmarkStart w:name="z68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измененных сведений из базы данных о фармацевтических инспекциях уполномоченным органом" (P.MM.11.MSG.015), приведены в таблице 28.</w:t>
      </w:r>
    </w:p>
    <w:bookmarkEnd w:id="5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687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измененных сведений из базы данных о фармацевтических инспекциях уполномоченным органом" (P.MM.11.MSG.015)</w:t>
      </w:r>
    </w:p>
    <w:bookmarkEnd w:id="5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информационного объекта общего процесса" (csdo:InformationResourceId)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"R.HC.MM.11.001" – "сведения о планах (графиках) проведения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"R.HC.MM.11.002" – "сведения о результатах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"R.HC.MM.11.003" – "сведения о сертификатах"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(csdo:UnifiedCountryCode)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значение атрибута "идентификатор справочника (классификатора)" (атрибут codeListId) 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и время обновления" (csdo:UpdateDateTime) заполняется обязательно </w:t>
            </w:r>
          </w:p>
        </w:tc>
      </w:tr>
    </w:tbl>
    <w:bookmarkStart w:name="z68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"Измененные сведения из базы данных о фармацевтических инспекциях" (P.MM.11.MSG.016), приведены в таблице 29.</w:t>
      </w:r>
    </w:p>
    <w:bookmarkEnd w:id="5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690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"Измененные сведения из базы данных о фармацевтических инспекциях" (P.MM.11.MSG.016)</w:t>
      </w:r>
    </w:p>
    <w:bookmarkEnd w:id="5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структура и содержание реквизита "Произвольное содержимое" определяется реквизитом "Идентификатор информационного объекта общего процесса" (csdo:InformationResourceId), содержащимся в запросе, в ответ на который формируется данное сообщение: 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если в запросе указано значение "R.HC.MM.11.001", то в реквизит "Произвольное содержимое" заполняется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если в запросе указано значение "R.HC.MM.11.002", то в реквизит "Произвольное содержимое" заполняется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если в запросе указано значение "R.HC.MM.11.003", то в реквизит "Произвольное содержимое" заполняется согласно структуре "Сведения о сертификате соответствия производителя лекарственных средств требованиям Правил надлежащей производственной практики" (R.HC.MM.11.003)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2023 г. № 178</w:t>
            </w:r>
          </w:p>
        </w:tc>
      </w:tr>
    </w:tbl>
    <w:bookmarkStart w:name="z695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bookmarkEnd w:id="505"/>
    <w:bookmarkStart w:name="z696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506"/>
    <w:bookmarkStart w:name="z69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единых принципах и правилах обращения лекарственных средств в рамках Евразийского экономического союза от 23 декабря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Высшего Евразийского экономического совета от 23 декабря 2014 г. № 108 "О реализации Соглашения о единых принципах и правилах обращения лекарственных средств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12 февраля 2016 г. № 30 "Об утверждении Порядка формирования и ведения информационной системы в сфере обращения лекарственных средств";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78 "О Правилах регистрации и экспертизы лекарственных средств для медицинского применения";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82 "Об утверждении Общих требований к системе качества фармацевтических инспекторатов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83 "Об утверждении Правил проведения фармацевтических инспекций";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июля 2023 г. № 108 "Об утверждении Правил реализации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союза"".</w:t>
      </w:r>
    </w:p>
    <w:bookmarkStart w:name="z710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508"/>
    <w:bookmarkStart w:name="z711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(далее – общий процесс).</w:t>
      </w:r>
    </w:p>
    <w:bookmarkEnd w:id="509"/>
    <w:bookmarkStart w:name="z71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510"/>
    <w:bookmarkStart w:name="z71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511"/>
    <w:bookmarkStart w:name="z714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512"/>
    <w:bookmarkStart w:name="z71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513"/>
    <w:bookmarkStart w:name="z716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514"/>
    <w:bookmarkStart w:name="z71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процесса.</w:t>
      </w:r>
    </w:p>
    <w:bookmarkEnd w:id="515"/>
    <w:bookmarkStart w:name="z718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(далее – Комиссия) от 9 июня 2015 г. № 63.</w:t>
      </w:r>
    </w:p>
    <w:bookmarkEnd w:id="516"/>
    <w:bookmarkStart w:name="z719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утвержденных Решением Коллегии Комиссии от 19 декабря 2023 г. № 178 (далее – Правила информационного взаимодействия).</w:t>
      </w:r>
    </w:p>
    <w:bookmarkEnd w:id="517"/>
    <w:bookmarkStart w:name="z720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</w:t>
      </w:r>
      <w:r>
        <w:br/>
      </w:r>
      <w:r>
        <w:rPr>
          <w:rFonts w:ascii="Times New Roman"/>
          <w:b/>
          <w:i w:val="false"/>
          <w:color w:val="000000"/>
        </w:rPr>
        <w:t>в рамках общего процесса</w:t>
      </w:r>
    </w:p>
    <w:bookmarkEnd w:id="518"/>
    <w:bookmarkStart w:name="z721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519"/>
    <w:bookmarkStart w:name="z72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5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724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5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выявлении при проведении фармацевтической инспекции критических несоответствий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 результатах их устранения инспектируемым субъектом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(P.MM.11.ACT.001)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Потребитель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получает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выявлении при проведении фармацевтической инспекции критических несоответствий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 результатах их устранения инспектируемым субъектом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орган (P.MM.11.ACT.002)</w:t>
            </w:r>
          </w:p>
        </w:tc>
      </w:tr>
    </w:tbl>
    <w:bookmarkStart w:name="z725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522"/>
    <w:bookmarkStart w:name="z726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уполномоченными органами (организациями) государств-членов в сфере обращения лекарственных средств, проводящими фармацевтические инспекции (далее – уполномоченный орган), в соответствии с процедурами общего процесса, предусматривающими информационное взаимодействие при уведомлении о выявлении критических несоответствий и результатах их устранения.</w:t>
      </w:r>
    </w:p>
    <w:bookmarkEnd w:id="523"/>
    <w:bookmarkStart w:name="z727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представлена на рисунке 1.</w:t>
      </w:r>
    </w:p>
    <w:bookmarkEnd w:id="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информационного взаимодействия между уполномоченными органами</w:t>
      </w:r>
    </w:p>
    <w:bookmarkEnd w:id="525"/>
    <w:bookmarkStart w:name="z73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уполномоченными органами реализуется в рамках общего процесса. Структура общего процесса определена в Правилах информационного взаимодействия.</w:t>
      </w:r>
    </w:p>
    <w:bookmarkEnd w:id="526"/>
    <w:bookmarkStart w:name="z731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527"/>
    <w:bookmarkStart w:name="z732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утвержденному Решением Коллегии Комиссии от 19 декабря 2023 г. № 178 (далее – Описание форматов и структур электронных документов и сведений).</w:t>
      </w:r>
    </w:p>
    <w:bookmarkEnd w:id="528"/>
    <w:bookmarkStart w:name="z733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529"/>
    <w:bookmarkStart w:name="z734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 </w:t>
      </w:r>
    </w:p>
    <w:bookmarkEnd w:id="530"/>
    <w:bookmarkStart w:name="z735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Информационное взаимодействие осуществляется в рамках группы процедур обмена сведениями о планах (графиках), результатах фармацевтических инспекций и сертификатах. Схема выполнения транзакций общего процесса при уведомлении о выявлении критических несоответствий и результатах их устранения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уведомлении о выявлении критических несоответствий и результатах их устранения</w:t>
      </w:r>
    </w:p>
    <w:bookmarkEnd w:id="5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739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уведомлении о выявлении критических несоответствий и результатах их устранения</w:t>
      </w:r>
    </w:p>
    <w:bookmarkEnd w:id="5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выявлении критических несоответствий (P.MM.11.PRC.004)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выявлении критических несоответствий (P.MM.11.OPR.012)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выявлении критических несоответствий (P.MM.11.OPR.013)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критических несоответствиях (P.MM.11.BEN.002):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выявлении критических несоответствий передано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выявлении критических несоответствий (P.MM.11.TRN.010)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устранения выявленных критических несоответствий (P.MM.11.PRC.006)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результатах устранения выявленных критических несоответствий (P.MM.11.OPR.017)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 (P.MM.11.OPR.018)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критических несоответствиях (P.MM.11.BEN.002):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критических несоответствий передано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устранения выявленных критических несоответствий (P.MM.11.TRN.011)</w:t>
            </w:r>
          </w:p>
        </w:tc>
      </w:tr>
    </w:tbl>
    <w:bookmarkStart w:name="z740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534"/>
    <w:bookmarkStart w:name="z741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5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743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5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выявленных критических несоответствиях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(R.HC.MM.11.002)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устранения выявленных критических несоответствий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 (R.HC.MM.11.002)</w:t>
            </w:r>
          </w:p>
        </w:tc>
      </w:tr>
    </w:tbl>
    <w:bookmarkStart w:name="z744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537"/>
    <w:bookmarkStart w:name="z745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"Представление уведомления </w:t>
      </w:r>
      <w:r>
        <w:br/>
      </w:r>
      <w:r>
        <w:rPr>
          <w:rFonts w:ascii="Times New Roman"/>
          <w:b/>
          <w:i w:val="false"/>
          <w:color w:val="000000"/>
        </w:rPr>
        <w:t>о выявлении критических несоответствий" (P.MM.11.TRN.010)</w:t>
      </w:r>
    </w:p>
    <w:bookmarkEnd w:id="538"/>
    <w:bookmarkStart w:name="z74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Транзакция общего процесса "Представление уведомления о выявлении критических несоответствий" (P.MM.11.TRN.010) выполняется для передачи респонденту соответствующих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539"/>
    <w:bookmarkStart w:name="z74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0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3. Схема выполнения транзакции общего процесса "Представление уведомления о выявлении критических несоответствий" (P.MM.11.TRN.010)</w:t>
      </w:r>
    </w:p>
    <w:bookmarkEnd w:id="5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750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уведомления </w:t>
      </w:r>
      <w:r>
        <w:br/>
      </w:r>
      <w:r>
        <w:rPr>
          <w:rFonts w:ascii="Times New Roman"/>
          <w:b/>
          <w:i w:val="false"/>
          <w:color w:val="000000"/>
        </w:rPr>
        <w:t>о выявлении критических несоответствий" (P.MM.11.TRN.010)</w:t>
      </w:r>
    </w:p>
    <w:bookmarkEnd w:id="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выявлении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уведомления о выявлении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выявлении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критических несоответствиях (P.MM.11.BEN.002): уведомление о выявлении критических несоответствий передано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выявленных критических несоответствиях (P.MM.11.MSG.017)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51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"Представление уведомления </w:t>
      </w:r>
      <w:r>
        <w:br/>
      </w:r>
      <w:r>
        <w:rPr>
          <w:rFonts w:ascii="Times New Roman"/>
          <w:b/>
          <w:i w:val="false"/>
          <w:color w:val="000000"/>
        </w:rPr>
        <w:t>о результатах устранения выявленных критических несоответствий" (P.MM.11.TRN.011)</w:t>
      </w:r>
    </w:p>
    <w:bookmarkEnd w:id="543"/>
    <w:bookmarkStart w:name="z75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Транзакция общего процесса "Представление уведомления о результатах устранения выявленных критических несоответствий" (P.MM.11.TRN.011) выполняется для передачи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bookmarkEnd w:id="5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транзакции общего процесса "Представление уведомления о результатах устранения выявленных критических несоответствий" (P.MM.11.TRN.011)</w:t>
      </w:r>
    </w:p>
    <w:bookmarkEnd w:id="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755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уведомления </w:t>
      </w:r>
      <w:r>
        <w:br/>
      </w:r>
      <w:r>
        <w:rPr>
          <w:rFonts w:ascii="Times New Roman"/>
          <w:b/>
          <w:i w:val="false"/>
          <w:color w:val="000000"/>
        </w:rPr>
        <w:t>о результатах устранения выявленных критических несоответствий" (P.MM.11.TRN.011)</w:t>
      </w:r>
    </w:p>
    <w:bookmarkEnd w:id="5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уведомления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результатах устранения выявленных критических несоответствий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критических несоответствиях (P.MM.11.BEN.002): уведомление о результатах устранения критических несоответствий передано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устранения выявленных критических несоответствий (P.MM.11.MSG.018)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56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547"/>
    <w:bookmarkStart w:name="z75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6.</w:t>
      </w:r>
    </w:p>
    <w:bookmarkEnd w:id="548"/>
    <w:bookmarkStart w:name="z75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5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760" w:id="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5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односторонней транзакции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получил подтверждения получения уведомления после истечения согласованного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технические сбои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который было отправлено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 односторонней транзакции общего процесса не смог обработать уведомление после того, как отправил инициатору подтверждение его получения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системная ошибка программного обеспечения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стороне принимающего участника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необходимо направить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службу технической поддержки национального сегмента, в котором было сформировано сообщение, запрос, содержащий идентификатор транзакции общего процесса, которая не может быть обработана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штатном режиме,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повторного инициирования транзакции общего процесса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общего процесса получил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справочники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762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552"/>
    <w:bookmarkStart w:name="z76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"Уведомление о выявленных критических несоответствиях" (P.MM.11.MSG.017), приведены в таблице 7.</w:t>
      </w:r>
    </w:p>
    <w:bookmarkEnd w:id="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765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"Уведомление о выявленных критических несоответствиях" (P.MM.11.MSG.017)</w:t>
      </w:r>
    </w:p>
    <w:bookmarkEnd w:id="5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должен передаваться 1 экземпляр реквизита "Сведения о результатах инспектирования производственной площадки" (hccdo:GMPInspectionResultDetails)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"Уполномоченный орган государства-члена" (ccdo:AuthorityDetails) реквизиты "Код страны" (csdo:CountryCode)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если значение реквизита "Признак инспекции, проводимой совместно фармацевтическими инспекторатами государств-членов" (hcsdo:JointInspectionIndicator) соответствует значению "true" (истина), то реквизит "Код страны, проводящей инспекцию" (hcsdo:InspectingCountryCode)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проведении фармацевтической инспекции" (hccdo:PharmInspectionDetails) должен быть заполнен реквизит "Ссылка на документ" (ccdo:DocReferenceDetails)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реквизит "Сведения об акте" (ccdo:LegalActDetails)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проведении фармацевтической инспекции" (hccdo:PharmInspectionDetails) заполнен реквизит "Ссылка на документ" (ccdo:DocReferenceDetails), в его составе реквизиты "Номер документа" (csdo:DocId) и "Дата документа" (csdo:DocCreationDate)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составе реквизита "Сведения о проведении фармацевтической инспекции" (hccdo:PharmInspectionDetails) заполнен реквизит "Сведения об акте" (ccdo:LegalActDetails), в его составе реквизиты "Номер акта" (csdo:LegalActId), "Дата акта" (csdo:LegalActCreationDate)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"Наименование уполномоченного органа" (csdo:AuthorityName)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типа фармацевтической инспекции" (hcsdo:PharmaceuticalInspectionKindCode)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"плановая";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"внеплановая"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формы проведения инспектирования" (hcsdo:InspectionFormCode)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"очная";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"дистанционная"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должна быть заполнена совокупность реквизитов "Дата начала срока осуществления деятельности" (csdo:ActivityStartDate) и "Дата окончания срока осуществления деятельности" (csdo:ActivityEndDate) или должен быть заполнен реквизит "Дата проведения инспектирования" (hcsdo:InspectionDate)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производителе" (hccdo:ManufacturingAuthorizationHolderV2Details) реквизит "Наименование хозяйствующего субъекта" (csdo:BusinessEntityName)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инспектируемом субъекте" (hccdo:PharmInspectionSubjectDetails) в составе реквизита "Адрес" (ccdo:ObjectAddressDetails)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составе реквизита "Сведения о производителе" (hccdo:ManufacturingAuthorizationHolderV2Details) реквизит "Адрес" (ccdo:AddressV4Details) заполнен, то в его составе значение реквизита "Код вида адреса" (csdo:AddressKindCode) должно соответствовать значению "01" – "адрес регистрации (юридический адрес)", должны быть заполнены реквизиты "Код страны" (csdo:UnifiedCountryCode) и "Регион" (csdo:RegionName), а также хотя бы один из реквизитов "Район" (csdo:DistrictName), "Город" (csdo:CityName) 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в реестр нормативно-справочной информации Союза классификатора видов производственной деятельности в сфере производства лекарственных средств,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инспектируемом виде деятельности организаций-производителей лекарственных препаратов" (hccdo:InspectedProductionActivityDetails) реквизит "Код инспектируемого вида деятельности организаций-производителей лекарственных препаратов" (hcsdo:InspectedProductionActivityCode) должен быть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реквизит "Наименование инспектируемого вида деятельности организаций-производителей лекарственных препаратов" (hcsdo:InspectedProductionActivityName)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в реестре нормативно-справочной информации Союза классификатора видов производственной деятельности в сфере производства лекарственных средств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"Наименование инспектируемого вида деятельности организаций-производителей лекарственных препаратов" (hcsdo:InspectedProductionActivityName) должен быть заполнен, а реквизит "Код инспектируемого вида деятельности организаций-производителей лекарственных препаратов" (hcsdo:InspectedProductionActivityCode)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в реестр нормативно-справочной информации Союза справочника видов фармацевтической продукции, производимой (планируемой к производству) на производственной площадке инспектируемого субъекта,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инспектируемом виде деятельности организаций-производителей лекарственных препаратов" (hccdo:InspectedProductionActivityDetails) реквизит "Код вида фармацевтической продукции" (hcsdo:PharmProductCode) должен быть заполнен, а реквизит "Наименование фармацевтического продукта" (hcsdo:DrugProductName)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в реестре нормативно-справочной информации Союза справочника видов фармацевтической продукции, производимой (планируемой к производству) на производственной площадке инспектируемого субъекта, в составе реквизита "Сведения об инспектируемом виде деятельности организаций-производителей лекарственных препаратов" (hccdo:InspectedProductionActivityDetails) реквизит "Наименование фармацевтического продукта" (hcsdo:DrugProductName) должен быть заполнен, а реквизит "Код вида фармацевтической продукции" (hcsdo:PharmProductCode)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роли участника инспекционной группы" (hcsdo:InspectorRoleCode)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"ведущий инспектор";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"инспектор";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"03" – "эксперт"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реквизит "Код статуса" (csdo:StatusCode) заполняется обязательно и его значение должно соответствовать значению "4" – "выявлены критические и (или) существенные несоответствия"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"Сведения о выявленном при проведении инспекции несоответствии" (hccdo:DiscrepancyDetails) заполняется обязательно,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значение реквизита "Код вида выявленного несоответствия" (hcsdo:DiscrepancyKindCode) должно соответствовать значению "1" – "критическое"</w:t>
            </w:r>
          </w:p>
        </w:tc>
      </w:tr>
    </w:tbl>
    <w:bookmarkStart w:name="z766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"Уведомление о результатах устранения выявленных критических несоответствий" (P.MM.11.MSG.018), приведены в таблице 8.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768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результатах фармацевтической инспекции" (R.HC.MM.11.002), передаваемых в сообщении "Уведомление о результатах устранения выявленных критических несоответствий" (P.MM.11.MSG.018)</w:t>
      </w:r>
    </w:p>
    <w:bookmarkEnd w:id="5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соответствуют требованиям 1-17 таблицы 7 настоящего Регламента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(значения кодов требований в таблице 7 и таблице 8 совпадают)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проведении фармацевтической инспекции" (hccdo:PharmInspectionDetails) реквизит "Код статуса" (csdo:StatusCode)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"все критические и существенные несоответствия устранены";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– "все критические и существенные несоответствия не устранены"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"Сведения о выявленном при проведении инспекции несоответствии" (hccdo:DiscrepancyDetails) заполняется обязательно,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реквизиты "Период" (ccdo:PeriodDetails) и "Код статуса" (csdo:StatusCode) заполняются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выявленного несоответствия" (hcsdo:DiscrepancyKindCode) должно соответствовать значению "1" – "критическое"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статуса" (csdo:StatusCode) в составе реквизита "Сведения о выявленном при проведении инспекции несоответствии" (hccdo:DiscrepancyDetails) должно соответствовать одному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"статус несоответствия не изменен";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"изменен статус несоответствия";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"устранено"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2023 г. № 178</w:t>
            </w:r>
          </w:p>
        </w:tc>
      </w:tr>
    </w:tbl>
    <w:bookmarkStart w:name="z770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органами государственной власти государств – членов Евразийского экономического союза, уполномоченными на осуществление и (или) координацию деятельности в сфере обращения лекарственных средств и заинтересованными в получении сведений о результатах фармацевтических инспекций для реализации возложенных на них полномочий,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bookmarkEnd w:id="557"/>
    <w:bookmarkStart w:name="z771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558"/>
    <w:bookmarkStart w:name="z772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5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единых принципах и правилах обращения лекарственных средств в рамках Евразийского экономического союза от 23 декабря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Высшего Евразийского экономического совета от 23 декабря 2014 г. № 108 "О реализации Соглашения о единых принципах и правилах обращения лекарственных средств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12 февраля 2016 г. № 30 "Об утверждении Порядка формирования и ведения информационной системы в сфере обращения лекарственных средств";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78 "О Правилах регистрации и экспертизы лекарственных средств для медицинского применения";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82 "Об утверждении Общих требований к системе качества фармацевтических инспекторатов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83 "Об утверждении Правил проведения фармацевтических инспекций";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июля 2023 г. № 108 "Об утверждении Правил реализации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союза"".</w:t>
      </w:r>
    </w:p>
    <w:bookmarkStart w:name="z785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560"/>
    <w:bookmarkStart w:name="z786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(далее – общий процесс).</w:t>
      </w:r>
    </w:p>
    <w:bookmarkEnd w:id="561"/>
    <w:bookmarkStart w:name="z78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562"/>
    <w:bookmarkStart w:name="z78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563"/>
    <w:bookmarkStart w:name="z789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564"/>
    <w:bookmarkStart w:name="z79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565"/>
    <w:bookmarkStart w:name="z79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566"/>
    <w:bookmarkStart w:name="z79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процесса.</w:t>
      </w:r>
    </w:p>
    <w:bookmarkEnd w:id="567"/>
    <w:bookmarkStart w:name="z79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(далее – Комиссия) от 9 июня 2015 г. № 63.</w:t>
      </w:r>
    </w:p>
    <w:bookmarkEnd w:id="568"/>
    <w:bookmarkStart w:name="z79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утвержденных Решением Коллегии Комиссии от 19 декабря 2023 г. № 178 (далее – Правила информационного взаимодействия).</w:t>
      </w:r>
    </w:p>
    <w:bookmarkEnd w:id="569"/>
    <w:bookmarkStart w:name="z795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в рамках общего процесса</w:t>
      </w:r>
    </w:p>
    <w:bookmarkEnd w:id="570"/>
    <w:bookmarkStart w:name="z796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571"/>
    <w:bookmarkStart w:name="z79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5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799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5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отвечает за формирование базы данных о фармацевтических инспекциях и опубликовывает на информационном портале Союза только общедоступные сведения о планах (графиках) проведения инспекций и выданных по результатам фармацевтических инспекций сертификатах, предоставляет средствами интегрированной системы заинтересованным органам по запросу сведения 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Потребитель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запрос через интегрированную систему и получает сведения из базы данных о фармацевтических инспекциях в ограниченном объеме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заинтересованный орган (P.MM.11.ACT.003)</w:t>
            </w:r>
          </w:p>
        </w:tc>
      </w:tr>
    </w:tbl>
    <w:bookmarkStart w:name="z800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574"/>
    <w:bookmarkStart w:name="z80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органами государственной власти государств – членов Союза, уполномоченными на осуществление и (или) координацию деятельности в сфере обращения лекарственных средств и заинтересованными в получении сведений о результатах фармацевтических инспекций (далее – заинтересованный орган), и Комиссией в соответствии с процедурами общего процесса, предусматривающими информационное взаимодействие при представлении сведений из базы данных о фармацевтических инспекциях в ограниченном объеме.</w:t>
      </w:r>
    </w:p>
    <w:bookmarkEnd w:id="575"/>
    <w:bookmarkStart w:name="z80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заинтересованными органами и Комиссией представлена на рисунке 1.</w:t>
      </w:r>
    </w:p>
    <w:bookmarkEnd w:id="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804" w:id="577"/>
      <w:r>
        <w:rPr>
          <w:rFonts w:ascii="Times New Roman"/>
          <w:b w:val="false"/>
          <w:i w:val="false"/>
          <w:color w:val="000000"/>
          <w:sz w:val="28"/>
        </w:rPr>
        <w:t xml:space="preserve">
      Рис. 1. Структура информационного взаимодействия </w:t>
      </w:r>
    </w:p>
    <w:bookmarkEnd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между заинтересованными органами и Комиссией</w:t>
      </w:r>
    </w:p>
    <w:bookmarkStart w:name="z80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заинтересованными органами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578"/>
    <w:bookmarkStart w:name="z80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579"/>
    <w:bookmarkStart w:name="z80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утвержденному Решением Коллегии Комиссии от 19 декабря 2023 г. № 178 (далее – Описание форматов и структур электронных документов и сведений).</w:t>
      </w:r>
    </w:p>
    <w:bookmarkEnd w:id="580"/>
    <w:bookmarkStart w:name="z80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581"/>
    <w:bookmarkStart w:name="z809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582"/>
    <w:bookmarkStart w:name="z81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Информационное взаимодействие осуществляется в рамках группы процедур представления сведений из базы данных о фармацевтических инспекциях в ограниченном объеме. Схема выполнения транзакций общего процесса при представлении сведений из базы данных о фармацевтических инспекциях в ограниченном объеме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83"/>
    <w:bookmarkStart w:name="z81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4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представлении сведений из базы данных о фармацевтических инспекциях в ограниченном объеме</w:t>
      </w:r>
    </w:p>
    <w:bookmarkEnd w:id="5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814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сведений из базы данных о фармацевтических инспекциях в ограниченном объеме</w:t>
      </w:r>
    </w:p>
    <w:bookmarkEnd w:id="5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заинтересованным органом (P.MM.11.PRC.012)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фармацевтических инспекциях в ограниченном объеме (P.MM.11.OPR.036).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базы данных о фармацевтических инспекциях в ограниченном объеме (P.MM.11.OPR.038)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о фармацевтических инспекциях (P.MM.11.BEN.001):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и время обновления запрошены заинтересованным органом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базы данных о фармацевтических инспекциях в ограниченном объеме (P.MM.11.OPR.037)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дата и время обновления представлены заинтересованному органу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заинтересованным органом (P.MM.11.TRN.012)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фармацевтических инспекциях в ограниченном объеме (P.MM.11.PRC.013)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(P.MM.11.OPR.039).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(P.MM.11.OPR.041)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в ограниченном объеме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(P.MM.11.OPR.040)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(P.MM.11.BEN.001):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представлены;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(P.MM.11.TRN.013)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измененных сведений из базы данных о фармацевтических инспекциях в ограниченном объеме (P.MM.11.PRC.014)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(P.MM.11.OPR.042).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(P.MM.11.OPR.044)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(P.MM.11.BEN.001):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представление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(P.MM.11.OPR.043)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(P.MM.11.BEN.001):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представлены;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(P.MM.11.BEN.001): измененные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фармацевтических инспекциях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(P.MM.11.TRN.014)</w:t>
            </w:r>
          </w:p>
        </w:tc>
      </w:tr>
    </w:tbl>
    <w:bookmarkStart w:name="z820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592"/>
    <w:bookmarkStart w:name="z82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823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дате и времени обновления базы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 (R.HC.MM.11.004)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обобщенная структура электронного документа (сведений) (R.010)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в базе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из базы данных о фармацевтических инспекциях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обобщенная структура электронного документа (сведений) (R.010)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фармацевтических инспекциях заинтересованным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 (R.HC.MM.11.004)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P.MM.11.MSG.020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заинтересованным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 (R.HC.MM.11.004)</w:t>
            </w:r>
          </w:p>
        </w:tc>
      </w:tr>
    </w:tbl>
    <w:bookmarkStart w:name="z824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595"/>
    <w:bookmarkStart w:name="z825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"Получение информации о дате и времени обновления базы данных о фармацевтических инспекциях заинтересованным органом" (P.MM.11.TRN.012)</w:t>
      </w:r>
    </w:p>
    <w:bookmarkEnd w:id="596"/>
    <w:bookmarkStart w:name="z82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Транзакция общего процесса "Получение информации о дате и времени обновления базы данных о фармацевтических инспекциях заинтересованным органом" (P.MM.11.TRN.012) выполняется для представления респондентом по запросу инициатора информации о дате и времени обновления соответствующих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597"/>
    <w:bookmarkStart w:name="z82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8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3. Схема выполнения транзакции общего процесса "Получение информации о дате и времени обновления базы данных о фармацевтических инспекциях заинтересованным органом" (P.MM.11.TRN.012)</w:t>
      </w:r>
    </w:p>
    <w:bookmarkEnd w:id="5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830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базы данных о фармацевтических инспекциях заинтересованным органом" (P.MM.11.TRN.012)</w:t>
      </w:r>
    </w:p>
    <w:bookmarkEnd w:id="6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фармацевтических инспекциях заинтересованным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 получение информации о дате и времени обновления базы данных о фармацевтических инспекциях заинтересованным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 дате и времени обновления базы данных о фармацевтических инспекциях заинтересованному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дата и время обновления представлены заинтересованному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дате и времени обновления базы данных о фармацевтических инспекциях (P.MM.11.MSG.010)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фармацевтических инспекциях (P.MM.11.MSG.011)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831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"Получение сведений из базы данных </w:t>
      </w:r>
      <w:r>
        <w:br/>
      </w:r>
      <w:r>
        <w:rPr>
          <w:rFonts w:ascii="Times New Roman"/>
          <w:b/>
          <w:i w:val="false"/>
          <w:color w:val="000000"/>
        </w:rPr>
        <w:t>о фармацевтических инспекциях в ограниченном объеме" (P.MM.11.TRN.013)</w:t>
      </w:r>
    </w:p>
    <w:bookmarkEnd w:id="601"/>
    <w:bookmarkStart w:name="z83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Транзакция общего процесса "Получение сведений из базы данных о фармацевтических инспекциях в ограниченном объеме" (P.MM.11.TRN.013) 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bookmarkEnd w:id="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транзакции общего процесса "Получение сведений из базы данных о фармацевтических инспекциях в ограниченном объеме" (P.MM.11.TRN.013)</w:t>
      </w:r>
    </w:p>
    <w:bookmarkEnd w:id="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836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из базы данных о фармацевтических инспекциях в ограниченном объеме" (P.MM.11.TRN.013)</w:t>
      </w:r>
    </w:p>
    <w:bookmarkEnd w:id="6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 получение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в ограниченном объеме представлены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сведения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заинтересованным органом (P.MM.11.MSG.019)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фармацевтических инспекциях (P.MM.11.MSG.013)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в базе данных о фармацевтических инспекциях (P.MM.11.MSG.014)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839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измененных сведений </w:t>
      </w:r>
      <w:r>
        <w:br/>
      </w:r>
      <w:r>
        <w:rPr>
          <w:rFonts w:ascii="Times New Roman"/>
          <w:b/>
          <w:i w:val="false"/>
          <w:color w:val="000000"/>
        </w:rPr>
        <w:t>из базы данных о фармацевтических инспекциях в ограниченном объеме" (P.MM.11.TRN.014)</w:t>
      </w:r>
    </w:p>
    <w:bookmarkEnd w:id="607"/>
    <w:bookmarkStart w:name="z840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Транзакция общего процесса "Получение измененных сведений из базы данных о фармацевтических инспекциях в ограниченном объеме" (P.MM.11.TRN.014) выполняется для представления респондентом по запросу инициатора соответствующих измененных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bookmarkEnd w:id="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2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транзакции общего процесса "Получение измененных сведений из базы данных о фармацевтических инспекциях в ограниченном объеме" (P.MM.11.TRN.014)</w:t>
      </w:r>
    </w:p>
    <w:bookmarkEnd w:id="6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844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измененных сведений из базы данных о фармацевтических инспекциях в ограниченном объеме" (P.MM.11.TRN.014)</w:t>
      </w:r>
    </w:p>
    <w:bookmarkEnd w:id="6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P.MM.11.TRN.014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измененных сведений из базы данных о фармацевтических инспекциях в ограниченном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 получение измененных сведений из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из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о фармацевтических инспекциях (P.MM.11.BEN.001): измененные сведения 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ограниченном объеме представлены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о фармацевтических инспекциях (P.MM.11.BEN.001): измененные сведения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заинтересованным органом (P.MM.11.MSG.020)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в базе данных о фармацевтических инспекциях (P.MM.11.MSG.014)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фармацевтических инспекциях (P.MM.11.MSG.016)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847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613"/>
    <w:bookmarkStart w:name="z848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7.</w:t>
      </w:r>
    </w:p>
    <w:bookmarkEnd w:id="614"/>
    <w:bookmarkStart w:name="z84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Заинтересованный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заинтересованный орган принимает все необходимые меры для устранения выявленной ошибки. В случае если несоответствий не выявлено, заинтересованный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851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6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двусторонней транзакции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технические сбои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общего процесса получил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инициатору транзакции общего процесса необходимо синхронизировать используемые справочники 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обновить XML-схемы электронных документов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справочники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853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618"/>
    <w:bookmarkStart w:name="z854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о дате и времени обновления базы данных о фармацевтических инспекциях" (P.MM.11.MSG.010), приведены в таблице 8.</w:t>
      </w:r>
    </w:p>
    <w:bookmarkEnd w:id="6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856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о дате и времени обновления базы данных о фармацевтических инспекциях" (P.MM.11.MSG.010)</w:t>
      </w:r>
    </w:p>
    <w:bookmarkEnd w:id="6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и время обновления" (csdo:UpdateDateTime)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страны" (csdo:UnifiedCountryCode)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информационного объекта общего процесса" (csdo:InformationResourceId)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"R.HC.MM.11.001" – "сведения о планах (графиках) проведения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"R.HC.MM.11.002" – "сведения о результатах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"R.HC.MM.11.003" – "сведения о сертификатах"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документа" (csdo:DocId) не заполняется</w:t>
            </w:r>
          </w:p>
        </w:tc>
      </w:tr>
    </w:tbl>
    <w:bookmarkStart w:name="z857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"Сведения из базы данных о фармацевтических инспекциях" (P.MM.11.MSG.013), приведены в таблице 9.</w:t>
      </w:r>
    </w:p>
    <w:bookmarkEnd w:id="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859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"Сведения из базы данных о фармацевтических инспекциях" (P.MM.11.MSG.013)</w:t>
      </w:r>
    </w:p>
    <w:bookmarkEnd w:id="6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структура и содержание реквизита "Произвольное содержимое" определяется реквизитом "Идентификатор информационного объекта общего процесса" (csdo:InformationResourceId), содержащимся в запросе, в ответ на который формируется данное сообщение: 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если в запросе указано значение "R.HC.MM.11.001", то в реквизит "Произвольное содержимое" заполняется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если в запросе указано значение "R.HC.MM.11.002", то в реквизит "Произвольное содержимое" заполняется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если в запросе указано значение "R.HC.MM.11.003", то в реквизит "Произвольное содержимое" заполняется согласно структуре "Сведения о сертификате соответствия производителя лекарственных средств требованиям Правил надлежащей производственной практики" (R.HC.MM.11.003)</w:t>
            </w:r>
          </w:p>
        </w:tc>
      </w:tr>
    </w:tbl>
    <w:bookmarkStart w:name="z863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об отсутствии запрашиваемых сведений в базе данных о фармацевтических инспекциях" (P.MM.11.MSG.014), приведены в таблице 10.</w:t>
      </w:r>
    </w:p>
    <w:bookmarkEnd w:id="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865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об отсутствии запрашиваемых сведений в базе данных о фармацевтических инспекциях" (P.MM.11.MSG.014)</w:t>
      </w:r>
    </w:p>
    <w:bookmarkEnd w:id="6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результата обработки" (csdo:ProcessingResultV2Code) должен содержать значение "1" - сведения отсутствуют</w:t>
            </w:r>
          </w:p>
        </w:tc>
      </w:tr>
    </w:tbl>
    <w:bookmarkStart w:name="z86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"Измененные сведения из базы данных о фармацевтических инспекциях" (P.MM.11.MSG.016), приведены в таблице 11.</w:t>
      </w:r>
    </w:p>
    <w:bookmarkEnd w:id="6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868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"Обобщенная структура электронного документа (сведений)" (R.010), передаваемых в сообщении "Измененные сведения из базы данных о фармацевтических инспекциях" (P.MM.11.MSG.016)</w:t>
      </w:r>
    </w:p>
    <w:bookmarkEnd w:id="6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структура и содержание реквизита "Произвольное содержимое" определяется реквизитом "Идентификатор информационного объекта общего процесса" (csdo:InformationResourceId), содержащимся в запросе, в ответ на который формируется данное сообщение: 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если в запросе указано значение "R.HC.MM.11.001", то в реквизит "Произвольное содержимое" заполняется согласно структуре электронного документа (сведений) "Сведения о плане (графике) проведения фармацевтических инспекций" (R.HC.MM.11.001);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если в запросе указано значение "R.HC.MM.11.002", то в реквизит "Произвольное содержимое" заполняется согласно структуре электронного документа (сведений) "Сведения о результатах фармацевтической инспекции" (R.HC.MM.11.002);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если в запросе указано значение "R.HC.MM.11.003", то в реквизит "Произвольное содержимое" заполняется согласно структуре "Сведения о сертификате соответствия производителя лекарственных средств требованиям Правил надлежащей производственной практики" (R.HC.MM.11.003)</w:t>
            </w:r>
          </w:p>
        </w:tc>
      </w:tr>
    </w:tbl>
    <w:bookmarkStart w:name="z872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из базы данных о фармацевтических инспекциях заинтересованным органом" (P.MM.11.MSG.019), приведены в таблице 12.</w:t>
      </w:r>
    </w:p>
    <w:bookmarkEnd w:id="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874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сведений из базы данных о фармацевтических инспекциях заинтересованным органом" (P.MM.11.MSG.019)</w:t>
      </w:r>
    </w:p>
    <w:bookmarkEnd w:id="6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информационного объекта общего процесса" (csdo:InformationResourceId)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"R.HC.MM.11.001" – "сведения о планах (графиках) проведения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"R.HC.MM.11.002" – "сведения о результатах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"R.HC.MM.11.003" – "сведения о сертификатах"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(csdo:UnifiedCountryCode)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значение атрибута "идентификатор справочника (классификатора)" (атрибут codeListId) 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</w:tbl>
    <w:bookmarkStart w:name="z875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измененных сведений из базы данных о фармацевтических инспекциях заинтересованным органом" (P.MM.11.MSG.020), приведены в таблице 13.</w:t>
      </w:r>
    </w:p>
    <w:bookmarkEnd w:id="6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877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базы данных о фармацевтических инспекциях" (R.HC.MM.11.004), передаваемых в сообщении "Запрос измененных сведений из базы данных о фармацевтических инспекциях заинтересованным органом" (P.MM.11.MSG.020)</w:t>
      </w:r>
    </w:p>
    <w:bookmarkEnd w:id="6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информационного объекта общего процесса" (csdo:InformationResourceId) заполняется обязательно и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"R.HC.MM.11.001" – "сведения о планах (графиках) проведения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"R.HC.MM.11.002" – "сведения о результатах инспекций";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"R.HC.MM.11.003" – "сведения о сертификатах"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(csdo:UnifiedCountryCode)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значение атрибута "идентификатор справочника (классификатора)" (атрибут codeListId) 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заполняется обязательно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2023 г. № 178</w:t>
            </w:r>
          </w:p>
        </w:tc>
      </w:tr>
    </w:tbl>
    <w:bookmarkStart w:name="z879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bookmarkEnd w:id="633"/>
    <w:bookmarkStart w:name="z880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634"/>
    <w:bookmarkStart w:name="z881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Описание разработано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единых принципах и правилах обращения лекарственных средств в рамках Евразийского экономического союза от 23 декабря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Высшего Евразийского экономического совета от 23 декабря 2014 г. № 108 "О реализации Соглашения о единых принципах и правилах обращения лекарственных средств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12 февраля 2016 г. № 30 "Об утверждении Порядка формирования и ведения информационной системы в сфере обращения лекарственных средств";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78 "О Правилах регистрации и экспертизы лекарственных средств для медицинского применения";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82 "Об утверждении Общих требований к системе качества фармацевтических инспекторатов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83 "Об утверждении Правил проведения фармацевтических инспекций";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июля 2023 г. № 108 "Об утверждении Правил реализации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союза"".</w:t>
      </w:r>
    </w:p>
    <w:bookmarkStart w:name="z894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636"/>
    <w:bookmarkStart w:name="z895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(далее – общий процесс).</w:t>
      </w:r>
    </w:p>
    <w:bookmarkEnd w:id="637"/>
    <w:bookmarkStart w:name="z896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</w:t>
      </w:r>
    </w:p>
    <w:bookmarkEnd w:id="638"/>
    <w:bookmarkStart w:name="z897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639"/>
    <w:bookmarkStart w:name="z898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bookmarkEnd w:id="640"/>
    <w:bookmarkStart w:name="z899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таблице формируются следующие поля (графы):</w:t>
      </w:r>
    </w:p>
    <w:bookmarkEnd w:id="641"/>
    <w:bookmarkStart w:name="z900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 – порядковый номер реквизита;</w:t>
      </w:r>
    </w:p>
    <w:bookmarkEnd w:id="642"/>
    <w:bookmarkStart w:name="z901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 – устоявшееся или официальное словесное обозначение реквизита;</w:t>
      </w:r>
    </w:p>
    <w:bookmarkEnd w:id="643"/>
    <w:bookmarkStart w:name="z902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 – текст, поясняющий смысл (семантику) реквизита;</w:t>
      </w:r>
    </w:p>
    <w:bookmarkEnd w:id="644"/>
    <w:bookmarkStart w:name="z903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 – идентификатор элемента данных в модели данных, соответствующего реквизиту;</w:t>
      </w:r>
    </w:p>
    <w:bookmarkEnd w:id="645"/>
    <w:bookmarkStart w:name="z90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 – словесное описание возможных значений реквизита;</w:t>
      </w:r>
    </w:p>
    <w:bookmarkEnd w:id="646"/>
    <w:bookmarkStart w:name="z905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 – множественность реквизитов: обязательность (опциональность) и количество возможных повторений реквизита.</w:t>
      </w:r>
    </w:p>
    <w:bookmarkEnd w:id="647"/>
    <w:bookmarkStart w:name="z906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указания множественности реквизитов используются следующие обозначения:</w:t>
      </w:r>
    </w:p>
    <w:bookmarkEnd w:id="648"/>
    <w:bookmarkStart w:name="z907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реквизит обязателен, повторения не допускаются;</w:t>
      </w:r>
    </w:p>
    <w:bookmarkEnd w:id="649"/>
    <w:bookmarkStart w:name="z908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 – реквизит обязателен, должен повторяться n раз (n &gt; 1);</w:t>
      </w:r>
    </w:p>
    <w:bookmarkEnd w:id="650"/>
    <w:bookmarkStart w:name="z909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 – реквизит обязателен, может повторяться без ограничений;</w:t>
      </w:r>
    </w:p>
    <w:bookmarkEnd w:id="651"/>
    <w:bookmarkStart w:name="z910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 – реквизит обязателен, должен повторяться не менее n раз (n &gt; 1);</w:t>
      </w:r>
    </w:p>
    <w:bookmarkEnd w:id="652"/>
    <w:bookmarkStart w:name="z911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 – реквизит обязателен, должен повторяться не менее n раз и не более m раз (n &gt; 1, m &gt; n);</w:t>
      </w:r>
    </w:p>
    <w:bookmarkEnd w:id="653"/>
    <w:bookmarkStart w:name="z912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 – реквизит опционален, повторения не допускаются;</w:t>
      </w:r>
    </w:p>
    <w:bookmarkEnd w:id="654"/>
    <w:bookmarkStart w:name="z913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 – реквизит опционален, может повторяться без ограничений;</w:t>
      </w:r>
    </w:p>
    <w:bookmarkEnd w:id="655"/>
    <w:bookmarkStart w:name="z914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 – реквизит опционален, может повторяться не более m раз (m &gt; 1).</w:t>
      </w:r>
    </w:p>
    <w:bookmarkEnd w:id="656"/>
    <w:bookmarkStart w:name="z915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657"/>
    <w:bookmarkStart w:name="z916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целей настоящего Описания используются понятия, которые означают следующее:</w:t>
      </w:r>
    </w:p>
    <w:bookmarkEnd w:id="658"/>
    <w:bookmarkStart w:name="z917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"государство-член" – государство, являющееся членом Союза;</w:t>
      </w:r>
    </w:p>
    <w:bookmarkEnd w:id="659"/>
    <w:bookmarkStart w:name="z918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"реквизит" – единица данных электронного документа (сведений), которая в определенном контексте считается неразделимой.</w:t>
      </w:r>
    </w:p>
    <w:bookmarkEnd w:id="660"/>
    <w:bookmarkStart w:name="z919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используются в настоящем Описании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(далее – Комиссия) от 9 июня 2015 г. № 63.</w:t>
      </w:r>
    </w:p>
    <w:bookmarkEnd w:id="661"/>
    <w:bookmarkStart w:name="z920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утвержденных Решением Коллегии Комиссии от 19 декабря 2023 г. № 178.</w:t>
      </w:r>
    </w:p>
    <w:bookmarkEnd w:id="662"/>
    <w:bookmarkStart w:name="z921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таблицах 4, 7, 10, 13, 16, 19, 22 настоящего Описания под Регламентами информационного взаимодействия понимаются:</w:t>
      </w:r>
    </w:p>
    <w:bookmarkEnd w:id="663"/>
    <w:bookmarkStart w:name="z922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 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</w:t>
      </w:r>
    </w:p>
    <w:bookmarkEnd w:id="664"/>
    <w:bookmarkStart w:name="z923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 информационного взаимодействия между уполномоченными органами (организациями) государств – членов Евразийского экономического союза в сфере обращения лекарственных средств, проводящими фармацевтические инспекции,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</w:t>
      </w:r>
    </w:p>
    <w:bookmarkEnd w:id="665"/>
    <w:bookmarkStart w:name="z924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 информационного взаимодействия между органами государственной власти государств – членов Евразийского экономического союза, уполномоченными на осуществление и (или) координацию деятельности в сфере обращения лекарственных средств и заинтересованными в получении сведений о результатах фармацевтических инспекций для реализации возложенных на них полномочий,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союза";</w:t>
      </w:r>
    </w:p>
    <w:bookmarkEnd w:id="666"/>
    <w:bookmarkStart w:name="z925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утвержденные Решением Коллегии Комиссии от 19 декабря 2023 г. № 178.</w:t>
      </w:r>
    </w:p>
    <w:bookmarkEnd w:id="667"/>
    <w:bookmarkStart w:name="z926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Структуры электронных документов и сведений</w:t>
      </w:r>
    </w:p>
    <w:bookmarkEnd w:id="668"/>
    <w:bookmarkStart w:name="z927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 электронных документов и сведений приведен в таблице 1.</w:t>
      </w:r>
    </w:p>
    <w:bookmarkEnd w:id="6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929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6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urn:EEC:R:ResourceStatusDetails:vY.Y.Y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обобщенная структура электронного документа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urn:EEC:R:GenericEDocDetails:vY.Y.Y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предметной области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фармацевтических инспекций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urn:EEC:R:HC:MM:11:DrugGMPInspectionScheduleDetails:v1.0.0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urn:EEC:R:HC:MM:11:DrugGMPInspectionResultsDetails:v1.0.0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соответствия производителя лекарственных средств требованиям Правил надлежащей производственной практики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urn:EEC:R:HC:MM:11:DrugGMPInspectionCertificateDetails:v1.0.0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urn:EEC:R:HC:MM:11:DrugGMPInspectionResourceStatusDetails:v1.0.0</w:t>
            </w:r>
          </w:p>
        </w:tc>
      </w:tr>
    </w:tbl>
    <w:bookmarkStart w:name="z930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системе (далее – реестр структур электронных документов и сведений).</w:t>
      </w:r>
    </w:p>
    <w:bookmarkEnd w:id="671"/>
    <w:bookmarkStart w:name="z931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Структуры электронных документов и сведений в базисной модели</w:t>
      </w:r>
    </w:p>
    <w:bookmarkEnd w:id="672"/>
    <w:bookmarkStart w:name="z932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структуры электронного документа (сведений) "Уведомление о результате обработки" (R.006) приведено в таблице 2.</w:t>
      </w:r>
    </w:p>
    <w:bookmarkEnd w:id="6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934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результате обработки" (R.006)</w:t>
      </w:r>
    </w:p>
    <w:bookmarkEnd w:id="6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935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675"/>
    <w:bookmarkStart w:name="z936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Импортируемые пространства имен приведены в таблице 3.</w:t>
      </w:r>
    </w:p>
    <w:bookmarkEnd w:id="6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938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6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939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678"/>
    <w:bookmarkStart w:name="z940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Реквизитный состав структуры электронного документа (сведений) "Уведомление о результате обработки" (R.006) приведен в таблице 4.</w:t>
      </w:r>
    </w:p>
    <w:bookmarkEnd w:id="6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942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"Уведомление о результате обработки" (R.006)</w:t>
      </w:r>
    </w:p>
    <w:bookmarkEnd w:id="6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2. Дата и время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3. Код результата обработки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(csdo:‌Processing‌Result‌V2‌Code)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csdo:‌Processing‌Result‌Code‌V2‌Type (M.SDT.90006)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результатов обработки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4. Описание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972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структуры электронного документа (сведений) "Состояние актуализации общего ресурса" (R.007) приведено в таблице 5.</w:t>
      </w:r>
    </w:p>
    <w:bookmarkEnd w:id="7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974" w:id="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"Состояние актуализации общего ресурса" (R.007)</w:t>
      </w:r>
    </w:p>
    <w:bookmarkEnd w:id="7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для актуализации общего ресурса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urn:EEC:R:ResourceStatusDetails:vY.Y.Y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ResourceStatusDetails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EEC_R_ResourceStatusDetails_vY.Y.Y.xsd</w:t>
            </w:r>
          </w:p>
        </w:tc>
      </w:tr>
    </w:tbl>
    <w:bookmarkStart w:name="z97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703"/>
    <w:bookmarkStart w:name="z97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Импортируемые пространства имен приведены в таблице 6.</w:t>
      </w:r>
    </w:p>
    <w:bookmarkEnd w:id="7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978" w:id="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97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706"/>
    <w:bookmarkStart w:name="z98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Реквизитный состав структуры электронного документа (сведений) "Состояние актуализации общего ресурса" (R.007) приведен в таблице 7.</w:t>
      </w:r>
    </w:p>
    <w:bookmarkEnd w:id="7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982" w:id="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"Состояние актуализации общего ресурса" (R.007)</w:t>
      </w:r>
    </w:p>
    <w:bookmarkEnd w:id="7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3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2. Дата и время обновления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(csdo:‌Update‌Date‌Time)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общего ресурса (реестра, перечня, базы данных)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3. Код страны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представившей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общий ресурс (реестр, перечень, базу данных)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4. Идентификатор информационного объекта общего процесса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(csdo:‌Information‌Resource‌Id)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идентифицирующая общий ресурс (реестр, перечень, базу данных)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csdo:‌Information‌Resource‌Id‌Type (M.SDT.00330)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015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структуры электронного документа (сведений) "Обобщенная структура электронного документа (сведений)" (R.010) приведено в таблице 8.</w:t>
      </w:r>
    </w:p>
    <w:bookmarkEnd w:id="7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017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"Обобщенная структура электронного документа (сведений)" (R.010)</w:t>
      </w:r>
    </w:p>
    <w:bookmarkEnd w:id="7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обобщенная 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контейнер для передачи сведений произвольной структуры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urn:EEC:R:GenericEDocDetails:vY.Y.Y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GenericEDocDetails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EEC_R_GenericEDocDetails_vY.Y.Y.xsd</w:t>
            </w:r>
          </w:p>
        </w:tc>
      </w:tr>
    </w:tbl>
    <w:bookmarkStart w:name="z1018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733"/>
    <w:bookmarkStart w:name="z101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Импортируемые пространства имен приведены в таблице 9.</w:t>
      </w:r>
    </w:p>
    <w:bookmarkEnd w:id="7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021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02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736"/>
    <w:bookmarkStart w:name="z102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Реквизитный состав структуры электронного документа (сведений) "Обобщенная структура электронного документа (сведений)" (R.010) приведен в таблице 10.</w:t>
      </w:r>
    </w:p>
    <w:bookmarkEnd w:id="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025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"Обобщенная структура электронного документа (сведений)" (R.010)</w:t>
      </w:r>
    </w:p>
    <w:bookmarkEnd w:id="7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2. Произвольное содержимое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с произвольной структурой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</w:tbl>
    <w:bookmarkStart w:name="z1047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Структуры электронных документов и сведений в предметной области</w:t>
      </w:r>
    </w:p>
    <w:bookmarkEnd w:id="754"/>
    <w:bookmarkStart w:name="z1048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Описание структуры электронного документа (сведений) "Сведения о плане (графике) проведения фармацевтических инспекций" (R.HC.MM.11.001) приведено в таблице 11.</w:t>
      </w:r>
    </w:p>
    <w:bookmarkEnd w:id="7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050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</w:t>
      </w:r>
      <w:r>
        <w:br/>
      </w:r>
      <w:r>
        <w:rPr>
          <w:rFonts w:ascii="Times New Roman"/>
          <w:b/>
          <w:i w:val="false"/>
          <w:color w:val="000000"/>
        </w:rPr>
        <w:t>о плане (графике) проведения фармацевтических инспекций" (R.HC.MM.11.001)</w:t>
      </w:r>
    </w:p>
    <w:bookmarkEnd w:id="7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(графике) проведения фармацевтических инспекций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плане (графике) проведения фармацевтических инспекций производственных площадок производителей лекарственных средств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соответствие требованиям Правил надлежащей производственной практики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urn:EEC:R:HC:MM:11:DrugGMPInspectionScheduleDetails:v1.0.0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DrugGMPInspectionScheduleDetails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EEC_R_HC_MM_11_DrugGMPInspectionScheduleDetails_v1.0.0.xsd</w:t>
            </w:r>
          </w:p>
        </w:tc>
      </w:tr>
    </w:tbl>
    <w:bookmarkStart w:name="z1051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Импортируемые пространства имен приведены в таблице 12.</w:t>
      </w:r>
    </w:p>
    <w:bookmarkEnd w:id="7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053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urn:EEC:M:HC:ComplexDataObjects:vZ.Z.Z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urn:EEC:M:HC:SimpleDataObjects:vZ.Z.Z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054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759"/>
    <w:bookmarkStart w:name="z105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Реквизитный состав структуры электронного документа (сведений) "Сведения о плане (графике) проведения фармацевтических инспекций" (R.HC.MM.11.001) приведен в таблице 13.</w:t>
      </w:r>
    </w:p>
    <w:bookmarkEnd w:id="7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057"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плане (графике) проведения фармацевтических инспекций" (R.HC.MM.11.001)</w:t>
      </w:r>
    </w:p>
    <w:bookmarkEnd w:id="7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2. Сведения о плановой инспекции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(hccdo:‌GMPInspection‌Schedule‌Details)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плановых инспекциях производственных площадок на соответствие требованиям Правил надлежащей производственной практики Евразийского экономического союза, включенных в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hccdo:‌GMPInspection‌Schedule‌Details‌Type (M.HC.CDT.01230)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2.1. Номер документа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номер, идентифицирующий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2.2. Дата документа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формирования плана (графика)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2.3. Уполномоченный орган государства-члена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фармацевтическом инспекторате, сформировавшем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ccdo:‌Authority‌Details‌Type (M.CDT.00025)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2.3.1. Код страны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2.3.2. Идентификатор уполномоченного органа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2.3.3. Наименование уполномоченного органа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2.3.4. Краткое наименование уполномоченного органа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2.4. Сведения о проведении фармацевтической инспекции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плановой фармацевтической инспекции, включенной в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hccdo:‌Pharm‌Inspection‌Details‌Type (M.HC.CDT.01231)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2.4.1. Порядковый номер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(csdo:‌Object‌Ordinal)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инспекции согласно плану (графику)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csdo:‌Ordinal3‌Type (M.SDT.00105)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2.4.2. Номер (идентификатор) инспекции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инспектирования в соответствии с системой качества фармацевтического инспектората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2.4.3. Код страны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2.4.4. Признак инспекции, проводимой совместно фармацевтическими инспекторатами государств-членов</w:t>
            </w:r>
          </w:p>
          <w:bookmarkEnd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(hcsdo:‌Joint‌Inspection‌Indicator)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инспекции, проводимой совместно фармацевтическими инспекторатами государств-членов:</w:t>
            </w:r>
          </w:p>
          <w:bookmarkEnd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инспекция является совместно проводимой;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0 - инспекция не является совместно проводимой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bdt:‌Indicator‌Type (M.BDT.00013)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2.4.5. Код страны, проводящей инспекцию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(hcsdo:‌Inspecting‌Country‌Code)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принимающей участие в инспектировании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2.4.6. Номер заявления о регистрации лекарственного средства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(hcsdo:‌Drug‌Application‌Id)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заявления о регистрации лекарственного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csdo:‌Id10‌Type (M.SDT.00316)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2.4.7. Ссылка на документ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(ccdo:‌Doc‌Reference‌Details)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заявлении инспектируемого субъекта на проведение фармацевтической инспекции, которое является основанием для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ccdo:‌Doc‌Reference‌Details‌Type (M.CDT.00088)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документа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документа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*.3. Номер документа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*.4. Дата документа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*.5. Дата начала срока действия документа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2.4.8. Сведения об акте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(ccdo:‌Legal‌Act‌Details)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решении уполномоченного органа в сфере проведения фармацевтических инспекций государства - члена Евразийского экономического союза, которое является основанием для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ccdo:‌Legal‌Act‌Reference‌Details‌Type (M.CDT.00091)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акта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csdo:‌Legal‌Act‌Kind‌Code‌Type (M.SDT.00172)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вида акта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*.3. Наименование акта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*.4. Номер акта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*.5. Дата акта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*.6. Идентификатор уполномоченного органа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*.7. Наименование уполномоченного органа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*.8. Идентификатор органа Союза, принявшего акт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(csdo:‌EAEUDoc‌Issuer‌Id)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csdo:‌EAEUDoc‌Issuer‌Id‌Type (M.SDT.00153)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*.9. Наименование органа Союза, принявшего акт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(csdo:‌EAEUDoc‌Issuer‌Name)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2.4.9. Код типа фармацевтической инспекции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(hcsdo:‌Pharmaceutical‌Inspection‌Kind‌Code)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csdo:‌Code10‌Type (M.SDT.00179)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2.4.10. Код формы проведения инспектирования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(hcsdo:‌Inspection‌Form‌Code)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формы проведения инспектирования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csdo:‌Code2‌Type (M.SDT.00170)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2.4.11. Дата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дата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2.4.12. Начальная дата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начальная дата периода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2.4.13. Конечная дата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конечная дата периода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2.4.14. Дата проведения инспектирования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2.4.15. Дата начала срока осуществления деятельности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(csdo:‌Activity‌Start‌Date)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периода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2.4.16. Дата окончания срока осуществления деятельности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(csdo:‌Activity‌End‌Date)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периода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2.4.17. Код статуса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(csdo:‌Status‌Code)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статуса результатов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csdo:‌Status‌Code‌Type (M.SDT.00040)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статуса.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2.4.18. Сведения об инспектируемом субъекте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(hccdo:‌Pharm‌Inspection‌Subject‌Details)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субъекте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hccdo:‌Pharm‌Inspection‌Subject‌Details‌Type (M.HC.CDT.01233)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*.1. Сведения о производителе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(hccdo:‌Manufacturing‌Authorization‌Holder‌V2‌Details)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организации, осуществляющей деятельность по производству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M.HC.CDE.00304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hccdo:‌Manufacturing‌Authorization‌Holder‌Details‌V2‌Type (M.HC.CDT.00655)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языка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языка, в соответствии с которым заполнены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*.1.1. Код страны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*.1.2. Наименование хозяйствующего субъекта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*.1.3. Краткое наименование хозяйствующего субъекта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*.1.4. Код организационно-правовой формы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*.1.5. Наименование организационно-правовой формы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*.1.6. Идентификатор хозяйствующего субъекта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csdo:‌Business‌Entity‌Id‌Type (M.SDT.00157)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а) метод идентификации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csdo:‌Business‌Entity‌Id‌Kind‌Id‌Type (M.SDT.00158)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 при их государственной регистрации в государствах – членах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*.1.7. Уникальный идентификационный таможенный номер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(csdo:‌Unique‌Customs‌Number‌Id)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csdo:‌Unique‌Customs‌Number‌Id‌Type (M.SDT.00089)</w:t>
            </w: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*.1.8. Идентификатор налогоплательщика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(csdo:‌Taxpayer‌Id)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csdo:‌Taxpayer‌Id‌Type (M.SDT.00025)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*.1.9. Код причины постановки на учет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(csdo:‌Tax‌Registration‌Reason‌Code)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csdo:‌Tax‌Registration‌Reason‌Code‌Type (M.SDT.00030)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2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*.1.10. Адрес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(ccdo:‌Address‌V4‌Details)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ccdo:‌Address‌Details‌V4‌Type (M.CDT.00079)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*.1.10.1. Код вида адреса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csdo:‌Address‌Kind‌Code‌Type (M.SDT.00162)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*.1.10.2. Код страны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*.1.10.3. Код территории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*.1.10.4. Регион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*.1.10.5. Район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*.1.10.6. Город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*.1.10.7. Населенный пункт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*.1.10.8. Улица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*.1.10.9. Номер дома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*.1.10.10. Номер помещения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*.1.10.11. Почтовый индекс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csdo:‌Post‌Code‌Type (M.SDT.00006)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*.1.10.12. Номер абонентского ящика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(csdo:‌Post‌Office‌Box‌Id)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*.1.10.13. Адрес в текстовой форме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csdo:‌Text1000‌Type (M.SDT.00071)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*.1.11. Контактный реквизит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(ccdo:‌Communication‌Details)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ccdo:‌Communication‌Details‌Type (M.CDT.00003)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0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*.1.11.1. Код вида связи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csdo:‌Communication‌Channel‌Code‌V2‌Type (M.SDT.00163)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перечнем видов средств (каналов)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4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*.1.11.2. Наименование вида связи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8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*.1.11.3. Идентификатор канала связи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csdo:‌Communication‌Channel‌Id‌Type (M.SDT.00015)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*.2. Документальное подтверждение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(ccdo:‌Proof‌Doc‌Details)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разрешении (лицензии) на производство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ccdo:‌Doc‌Content‌Details‌Type (M.CDT.00105)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*.2.1. Код страны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8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*.2.2. Код языка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*.2.3. Код вида документа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2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*.2.4. Наименование вида документа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*.2.5. Наименование документа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*.2.6. Серия документа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*.2.7. Номер документа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*.2.8. Дата документа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*.2.9. Дата начала срока действия документа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*.2.10. Дата истечения срока действия документа</w:t>
            </w: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*.2.11. Срок действия документа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продолжительности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*.2.12. Идентификатор уполномоченного органа</w:t>
            </w:r>
          </w:p>
          <w:bookmarkEnd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*.2.13. Наименование уполномоченного органа</w:t>
            </w:r>
          </w:p>
          <w:bookmarkEnd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*.2.14. Описание</w:t>
            </w:r>
          </w:p>
          <w:bookmarkEnd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*.2.15. Количество листов</w:t>
            </w:r>
          </w:p>
          <w:bookmarkEnd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*.2.16. XML-документ</w:t>
            </w:r>
          </w:p>
          <w:bookmarkEnd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*.2.16.1. XML-документ</w:t>
            </w:r>
          </w:p>
          <w:bookmarkEnd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*.2.17. Документ в бинарном формате</w:t>
            </w:r>
          </w:p>
          <w:bookmarkEnd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*.3. Номер документа о соответствии производственной площадки требованиям надлежащей производственной практики</w:t>
            </w:r>
          </w:p>
          <w:bookmarkEnd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(hcsdo:‌GMPCorrespond‌Doc‌Number‌Id)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документа о соответствии производства (производственной площадки) требованиям правил надлежащей производственной практики, применяемых в стране производства, выданного уполномоченным органом (уполномоченной организацией) страны производства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M.HC.SDE.00477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*.4. Дата</w:t>
            </w:r>
          </w:p>
          <w:bookmarkEnd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документа о соответствии производства (производственной площадки) требованиям правил надлежащей производственной практики, применяемых в стране производства, выданного уполномоченным органом (уполномоченной организацией) страны производства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*.5. Сведения об инспектируемом виде деятельности организаций-производителей лекарственных препаратов</w:t>
            </w:r>
          </w:p>
          <w:bookmarkEnd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(hccdo:‌Inspected‌Production‌Activity‌Details)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виде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M.HC.CDE.00759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hccdo:‌Inspected‌Production‌Activity‌Details‌Type (M.HC.CDT.00829)</w:t>
            </w:r>
          </w:p>
          <w:bookmarkEnd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*.5.1. Код инспектируемого вида деятельности организаций-производителей лекарственных препаратов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M.HC.SDE.00577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hcsdo:‌Inspected‌Production‌Activity‌Code‌Type (M.HC.SDT.00781)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классификатора "Классификатор видов производственной деятельности в сфере производства лекарственных средств".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*.5.2. Наименование инспектируемого вида деятельности организаций-производителей лекарственных препаратов</w:t>
            </w:r>
          </w:p>
          <w:bookmarkEnd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M.HC.SDE.00849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*.5.3. Код вида фармацевтической продукции</w:t>
            </w:r>
          </w:p>
          <w:bookmarkEnd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(hcsdo:‌Pharm‌Product‌Code)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продукции, производимой (планируемой к производству) на производственной площадке инспектируемого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hcsdo:‌Pharm‌Product‌Code‌Type (M.HC.SDT.01057)</w:t>
            </w:r>
          </w:p>
          <w:bookmarkEnd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справочника "Справочник видов фармацевтической продукции, производимой (планируемой к производству) на производственной площадке инспектируемого субъекта".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*.5.4. Наименование фармацевтического продукта</w:t>
            </w:r>
          </w:p>
          <w:bookmarkEnd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(hcsdo:‌Drug‌Product‌Name)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фармацевтического продукта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*.6. Адрес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(ccdo:‌Object‌Address‌Details)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ccdo:‌Object‌Address‌Details‌Type (M.CDT.00082)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8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*.6.1. Код страны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*.6.2. Код территории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*.6.3. Регион</w:t>
            </w:r>
          </w:p>
          <w:bookmarkEnd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0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*.6.4. Район</w:t>
            </w:r>
          </w:p>
          <w:bookmarkEnd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4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*.6.5. Город</w:t>
            </w:r>
          </w:p>
          <w:bookmarkEnd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8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*.6.6. Населенный пункт</w:t>
            </w:r>
          </w:p>
          <w:bookmarkEnd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*.6.7. Улица</w:t>
            </w:r>
          </w:p>
          <w:bookmarkEnd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*.6.8. Номер дома</w:t>
            </w:r>
          </w:p>
          <w:bookmarkEnd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*.6.9. Номер помещения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7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*.7. Географическая долгота</w:t>
            </w:r>
          </w:p>
          <w:bookmarkEnd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(csdo:‌Longitude‌Measure)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широта расположения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csdo:‌Geo‌Coordinate‌Measure‌Type (M.SDT.00107)</w:t>
            </w:r>
          </w:p>
          <w:bookmarkEnd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дроб. цифр: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*.8. Географическая широта</w:t>
            </w:r>
          </w:p>
          <w:bookmarkEnd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(csdo:‌Latitude‌Measure)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долгота расположения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csdo:‌Geo‌Coordinate‌Measure‌Type (M.SDT.00107)</w:t>
            </w:r>
          </w:p>
          <w:bookmarkEnd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дроб. цифр: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2.5. Технологические характеристики записи общего ресурса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(ccdo:‌Resource‌Item‌Status‌Details)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базы данных о фармацевтических инспекциях, содержащей сведения о плане (графике)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ccdo:‌Resource‌Item‌Status‌Details‌Type (M.CDT.00033)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2.5.1. Период действия</w:t>
            </w:r>
          </w:p>
          <w:bookmarkEnd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(ccdo:‌Validity‌Period‌Details)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ccdo:‌Period‌Details‌Type (M.CDT.00026)</w:t>
            </w:r>
          </w:p>
          <w:bookmarkEnd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*.1. Начальная дата и время</w:t>
            </w:r>
          </w:p>
          <w:bookmarkEnd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*.2. Конечная дата и время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3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2.5.2. Дата и время обновления</w:t>
            </w:r>
          </w:p>
          <w:bookmarkEnd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(csdo:‌Update‌Date‌Time)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485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Описание структуры электронного документа (сведений) "Сведения о результатах фармацевтической инспекции" (R.HC.MM.11.002) приведено в таблице 14.</w:t>
      </w:r>
    </w:p>
    <w:bookmarkEnd w:id="10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1487" w:id="1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</w:t>
      </w:r>
      <w:r>
        <w:br/>
      </w:r>
      <w:r>
        <w:rPr>
          <w:rFonts w:ascii="Times New Roman"/>
          <w:b/>
          <w:i w:val="false"/>
          <w:color w:val="000000"/>
        </w:rPr>
        <w:t>о результатах фармацевтической инспекции" (R.HC.MM.11.002)</w:t>
      </w:r>
    </w:p>
    <w:bookmarkEnd w:id="10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фармацевтической инспекции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urn:EEC:R:HC:MM:11:DrugGMPInspectionResultsDetails:v1.0.0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DrugGMPInspectionResultsDetails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EEC_R_HC_MM_11_DrugGMPInspectionResultsDetails_v1.0.0.xsd</w:t>
            </w:r>
          </w:p>
        </w:tc>
      </w:tr>
    </w:tbl>
    <w:bookmarkStart w:name="z1488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Импортируемые пространства имен приведены в таблице 15.</w:t>
      </w:r>
    </w:p>
    <w:bookmarkEnd w:id="10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1490" w:id="1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0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urn:EEC:M:HC:ComplexDataObjects:vZ.Z.Z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urn:EEC:M:HC:SimpleDataObjects:vZ.Z.Z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491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27"/>
    <w:bookmarkStart w:name="z1492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Реквизитный состав структуры электронного документа (сведений) "Сведения о результатах фармацевтической инспекции" (R.HC.MM.11.002) приведен в таблице 16.</w:t>
      </w:r>
    </w:p>
    <w:bookmarkEnd w:id="10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1494" w:id="1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результатах фармацевтической инспекции" (R.HC.MM.11.002)</w:t>
      </w:r>
    </w:p>
    <w:bookmarkEnd w:id="10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0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4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9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2. Сведения о результатах инспектирования производственной площадки</w:t>
            </w:r>
          </w:p>
          <w:bookmarkEnd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(hccdo:‌GMPInspection‌Result‌Details)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периоде проведения фармацевтической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hccdo:‌GMPInspection‌Result‌Details‌Type (M.HC.CDT.01232)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2.1. Номер отчета, присвоенный уполномоченным органом</w:t>
            </w:r>
          </w:p>
          <w:bookmarkEnd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(hcsdo:‌Regulatory‌Report‌Id)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отчета о проведении инспекции, на основании которого сформированы представленные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2.2. Дата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отчета о проведении инспекции, на основании которого сформированы представленные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2.3. Номер предыдущего отчета, присвоенный уполномоченным органом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(hcsdo:‌Regulatory‌Report‌Ref‌Id)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предыдущего отчета о проведении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3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2.4. Дата проведения последней инспекции на соответствие требованиям надлежащей производственной практики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(hcsdo:‌Last‌GMPInspection‌Date)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предыдущего отчета о проведении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M.HC.SDE.00820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2.5. Описание цели проведения инспекции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(hcsdo:‌Inspection‌Goal‌Description‌Text)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цели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9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2.6. Номер документа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номер, идентифицирующий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3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2.7. Сведения о проведении фармацевтической инспекции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плановой фармацевтической инспекции, включенной в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hccdo:‌Pharm‌Inspection‌Details‌Type (M.HC.CDT.01231)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2.7.1. Порядковый номер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(csdo:‌Object‌Ordinal)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инспекции согласно плану (графику)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9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csdo:‌Ordinal3‌Type (M.SDT.00105)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2.7.2. Номер (идентификатор) инспекции</w:t>
            </w: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инспектирования в соответствии с системой качества фармацевтического инспектората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2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5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2.7.3. Код страны</w:t>
            </w:r>
          </w:p>
          <w:bookmarkEnd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2.7.4. Признак инспекции, проводимой совместно фармацевтическими инспекторатами государств-членов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(hcsdo:‌Joint‌Inspection‌Indicator)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инспекции, проводимой совместно фармацевтическими инспекторатами государств-членов: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инспекция является совместно проводимой;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0 - инспекция не является совместно проводимой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bdt:‌Indicator‌Type (M.BDT.00013)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2.7.5. Код страны, проводящей инспекцию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(hcsdo:‌Inspecting‌Country‌Code)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принимающей участие в инспектировании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2.7.6. Номер заявления о регистрации лекарственного средства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(hcsdo:‌Drug‌Application‌Id)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заявления о регистрации лекарственного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csdo:‌Id10‌Type (M.SDT.00316)</w:t>
            </w:r>
          </w:p>
          <w:bookmarkEnd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9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2.7.7. Ссылка на документ</w:t>
            </w:r>
          </w:p>
          <w:bookmarkEnd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(ccdo:‌Doc‌Reference‌Details)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заявлении инспектируемого субъекта на проведение фармацевтической инспекции, которое является основанием для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ccdo:‌Doc‌Reference‌Details‌Type (M.CDT.00088)</w:t>
            </w:r>
          </w:p>
          <w:bookmarkEnd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документа</w:t>
            </w:r>
          </w:p>
          <w:bookmarkEnd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6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9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документа</w:t>
            </w:r>
          </w:p>
          <w:bookmarkEnd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3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*.3. Номер документа</w:t>
            </w:r>
          </w:p>
          <w:bookmarkEnd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4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*.4. Дата документа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9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*.5. Дата начала срока действия документа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0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2.7.8. Сведения об акте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(ccdo:‌Legal‌Act‌Details)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решении уполномоченного органа в сфере проведения фармацевтических инспекций государства - члена Евразийского экономического союза, которое является основанием для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ccdo:‌Legal‌Act‌Reference‌Details‌Type (M.CDT.00091)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акта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csdo:‌Legal‌Act‌Kind‌Code‌Type (M.SDT.00172)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вида акта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*.3. Наименование акта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*.4. Номер акта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*.5. Дата акта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*.6. Идентификатор уполномоченного органа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4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*.7. Наименование уполномоченного органа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*.8. Идентификатор органа Союза, принявшего акт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(csdo:‌EAEUDoc‌Issuer‌Id)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csdo:‌EAEUDoc‌Issuer‌Id‌Type (M.SDT.00153)</w:t>
            </w:r>
          </w:p>
          <w:bookmarkEnd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*.9. Наименование органа Союза, принявшего акт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(csdo:‌EAEUDoc‌Issuer‌Name)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2.7.9. Код типа фармацевтической инспекции</w:t>
            </w:r>
          </w:p>
          <w:bookmarkEnd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(hcsdo:‌Pharmaceutical‌Inspection‌Kind‌Code)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csdo:‌Code10‌Type (M.SDT.00179)</w:t>
            </w:r>
          </w:p>
          <w:bookmarkEnd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0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2.7.10. Код формы проведения инспектирования</w:t>
            </w:r>
          </w:p>
          <w:bookmarkEnd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(hcsdo:‌Inspection‌Form‌Code)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формы проведения инспектирования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csdo:‌Code2‌Type (M.SDT.00170)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2.7.11. Дата</w:t>
            </w:r>
          </w:p>
          <w:bookmarkEnd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дата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4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5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2.7.12. Начальная дата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начальная дата периода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2.7.13. Конечная дата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конечная дата периода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2.7.14. Дата проведения инспектирования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0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2.7.15. Дата начала срока осуществления деятельности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(csdo:‌Activity‌Start‌Date)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периода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2.7.16. Дата окончания срока осуществления деятельности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(csdo:‌Activity‌End‌Date)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периода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4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2.7.17. Код статуса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(csdo:‌Status‌Code)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статуса результатов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csdo:‌Status‌Code‌Type (M.SDT.00040)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статуса.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2.7.18. Сведения об инспектируемом субъекте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(hccdo:‌Pharm‌Inspection‌Subject‌Details)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субъекте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hccdo:‌Pharm‌Inspection‌Subject‌Details‌Type (M.HC.CDT.01233)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*.1. Сведения о производителе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(hccdo:‌Manufacturing‌Authorization‌Holder‌V2‌Details)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организации, осуществляющей деятельность по производству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M.HC.CDE.00304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hccdo:‌Manufacturing‌Authorization‌Holder‌Details‌V2‌Type (M.HC.CDT.00655)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языка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языка, в соответствии с которым заполнены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8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0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*.1.1. Код страны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4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*.1.2. Наименование хозяйствующего субъекта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*.1.3. Краткое наименование хозяйствующего субъекта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*.1.4. Код организационно-правовой формы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3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*.1.5. Наименование организационно-правовой формы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*.1.6. Идентификатор хозяйствующего субъекта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8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csdo:‌Business‌Entity‌Id‌Type (M.SDT.00157)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1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а) метод идентификации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csdo:‌Business‌Entity‌Id‌Kind‌Id‌Type (M.SDT.00158)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 при их государственной регистрации в государствах – членах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5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*.1.7. Уникальный идентификационный таможенный номер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(csdo:‌Unique‌Customs‌Number‌Id)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csdo:‌Unique‌Customs‌Number‌Id‌Type (M.SDT.00089)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9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*.1.8. Идентификатор налогоплательщика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(csdo:‌Taxpayer‌Id)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csdo:‌Taxpayer‌Id‌Type (M.SDT.00025)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3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*.1.9. Код причины постановки на учет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(csdo:‌Tax‌Registration‌Reason‌Code)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4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csdo:‌Tax‌Registration‌Reason‌Code‌Type (M.SDT.00030)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6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*.1.10. Адрес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(ccdo:‌Address‌V4‌Details)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7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ccdo:‌Address‌Details‌V4‌Type (M.CDT.00079)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*.1.10.1. Код вида адреса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csdo:‌Address‌Kind‌Code‌Type (M.SDT.00162)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*.1.10.2. Код страны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5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9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*.1.10.3. Код территории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0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3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*.1.10.4. Регион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4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7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*.1.10.5. Район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8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1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*.1.10.6. Город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2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5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*.1.10.7. Населенный пункт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6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9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*.1.10.8. Улица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0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3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*.1.10.9. Номер дома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4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*.1.10.10. Номер помещения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1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*.1.10.11. Почтовый индекс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csdo:‌Post‌Code‌Type (M.SDT.00006)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4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*.1.10.12. Номер абонентского ящика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(csdo:‌Post‌Office‌Box‌Id)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5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8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*.1.10.13. Адрес в текстовой форме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9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csdo:‌Text1000‌Type (M.SDT.00071)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2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*.1.11. Контактный реквизит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(ccdo:‌Communication‌Details)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ccdo:‌Communication‌Details‌Type (M.CDT.00003)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4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*.1.11.1. Код вида связи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5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csdo:‌Communication‌Channel‌Code‌V2‌Type (M.SDT.00163)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перечнем видов средств (каналов)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8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*.1.11.2. Наименование вида связи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9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*.1.11.3. Идентификатор канала связи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3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csdo:‌Communication‌Channel‌Id‌Type (M.SDT.00015)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6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*.2. Документальное подтверждение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(ccdo:‌Proof‌Doc‌Details)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разрешении (лицензии) на производство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7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ccdo:‌Doc‌Content‌Details‌Type (M.CDT.00105)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*.2.1. Код страны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9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2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*.2.2. Код языка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6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8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*.2.3. Код вида документа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9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3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*.2.4. Наименование вида документа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7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0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*.2.5. Наименование документа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1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4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*.2.6. Серия документа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8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*.2.7. Номер документа</w:t>
            </w:r>
          </w:p>
          <w:bookmarkEnd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*.2.8. Дата документа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3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*.2.9. Дата начала срока действия документа</w:t>
            </w:r>
          </w:p>
          <w:bookmarkEnd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5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6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*.2.10. Дата истечения срока действия документа</w:t>
            </w:r>
          </w:p>
          <w:bookmarkEnd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7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*.2.11. Срок действия документа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9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продолжительности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*.2.12. Идентификатор уполномоченного органа</w:t>
            </w:r>
          </w:p>
          <w:bookmarkEnd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4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*.2.13. Наименование уполномоченного органа</w:t>
            </w:r>
          </w:p>
          <w:bookmarkEnd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*.2.14. Описание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9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2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*.2.15. Количество листов</w:t>
            </w:r>
          </w:p>
          <w:bookmarkEnd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3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5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*.2.16. XML-документ</w:t>
            </w:r>
          </w:p>
          <w:bookmarkEnd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7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*.2.16.1. XML-документ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0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*.2.17. Документ в бинарном формате</w:t>
            </w:r>
          </w:p>
          <w:bookmarkEnd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1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2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3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6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*.3. Номер документа о соответствии производственной площадки требованиям надлежащей производственной практики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(hcsdo:‌GMPCorrespond‌Doc‌Number‌Id)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документа о соответствии производства (производственной площадки) требованиям правил надлежащей производственной практики, применяемых в стране производства, выданного уполномоченным органом (уполномоченной организацией) страны производства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M.HC.SDE.00477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0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*.4. Дата</w:t>
            </w:r>
          </w:p>
          <w:bookmarkEnd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документа о соответствии производства (производственной площадки) требованиям правил надлежащей производственной практики, применяемых в стране производства, выданного уполномоченным органом (уполномоченной организацией) страны производства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2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*.5. Сведения об инспектируемом виде деятельности организаций-производителей лекарственных препаратов</w:t>
            </w:r>
          </w:p>
          <w:bookmarkEnd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(hccdo:‌Inspected‌Production‌Activity‌Details)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виде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M.HC.CDE.00759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3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hccdo:‌Inspected‌Production‌Activity‌Details‌Type (M.HC.CDT.00829)</w:t>
            </w:r>
          </w:p>
          <w:bookmarkEnd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*.5.1. Код инспектируемого вида деятельности организаций-производителей лекарственных препаратов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M.HC.SDE.00577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5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hcsdo:‌Inspected‌Production‌Activity‌Code‌Type (M.HC.SDT.00781)</w:t>
            </w:r>
          </w:p>
          <w:bookmarkEnd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классификатора "Классификатор видов производственной деятельности в сфере производства лекарственных средств".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*.5.2. Наименование инспектируемого вида деятельности организаций-производителей лекарственных препаратов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M.HC.SDE.00849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9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*.5.3. Код вида фармацевтической продукции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(hcsdo:‌Pharm‌Product‌Code)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продукции, производимой (планируемой к производству) на производственной площадке инспектируемого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3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hcsdo:‌Pharm‌Product‌Code‌Type (M.HC.SDT.01057)</w:t>
            </w:r>
          </w:p>
          <w:bookmarkEnd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справочника "Справочник видов фармацевтической продукции, производимой (планируемой к производству) на производственной площадке инспектируемого субъекта".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6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*.5.4. Наименование фармацевтического продукта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(hcsdo:‌Drug‌Product‌Name)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фармацевтического продукта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0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*.6. Адрес</w:t>
            </w:r>
          </w:p>
          <w:bookmarkEnd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(ccdo:‌Object‌Address‌Details)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ccdo:‌Object‌Address‌Details‌Type (M.CDT.00082)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2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*.6.1. Код страны</w:t>
            </w:r>
          </w:p>
          <w:bookmarkEnd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3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5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6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9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*.6.2. Код территории</w:t>
            </w:r>
          </w:p>
          <w:bookmarkEnd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*.6.3. Регион</w:t>
            </w:r>
          </w:p>
          <w:bookmarkEnd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4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*.6.4. Район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8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*.6.5. Город</w:t>
            </w:r>
          </w:p>
          <w:bookmarkEnd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2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5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*.6.6. Населенный пункт</w:t>
            </w:r>
          </w:p>
          <w:bookmarkEnd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9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*.6.7. Улица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*.6.8. Номер дома</w:t>
            </w:r>
          </w:p>
          <w:bookmarkEnd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4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*.6.9. Номер помещения</w:t>
            </w:r>
          </w:p>
          <w:bookmarkEnd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8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*.7. Географическая долгота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(csdo:‌Longitude‌Measure)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широта расположения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csdo:‌Geo‌Coordinate‌Measure‌Type (M.SDT.00107)</w:t>
            </w:r>
          </w:p>
          <w:bookmarkEnd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дроб. цифр: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*.8. Географическая широта</w:t>
            </w:r>
          </w:p>
          <w:bookmarkEnd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(csdo:‌Latitude‌Measure)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долгота расположения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6"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csdo:‌Geo‌Coordinate‌Measure‌Type (M.SDT.00107)</w:t>
            </w:r>
          </w:p>
          <w:bookmarkEnd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дроб. цифр: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2.8. Описание сформированных по результатам инспекции рекомендаций</w:t>
            </w:r>
          </w:p>
          <w:bookmarkEnd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(hcsdo:‌Inspection‌Recommendation‌Description‌Text)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рекомендаций, выданных (сформированных) по результатам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2.9. Описание результата инспекции</w:t>
            </w:r>
          </w:p>
          <w:bookmarkEnd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(hcsdo:‌Inspection‌Results‌Description‌Text)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выводов (результатов)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4"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7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2.10. Сведения о выявленном при проведении инспекции несоответствии</w:t>
            </w:r>
          </w:p>
          <w:bookmarkEnd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(hccdo:‌Discrepancy‌Details)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несоответствии, выявленном при проведении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8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hccdo:‌Discrepancy‌Details‌Type (M.HC.CDT.01234)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9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2.10.1. Код вида выявленного несоответствия</w:t>
            </w:r>
          </w:p>
          <w:bookmarkEnd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(hcsdo:‌Discrepancy‌Kind‌Code)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выявленного несоответствия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0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csdo:‌Code2‌Type (M.SDT.00170)</w:t>
            </w:r>
          </w:p>
          <w:bookmarkEnd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2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2.10.2. Описание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выявленного критического несоответствия или указание характера существенного несоответствия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3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2.10.3. Период</w:t>
            </w:r>
          </w:p>
          <w:bookmarkEnd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(ccdo:‌Period‌Details)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проведения оценки плана корректирующих и предупреждающих действий и отчета о его выполнении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7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ccdo:‌Period‌Details‌Type (M.CDT.00026)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*.1. Начальная дата и время</w:t>
            </w:r>
          </w:p>
          <w:bookmarkEnd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9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*.2. Конечная дата и время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1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2.10.4. Код статуса</w:t>
            </w:r>
          </w:p>
          <w:bookmarkEnd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(csdo:‌Status‌Code)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статуса устранения несоответствия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3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csdo:‌Status‌Code‌Type (M.SDT.00040)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статуса.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6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0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2.10.5. Иные сведения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(csdo:‌Additional‌Info‌Text)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устранении несоответствия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1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4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2.10.6. Документальное подтверждение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(ccdo:‌Proof‌Doc‌Details)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плане корректирующих и предупреждающих действий, отчете о его выполнении или о документальном свидетельстве устранения несоответствия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5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ccdo:‌Doc‌Content‌Details‌Type (M.CDT.00105)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6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страны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7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9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3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*.2. Код языка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4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*.3. Код вида документа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7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0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1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4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*.4. Наименование вида документа</w:t>
            </w:r>
          </w:p>
          <w:bookmarkEnd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5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8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*.5. Наименование документа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9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2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*.6. Серия документа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3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6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*.7. Номер документа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7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0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*.8. Дата документа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1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2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*.9. Дата начала срока действия документа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3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4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*.10. Дата истечения срока действия документа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6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*.11. Срок действия документа</w:t>
            </w:r>
          </w:p>
          <w:bookmarkEnd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7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продолжительности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*.12. Идентификатор уполномоченного органа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9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2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*.13. Наименование уполномоченного органа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3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*.14. Описание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7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0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*.15. Количество листов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1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3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*.16. XML-документ</w:t>
            </w:r>
          </w:p>
          <w:bookmarkEnd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4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*.16.1. XML-документ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6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8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*.17. Документ в бинарном формате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0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1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4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2.11. Уполномоченный орган государства-члена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фармацевтическом инспекторате, проводившем инспектирование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5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ccdo:‌Authority‌Details‌Type (M.CDT.00025)</w:t>
            </w:r>
          </w:p>
          <w:bookmarkEnd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6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2.11.1. Код страны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7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9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2.11.2. Идентификатор уполномоченного органа</w:t>
            </w:r>
          </w:p>
          <w:bookmarkEnd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3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2.11.3. Наименование уполномоченного органа</w:t>
            </w:r>
          </w:p>
          <w:bookmarkEnd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4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7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2.11.4. Краткое наименование уполномоченного органа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8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1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2.12. Сведения о члене инспекционной группы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(hccdo:‌Pharm‌Inspection‌Member‌Details)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2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признак, определяющий проведение инспекции государством-членом или другим государством: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инспекция государства-члена;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– инспекция другого государства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M.HC.CDE.00069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4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hccdo:‌Pharm‌Inspection‌Member‌Details‌Type (M.HC.CDT.00044)</w:t>
            </w: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5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2.12.1. Код страны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страна, которую представляет член инспекционной группы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8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2.12.2. ФИО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(ccdo:‌Full‌Name‌Details)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члена инспекционной группы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9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ccdo:‌Full‌Name‌Details‌Type (M.CDT.00016)</w:t>
            </w:r>
          </w:p>
          <w:bookmarkEnd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*.1. Имя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(csdo:‌First‌Name)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1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4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*.2. Отчество</w:t>
            </w:r>
          </w:p>
          <w:bookmarkEnd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(csdo:‌Middle‌Name)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5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8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*.3. Фамилия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(csdo:‌Last‌Name)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2.12.3. Наименование должности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(csdo:‌Position‌Name)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члена инспекционной группы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3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6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2.12.4. Работодатель</w:t>
            </w:r>
          </w:p>
          <w:bookmarkEnd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(ccdo:‌Employer‌Details)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месте работы члена инспекционной группы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7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ccdo:‌Business‌Entity‌Details‌Type (M.CDT.00061)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8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страны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9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2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5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хозяйствующего субъекта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6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9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*.3. Краткое наименование хозяйствующего субъекта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0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3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*.4. Код организационно-правовой формы</w:t>
            </w:r>
          </w:p>
          <w:bookmarkEnd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7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8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1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*.5. Наименование организационно-правовой формы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2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*.6. Идентификатор хозяйствующего субъекта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6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csdo:‌Business‌Entity‌Id‌Type (M.SDT.00157)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9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а) метод идентификации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0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csdo:‌Business‌Entity‌Id‌Kind‌Id‌Type (M.SDT.00158)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 при их государственной регистрации в государствах – членах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3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*.7. Уникальный идентификационный таможенный номер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(csdo:‌Unique‌Customs‌Number‌Id)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4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csdo:‌Unique‌Customs‌Number‌Id‌Type (M.SDT.00089)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7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*.8. Идентификатор налогоплательщика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(csdo:‌Taxpayer‌Id)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8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csdo:‌Taxpayer‌Id‌Type (M.SDT.00025)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1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*.9. Код причины постановки на учет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(csdo:‌Tax‌Registration‌Reason‌Code)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2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csdo:‌Tax‌Registration‌Reason‌Code‌Type (M.SDT.00030)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4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*.10. Адрес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(ccdo:‌Subject‌Address‌Details)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5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ccdo:‌Subject‌Address‌Details‌Type (M.CDT.00064)</w:t>
            </w:r>
          </w:p>
          <w:bookmarkEnd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6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*.10.1. Код вида адреса</w:t>
            </w:r>
          </w:p>
          <w:bookmarkEnd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7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csdo:‌Address‌Kind‌Code‌Type (M.SDT.00162)</w:t>
            </w:r>
          </w:p>
          <w:bookmarkEnd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0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*.10.2. Код страны</w:t>
            </w:r>
          </w:p>
          <w:bookmarkEnd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3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4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7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*.10.3. Код территории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8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1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*.10.4. Регион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2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5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*.10.5. Район</w:t>
            </w:r>
          </w:p>
          <w:bookmarkEnd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6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9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*.10.6. Город</w:t>
            </w:r>
          </w:p>
          <w:bookmarkEnd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0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3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*.10.7. Населенный пункт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4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7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*.10.8. Улица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8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1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*.10.9. Номер дома</w:t>
            </w:r>
          </w:p>
          <w:bookmarkEnd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2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5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*.10.10. Номер помещения</w:t>
            </w:r>
          </w:p>
          <w:bookmarkEnd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6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9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*.10.11. Почтовый индекс</w:t>
            </w:r>
          </w:p>
          <w:bookmarkEnd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0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csdo:‌Post‌Code‌Type (M.SDT.00006)</w:t>
            </w:r>
          </w:p>
          <w:bookmarkEnd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2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*.10.12. Номер абонентского ящика</w:t>
            </w:r>
          </w:p>
          <w:bookmarkEnd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(csdo:‌Post‌Office‌Box‌Id)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3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*.11. Контактный реквизит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(ccdo:‌Communication‌Details)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7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ccdo:‌Communication‌Details‌Type (M.CDT.00003)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*.11.1. Код вида связи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csdo:‌Communication‌Channel‌Code‌V2‌Type (M.SDT.00163)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перечнем видов средств (каналов)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2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*.11.2. Наименование вида связи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6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*.11.3. Идентификатор канала связи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7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csdo:‌Communication‌Channel‌Id‌Type (M.SDT.00015)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0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2.12.5. Код роли участника инспекционной группы</w:t>
            </w:r>
          </w:p>
          <w:bookmarkEnd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(hcsdo:‌Inspector‌Role‌Code)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члена инспекционной группы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1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csdo:‌Code2‌Type (M.SDT.00170)</w:t>
            </w:r>
          </w:p>
          <w:bookmarkEnd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3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2.13. Технологические характеристики записи общего ресурса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(ccdo:‌Resource‌Item‌Status‌Details)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базы данных о фармацевтических инспекциях, содержащей сведения о плане (графике)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4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ccdo:‌Resource‌Item‌Status‌Details‌Type (M.CDT.00033)</w:t>
            </w:r>
          </w:p>
          <w:bookmarkEnd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5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2.13.1. Период действия</w:t>
            </w:r>
          </w:p>
          <w:bookmarkEnd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(ccdo:‌Validity‌Period‌Details)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ccdo:‌Period‌Details‌Type (M.CDT.00026)</w:t>
            </w:r>
          </w:p>
          <w:bookmarkEnd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7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*.1. Начальная дата и время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8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9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*.2. Конечная дата и время</w:t>
            </w:r>
          </w:p>
          <w:bookmarkEnd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2.13.2. Дата и время обновления</w:t>
            </w:r>
          </w:p>
          <w:bookmarkEnd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(csdo:‌Update‌Date‌Time)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2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2183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Описание структуры электронного документа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 приведено в таблице 17.</w:t>
      </w:r>
    </w:p>
    <w:bookmarkEnd w:id="1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2185" w:id="1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</w:t>
      </w:r>
      <w:r>
        <w:br/>
      </w:r>
      <w:r>
        <w:rPr>
          <w:rFonts w:ascii="Times New Roman"/>
          <w:b/>
          <w:i w:val="false"/>
          <w:color w:val="000000"/>
        </w:rPr>
        <w:t>о сертификате соответствия производителя лекарственных средств требованиям Правил надлежащей производственной практики" (R.HC.MM.11.003)</w:t>
      </w:r>
    </w:p>
    <w:bookmarkEnd w:id="14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соответствия производителя лекарственных средств требованиям Правил надлежащей производственной практики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соответствия производителя лекарственных средств требованиям Правил надлежащей производственной практики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urn:EEC:R:HC:MM:11:DrugGMPInspectionCertificateDetails:v1.0.0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DrugGMPInspectionCertificateDetails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EEC_R_HC_MM_11_DrugGMPInspectionCertificateDetails_v1.0.0.xsd</w:t>
            </w:r>
          </w:p>
        </w:tc>
      </w:tr>
    </w:tbl>
    <w:bookmarkStart w:name="z2186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Импортируемые пространства имен приведены в таблице 18.</w:t>
      </w:r>
    </w:p>
    <w:bookmarkEnd w:id="14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188" w:id="1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4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urn:EEC:M:HC:ComplexDataObjects:vZ.Z.Z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urn:EEC:M:HC:SimpleDataObjects:vZ.Z.Z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2189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448"/>
    <w:bookmarkStart w:name="z2190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Реквизитный состав структуры электронного документа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 приведен в таблице 19.</w:t>
      </w:r>
    </w:p>
    <w:bookmarkEnd w:id="14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192" w:id="1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сертификате соответствия производителя лекарственных средств требованиям Правил надлежащей производственной практики" (R.HC.MM.11.003)</w:t>
      </w:r>
    </w:p>
    <w:bookmarkEnd w:id="14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3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4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5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6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8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9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1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2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4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9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2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2. Сведения о подтверждении соответствия производства лекарственных средств требованиям Правил надлежащей производственной практики</w:t>
            </w:r>
          </w:p>
          <w:bookmarkEnd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(hccdo:‌GMPConformity‌Details)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подтверждении соответствия производства лекарственных средств требованиям Правил надлежащей производственной практики Евразийского экономического союза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M.HC.CDE.00932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3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hccdo:‌GMPConformity‌Details‌Type (M.HC.CDT.00988)</w:t>
            </w:r>
          </w:p>
          <w:bookmarkEnd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4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2.1. Номер документа о соответствии производственной площадки требованиям надлежащей производственной практики</w:t>
            </w:r>
          </w:p>
          <w:bookmarkEnd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(hcsdo:‌GMPCorrespond‌Doc‌Number‌Id)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номер, присвоенный уполномоченным органом сертификату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M.HC.SDE.00477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5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2.2. Номер бланка документа</w:t>
            </w:r>
          </w:p>
          <w:bookmarkEnd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(csdo:‌Form‌Number‌Id)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бланка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9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2.3. Дата документа</w:t>
            </w:r>
          </w:p>
          <w:bookmarkEnd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(подписания) сертификата уполномоченным органом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3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4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2.4. Дата начала срока действия документа</w:t>
            </w:r>
          </w:p>
          <w:bookmarkEnd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 действия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5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2.5. Дата истечения срока действия документа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 действия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7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8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2.6. Код статуса</w:t>
            </w:r>
          </w:p>
          <w:bookmarkEnd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(csdo:‌Status‌Code)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статуса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9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csdo:‌Status‌Code‌Type (M.SDT.00040)</w:t>
            </w:r>
          </w:p>
          <w:bookmarkEnd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статуса.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3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6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2.7. Дата</w:t>
            </w:r>
          </w:p>
          <w:bookmarkEnd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установления (изменения) статуса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8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2.8. Примечание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(csdo:‌Note‌Text)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к статусному состоянию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9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2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2.9. Уполномоченный орган государства-члена</w:t>
            </w:r>
          </w:p>
          <w:bookmarkEnd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уполномоченном органе, выдавшем сертификат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3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ccdo:‌Authority‌Details‌Type (M.CDT.00025)</w:t>
            </w:r>
          </w:p>
          <w:bookmarkEnd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4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2.9.1. Код страны</w:t>
            </w:r>
          </w:p>
          <w:bookmarkEnd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7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2.9.2. Идентификатор уполномоченного органа</w:t>
            </w:r>
          </w:p>
          <w:bookmarkEnd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8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1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2.9.3. Наименование уполномоченного органа</w:t>
            </w:r>
          </w:p>
          <w:bookmarkEnd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2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2.9.4. Краткое наименование уполномоченного органа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6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9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2.10. Номер документа</w:t>
            </w:r>
          </w:p>
          <w:bookmarkEnd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номер, идентифицирующий план (график) проведения инспекций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0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3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2.11. Сведения о проведении фармацевтической инспекции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проведении фармацевтической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hccdo:‌Pharm‌Inspection‌Details‌Type (M.HC.CDT.01231)</w:t>
            </w:r>
          </w:p>
          <w:bookmarkEnd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2.11.1. Порядковый номер</w:t>
            </w:r>
          </w:p>
          <w:bookmarkEnd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(csdo:‌Object‌Ordinal)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инспекции согласно плану (графику)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csdo:‌Ordinal3‌Type (M.SDT.00105)</w:t>
            </w:r>
          </w:p>
          <w:bookmarkEnd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8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2.11.2. Номер (идентификатор) инспекции</w:t>
            </w:r>
          </w:p>
          <w:bookmarkEnd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инспектирования в соответствии с системой качества фармацевтического инспектората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9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2.11.3. Код страны</w:t>
            </w:r>
          </w:p>
          <w:bookmarkEnd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3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5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2.11.4. Признак инспекции, проводимой совместно фармацевтическими инспекторатами государств-членов</w:t>
            </w:r>
          </w:p>
          <w:bookmarkEnd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(hcsdo:‌Joint‌Inspection‌Indicator)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6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инспекции, проводимой совместно фармацевтическими инспекторатами государств-членов:</w:t>
            </w:r>
          </w:p>
          <w:bookmarkEnd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инспекция является совместно проводимой;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0 - инспекция не является совместно проводимой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8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bdt:‌Indicator‌Type (M.BDT.00013)</w:t>
            </w:r>
          </w:p>
          <w:bookmarkEnd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2.11.5. Код страны, проводящей инспекцию</w:t>
            </w:r>
          </w:p>
          <w:bookmarkEnd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(hcsdo:‌Inspecting‌Country‌Code)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принимающей участие в инспектировании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0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csdo:‌Country‌Code‌Type (M.SDT.00001)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2.11.6. Номер заявления о регистрации лекарственного средства</w:t>
            </w:r>
          </w:p>
          <w:bookmarkEnd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(hcsdo:‌Drug‌Application‌Id)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заявления о регистрации лекарственного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3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csdo:‌Id10‌Type (M.SDT.00316)</w:t>
            </w:r>
          </w:p>
          <w:bookmarkEnd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6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2.11.7. Ссылка на документ</w:t>
            </w:r>
          </w:p>
          <w:bookmarkEnd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(ccdo:‌Doc‌Reference‌Details)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заявлении инспектируемого субъекта на проведение фармацевтической инспекции, которое является основанием для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7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ccdo:‌Doc‌Reference‌Details‌Type (M.CDT.00088)</w:t>
            </w:r>
          </w:p>
          <w:bookmarkEnd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документа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9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2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3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6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документа</w:t>
            </w:r>
          </w:p>
          <w:bookmarkEnd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7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0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*.3. Номер документа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1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4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*.4. Дата документа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*.5. Дата начала срока действия документа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7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2.11.8. Сведения об акте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(ccdo:‌Legal‌Act‌Details)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решении уполномоченного органа в сфере проведения фармацевтических инспекций государства - члена Евразийского экономического союза, которое является основанием для проведения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9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ccdo:‌Legal‌Act‌Reference‌Details‌Type (M.CDT.00091)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акта</w:t>
            </w:r>
          </w:p>
          <w:bookmarkEnd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csdo:‌Legal‌Act‌Kind‌Code‌Type (M.SDT.00172)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вида акта</w:t>
            </w:r>
          </w:p>
          <w:bookmarkEnd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4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*.3. Наименование акта</w:t>
            </w:r>
          </w:p>
          <w:bookmarkEnd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8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1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*.4. Номер акта</w:t>
            </w:r>
          </w:p>
          <w:bookmarkEnd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2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5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*.5. Дата акта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(csdo:‌Legal‌Act‌Creation‌Date)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6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*.6. Идентификатор уполномоченного органа</w:t>
            </w:r>
          </w:p>
          <w:bookmarkEnd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8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1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*.7. Наименование уполномоченного органа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2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5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*.8. Идентификатор органа Союза, принявшего акт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(csdo:‌EAEUDoc‌Issuer‌Id)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6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csdo:‌EAEUDoc‌Issuer‌Id‌Type (M.SDT.00153)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9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*.9. Наименование органа Союза, принявшего акт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(csdo:‌EAEUDoc‌Issuer‌Name)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3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2.11.9. Код типа фармацевтической инспекции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(hcsdo:‌Pharmaceutical‌Inspection‌Kind‌Code)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csdo:‌Code10‌Type (M.SDT.00179)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2.11.10. Код формы проведения инспектирования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(hcsdo:‌Inspection‌Form‌Code)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формы проведения инспектирования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8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csdo:‌Code2‌Type (M.SDT.00170)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0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2.11.11. Дата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дата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1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2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2.11.12. Начальная дата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начальная дата периода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3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4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2.11.13. Конечная дата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плановая конечная дата периода проведения инспектирования (согласно плану (графику) проведения инспекций)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5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6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2.11.14. Дата проведения инспектирования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7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8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2.11.15. Дата начала срока осуществления деятельности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(csdo:‌Activity‌Start‌Date)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периода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9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0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2.11.16. Дата окончания срока осуществления деятельности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(csdo:‌Activity‌End‌Date)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периода проведения инспектирования (согласно отчету о проведении инспектирования)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1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2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2.11.17. Код статуса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(csdo:‌Status‌Code)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статуса результатов инспекции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3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csdo:‌Status‌Code‌Type (M.SDT.00040)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статуса.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6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7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0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2.11.18. Сведения об инспектируемом субъекте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(hccdo:‌Pharm‌Inspection‌Subject‌Details)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субъекте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M.HC.CDE.01235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1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hccdo:‌Pharm‌Inspection‌Subject‌Details‌Type (M.HC.CDT.01233)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2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*.1. Сведения о производителе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(hccdo:‌Manufacturing‌Authorization‌Holder‌V2‌Details)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организации, осуществляющей деятельность по производству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M.HC.CDE.00304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3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hccdo:‌Manufacturing‌Authorization‌Holder‌Details‌V2‌Type (M.HC.CDT.00655)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языка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языка, в соответствии с которым заполнены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5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7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*.1.1. Код страны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8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0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1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4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*.1.2. Наименование хозяйствующего субъекта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5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8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*.1.3. Краткое наименование хозяйствующего субъекта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9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2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*.1.4. Код организационно-правовой формы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3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6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7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0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*.1.5. Наименование организационно-правовой формы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(csdo:‌Business‌Entity‌Type‌Name)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1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4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*.1.6. Идентификатор хозяйствующего субъекта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(csdo:‌Business‌Entity‌Id)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5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csdo:‌Business‌Entity‌Id‌Type (M.SDT.00157)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8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а) метод идентификации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9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csdo:‌Business‌Entity‌Id‌Kind‌Id‌Type (M.SDT.00158)</w:t>
            </w:r>
          </w:p>
          <w:bookmarkEnd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 при их государственной регистрации в государствах – членах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2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*.1.7. Уникальный идентификационный таможенный номер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(csdo:‌Unique‌Customs‌Number‌Id)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3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csdo:‌Unique‌Customs‌Number‌Id‌Type (M.SDT.00089)</w:t>
            </w:r>
          </w:p>
          <w:bookmarkEnd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6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*.1.8. Идентификатор налогоплательщика</w:t>
            </w:r>
          </w:p>
          <w:bookmarkEnd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(csdo:‌Taxpayer‌Id)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7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csdo:‌Taxpayer‌Id‌Type (M.SDT.00025)</w:t>
            </w:r>
          </w:p>
          <w:bookmarkEnd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0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*.1.9. Код причины постановки на учет</w:t>
            </w:r>
          </w:p>
          <w:bookmarkEnd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(csdo:‌Tax‌Registration‌Reason‌Code)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1"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csdo:‌Tax‌Registration‌Reason‌Code‌Type (M.SDT.00030)</w:t>
            </w:r>
          </w:p>
          <w:bookmarkEnd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3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*.1.10. Адрес</w:t>
            </w:r>
          </w:p>
          <w:bookmarkEnd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(ccdo:‌Address‌V4‌Details)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4"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ccdo:‌Address‌Details‌V4‌Type (M.CDT.00079)</w:t>
            </w:r>
          </w:p>
          <w:bookmarkEnd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5"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*.1.10.1. Код вида адреса</w:t>
            </w:r>
          </w:p>
          <w:bookmarkEnd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6"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csdo:‌Address‌Kind‌Code‌Type (M.SDT.00162)</w:t>
            </w:r>
          </w:p>
          <w:bookmarkEnd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9"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*.1.10.2. Код страны</w:t>
            </w:r>
          </w:p>
          <w:bookmarkEnd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0"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2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3"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6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*.1.10.3. Код территории</w:t>
            </w:r>
          </w:p>
          <w:bookmarkEnd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7"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0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*.1.10.4. Регион</w:t>
            </w:r>
          </w:p>
          <w:bookmarkEnd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1"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4"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*.1.10.5. Район</w:t>
            </w:r>
          </w:p>
          <w:bookmarkEnd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5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8"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*.1.10.6. Город</w:t>
            </w:r>
          </w:p>
          <w:bookmarkEnd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9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2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*.1.10.7. Населенный пункт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3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6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*.1.10.8. Улица</w:t>
            </w:r>
          </w:p>
          <w:bookmarkEnd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7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0"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*.1.10.9. Номер дома</w:t>
            </w:r>
          </w:p>
          <w:bookmarkEnd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1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4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*.1.10.10. Номер помещения</w:t>
            </w:r>
          </w:p>
          <w:bookmarkEnd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5"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8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*.1.10.11. Почтовый индекс</w:t>
            </w:r>
          </w:p>
          <w:bookmarkEnd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9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csdo:‌Post‌Code‌Type (M.SDT.00006)</w:t>
            </w:r>
          </w:p>
          <w:bookmarkEnd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1"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*.1.10.12. Номер абонентского ящика</w:t>
            </w:r>
          </w:p>
          <w:bookmarkEnd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(csdo:‌Post‌Office‌Box‌Id)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2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5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*.1.10.13. Адрес в текстовой форме</w:t>
            </w:r>
          </w:p>
          <w:bookmarkEnd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6"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csdo:‌Text1000‌Type (M.SDT.00071)</w:t>
            </w:r>
          </w:p>
          <w:bookmarkEnd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9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*.1.11. Контактный реквизит</w:t>
            </w:r>
          </w:p>
          <w:bookmarkEnd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(ccdo:‌Communication‌Details)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0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ccdo:‌Communication‌Details‌Type (M.CDT.00003)</w:t>
            </w:r>
          </w:p>
          <w:bookmarkEnd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1"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*.1.11.1. Код вида связи</w:t>
            </w:r>
          </w:p>
          <w:bookmarkEnd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2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csdo:‌Communication‌Channel‌Code‌V2‌Type (M.SDT.00163)</w:t>
            </w:r>
          </w:p>
          <w:bookmarkEnd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перечнем видов средств (каналов)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5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*.1.11.2. Наименование вида связи</w:t>
            </w:r>
          </w:p>
          <w:bookmarkEnd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6"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9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*.1.11.3. Идентификатор канала связи</w:t>
            </w:r>
          </w:p>
          <w:bookmarkEnd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0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csdo:‌Communication‌Channel‌Id‌Type (M.SDT.00015)</w:t>
            </w:r>
          </w:p>
          <w:bookmarkEnd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3"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*.2. Документальное подтверждение</w:t>
            </w:r>
          </w:p>
          <w:bookmarkEnd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(ccdo:‌Proof‌Doc‌Details)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разрешении (лицензии) на производство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4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ccdo:‌Doc‌Content‌Details‌Type (M.CDT.00105)</w:t>
            </w:r>
          </w:p>
          <w:bookmarkEnd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5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*.2.1. Код страны</w:t>
            </w:r>
          </w:p>
          <w:bookmarkEnd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6"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8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9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2"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*.2.2. Код языка</w:t>
            </w:r>
          </w:p>
          <w:bookmarkEnd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3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5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*.2.3. Код вида документа</w:t>
            </w:r>
          </w:p>
          <w:bookmarkEnd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6"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9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0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3"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*.2.4. Наименование вида документа</w:t>
            </w:r>
          </w:p>
          <w:bookmarkEnd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4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7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*.2.5. Наименование документа</w:t>
            </w:r>
          </w:p>
          <w:bookmarkEnd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8"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1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*.2.6. Серия документа</w:t>
            </w:r>
          </w:p>
          <w:bookmarkEnd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2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5"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*.2.7. Номер документа</w:t>
            </w:r>
          </w:p>
          <w:bookmarkEnd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6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9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*.2.8. Дата документа</w:t>
            </w:r>
          </w:p>
          <w:bookmarkEnd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0"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1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*.2.9. Дата начала срока действия документа</w:t>
            </w:r>
          </w:p>
          <w:bookmarkEnd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2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3"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*.2.10. Дата истечения срока действия документа</w:t>
            </w:r>
          </w:p>
          <w:bookmarkEnd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4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5"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*.2.11. Срок действия документа</w:t>
            </w:r>
          </w:p>
          <w:bookmarkEnd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6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продолжительности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7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*.2.12. Идентификатор уполномоченного органа</w:t>
            </w:r>
          </w:p>
          <w:bookmarkEnd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8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1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*.2.13. Наименование уполномоченного органа</w:t>
            </w:r>
          </w:p>
          <w:bookmarkEnd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2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5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*.2.14. Описание</w:t>
            </w:r>
          </w:p>
          <w:bookmarkEnd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6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9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*.2.15. Количество листов</w:t>
            </w:r>
          </w:p>
          <w:bookmarkEnd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0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2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*.2.16. XML-документ</w:t>
            </w:r>
          </w:p>
          <w:bookmarkEnd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3"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4"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*.2.16.1. XML-документ</w:t>
            </w:r>
          </w:p>
          <w:bookmarkEnd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5"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7"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*.2.17. Документ в бинарном формате</w:t>
            </w:r>
          </w:p>
          <w:bookmarkEnd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8"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9"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0"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3"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*.3. Номер документа о соответствии производственной площадки требованиям надлежащей производственной практики</w:t>
            </w:r>
          </w:p>
          <w:bookmarkEnd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(hcsdo:‌GMPCorrespond‌Doc‌Number‌Id)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документа о соответствии производства (производственной площадки) требованиям правил надлежащей производственной практики, применяемых в стране производства, выданного уполномоченным органом (уполномоченной организацией) страны производства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M.HC.SDE.00477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4"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7"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*.4. Дата</w:t>
            </w:r>
          </w:p>
          <w:bookmarkEnd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документа о соответствии производства (производственной площадки) требованиям правил надлежащей производственной практики, применяемых в стране производства, выданного уполномоченным органом (уполномоченной организацией) страны производства лекарственных средств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8"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9"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*.5. Сведения об инспектируемом виде деятельности организаций-производителей лекарственных препаратов</w:t>
            </w:r>
          </w:p>
          <w:bookmarkEnd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(hccdo:‌Inspected‌Production‌Activity‌Details)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виде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M.HC.CDE.00759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0"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hccdo:‌Inspected‌Production‌Activity‌Details‌Type (M.HC.CDT.00829)</w:t>
            </w:r>
          </w:p>
          <w:bookmarkEnd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1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*.5.1. Код инспектируемого вида деятельности организаций-производителей лекарственных препаратов</w:t>
            </w:r>
          </w:p>
          <w:bookmarkEnd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M.HC.SDE.00577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2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hcsdo:‌Inspected‌Production‌Activity‌Code‌Type (M.HC.SDT.00781)</w:t>
            </w:r>
          </w:p>
          <w:bookmarkEnd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классификатора "Классификатор видов производственной деятельности в сфере производства лекарственных средств".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5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*.5.2. Наименование инспектируемого вида деятельности организаций-производителей лекарственных препаратов</w:t>
            </w:r>
          </w:p>
          <w:bookmarkEnd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M.HC.SDE.00849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6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9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*.5.3. Код вида фармацевтической продукции</w:t>
            </w:r>
          </w:p>
          <w:bookmarkEnd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(hcsdo:‌Pharm‌Product‌Code)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продукции, производимой (планируемой к производству) на производственной площадке инспектируемого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0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hcsdo:‌Pharm‌Product‌Code‌Type (M.HC.SDT.01057)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справочника "Справочник видов фармацевтической продукции, производимой (планируемой к производству) на производственной площадке инспектируемого субъекта".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3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*.5.4. Наименование фармацевтического продукта</w:t>
            </w:r>
          </w:p>
          <w:bookmarkEnd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(hcsdo:‌Drug‌Product‌Name)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фармацевтического продукта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4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7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*.6. Адрес</w:t>
            </w:r>
          </w:p>
          <w:bookmarkEnd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(ccdo:‌Object‌Address‌Details)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8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ccdo:‌Object‌Address‌Details‌Type (M.CDT.00082)</w:t>
            </w:r>
          </w:p>
          <w:bookmarkEnd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9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*.6.1. Код страны</w:t>
            </w:r>
          </w:p>
          <w:bookmarkEnd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0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2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3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6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*.6.2. Код территории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7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0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*.6.3. Регион</w:t>
            </w:r>
          </w:p>
          <w:bookmarkEnd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1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4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*.6.4. Район</w:t>
            </w:r>
          </w:p>
          <w:bookmarkEnd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5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8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*.6.5. Город</w:t>
            </w:r>
          </w:p>
          <w:bookmarkEnd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9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2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*.6.6. Населенный пункт</w:t>
            </w:r>
          </w:p>
          <w:bookmarkEnd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3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6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*.6.7. Улица</w:t>
            </w:r>
          </w:p>
          <w:bookmarkEnd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7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0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*.6.8. Номер дома</w:t>
            </w:r>
          </w:p>
          <w:bookmarkEnd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1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4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*.6.9. Номер помещения</w:t>
            </w:r>
          </w:p>
          <w:bookmarkEnd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5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8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*.7. Географическая долгота</w:t>
            </w:r>
          </w:p>
          <w:bookmarkEnd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(csdo:‌Longitude‌Measure)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широта расположения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9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csdo:‌Geo‌Coordinate‌Measure‌Type (M.SDT.00107)</w:t>
            </w:r>
          </w:p>
          <w:bookmarkEnd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дроб. цифр: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2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*.8. Географическая широта</w:t>
            </w:r>
          </w:p>
          <w:bookmarkEnd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(csdo:‌Latitude‌Measure)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долгота расположения производственной площадки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3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csdo:‌Geo‌Coordinate‌Measure‌Type (M.SDT.00107)</w:t>
            </w:r>
          </w:p>
          <w:bookmarkEnd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дроб. цифр: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6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2.12. Сведения об инспектируемом виде деятельности организаций-производителей лекарственных препаратов</w:t>
            </w:r>
          </w:p>
          <w:bookmarkEnd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(hccdo:‌Inspected‌Production‌Activity‌Details)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инспектируемом виде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M.HC.CDE.00759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7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hccdo:‌Inspected‌Production‌Activity‌Details‌Type (M.HC.CDT.00829)</w:t>
            </w:r>
          </w:p>
          <w:bookmarkEnd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8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2.12.1. Код инспектируемого вида деятельности организаций-производителей лекарственных препаратов</w:t>
            </w:r>
          </w:p>
          <w:bookmarkEnd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M.HC.SDE.00577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9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hcsdo:‌Inspected‌Production‌Activity‌Code‌Type (M.HC.SDT.00781)</w:t>
            </w:r>
          </w:p>
          <w:bookmarkEnd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классификатора "Классификатор видов производственной деятельности в сфере производства лекарственных средств".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2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2.12.2. Наименование инспектируемого вида деятельности организаций-производителей лекарственных препаратов</w:t>
            </w:r>
          </w:p>
          <w:bookmarkEnd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(hcsdo:‌Inspected‌Production‌Activity‌Name)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инспектируемого вида деятельности организаций-производителей лекарственных препаратов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M.HC.SDE.00849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3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6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2.12.3. Код вида фармацевтической продукции</w:t>
            </w:r>
          </w:p>
          <w:bookmarkEnd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(hcsdo:‌Pharm‌Product‌Code)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фармацевтической продукции, производимой (планируемой к производству) на производственной площадке инспектируемого субъекта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M.HC.SDE.01611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7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hcsdo:‌Pharm‌Product‌Code‌Type (M.HC.SDT.01057)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справочника "Справочник видов фармацевтической продукции, производимой (планируемой к производству) на производственной площадке инспектируемого субъекта".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0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2.12.4. Наименование фармацевтического продукта</w:t>
            </w:r>
          </w:p>
          <w:bookmarkEnd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(hcsdo:‌Drug‌Product‌Name)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фармацевтического продукта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M.HC.SDE.00252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1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4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2.13. Описание</w:t>
            </w:r>
          </w:p>
          <w:bookmarkEnd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ограничений или пояснительные заметки, касающиеся области применения сертификата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5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8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2.14. Документ в бинарном формате</w:t>
            </w:r>
          </w:p>
          <w:bookmarkEnd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сертификат в формате PDF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9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0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1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4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2.15. Технологические характеристики записи общего ресурса</w:t>
            </w:r>
          </w:p>
          <w:bookmarkEnd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(ccdo:‌Resource‌Item‌Status‌Details)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базы данных о фармацевтических инспекциях, содержащей сведения о сертификате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5"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ccdo:‌Resource‌Item‌Status‌Details‌Type (M.CDT.00033)</w:t>
            </w:r>
          </w:p>
          <w:bookmarkEnd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6"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2.15.1. Период действия</w:t>
            </w:r>
          </w:p>
          <w:bookmarkEnd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(ccdo:‌Validity‌Period‌Details)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7"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ccdo:‌Period‌Details‌Type (M.CDT.00026)</w:t>
            </w:r>
          </w:p>
          <w:bookmarkEnd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8"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*.1. Начальная дата и время</w:t>
            </w:r>
          </w:p>
          <w:bookmarkEnd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(csdo:‌Start‌Date‌Time)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9"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0"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*.2. Конечная дата и время</w:t>
            </w:r>
          </w:p>
          <w:bookmarkEnd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(csdo:‌End‌Date‌Time)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1"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2"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2.15.2. Дата и время обновления</w:t>
            </w:r>
          </w:p>
          <w:bookmarkEnd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(csdo:‌Update‌Date‌Time)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3"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2674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Описание структуры электронного документа (сведений) "Состояние актуализации базы данных о фармацевтических инспекциях" (R.HC.MM.11.004) приведено в таблице 20.</w:t>
      </w:r>
    </w:p>
    <w:bookmarkEnd w:id="17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2676" w:id="1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"Состояние актуализации базы данных о фармацевтических инспекциях" (R.HC.MM.11.004)</w:t>
      </w:r>
    </w:p>
    <w:bookmarkEnd w:id="17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R.HC.MM.11.004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запроса даты и времени обновления базы данных о фармацевтических инспекциях и ответа на этот запрос, для запроса актуальных или полных (измененных, обновленных) сведений из базы данных о фармацевтических инспекциях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urn:EEC:R:HC:MM:11:DrugGMPInspectionResourceStatusDetails:v1.0.0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DrugGMPInspectionResourceStatusDetails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EEC_R_HC_MM_11_DrugGMPInspectionResourceStatusDetails_v1.0.0.xsd</w:t>
            </w:r>
          </w:p>
        </w:tc>
      </w:tr>
    </w:tbl>
    <w:bookmarkStart w:name="z2677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Импортируемые пространства имен приведены в таблице 21.</w:t>
      </w:r>
    </w:p>
    <w:bookmarkEnd w:id="17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679" w:id="1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7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urn:EEC:M:HC:ComplexDataObjects:vZ.Z.Z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urn:EEC:M:HC:SimpleDataObjects:vZ.Z.Z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2680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748"/>
    <w:bookmarkStart w:name="z2681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Реквизитный состав структуры электронного документа (сведений) "Состояние актуализации базы данных о фармацевтических инспекциях" (R.HC.MM.11.004) приведен в таблице 22.</w:t>
      </w:r>
    </w:p>
    <w:bookmarkEnd w:id="17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2683" w:id="1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"Состояние актуализации базы данных о фармацевтических инспекциях" (R.HC.MM.11.004)</w:t>
      </w:r>
    </w:p>
    <w:bookmarkEnd w:id="17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4"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5"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6"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7"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9"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0"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2"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3"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5"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6"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8"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9"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0"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1"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3"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2. Дата и время обновления</w:t>
            </w:r>
          </w:p>
          <w:bookmarkEnd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(csdo:‌Update‌Date‌Time)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базы данных о фармацевтических инспекциях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4"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ISO 8601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5"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3. Код страны</w:t>
            </w:r>
          </w:p>
          <w:bookmarkEnd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представившей сведения для включения (изменения) в базу данных о фармацевтических инспекциях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6"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8"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9"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2"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4. Идентификатор информационного объекта общего процесса</w:t>
            </w:r>
          </w:p>
          <w:bookmarkEnd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(csdo:‌Information‌Resource‌Id)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идентифицирующая вид запрашиваемых сведений из базы данных о фармацевтических инспекциях (сведения о планах (графиках) проведения инспекций, результатах фармацевтических инспекций и (или) сертификатах)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3"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csdo:‌Information‌Resource‌Id‌Type (M.SDT.00330)</w:t>
            </w:r>
          </w:p>
          <w:bookmarkEnd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6"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5. Номер документа</w:t>
            </w:r>
          </w:p>
          <w:bookmarkEnd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номер, идентифицирующий план (график) проведения инспекций, отчет о проведении инспекции или сертификат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7"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декабря 2023 г. № 178</w:t>
            </w:r>
          </w:p>
        </w:tc>
      </w:tr>
    </w:tbl>
    <w:bookmarkStart w:name="z2721" w:id="1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</w:t>
      </w:r>
    </w:p>
    <w:bookmarkEnd w:id="1775"/>
    <w:bookmarkStart w:name="z2722" w:id="1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1776"/>
    <w:bookmarkStart w:name="z2723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Порядок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17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единых принципах и правилах обращения лекарственных средств в рамках Евразийского экономического союза от 23 декабря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Высшего Евразийского экономического совета от 23 декабря 2014 г. № 108 "О реализации Соглашения о единых принципах и правилах обращения лекарственных средств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12 февраля 2016 г. № 30 "Об утверждении Порядка формирования и ведения информационной системы в сфере обращения лекарственных средств";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78 "О Правилах регистрации и экспертизы лекарственных средств для медицинского применения";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82 "Об утверждении Общих требований к системе качества фармацевтических инспекторатов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3 ноября 2016 г. № 83 "Об утверждении Правил проведения фармацевтических инспекций";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июля 2023 г. № 108 "Об утверждении Правил реализации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союза"".</w:t>
      </w:r>
    </w:p>
    <w:bookmarkStart w:name="z2736" w:id="1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1778"/>
    <w:bookmarkStart w:name="z2737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Порядок определяет требования к информационному взаимодействию при присоединении нового участника к общему процессу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(P.MM.11) (далее – общий процесс).</w:t>
      </w:r>
    </w:p>
    <w:bookmarkEnd w:id="1779"/>
    <w:bookmarkStart w:name="z2738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Процедуры, определенные в настоящем Порядке, выполняются одномоментно либо на протяжении определенного периода времени при присоединении нового участника к общему процессу.</w:t>
      </w:r>
    </w:p>
    <w:bookmarkEnd w:id="1780"/>
    <w:bookmarkStart w:name="z2739" w:id="1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781"/>
    <w:bookmarkStart w:name="z2740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целей настоящего Порядка используются понятия, которые означают следующее:</w:t>
      </w:r>
    </w:p>
    <w:bookmarkEnd w:id="1782"/>
    <w:p>
      <w:pPr>
        <w:spacing w:after="0"/>
        <w:ind w:left="0"/>
        <w:jc w:val="both"/>
      </w:pPr>
      <w:bookmarkStart w:name="z2741" w:id="1783"/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системы" – технические, технологические, методические и организационные документы, разрабатываемые </w:t>
      </w:r>
    </w:p>
    <w:bookmarkEnd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 утверждаемые Евразийской экономической комиссией (далее – Комиссия)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bookmarkStart w:name="z2742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документы, регламентирующие информационное взаимодействие при реализации общего процесса" – документы, включенные в типовой перечень технологических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Комиссии от 6 ноября 2014 г. № 200.</w:t>
      </w:r>
    </w:p>
    <w:bookmarkEnd w:id="1784"/>
    <w:bookmarkStart w:name="z2743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союза", утвержденных Решением Коллегии Комиссии от 20 г. № (далее – Правила информационного взаимодействия).</w:t>
      </w:r>
    </w:p>
    <w:bookmarkEnd w:id="1785"/>
    <w:bookmarkStart w:name="z2744" w:id="1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1786"/>
    <w:bookmarkStart w:name="z2745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Роли участников взаимодействия при выполнении ими процедур присоединения к общему процессу приведены в таблице 1.</w:t>
      </w:r>
    </w:p>
    <w:bookmarkEnd w:id="17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2747" w:id="1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17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 процедуры, предусмотренные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8" w:id="1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(организация) государства – члена Союза в сфере обращения лекарственных средств, проводящий фармацевтические инспекции (далее – уполномоченный орган);</w:t>
            </w:r>
          </w:p>
          <w:bookmarkEnd w:id="1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государственной власти государства – члена Союза, уполномоченный на осуществление и (или) координацию деятельности в сфере обращения лекарственных средств, заинтересованный в получении актуальных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фармацевтических инспекций для реализации возложенных на него полномочий (далее – заинтересованный орган)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Администратор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координирует выполнение процедур, предусмотренных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9" w:id="1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заинтересованный орган, Комиссия</w:t>
            </w:r>
          </w:p>
          <w:bookmarkEnd w:id="1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2750" w:id="1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Описание процедуры присоединения</w:t>
      </w:r>
    </w:p>
    <w:bookmarkEnd w:id="1791"/>
    <w:bookmarkStart w:name="z2751" w:id="1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требования</w:t>
      </w:r>
    </w:p>
    <w:bookmarkEnd w:id="1792"/>
    <w:bookmarkStart w:name="z2752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 даты вступления в силу Решения Коллегии Комиссии от 19 декабря 2023 г. № 178 "О технологических документах, регламентирующих информационное взаимодействие при реализации средствами интегрированной информационной системы общего процесса "Обмен сведениями о результатах инспектирования производственных площадок производителей лекарственных средств на соответствие требованиям Правил надлежащей производственной практики Евразийского экономического союза" государства – члены Союза (далее – государства-члены) при координации Комиссии приступают к выполнению процедуры введения в действие общего процесса.</w:t>
      </w:r>
    </w:p>
    <w:bookmarkEnd w:id="1793"/>
    <w:bookmarkStart w:name="z2753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Для введения в действие общего процесса государствами-членами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 </w:t>
      </w:r>
    </w:p>
    <w:bookmarkEnd w:id="1794"/>
    <w:bookmarkStart w:name="z2754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 основании рекомендаций комиссии по проведению межгосударственных испытаний интегрированной информационной системы Коллегия Комиссии принимает распоряжение о введении в действие общего процесса.</w:t>
      </w:r>
    </w:p>
    <w:bookmarkEnd w:id="1795"/>
    <w:bookmarkStart w:name="z2755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Основанием для принятия рекомендации комиссии по проведению межгосударственных испытаний интегрированной информационной системы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государств-членов и Комиссии. </w:t>
      </w:r>
    </w:p>
    <w:bookmarkEnd w:id="1796"/>
    <w:bookmarkStart w:name="z2756" w:id="1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процедуры присоединения</w:t>
      </w:r>
    </w:p>
    <w:bookmarkEnd w:id="1797"/>
    <w:bookmarkStart w:name="z2757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bookmarkEnd w:id="1798"/>
    <w:bookmarkStart w:name="z2758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10. Для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bookmarkEnd w:id="1799"/>
    <w:bookmarkStart w:name="z2759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Выполнение процедуры присоединения нового участника к общему процессу включает в себя:</w:t>
      </w:r>
    </w:p>
    <w:bookmarkEnd w:id="1800"/>
    <w:bookmarkStart w:name="z2760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информирование государством-членом Комиссии о присоединении нового участника к общему процессу (с указанием уполномоченного органа и (или) заинтересованного органа, ответственных за обеспечение информационного взаимодействия в рамках общего процесса);</w:t>
      </w:r>
    </w:p>
    <w:bookmarkEnd w:id="1801"/>
    <w:bookmarkStart w:name="z2761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bookmarkEnd w:id="1802"/>
    <w:bookmarkStart w:name="z2762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разработку (доработку) при необходимости информационной системы присоединяющегося участника общего процесса, в том числе в части применения средств электронной цифровой подписи (электронной подписи), совместимых с сервисами доверенной третьей стороны национального сегмента государства-члена (в течение 3 месяцев с даты начала выполнения процедуры присоединения);</w:t>
      </w:r>
    </w:p>
    <w:bookmarkEnd w:id="1803"/>
    <w:bookmarkStart w:name="z2763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3 месяцев с даты начала выполнения процедуры присоединения);</w:t>
      </w:r>
    </w:p>
    <w:bookmarkEnd w:id="1804"/>
    <w:bookmarkStart w:name="z2764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 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bookmarkEnd w:id="1805"/>
    <w:bookmarkStart w:name="z2765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6 месяцев с даты начала выполнения процедуры присоединения).</w:t>
      </w:r>
    </w:p>
    <w:bookmarkEnd w:id="180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