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51ffd" w14:textId="7951f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некоторые решения Коллегии Евразийской экономической комиссии</w:t>
      </w:r>
    </w:p>
    <w:p>
      <w:pPr>
        <w:spacing w:after="0"/>
        <w:ind w:left="0"/>
        <w:jc w:val="both"/>
      </w:pPr>
      <w:r>
        <w:rPr>
          <w:rFonts w:ascii="Times New Roman"/>
          <w:b w:val="false"/>
          <w:i w:val="false"/>
          <w:color w:val="000000"/>
          <w:sz w:val="28"/>
        </w:rPr>
        <w:t>Решение Коллегии Евразийской экономической комиссии от 8 апреля 2025 года № 34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пунктами 9</w:t>
      </w:r>
      <w:r>
        <w:rPr>
          <w:rFonts w:ascii="Times New Roman"/>
          <w:b w:val="false"/>
          <w:i w:val="false"/>
          <w:color w:val="000000"/>
          <w:sz w:val="28"/>
        </w:rPr>
        <w:t xml:space="preserve"> и </w:t>
      </w:r>
      <w:r>
        <w:rPr>
          <w:rFonts w:ascii="Times New Roman"/>
          <w:b w:val="false"/>
          <w:i w:val="false"/>
          <w:color w:val="000000"/>
          <w:sz w:val="28"/>
        </w:rPr>
        <w:t>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xml:space="preserve">
      1. Внести в решения Коллегии Евразийской экономической комиссии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34</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решения Коллегии Евразийской экономической комиссии</w:t>
      </w:r>
    </w:p>
    <w:bookmarkEnd w:id="3"/>
    <w:bookmarkStart w:name="z10" w:id="4"/>
    <w:p>
      <w:pPr>
        <w:spacing w:after="0"/>
        <w:ind w:left="0"/>
        <w:jc w:val="both"/>
      </w:pPr>
      <w:r>
        <w:rPr>
          <w:rFonts w:ascii="Times New Roman"/>
          <w:b w:val="false"/>
          <w:i w:val="false"/>
          <w:color w:val="000000"/>
          <w:sz w:val="28"/>
        </w:rPr>
        <w:t>
      1. Пункт 44</w:t>
      </w:r>
      <w:r>
        <w:rPr>
          <w:rFonts w:ascii="Times New Roman"/>
          <w:b w:val="false"/>
          <w:i w:val="false"/>
          <w:color w:val="000000"/>
          <w:vertAlign w:val="superscript"/>
        </w:rPr>
        <w:t>1</w:t>
      </w:r>
      <w:r>
        <w:rPr>
          <w:rFonts w:ascii="Times New Roman"/>
          <w:b w:val="false"/>
          <w:i w:val="false"/>
          <w:color w:val="000000"/>
          <w:vertAlign w:val="superscript"/>
        </w:rPr>
        <w:t xml:space="preserve"> </w:t>
      </w:r>
      <w:r>
        <w:rPr>
          <w:rFonts w:ascii="Times New Roman"/>
          <w:b w:val="false"/>
          <w:i w:val="false"/>
          <w:color w:val="000000"/>
          <w:sz w:val="28"/>
        </w:rPr>
        <w:t>перечня</w:t>
      </w:r>
      <w:r>
        <w:rPr>
          <w:rFonts w:ascii="Times New Roman"/>
          <w:b w:val="false"/>
          <w:i w:val="false"/>
          <w:color w:val="000000"/>
          <w:sz w:val="28"/>
        </w:rPr>
        <w:t xml:space="preserve"> общих процессов в рамках Евразийского экономического союза, утвержденного Решением Коллегии Евразийской экономической комиссии от 14 апреля 2015 г. № 29, изложить в следующей редакции:</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r>
              <w:rPr>
                <w:rFonts w:ascii="Times New Roman"/>
                <w:b w:val="false"/>
                <w:i w:val="false"/>
                <w:color w:val="000000"/>
                <w:vertAlign w:val="superscript"/>
              </w:rPr>
              <w:t>1</w:t>
            </w:r>
            <w:r>
              <w:rPr>
                <w:rFonts w:ascii="Times New Roman"/>
                <w:b w:val="false"/>
                <w:i w:val="false"/>
                <w:color w:val="000000"/>
                <w:sz w:val="20"/>
              </w:rPr>
              <w:t xml:space="preserve">.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w:t>
            </w:r>
          </w:p>
          <w:p>
            <w:pPr>
              <w:spacing w:after="20"/>
              <w:ind w:left="20"/>
              <w:jc w:val="both"/>
            </w:pPr>
            <w:r>
              <w:rPr>
                <w:rFonts w:ascii="Times New Roman"/>
                <w:b w:val="false"/>
                <w:i w:val="false"/>
                <w:color w:val="000000"/>
                <w:sz w:val="20"/>
              </w:rPr>
              <w:t xml:space="preserve">в рамках государственного контроля и надзора </w:t>
            </w:r>
          </w:p>
          <w:p>
            <w:pPr>
              <w:spacing w:after="20"/>
              <w:ind w:left="20"/>
              <w:jc w:val="both"/>
            </w:pPr>
            <w:r>
              <w:rPr>
                <w:rFonts w:ascii="Times New Roman"/>
                <w:b w:val="false"/>
                <w:i w:val="false"/>
                <w:color w:val="000000"/>
                <w:sz w:val="20"/>
              </w:rPr>
              <w:t>в сфере обращения ветеринарных лекарственных средств на территориях государств – членов Евразийского экономического союза</w:t>
            </w:r>
          </w:p>
        </w:tc>
        <w:tc>
          <w:tcPr>
            <w:tcW w:w="6150" w:type="dxa"/>
            <w:tcBorders/>
            <w:tcMar>
              <w:top w:w="15" w:type="dxa"/>
              <w:left w:w="15" w:type="dxa"/>
              <w:bottom w:w="15" w:type="dxa"/>
              <w:right w:w="15" w:type="dxa"/>
            </w:tcMar>
            <w:vAlign w:val="center"/>
          </w:tcPr>
          <w:bookmarkStart w:name="z11" w:id="5"/>
          <w:p>
            <w:pPr>
              <w:spacing w:after="20"/>
              <w:ind w:left="20"/>
              <w:jc w:val="both"/>
            </w:pPr>
            <w:r>
              <w:rPr>
                <w:rFonts w:ascii="Times New Roman"/>
                <w:b w:val="false"/>
                <w:i w:val="false"/>
                <w:color w:val="000000"/>
                <w:sz w:val="20"/>
              </w:rPr>
              <w:t>
II квартал</w:t>
            </w:r>
          </w:p>
          <w:bookmarkEnd w:id="5"/>
          <w:p>
            <w:pPr>
              <w:spacing w:after="20"/>
              <w:ind w:left="20"/>
              <w:jc w:val="both"/>
            </w:pPr>
            <w:r>
              <w:rPr>
                <w:rFonts w:ascii="Times New Roman"/>
                <w:b w:val="false"/>
                <w:i w:val="false"/>
                <w:color w:val="000000"/>
                <w:sz w:val="20"/>
              </w:rPr>
              <w:t>
2019 г.".</w:t>
            </w:r>
          </w:p>
        </w:tc>
      </w:tr>
    </w:tbl>
    <w:bookmarkStart w:name="z12" w:id="6"/>
    <w:p>
      <w:pPr>
        <w:spacing w:after="0"/>
        <w:ind w:left="0"/>
        <w:jc w:val="both"/>
      </w:pPr>
      <w:r>
        <w:rPr>
          <w:rFonts w:ascii="Times New Roman"/>
          <w:b w:val="false"/>
          <w:i w:val="false"/>
          <w:color w:val="000000"/>
          <w:sz w:val="28"/>
        </w:rPr>
        <w:t xml:space="preserve">
      2.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30 мая 2023 г. № 69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6"/>
    <w:bookmarkStart w:name="z13" w:id="7"/>
    <w:p>
      <w:pPr>
        <w:spacing w:after="0"/>
        <w:ind w:left="0"/>
        <w:jc w:val="both"/>
      </w:pPr>
      <w:r>
        <w:rPr>
          <w:rFonts w:ascii="Times New Roman"/>
          <w:b w:val="false"/>
          <w:i w:val="false"/>
          <w:color w:val="000000"/>
          <w:sz w:val="28"/>
        </w:rPr>
        <w:t xml:space="preserve">
      а) в </w:t>
      </w:r>
      <w:r>
        <w:rPr>
          <w:rFonts w:ascii="Times New Roman"/>
          <w:b w:val="false"/>
          <w:i w:val="false"/>
          <w:color w:val="000000"/>
          <w:sz w:val="28"/>
        </w:rPr>
        <w:t>наименовании</w:t>
      </w:r>
      <w:r>
        <w:rPr>
          <w:rFonts w:ascii="Times New Roman"/>
          <w:b w:val="false"/>
          <w:i w:val="false"/>
          <w:color w:val="000000"/>
          <w:sz w:val="28"/>
        </w:rPr>
        <w:t xml:space="preserve"> и по тексту слова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заменить словами "некачественных, фальсифицированных и (или) контрафактных ветеринарных лекарственных средств";</w:t>
      </w:r>
    </w:p>
    <w:bookmarkEnd w:id="7"/>
    <w:bookmarkStart w:name="z14" w:id="8"/>
    <w:p>
      <w:pPr>
        <w:spacing w:after="0"/>
        <w:ind w:left="0"/>
        <w:jc w:val="both"/>
      </w:pPr>
      <w:r>
        <w:rPr>
          <w:rFonts w:ascii="Times New Roman"/>
          <w:b w:val="false"/>
          <w:i w:val="false"/>
          <w:color w:val="000000"/>
          <w:sz w:val="28"/>
        </w:rPr>
        <w:t xml:space="preserve">
      б)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утвержденные указанным Решением, изложить в следующей редакции:</w:t>
      </w:r>
    </w:p>
    <w:bookmarkEnd w:id="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34)</w:t>
            </w:r>
          </w:p>
        </w:tc>
      </w:tr>
    </w:tbl>
    <w:bookmarkStart w:name="z16" w:id="9"/>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9"/>
    <w:bookmarkStart w:name="z17" w:id="10"/>
    <w:p>
      <w:pPr>
        <w:spacing w:after="0"/>
        <w:ind w:left="0"/>
        <w:jc w:val="left"/>
      </w:pPr>
      <w:r>
        <w:rPr>
          <w:rFonts w:ascii="Times New Roman"/>
          <w:b/>
          <w:i w:val="false"/>
          <w:color w:val="000000"/>
        </w:rPr>
        <w:t xml:space="preserve"> I. Общие положения</w:t>
      </w:r>
    </w:p>
    <w:bookmarkEnd w:id="10"/>
    <w:bookmarkStart w:name="z18" w:id="11"/>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8" w:id="12"/>
    <w:p>
      <w:pPr>
        <w:spacing w:after="0"/>
        <w:ind w:left="0"/>
        <w:jc w:val="left"/>
      </w:pPr>
      <w:r>
        <w:rPr>
          <w:rFonts w:ascii="Times New Roman"/>
          <w:b/>
          <w:i w:val="false"/>
          <w:color w:val="000000"/>
        </w:rPr>
        <w:t xml:space="preserve"> II. Область применения</w:t>
      </w:r>
    </w:p>
    <w:bookmarkEnd w:id="12"/>
    <w:bookmarkStart w:name="z29" w:id="13"/>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(далее – общий процесс), включая описание процедур, выполняемых в рамках этого общего процесса.</w:t>
      </w:r>
    </w:p>
    <w:bookmarkEnd w:id="13"/>
    <w:bookmarkStart w:name="z30" w:id="14"/>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4"/>
    <w:bookmarkStart w:name="z31" w:id="15"/>
    <w:p>
      <w:pPr>
        <w:spacing w:after="0"/>
        <w:ind w:left="0"/>
        <w:jc w:val="left"/>
      </w:pPr>
      <w:r>
        <w:rPr>
          <w:rFonts w:ascii="Times New Roman"/>
          <w:b/>
          <w:i w:val="false"/>
          <w:color w:val="000000"/>
        </w:rPr>
        <w:t xml:space="preserve"> III. Основные понятия</w:t>
      </w:r>
    </w:p>
    <w:bookmarkEnd w:id="15"/>
    <w:bookmarkStart w:name="z32" w:id="16"/>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6"/>
    <w:bookmarkStart w:name="z33" w:id="17"/>
    <w:p>
      <w:pPr>
        <w:spacing w:after="0"/>
        <w:ind w:left="0"/>
        <w:jc w:val="both"/>
      </w:pPr>
      <w:r>
        <w:rPr>
          <w:rFonts w:ascii="Times New Roman"/>
          <w:b w:val="false"/>
          <w:i w:val="false"/>
          <w:color w:val="000000"/>
          <w:sz w:val="28"/>
        </w:rPr>
        <w:t>
      "единая информационная база данных некачественных фальсифицированных и (или) контрафактных товаров ветеринарного назначения, выявленных в рамках государственного контроля и надзора в сфере обращения товаров ветеринарного назначения на территориях государств – членов Союза (далее – единая база данных)" – общий информационный ресурс, включающий сведения о товарах ветеринарного назначения,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 фальсификацией и (или) контрафактным характером их происхождения по результатам выборочного контроля качества находящихся в обращении на территориях государств-членов товаров ветеринарного назначения (далее – сведения о товарах ветеринарного назначения);</w:t>
      </w:r>
    </w:p>
    <w:bookmarkEnd w:id="17"/>
    <w:bookmarkStart w:name="z34" w:id="18"/>
    <w:p>
      <w:pPr>
        <w:spacing w:after="0"/>
        <w:ind w:left="0"/>
        <w:jc w:val="both"/>
      </w:pPr>
      <w:r>
        <w:rPr>
          <w:rFonts w:ascii="Times New Roman"/>
          <w:b w:val="false"/>
          <w:i w:val="false"/>
          <w:color w:val="000000"/>
          <w:sz w:val="28"/>
        </w:rPr>
        <w:t>
      "национальный информационный ресурс" – информационный ресурс, который формирует и ведет уполномоченный в сфере обращения товаров ветеринарного назначения орган государства – члена Союза (далее – государство-член) и (или) подведомственное этому органу экспертное учреждение государства-члена (далее – уполномоченный орган), содержащий сведения о товарах ветеринарного назначения;</w:t>
      </w:r>
    </w:p>
    <w:bookmarkEnd w:id="18"/>
    <w:bookmarkStart w:name="z35" w:id="19"/>
    <w:p>
      <w:pPr>
        <w:spacing w:after="0"/>
        <w:ind w:left="0"/>
        <w:jc w:val="both"/>
      </w:pPr>
      <w:r>
        <w:rPr>
          <w:rFonts w:ascii="Times New Roman"/>
          <w:b w:val="false"/>
          <w:i w:val="false"/>
          <w:color w:val="000000"/>
          <w:sz w:val="28"/>
        </w:rPr>
        <w:t>
      "товар ветеринарного назначения, ТВН" – объект общего процесса, определяемый как ветеринарный лекарственный препарат, кормовая добавка, диагностическое, дезинфицирующее, дезинсекционное или дезакаризационное средство ветеринарного назначения, не вступающее в непосредственный контакт с животными.</w:t>
      </w:r>
    </w:p>
    <w:bookmarkEnd w:id="19"/>
    <w:bookmarkStart w:name="z36" w:id="20"/>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0"/>
    <w:bookmarkStart w:name="z37" w:id="21"/>
    <w:p>
      <w:pPr>
        <w:spacing w:after="0"/>
        <w:ind w:left="0"/>
        <w:jc w:val="left"/>
      </w:pPr>
      <w:r>
        <w:rPr>
          <w:rFonts w:ascii="Times New Roman"/>
          <w:b/>
          <w:i w:val="false"/>
          <w:color w:val="000000"/>
        </w:rPr>
        <w:t xml:space="preserve"> IV. Основные сведения об общем процессе</w:t>
      </w:r>
    </w:p>
    <w:bookmarkEnd w:id="21"/>
    <w:bookmarkStart w:name="z38" w:id="22"/>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22"/>
    <w:bookmarkStart w:name="z39" w:id="23"/>
    <w:p>
      <w:pPr>
        <w:spacing w:after="0"/>
        <w:ind w:left="0"/>
        <w:jc w:val="both"/>
      </w:pPr>
      <w:r>
        <w:rPr>
          <w:rFonts w:ascii="Times New Roman"/>
          <w:b w:val="false"/>
          <w:i w:val="false"/>
          <w:color w:val="000000"/>
          <w:sz w:val="28"/>
        </w:rPr>
        <w:t>
      6. Кодовое обозначение общего процесса: P.SS.13, версия 2.0.0.</w:t>
      </w:r>
    </w:p>
    <w:bookmarkEnd w:id="23"/>
    <w:bookmarkStart w:name="z40" w:id="24"/>
    <w:p>
      <w:pPr>
        <w:spacing w:after="0"/>
        <w:ind w:left="0"/>
        <w:jc w:val="left"/>
      </w:pPr>
      <w:r>
        <w:rPr>
          <w:rFonts w:ascii="Times New Roman"/>
          <w:b/>
          <w:i w:val="false"/>
          <w:color w:val="000000"/>
        </w:rPr>
        <w:t xml:space="preserve"> 1. Цели и задачи общего процесса</w:t>
      </w:r>
    </w:p>
    <w:bookmarkEnd w:id="24"/>
    <w:bookmarkStart w:name="z41" w:id="25"/>
    <w:p>
      <w:pPr>
        <w:spacing w:after="0"/>
        <w:ind w:left="0"/>
        <w:jc w:val="both"/>
      </w:pPr>
      <w:r>
        <w:rPr>
          <w:rFonts w:ascii="Times New Roman"/>
          <w:b w:val="false"/>
          <w:i w:val="false"/>
          <w:color w:val="000000"/>
          <w:sz w:val="28"/>
        </w:rPr>
        <w:t>
      7. Целями общего процесса являются:</w:t>
      </w:r>
    </w:p>
    <w:bookmarkEnd w:id="25"/>
    <w:bookmarkStart w:name="z42" w:id="26"/>
    <w:p>
      <w:pPr>
        <w:spacing w:after="0"/>
        <w:ind w:left="0"/>
        <w:jc w:val="both"/>
      </w:pPr>
      <w:r>
        <w:rPr>
          <w:rFonts w:ascii="Times New Roman"/>
          <w:b w:val="false"/>
          <w:i w:val="false"/>
          <w:color w:val="000000"/>
          <w:sz w:val="28"/>
        </w:rPr>
        <w:t>
      создание условий по обеспечению обращения на таможенной территории Союза качественных, безопасных и эффективных товаров ветеринарного назначения;</w:t>
      </w:r>
    </w:p>
    <w:bookmarkEnd w:id="26"/>
    <w:bookmarkStart w:name="z43" w:id="27"/>
    <w:p>
      <w:pPr>
        <w:spacing w:after="0"/>
        <w:ind w:left="0"/>
        <w:jc w:val="both"/>
      </w:pPr>
      <w:r>
        <w:rPr>
          <w:rFonts w:ascii="Times New Roman"/>
          <w:b w:val="false"/>
          <w:i w:val="false"/>
          <w:color w:val="000000"/>
          <w:sz w:val="28"/>
        </w:rPr>
        <w:t>
      повышение эффективности выполнения функций уполномоченных органов в сфере контроля (надзора) за обращением товаров ветеринарного назначения, за счет обеспечения единства требований к качеству, безопасности и эффективности товаров ветеринарного назначения на территориях государств-членов и их соблюдения, а также принятия мер, необходимых для защиты потребителя от использования недоброкачественных, фальсифицированных и (или) контрафактных товаров ветеринарного назначения.</w:t>
      </w:r>
    </w:p>
    <w:bookmarkEnd w:id="27"/>
    <w:bookmarkStart w:name="z44" w:id="28"/>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8"/>
    <w:bookmarkStart w:name="z45" w:id="29"/>
    <w:p>
      <w:pPr>
        <w:spacing w:after="0"/>
        <w:ind w:left="0"/>
        <w:jc w:val="both"/>
      </w:pPr>
      <w:r>
        <w:rPr>
          <w:rFonts w:ascii="Times New Roman"/>
          <w:b w:val="false"/>
          <w:i w:val="false"/>
          <w:color w:val="000000"/>
          <w:sz w:val="28"/>
        </w:rPr>
        <w:t>
      а) обеспечить формирование и ведение полной и актуальной единой базы данных на основе информационного взаимодействия между уполномоченными органами и Евразийской экономической комиссией (далее – Комиссия) при организации и проведении выборочного контроля качества находящихся в обращении на территориях государств-членов товаров ветеринарного назначения;</w:t>
      </w:r>
    </w:p>
    <w:bookmarkEnd w:id="29"/>
    <w:bookmarkStart w:name="z46" w:id="30"/>
    <w:p>
      <w:pPr>
        <w:spacing w:after="0"/>
        <w:ind w:left="0"/>
        <w:jc w:val="both"/>
      </w:pPr>
      <w:r>
        <w:rPr>
          <w:rFonts w:ascii="Times New Roman"/>
          <w:b w:val="false"/>
          <w:i w:val="false"/>
          <w:color w:val="000000"/>
          <w:sz w:val="28"/>
        </w:rPr>
        <w:t>
      б) обеспечить получение уполномоченными органами по запросу сведений из единой базы данных;</w:t>
      </w:r>
    </w:p>
    <w:bookmarkEnd w:id="30"/>
    <w:bookmarkStart w:name="z47" w:id="31"/>
    <w:p>
      <w:pPr>
        <w:spacing w:after="0"/>
        <w:ind w:left="0"/>
        <w:jc w:val="both"/>
      </w:pPr>
      <w:r>
        <w:rPr>
          <w:rFonts w:ascii="Times New Roman"/>
          <w:b w:val="false"/>
          <w:i w:val="false"/>
          <w:color w:val="000000"/>
          <w:sz w:val="28"/>
        </w:rPr>
        <w:t>
      в) обеспечить опубликование на информационном портале Союза актуальных и достоверных сведений о некачественных фальсифицированных и (или) контрафактных товарах ветеринарного назначения, выявленных в рамках государственного контроля и надзора в сфере обращения товаров ветеринарного назначения на территориях государств – членов Союза, из единой базы данных для всех заинтересованных лиц с возможностью поиска и предоставления сведений по заданным параметрам, просмотра, выгрузки и сохранения сведений в определенных форматах, оформления подписки на обновление сведений информационного портала Союза и оперативного информирования заинтересованных лиц;</w:t>
      </w:r>
    </w:p>
    <w:bookmarkEnd w:id="31"/>
    <w:bookmarkStart w:name="z48" w:id="32"/>
    <w:p>
      <w:pPr>
        <w:spacing w:after="0"/>
        <w:ind w:left="0"/>
        <w:jc w:val="both"/>
      </w:pPr>
      <w:r>
        <w:rPr>
          <w:rFonts w:ascii="Times New Roman"/>
          <w:b w:val="false"/>
          <w:i w:val="false"/>
          <w:color w:val="000000"/>
          <w:sz w:val="28"/>
        </w:rPr>
        <w:t>
      г) обеспечить использование участниками общего процесса единых классификаторов и справочников.</w:t>
      </w:r>
    </w:p>
    <w:bookmarkEnd w:id="32"/>
    <w:bookmarkStart w:name="z49" w:id="33"/>
    <w:p>
      <w:pPr>
        <w:spacing w:after="0"/>
        <w:ind w:left="0"/>
        <w:jc w:val="left"/>
      </w:pPr>
      <w:r>
        <w:rPr>
          <w:rFonts w:ascii="Times New Roman"/>
          <w:b/>
          <w:i w:val="false"/>
          <w:color w:val="000000"/>
        </w:rPr>
        <w:t xml:space="preserve"> 2. Участники общего процесса</w:t>
      </w:r>
    </w:p>
    <w:bookmarkEnd w:id="33"/>
    <w:bookmarkStart w:name="z50" w:id="34"/>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2" w:id="35"/>
    <w:p>
      <w:pPr>
        <w:spacing w:after="0"/>
        <w:ind w:left="0"/>
        <w:jc w:val="left"/>
      </w:pPr>
      <w:r>
        <w:rPr>
          <w:rFonts w:ascii="Times New Roman"/>
          <w:b/>
          <w:i w:val="false"/>
          <w:color w:val="000000"/>
        </w:rPr>
        <w:t xml:space="preserve"> Перечень участников общего процесса</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6"/>
          <w:p>
            <w:pPr>
              <w:spacing w:after="20"/>
              <w:ind w:left="20"/>
              <w:jc w:val="both"/>
            </w:pPr>
            <w:r>
              <w:rPr>
                <w:rFonts w:ascii="Times New Roman"/>
                <w:b w:val="false"/>
                <w:i w:val="false"/>
                <w:color w:val="000000"/>
                <w:sz w:val="20"/>
              </w:rPr>
              <w:t>
орган Союза, который осуществляет:</w:t>
            </w:r>
          </w:p>
          <w:bookmarkEnd w:id="36"/>
          <w:p>
            <w:pPr>
              <w:spacing w:after="20"/>
              <w:ind w:left="20"/>
              <w:jc w:val="both"/>
            </w:pPr>
            <w:r>
              <w:rPr>
                <w:rFonts w:ascii="Times New Roman"/>
                <w:b w:val="false"/>
                <w:i w:val="false"/>
                <w:color w:val="000000"/>
                <w:sz w:val="20"/>
              </w:rPr>
              <w:t>
формирование и ведение единой базы данных, а также опубликование сведений из единой базы данных на информационном портале Союза; предоставление сведений из единой базы данных в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7"/>
          <w:p>
            <w:pPr>
              <w:spacing w:after="20"/>
              <w:ind w:left="20"/>
              <w:jc w:val="both"/>
            </w:pPr>
            <w:r>
              <w:rPr>
                <w:rFonts w:ascii="Times New Roman"/>
                <w:b w:val="false"/>
                <w:i w:val="false"/>
                <w:color w:val="000000"/>
                <w:sz w:val="20"/>
              </w:rPr>
              <w:t>
уполномоченный орган государства-члена, который осуществляет:</w:t>
            </w:r>
          </w:p>
          <w:bookmarkEnd w:id="37"/>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товарах ветеринарного назначения в Комиссию для формирования единой базы данных;</w:t>
            </w:r>
          </w:p>
          <w:p>
            <w:pPr>
              <w:spacing w:after="20"/>
              <w:ind w:left="20"/>
              <w:jc w:val="both"/>
            </w:pPr>
            <w:r>
              <w:rPr>
                <w:rFonts w:ascii="Times New Roman"/>
                <w:b w:val="false"/>
                <w:i w:val="false"/>
                <w:color w:val="000000"/>
                <w:sz w:val="20"/>
              </w:rPr>
              <w:t>
получение сведений из единой базы данных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а также представители органов государственной власти государств-членов, запрашивающие и получающие сведения из единой базы данных на информационном портале Союза</w:t>
            </w:r>
          </w:p>
        </w:tc>
      </w:tr>
    </w:tbl>
    <w:bookmarkStart w:name="z57" w:id="38"/>
    <w:p>
      <w:pPr>
        <w:spacing w:after="0"/>
        <w:ind w:left="0"/>
        <w:jc w:val="left"/>
      </w:pPr>
      <w:r>
        <w:rPr>
          <w:rFonts w:ascii="Times New Roman"/>
          <w:b/>
          <w:i w:val="false"/>
          <w:color w:val="000000"/>
        </w:rPr>
        <w:t xml:space="preserve"> 3. Структура общего процесса</w:t>
      </w:r>
    </w:p>
    <w:bookmarkEnd w:id="38"/>
    <w:bookmarkStart w:name="z58" w:id="39"/>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9"/>
    <w:bookmarkStart w:name="z59" w:id="40"/>
    <w:p>
      <w:pPr>
        <w:spacing w:after="0"/>
        <w:ind w:left="0"/>
        <w:jc w:val="both"/>
      </w:pPr>
      <w:r>
        <w:rPr>
          <w:rFonts w:ascii="Times New Roman"/>
          <w:b w:val="false"/>
          <w:i w:val="false"/>
          <w:color w:val="000000"/>
          <w:sz w:val="28"/>
        </w:rPr>
        <w:t>
      а) процедуры "Процедуры формирования и ведения единой базы данных" (P.SS.13.PGR.001);</w:t>
      </w:r>
    </w:p>
    <w:bookmarkEnd w:id="40"/>
    <w:bookmarkStart w:name="z60" w:id="41"/>
    <w:p>
      <w:pPr>
        <w:spacing w:after="0"/>
        <w:ind w:left="0"/>
        <w:jc w:val="both"/>
      </w:pPr>
      <w:r>
        <w:rPr>
          <w:rFonts w:ascii="Times New Roman"/>
          <w:b w:val="false"/>
          <w:i w:val="false"/>
          <w:color w:val="000000"/>
          <w:sz w:val="28"/>
        </w:rPr>
        <w:t>
      б) процедуры "Процедуры получения сведений, содержащихся в единой базе данных" (P.SS.13.PGR.002).</w:t>
      </w:r>
    </w:p>
    <w:bookmarkEnd w:id="41"/>
    <w:bookmarkStart w:name="z61" w:id="42"/>
    <w:p>
      <w:pPr>
        <w:spacing w:after="0"/>
        <w:ind w:left="0"/>
        <w:jc w:val="both"/>
      </w:pPr>
      <w:r>
        <w:rPr>
          <w:rFonts w:ascii="Times New Roman"/>
          <w:b w:val="false"/>
          <w:i w:val="false"/>
          <w:color w:val="000000"/>
          <w:sz w:val="28"/>
        </w:rPr>
        <w:t>
      11. При выполнении процедур общего процесса уполномоченные органы предоставляют сведения для формирования и ведения единой базы данных, содержащей сведения о товарах ветеринарного назначения и представление указанных сведений в Комиссию в целях формирования и ведения единой базы данных, а также опубликования сведений из единой базы данных на информационном портале Союза для заинтересованных лиц. Комиссия обеспечивает предоставление сведений из единой базы данных уполномоченным органам по запросу.</w:t>
      </w:r>
    </w:p>
    <w:bookmarkEnd w:id="42"/>
    <w:bookmarkStart w:name="z62" w:id="4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4"/>
    <w:bookmarkStart w:name="z65" w:id="45"/>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5"/>
    <w:bookmarkStart w:name="z66" w:id="46"/>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6"/>
    <w:bookmarkStart w:name="z67" w:id="47"/>
    <w:p>
      <w:pPr>
        <w:spacing w:after="0"/>
        <w:ind w:left="0"/>
        <w:jc w:val="both"/>
      </w:pPr>
      <w:r>
        <w:rPr>
          <w:rFonts w:ascii="Times New Roman"/>
          <w:b w:val="false"/>
          <w:i w:val="false"/>
          <w:color w:val="000000"/>
          <w:sz w:val="28"/>
        </w:rPr>
        <w:t>
      4. Группа процедур "Процедуры формирования и ведения единой базы данных" (P.SS.13.PGR.001)</w:t>
      </w:r>
    </w:p>
    <w:bookmarkEnd w:id="47"/>
    <w:bookmarkStart w:name="z68" w:id="48"/>
    <w:p>
      <w:pPr>
        <w:spacing w:after="0"/>
        <w:ind w:left="0"/>
        <w:jc w:val="both"/>
      </w:pPr>
      <w:r>
        <w:rPr>
          <w:rFonts w:ascii="Times New Roman"/>
          <w:b w:val="false"/>
          <w:i w:val="false"/>
          <w:color w:val="000000"/>
          <w:sz w:val="28"/>
        </w:rPr>
        <w:t>
      15. Выполнение процедур формирования и ведения единой базы данных начинается при получении Комиссией от уполномоченного органа сведений о товарах ветеринарного назначения для обновления единой базы данных.</w:t>
      </w:r>
    </w:p>
    <w:bookmarkEnd w:id="48"/>
    <w:bookmarkStart w:name="z69" w:id="49"/>
    <w:p>
      <w:pPr>
        <w:spacing w:after="0"/>
        <w:ind w:left="0"/>
        <w:jc w:val="both"/>
      </w:pPr>
      <w:r>
        <w:rPr>
          <w:rFonts w:ascii="Times New Roman"/>
          <w:b w:val="false"/>
          <w:i w:val="false"/>
          <w:color w:val="000000"/>
          <w:sz w:val="28"/>
        </w:rPr>
        <w:t>
      При представлении уполномоченным органом в Комиссию сведений о товарах ветеринарного назначения для включения в единую базу данных выполняется процедура "Включение сведений в единую базу данных" (P.SS.13.PRC.001).</w:t>
      </w:r>
    </w:p>
    <w:bookmarkEnd w:id="49"/>
    <w:bookmarkStart w:name="z70" w:id="50"/>
    <w:p>
      <w:pPr>
        <w:spacing w:after="0"/>
        <w:ind w:left="0"/>
        <w:jc w:val="both"/>
      </w:pPr>
      <w:r>
        <w:rPr>
          <w:rFonts w:ascii="Times New Roman"/>
          <w:b w:val="false"/>
          <w:i w:val="false"/>
          <w:color w:val="000000"/>
          <w:sz w:val="28"/>
        </w:rPr>
        <w:t>
      При представлении уполномоченным органом в Комиссию измененных сведений о товарах ветеринарного назначения для внесения изменений в единую базу данных выполняется процедура "Изменение сведений, содержащихся в единой базе данных" (P.SS.13.PRC.002).</w:t>
      </w:r>
    </w:p>
    <w:bookmarkEnd w:id="50"/>
    <w:bookmarkStart w:name="z71" w:id="51"/>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утвержденным Решением Коллегии Евразийской экономической комиссии от 30 мая 2023 г. № 69 (далее – Регламент информационного взаимодействия).</w:t>
      </w:r>
    </w:p>
    <w:bookmarkEnd w:id="51"/>
    <w:bookmarkStart w:name="z72" w:id="52"/>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утвержденному Решением Коллегии Евразийской экономической комиссии от 30 мая 2023 г. № 69 (далее – Описание форматов и структур электронных документов и сведений).</w:t>
      </w:r>
    </w:p>
    <w:bookmarkEnd w:id="52"/>
    <w:bookmarkStart w:name="z73" w:id="53"/>
    <w:p>
      <w:pPr>
        <w:spacing w:after="0"/>
        <w:ind w:left="0"/>
        <w:jc w:val="both"/>
      </w:pPr>
      <w:r>
        <w:rPr>
          <w:rFonts w:ascii="Times New Roman"/>
          <w:b w:val="false"/>
          <w:i w:val="false"/>
          <w:color w:val="000000"/>
          <w:sz w:val="28"/>
        </w:rPr>
        <w:t>
      16. Приведенное описание группы процедур "Процедуры формирования и ведения единой базы данных" (P.SS.13.PGR.001) представлено на рисунке 2.</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PGR</w:t>
      </w:r>
      <w:r>
        <w:rPr>
          <w:rFonts w:ascii="Times New Roman"/>
          <w:b/>
          <w:i w:val="false"/>
          <w:color w:val="000000"/>
          <w:sz w:val="28"/>
        </w:rPr>
        <w:t>.001)</w:t>
      </w:r>
    </w:p>
    <w:bookmarkEnd w:id="54"/>
    <w:bookmarkStart w:name="z76" w:id="55"/>
    <w:p>
      <w:pPr>
        <w:spacing w:after="0"/>
        <w:ind w:left="0"/>
        <w:jc w:val="both"/>
      </w:pPr>
      <w:r>
        <w:rPr>
          <w:rFonts w:ascii="Times New Roman"/>
          <w:b w:val="false"/>
          <w:i w:val="false"/>
          <w:color w:val="000000"/>
          <w:sz w:val="28"/>
        </w:rPr>
        <w:t>
      17. Перечень процедур общего процесса, входящих в группу процедур "Процедуры формирования и ведения единой базы данных" (P.SS.13.PGR.001), приведен в таблице 2.</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78" w:id="56"/>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формирования и ведения единой базы данных" (P.SS.13.PGR.001)</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P.SS.13.PRC.001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товарах ветеринарного назначения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P.SS.13.PRC.002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представление в Комиссию сведений о товарах ветеринарного назначения для внесения изменений в единую базу данных</w:t>
            </w:r>
          </w:p>
        </w:tc>
      </w:tr>
    </w:tbl>
    <w:bookmarkStart w:name="z79" w:id="57"/>
    <w:p>
      <w:pPr>
        <w:spacing w:after="0"/>
        <w:ind w:left="0"/>
        <w:jc w:val="left"/>
      </w:pPr>
      <w:r>
        <w:rPr>
          <w:rFonts w:ascii="Times New Roman"/>
          <w:b/>
          <w:i w:val="false"/>
          <w:color w:val="000000"/>
        </w:rPr>
        <w:t xml:space="preserve"> 5. Группа процедур "Процедуры получения сведений, содержащихся в единой базе данных" (P.SS.13.PGR.002) </w:t>
      </w:r>
    </w:p>
    <w:bookmarkEnd w:id="57"/>
    <w:bookmarkStart w:name="z80" w:id="58"/>
    <w:p>
      <w:pPr>
        <w:spacing w:after="0"/>
        <w:ind w:left="0"/>
        <w:jc w:val="both"/>
      </w:pPr>
      <w:r>
        <w:rPr>
          <w:rFonts w:ascii="Times New Roman"/>
          <w:b w:val="false"/>
          <w:i w:val="false"/>
          <w:color w:val="000000"/>
          <w:sz w:val="28"/>
        </w:rPr>
        <w:t>
      18. Процедуры представления сведений, содержащихся в единой базе данных, начинаются с момента получения Комиссией, соответствующего запроса от уполномоченного органа.</w:t>
      </w:r>
    </w:p>
    <w:bookmarkEnd w:id="58"/>
    <w:bookmarkStart w:name="z81" w:id="59"/>
    <w:p>
      <w:pPr>
        <w:spacing w:after="0"/>
        <w:ind w:left="0"/>
        <w:jc w:val="both"/>
      </w:pPr>
      <w:r>
        <w:rPr>
          <w:rFonts w:ascii="Times New Roman"/>
          <w:b w:val="false"/>
          <w:i w:val="false"/>
          <w:color w:val="000000"/>
          <w:sz w:val="28"/>
        </w:rPr>
        <w:t>
      В рамках выполнения процедур получения сведений, содержащихся в единой базе данных обрабатываются следующие виды запросов:</w:t>
      </w:r>
    </w:p>
    <w:bookmarkEnd w:id="59"/>
    <w:bookmarkStart w:name="z82" w:id="60"/>
    <w:p>
      <w:pPr>
        <w:spacing w:after="0"/>
        <w:ind w:left="0"/>
        <w:jc w:val="both"/>
      </w:pPr>
      <w:r>
        <w:rPr>
          <w:rFonts w:ascii="Times New Roman"/>
          <w:b w:val="false"/>
          <w:i w:val="false"/>
          <w:color w:val="000000"/>
          <w:sz w:val="28"/>
        </w:rPr>
        <w:t>
      запрос сведений о дате и времени обновления единой базы данных;</w:t>
      </w:r>
    </w:p>
    <w:bookmarkEnd w:id="60"/>
    <w:bookmarkStart w:name="z83" w:id="61"/>
    <w:p>
      <w:pPr>
        <w:spacing w:after="0"/>
        <w:ind w:left="0"/>
        <w:jc w:val="both"/>
      </w:pPr>
      <w:r>
        <w:rPr>
          <w:rFonts w:ascii="Times New Roman"/>
          <w:b w:val="false"/>
          <w:i w:val="false"/>
          <w:color w:val="000000"/>
          <w:sz w:val="28"/>
        </w:rPr>
        <w:t>
      запрос сведений из единой базы данных;</w:t>
      </w:r>
    </w:p>
    <w:bookmarkEnd w:id="61"/>
    <w:bookmarkStart w:name="z84" w:id="62"/>
    <w:p>
      <w:pPr>
        <w:spacing w:after="0"/>
        <w:ind w:left="0"/>
        <w:jc w:val="both"/>
      </w:pPr>
      <w:r>
        <w:rPr>
          <w:rFonts w:ascii="Times New Roman"/>
          <w:b w:val="false"/>
          <w:i w:val="false"/>
          <w:color w:val="000000"/>
          <w:sz w:val="28"/>
        </w:rPr>
        <w:t>
      запрос измененных сведений из единой базы данных.</w:t>
      </w:r>
    </w:p>
    <w:bookmarkEnd w:id="62"/>
    <w:bookmarkStart w:name="z85" w:id="63"/>
    <w:p>
      <w:pPr>
        <w:spacing w:after="0"/>
        <w:ind w:left="0"/>
        <w:jc w:val="both"/>
      </w:pPr>
      <w:r>
        <w:rPr>
          <w:rFonts w:ascii="Times New Roman"/>
          <w:b w:val="false"/>
          <w:i w:val="false"/>
          <w:color w:val="000000"/>
          <w:sz w:val="28"/>
        </w:rPr>
        <w:t>
      Запрос сведений о дате и времени обновления единой базы данных выполняется уполномоченным органом в целях оценки необходимости синхронизации хранящихся в национальном информационном ресурсе уполномоченного органа сведений о товарах ветеринарного назначения со сведениями, хранящимися в единой базе данных. При осуществлении указанного запроса выполняется процедура "Получение сведений о дате и времени обновления единой базы данных" (P.SS.13.PRC.003).</w:t>
      </w:r>
    </w:p>
    <w:bookmarkEnd w:id="63"/>
    <w:bookmarkStart w:name="z86" w:id="64"/>
    <w:p>
      <w:pPr>
        <w:spacing w:after="0"/>
        <w:ind w:left="0"/>
        <w:jc w:val="both"/>
      </w:pPr>
      <w:r>
        <w:rPr>
          <w:rFonts w:ascii="Times New Roman"/>
          <w:b w:val="false"/>
          <w:i w:val="false"/>
          <w:color w:val="000000"/>
          <w:sz w:val="28"/>
        </w:rPr>
        <w:t>
      Запрос сведений из единой базы данных выполняется с целью получения уполномоченным органом актуальных сведений обо всех товарах ветеринарного назначения, хранящихся в единой базе данных, по всем государствам-членам или по конкретному государству-члену (государствам-членам) в зависимости от условий запроса. Сведения, содержащиеся в единой базе данных, запрашиваются либо в полном объеме, либо по состоянию на определенную дату и время. При осуществлении указанного запроса выполняется процедура "Получение сведений из единой базы данных" (P.SS.13.PRC.004).</w:t>
      </w:r>
    </w:p>
    <w:bookmarkEnd w:id="64"/>
    <w:bookmarkStart w:name="z87" w:id="65"/>
    <w:p>
      <w:pPr>
        <w:spacing w:after="0"/>
        <w:ind w:left="0"/>
        <w:jc w:val="both"/>
      </w:pPr>
      <w:r>
        <w:rPr>
          <w:rFonts w:ascii="Times New Roman"/>
          <w:b w:val="false"/>
          <w:i w:val="false"/>
          <w:color w:val="000000"/>
          <w:sz w:val="28"/>
        </w:rPr>
        <w:t>
      Запрос измененных сведений из единой базы данных выполняется с целью получения уполномоченным органом измененных сведений о товарах ветеринарного назначения, хранящихся в единой базе данных. При выполнении запроса представляются измененные сведения из единой базы данных, добавление или изменение которых произошли за период от даты и времени, указанных в запросе, до момента выполнения запроса. Измененные сведения из единой базы данных представляются по всем государствам-членам или по конкретному государству-члену (государствам-членам), в зависимости от условий запроса. При осуществлении запроса выполняется процедура "Получение измененных сведений из единой базы данных" (P.SS.13.PRC.005).</w:t>
      </w:r>
    </w:p>
    <w:bookmarkEnd w:id="65"/>
    <w:bookmarkStart w:name="z88" w:id="66"/>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Формат и структура указанных сведений должны соответствовать Описанию форматов и структур электронных документов и сведений.</w:t>
      </w:r>
    </w:p>
    <w:bookmarkEnd w:id="66"/>
    <w:bookmarkStart w:name="z89" w:id="67"/>
    <w:p>
      <w:pPr>
        <w:spacing w:after="0"/>
        <w:ind w:left="0"/>
        <w:jc w:val="both"/>
      </w:pPr>
      <w:r>
        <w:rPr>
          <w:rFonts w:ascii="Times New Roman"/>
          <w:b w:val="false"/>
          <w:i w:val="false"/>
          <w:color w:val="000000"/>
          <w:sz w:val="28"/>
        </w:rPr>
        <w:t>
      19. Приведенное описание группы процедур "Процедуры получения сведений, содержащихся в единой базе данных" (P.SS.13.PGR.002) представлено на рисунке 3.</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6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базе</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PGR</w:t>
      </w:r>
      <w:r>
        <w:rPr>
          <w:rFonts w:ascii="Times New Roman"/>
          <w:b/>
          <w:i w:val="false"/>
          <w:color w:val="000000"/>
          <w:sz w:val="28"/>
        </w:rPr>
        <w:t>.002)</w:t>
      </w:r>
    </w:p>
    <w:bookmarkEnd w:id="68"/>
    <w:bookmarkStart w:name="z92" w:id="69"/>
    <w:p>
      <w:pPr>
        <w:spacing w:after="0"/>
        <w:ind w:left="0"/>
        <w:jc w:val="both"/>
      </w:pPr>
      <w:r>
        <w:rPr>
          <w:rFonts w:ascii="Times New Roman"/>
          <w:b w:val="false"/>
          <w:i w:val="false"/>
          <w:color w:val="000000"/>
          <w:sz w:val="28"/>
        </w:rPr>
        <w:t>
      20. Перечень процедур общего процесса, входящих в группу процедур "Процедуры получения сведений, содержащихся в единой базе данных" (P.SS.13.PGR.002), приведен в таблице 3.</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4" w:id="70"/>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получения сведений, содержащихся в единой базе данных" (P.SS.13.PGR.002)</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P.SS.13.PRC.003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товарах ветеринарного назначения, хранящихся в национальном информационном ресурсе уполномоченного органа, со сведениями, содержащимися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P.SS.13.PRC.004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получение по запросу сведений о товарах ветеринарного назначения, содержащихся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P.SS.13.PRC.005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осуществляется синхронизация сведений о товарах ветеринарного назначения, хранящихся в его национальном информационном ресурсе, со сведениями, содержащимися в единой базе данных</w:t>
            </w:r>
          </w:p>
        </w:tc>
      </w:tr>
    </w:tbl>
    <w:bookmarkStart w:name="z95" w:id="71"/>
    <w:p>
      <w:pPr>
        <w:spacing w:after="0"/>
        <w:ind w:left="0"/>
        <w:jc w:val="left"/>
      </w:pPr>
      <w:r>
        <w:rPr>
          <w:rFonts w:ascii="Times New Roman"/>
          <w:b/>
          <w:i w:val="false"/>
          <w:color w:val="000000"/>
        </w:rPr>
        <w:t xml:space="preserve"> V. Информационные объекты общего процесса</w:t>
      </w:r>
    </w:p>
    <w:bookmarkEnd w:id="71"/>
    <w:bookmarkStart w:name="z96" w:id="72"/>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98" w:id="73"/>
    <w:p>
      <w:pPr>
        <w:spacing w:after="0"/>
        <w:ind w:left="0"/>
        <w:jc w:val="left"/>
      </w:pPr>
      <w:r>
        <w:rPr>
          <w:rFonts w:ascii="Times New Roman"/>
          <w:b/>
          <w:i w:val="false"/>
          <w:color w:val="000000"/>
        </w:rPr>
        <w:t xml:space="preserve"> Перечень информационных объектов</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представляемые уполномоченным органом для формирования и ведения единой базы данных и запрашиваемые уполномоченным органом из единой базы данных</w:t>
            </w:r>
          </w:p>
        </w:tc>
      </w:tr>
    </w:tbl>
    <w:bookmarkStart w:name="z99" w:id="74"/>
    <w:p>
      <w:pPr>
        <w:spacing w:after="0"/>
        <w:ind w:left="0"/>
        <w:jc w:val="left"/>
      </w:pPr>
      <w:r>
        <w:rPr>
          <w:rFonts w:ascii="Times New Roman"/>
          <w:b/>
          <w:i w:val="false"/>
          <w:color w:val="000000"/>
        </w:rPr>
        <w:t xml:space="preserve"> VI. Ответственность участников общего процесса</w:t>
      </w:r>
    </w:p>
    <w:bookmarkEnd w:id="74"/>
    <w:bookmarkStart w:name="z100" w:id="75"/>
    <w:p>
      <w:pPr>
        <w:spacing w:after="0"/>
        <w:ind w:left="0"/>
        <w:jc w:val="both"/>
      </w:pPr>
      <w:r>
        <w:rPr>
          <w:rFonts w:ascii="Times New Roman"/>
          <w:b w:val="false"/>
          <w:i w:val="false"/>
          <w:color w:val="000000"/>
          <w:sz w:val="28"/>
        </w:rPr>
        <w:t>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органов государственной власти государств-членов – в соответствии с законодательством государств-членов.</w:t>
      </w:r>
    </w:p>
    <w:bookmarkEnd w:id="75"/>
    <w:bookmarkStart w:name="z101" w:id="76"/>
    <w:p>
      <w:pPr>
        <w:spacing w:after="0"/>
        <w:ind w:left="0"/>
        <w:jc w:val="left"/>
      </w:pPr>
      <w:r>
        <w:rPr>
          <w:rFonts w:ascii="Times New Roman"/>
          <w:b/>
          <w:i w:val="false"/>
          <w:color w:val="000000"/>
        </w:rPr>
        <w:t xml:space="preserve"> VII. Справочники и классификаторы общего процесса</w:t>
      </w:r>
    </w:p>
    <w:bookmarkEnd w:id="76"/>
    <w:bookmarkStart w:name="z102" w:id="77"/>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04" w:id="78"/>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 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международных непатентованных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действующих веществ ветеринарных лекарственных препаратов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лекарственных форм (применяется в соответствии с Решением Коллегии Комиссии от 17 сентября 2019 г. № 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Евразийской экономической комиссии от 2 апреля 2019 г. № 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форматов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форматов данных, присвоенных Администрацией адресного пространства Интернет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Решением Коллегии Евразийской экономической комиссии от 10 марта 2020 года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P.SS.06.CLS.022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(видов)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ветеринарного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P.SS.06.CLS.023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обращения товаров ветеринарного назначения или их серий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обращения товаров ветеринарного назначения или их серий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P.SS.13.CLS.001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показателей несоответствия качества товаров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показателей несоответствия качества товаров ветеринарного назначения</w:t>
            </w:r>
          </w:p>
        </w:tc>
      </w:tr>
    </w:tbl>
    <w:bookmarkStart w:name="z105" w:id="79"/>
    <w:p>
      <w:pPr>
        <w:spacing w:after="0"/>
        <w:ind w:left="0"/>
        <w:jc w:val="left"/>
      </w:pPr>
      <w:r>
        <w:rPr>
          <w:rFonts w:ascii="Times New Roman"/>
          <w:b/>
          <w:i w:val="false"/>
          <w:color w:val="000000"/>
        </w:rPr>
        <w:t xml:space="preserve"> VIII. Процедуры общего процесса</w:t>
      </w:r>
    </w:p>
    <w:bookmarkEnd w:id="79"/>
    <w:bookmarkStart w:name="z106" w:id="80"/>
    <w:p>
      <w:pPr>
        <w:spacing w:after="0"/>
        <w:ind w:left="0"/>
        <w:jc w:val="both"/>
      </w:pPr>
      <w:r>
        <w:rPr>
          <w:rFonts w:ascii="Times New Roman"/>
          <w:b w:val="false"/>
          <w:i w:val="false"/>
          <w:color w:val="000000"/>
          <w:sz w:val="28"/>
        </w:rPr>
        <w:t>
      1. Процедуры "Процедуры формирования и ведения единой базы данных" (P.SS.13.PGR.001)</w:t>
      </w:r>
    </w:p>
    <w:bookmarkEnd w:id="80"/>
    <w:bookmarkStart w:name="z107" w:id="81"/>
    <w:p>
      <w:pPr>
        <w:spacing w:after="0"/>
        <w:ind w:left="0"/>
        <w:jc w:val="left"/>
      </w:pPr>
      <w:r>
        <w:rPr>
          <w:rFonts w:ascii="Times New Roman"/>
          <w:b/>
          <w:i w:val="false"/>
          <w:color w:val="000000"/>
        </w:rPr>
        <w:t xml:space="preserve"> Процедура "Включение сведений в единую базу данных" (P.SS.13.PRC.001)</w:t>
      </w:r>
    </w:p>
    <w:bookmarkEnd w:id="81"/>
    <w:bookmarkStart w:name="z108" w:id="82"/>
    <w:p>
      <w:pPr>
        <w:spacing w:after="0"/>
        <w:ind w:left="0"/>
        <w:jc w:val="both"/>
      </w:pPr>
      <w:r>
        <w:rPr>
          <w:rFonts w:ascii="Times New Roman"/>
          <w:b w:val="false"/>
          <w:i w:val="false"/>
          <w:color w:val="000000"/>
          <w:sz w:val="28"/>
        </w:rPr>
        <w:t>
      24. Схема выполнения процедуры "Включение сведений в единую базу данных" (P.SS.13.PRC.001) представлена на рисунке 4.</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единую</w:t>
      </w:r>
      <w:r>
        <w:rPr>
          <w:rFonts w:ascii="Times New Roman"/>
          <w:b w:val="false"/>
          <w:i w:val="false"/>
          <w:color w:val="000000"/>
          <w:sz w:val="28"/>
        </w:rPr>
        <w:t xml:space="preserve"> </w:t>
      </w:r>
      <w:r>
        <w:rPr>
          <w:rFonts w:ascii="Times New Roman"/>
          <w:b/>
          <w:i w:val="false"/>
          <w:color w:val="000000"/>
          <w:sz w:val="28"/>
        </w:rPr>
        <w:t>базу</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83"/>
    <w:bookmarkStart w:name="z111" w:id="84"/>
    <w:p>
      <w:pPr>
        <w:spacing w:after="0"/>
        <w:ind w:left="0"/>
        <w:jc w:val="both"/>
      </w:pPr>
      <w:r>
        <w:rPr>
          <w:rFonts w:ascii="Times New Roman"/>
          <w:b w:val="false"/>
          <w:i w:val="false"/>
          <w:color w:val="000000"/>
          <w:sz w:val="28"/>
        </w:rPr>
        <w:t>
      25. Процедура "Включение сведений в единую базу данных" (P.SS.13.PRC.001) выполняется при представлении уполномоченным органом в Комиссию сведений о товарах ветеринарного назначения.</w:t>
      </w:r>
    </w:p>
    <w:bookmarkEnd w:id="84"/>
    <w:bookmarkStart w:name="z112" w:id="85"/>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единую базу данных" (P.SS.13.OPR.001), в результате выполнения которой уполномоченным органом формируются и направляются в Комиссию сведения о товарах ветеринарного назначения для включения в единую базу данных.</w:t>
      </w:r>
    </w:p>
    <w:bookmarkEnd w:id="85"/>
    <w:bookmarkStart w:name="z113" w:id="86"/>
    <w:p>
      <w:pPr>
        <w:spacing w:after="0"/>
        <w:ind w:left="0"/>
        <w:jc w:val="both"/>
      </w:pPr>
      <w:r>
        <w:rPr>
          <w:rFonts w:ascii="Times New Roman"/>
          <w:b w:val="false"/>
          <w:i w:val="false"/>
          <w:color w:val="000000"/>
          <w:sz w:val="28"/>
        </w:rPr>
        <w:t>
      27. При получении Комиссией сведений о товарах ветеринарного назначения для обновления единой базы данных выполняется операция "Получение и обработка сведений для включения в единую базу данных" (P.SS.13.OPR.002), в результате выполнения которой сведения о товарах ветеринарного назначения включаются в единую базу данных. Уведомление о результатах включения сведений в единую базу данных передается в уполномоченный орган.</w:t>
      </w:r>
    </w:p>
    <w:bookmarkEnd w:id="86"/>
    <w:bookmarkStart w:name="z114" w:id="87"/>
    <w:p>
      <w:pPr>
        <w:spacing w:after="0"/>
        <w:ind w:left="0"/>
        <w:jc w:val="both"/>
      </w:pPr>
      <w:r>
        <w:rPr>
          <w:rFonts w:ascii="Times New Roman"/>
          <w:b w:val="false"/>
          <w:i w:val="false"/>
          <w:color w:val="000000"/>
          <w:sz w:val="28"/>
        </w:rPr>
        <w:t>
      28. При получении уполномоченным органом уведомления о результатах включения сведений в единую базу данных выполняется операция "Получение уведомления о результатах включения сведений в единую базу данных" (P.SS.13.OPR.003), в результате выполнения которой осуществляется прием и обработка указанного уведомления.</w:t>
      </w:r>
    </w:p>
    <w:bookmarkEnd w:id="87"/>
    <w:bookmarkStart w:name="z115" w:id="88"/>
    <w:p>
      <w:pPr>
        <w:spacing w:after="0"/>
        <w:ind w:left="0"/>
        <w:jc w:val="both"/>
      </w:pPr>
      <w:r>
        <w:rPr>
          <w:rFonts w:ascii="Times New Roman"/>
          <w:b w:val="false"/>
          <w:i w:val="false"/>
          <w:color w:val="000000"/>
          <w:sz w:val="28"/>
        </w:rPr>
        <w:t>
      29. В случае выполнения операции "Получение и обработка сведений для включения в единую базу данных" (P.SS.13.OPR.002) выполняется операция "Опубликование сведений, включенных в единую базу данных" (P.SS.13.OPR.004), в результате выполнения которой сведения о товарах ветеринарного назначения, публикуются на информационном портале Союза.</w:t>
      </w:r>
    </w:p>
    <w:bookmarkEnd w:id="88"/>
    <w:bookmarkStart w:name="z116" w:id="89"/>
    <w:p>
      <w:pPr>
        <w:spacing w:after="0"/>
        <w:ind w:left="0"/>
        <w:jc w:val="both"/>
      </w:pPr>
      <w:r>
        <w:rPr>
          <w:rFonts w:ascii="Times New Roman"/>
          <w:b w:val="false"/>
          <w:i w:val="false"/>
          <w:color w:val="000000"/>
          <w:sz w:val="28"/>
        </w:rPr>
        <w:t>
      30. Результатом выполнения процедуры "Включение сведений в единую базу данных" (P.SS.13.PRC.001) является включение сведений о товарах ветеринарного назначения в единую базу данных и опубликование сведений единой базы данных на информационном портале Союза.</w:t>
      </w:r>
    </w:p>
    <w:bookmarkEnd w:id="89"/>
    <w:bookmarkStart w:name="z117" w:id="90"/>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единую базу данных" (P.SS.13.PRC.001), приведен в таблице 6.</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9" w:id="91"/>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единую базу данных" (P.SS.13.PRC.001)</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1" w:id="92"/>
    <w:p>
      <w:pPr>
        <w:spacing w:after="0"/>
        <w:ind w:left="0"/>
        <w:jc w:val="left"/>
      </w:pPr>
      <w:r>
        <w:rPr>
          <w:rFonts w:ascii="Times New Roman"/>
          <w:b/>
          <w:i w:val="false"/>
          <w:color w:val="000000"/>
        </w:rPr>
        <w:t xml:space="preserve"> Описание операции "Представление сведений для включения в единую базу данных" (P.SS.13.OPR.001)</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уполномоченным органом в Комиссию сведений о товарах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товарах ветеринарного назначения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23" w:id="93"/>
    <w:p>
      <w:pPr>
        <w:spacing w:after="0"/>
        <w:ind w:left="0"/>
        <w:jc w:val="left"/>
      </w:pPr>
      <w:r>
        <w:rPr>
          <w:rFonts w:ascii="Times New Roman"/>
          <w:b/>
          <w:i w:val="false"/>
          <w:color w:val="000000"/>
        </w:rPr>
        <w:t xml:space="preserve"> Описание операции "Получение и обработка сведений для включения в единую базу данных" (P.SS.13.OPR.002)</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товарах ветеринарного назначения (операция "Представление сведений для включения в единую базу данных" (P.SS.13.OPR.001))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В случае успешного выполнения проверки исполнитель осуществляет включение новых сведений в единую базу данных, заполняет дату и время обновления и направляет уполномоченному органу уведомление с кодом результата обработки, соответствующим добавлению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включены в единую базу данных, уполномоченному органу направлено уведомление о результатах включения сведений в единую базу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25" w:id="94"/>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единую базу данных" (P.SS.13.OPR.003)</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уведомления о результатах включения сведений о товарах ветеринарного назначения для обновления единой базы данных (операция "Получение и обработка сведений для включения в единую базу" (P.SS.13.OPR.002))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обработано уведомление о результатах включения сведений в единую базу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27" w:id="95"/>
    <w:p>
      <w:pPr>
        <w:spacing w:after="0"/>
        <w:ind w:left="0"/>
        <w:jc w:val="left"/>
      </w:pPr>
      <w:r>
        <w:rPr>
          <w:rFonts w:ascii="Times New Roman"/>
          <w:b/>
          <w:i w:val="false"/>
          <w:color w:val="000000"/>
        </w:rPr>
        <w:t xml:space="preserve"> Описание операции "Опубликование сведений, включенных в единую базу данных" (P.SS.13.OPR.004)</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после включения сведений о товарах ветеринарного назначения в единую базу данных (операция "Получение и обработка сведений для включения в единую базу данных" (P.SS.13.OPR.002)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96"/>
          <w:p>
            <w:pPr>
              <w:spacing w:after="20"/>
              <w:ind w:left="20"/>
              <w:jc w:val="both"/>
            </w:pPr>
            <w:r>
              <w:rPr>
                <w:rFonts w:ascii="Times New Roman"/>
                <w:b w:val="false"/>
                <w:i w:val="false"/>
                <w:color w:val="000000"/>
                <w:sz w:val="20"/>
              </w:rPr>
              <w:t>
сведения публикуются в объеме, установленном: Порядком формирования,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(приложение № 5 к Правилам регулирования обращения ветеринарных лекарственных средств на таможенной территории Евразийского экономического союза);</w:t>
            </w:r>
          </w:p>
          <w:bookmarkEnd w:id="96"/>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(приложение № 3 к Правилам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дезинфицирующих, дезинсекционных и дезакаризационных средств ветеринарного назначения (приложение № 3 к Правилам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Не публикуются сведения о результатах выборочного контроля качества, по результатам проведения которого товар ветеринарного назначения признан качественным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включенные сведения о товарах ветеринарного назначения на информационном портале Союза. Должна быть реализована возможность перехода к единому реестру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включенные сведения из единой базы данных опубликованы на портале Союза</w:t>
            </w:r>
          </w:p>
        </w:tc>
      </w:tr>
    </w:tbl>
    <w:bookmarkStart w:name="z131" w:id="97"/>
    <w:p>
      <w:pPr>
        <w:spacing w:after="0"/>
        <w:ind w:left="0"/>
        <w:jc w:val="left"/>
      </w:pPr>
      <w:r>
        <w:rPr>
          <w:rFonts w:ascii="Times New Roman"/>
          <w:b/>
          <w:i w:val="false"/>
          <w:color w:val="000000"/>
        </w:rPr>
        <w:t xml:space="preserve"> Процедура "Изменение сведений, содержащихся в единой базе данных" (P.SS.13.PRC.002)</w:t>
      </w:r>
    </w:p>
    <w:bookmarkEnd w:id="97"/>
    <w:bookmarkStart w:name="z132" w:id="98"/>
    <w:p>
      <w:pPr>
        <w:spacing w:after="0"/>
        <w:ind w:left="0"/>
        <w:jc w:val="both"/>
      </w:pPr>
      <w:r>
        <w:rPr>
          <w:rFonts w:ascii="Times New Roman"/>
          <w:b w:val="false"/>
          <w:i w:val="false"/>
          <w:color w:val="000000"/>
          <w:sz w:val="28"/>
        </w:rPr>
        <w:t>
      32. Схема выполнения процедуры "Изменение сведений, содержащихся в единой базе данных" (P.SS.13.PRC.002) представлена на рисунке 5.</w:t>
      </w:r>
    </w:p>
    <w:bookmarkEnd w:id="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9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базе</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99"/>
    <w:bookmarkStart w:name="z135" w:id="100"/>
    <w:p>
      <w:pPr>
        <w:spacing w:after="0"/>
        <w:ind w:left="0"/>
        <w:jc w:val="both"/>
      </w:pPr>
      <w:r>
        <w:rPr>
          <w:rFonts w:ascii="Times New Roman"/>
          <w:b w:val="false"/>
          <w:i w:val="false"/>
          <w:color w:val="000000"/>
          <w:sz w:val="28"/>
        </w:rPr>
        <w:t>
      33. Процедура "Изменение сведений, содержащихся в единой базе данных" (P.SS.13.PRC.002) выполняется в случае представлении уполномоченным органом в Комиссию измененных сведений о товарах ветеринарного назначения.</w:t>
      </w:r>
    </w:p>
    <w:bookmarkEnd w:id="100"/>
    <w:bookmarkStart w:name="z136" w:id="101"/>
    <w:p>
      <w:pPr>
        <w:spacing w:after="0"/>
        <w:ind w:left="0"/>
        <w:jc w:val="both"/>
      </w:pPr>
      <w:r>
        <w:rPr>
          <w:rFonts w:ascii="Times New Roman"/>
          <w:b w:val="false"/>
          <w:i w:val="false"/>
          <w:color w:val="000000"/>
          <w:sz w:val="28"/>
        </w:rPr>
        <w:t>
      34. Первой выполняется операция "Представление сведений для изменения в единой базе данных" (P.SS.13.OPR.005), в результате выполнения которой уполномоченным органом формируются и направляются в Комиссию сведения о товарах ветеринарного назначения, подлежащие изменению в единой базе данных.</w:t>
      </w:r>
    </w:p>
    <w:bookmarkEnd w:id="101"/>
    <w:bookmarkStart w:name="z137" w:id="102"/>
    <w:p>
      <w:pPr>
        <w:spacing w:after="0"/>
        <w:ind w:left="0"/>
        <w:jc w:val="both"/>
      </w:pPr>
      <w:r>
        <w:rPr>
          <w:rFonts w:ascii="Times New Roman"/>
          <w:b w:val="false"/>
          <w:i w:val="false"/>
          <w:color w:val="000000"/>
          <w:sz w:val="28"/>
        </w:rPr>
        <w:t>
      35. При получении Комиссией сведений о товарах ветеринарного назначения, подлежащих изменению в единой базе данных, выполняется операция "Получение и обработка сведений для изменения в единой базе данных" (P.SS.13.OPR.006), в результате выполнения которой сведения подлежат изменению в единой базе данных. Уведомление о результатах изменения сведений в единой базе данных передается в уполномоченный орган.</w:t>
      </w:r>
    </w:p>
    <w:bookmarkEnd w:id="102"/>
    <w:bookmarkStart w:name="z138" w:id="103"/>
    <w:p>
      <w:pPr>
        <w:spacing w:after="0"/>
        <w:ind w:left="0"/>
        <w:jc w:val="both"/>
      </w:pPr>
      <w:r>
        <w:rPr>
          <w:rFonts w:ascii="Times New Roman"/>
          <w:b w:val="false"/>
          <w:i w:val="false"/>
          <w:color w:val="000000"/>
          <w:sz w:val="28"/>
        </w:rPr>
        <w:t>
      36. При получении уполномоченным органом уведомления о результатах изменения сведений в единой базе данных выполняется операция "Получение уведомления о результатах изменения сведений в единой базе данных" (P.SS.13.OPR.007), в результате выполнения которой осуществляется прием и обработка указанного уведомления.</w:t>
      </w:r>
    </w:p>
    <w:bookmarkEnd w:id="103"/>
    <w:bookmarkStart w:name="z139" w:id="104"/>
    <w:p>
      <w:pPr>
        <w:spacing w:after="0"/>
        <w:ind w:left="0"/>
        <w:jc w:val="both"/>
      </w:pPr>
      <w:r>
        <w:rPr>
          <w:rFonts w:ascii="Times New Roman"/>
          <w:b w:val="false"/>
          <w:i w:val="false"/>
          <w:color w:val="000000"/>
          <w:sz w:val="28"/>
        </w:rPr>
        <w:t>
      37. В случае выполнения операции "Получение и обработка сведений для изменения в единой базе данных" (P.SS.13.OPR.006) выполняется операция "Опубликование единой базы данных после изменения сведений" (P.SS.13.OPR.008), в результате выполнения которой измененные сведения о товарах ветеринарного назначения публикуются на информационном портале Союза.</w:t>
      </w:r>
    </w:p>
    <w:bookmarkEnd w:id="104"/>
    <w:bookmarkStart w:name="z140" w:id="105"/>
    <w:p>
      <w:pPr>
        <w:spacing w:after="0"/>
        <w:ind w:left="0"/>
        <w:jc w:val="both"/>
      </w:pPr>
      <w:r>
        <w:rPr>
          <w:rFonts w:ascii="Times New Roman"/>
          <w:b w:val="false"/>
          <w:i w:val="false"/>
          <w:color w:val="000000"/>
          <w:sz w:val="28"/>
        </w:rPr>
        <w:t>
      38. Результатом выполнения процедуры "Изменение сведений, содержащихся в единой базе данных" (P.SS.13.PRC.002) является обновленная и опубликованная единая база данных с возможностью просмотра изменений.</w:t>
      </w:r>
    </w:p>
    <w:bookmarkEnd w:id="105"/>
    <w:bookmarkStart w:name="z141" w:id="106"/>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содержащихся в единой базе данных" (P.SS.13.PRC.002), приведен в таблице 11.</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3" w:id="107"/>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единой базе данных" (P.SS.13.PRC.002)</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единой базы данных после изменения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5" w:id="108"/>
    <w:p>
      <w:pPr>
        <w:spacing w:after="0"/>
        <w:ind w:left="0"/>
        <w:jc w:val="left"/>
      </w:pPr>
      <w:r>
        <w:rPr>
          <w:rFonts w:ascii="Times New Roman"/>
          <w:b/>
          <w:i w:val="false"/>
          <w:color w:val="000000"/>
        </w:rPr>
        <w:t xml:space="preserve"> Описание операции "Представление сведений для изменения в единой базе данных" (P.SS.13.OPR.005)</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представления уполномоченным органом в Комиссию измененных сведений о товарах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товарах ветеринарного назначения, подлежащих изменению в единой базе данных,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направлены сведения, подлежащие изменению в единой базе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7" w:id="109"/>
    <w:p>
      <w:pPr>
        <w:spacing w:after="0"/>
        <w:ind w:left="0"/>
        <w:jc w:val="left"/>
      </w:pPr>
      <w:r>
        <w:rPr>
          <w:rFonts w:ascii="Times New Roman"/>
          <w:b/>
          <w:i w:val="false"/>
          <w:color w:val="000000"/>
        </w:rPr>
        <w:t xml:space="preserve"> Описание операции "Получение и обработка сведений для изменения в единой базе данных" (P.SS.13.OPR.006)</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товарах ветеринарного назначения, подлежащих изменению в единой базе данных (операция "Представление сведений для изменения в единой базе данных" (P.SS.13.OPR.005))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товарах ветеринарного назначения, подлежащие изменению в единой базе данных, и проверяет их в соответствии с Регламентом информационного взаимодействия. В случае успешного прохождения проверки исполнитель заполняет дату и время окончания действия измененяемых сведений, используя значения даты и времени окончания действия, указанные в составе переданных сведений, а также фиксирует дату и время обновления сведений. Исполнитель направляет уполномоченному органу уведомление об изменении сведений в единой базе данных с кодом результата обработки, соответствующем изменению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подлежащие изменению сведения о товарах ветеринарного назначения, изменены в единой базе данных, уполномоченному органу направлено уведомление о результатах изменения сведений в единой базе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49" w:id="110"/>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единой базе данных" (P.SS.13.OPR.007)</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уведомления о результатах изменения сведений о товарах ветеринарного назначения в единой базе данных (операция "Получение и обработка сведений для изменения в единой базе данных" (P.SS.13.OPR.006))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обработано уведомление о результатах изменения сведений в единой базе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1" w:id="111"/>
    <w:p>
      <w:pPr>
        <w:spacing w:after="0"/>
        <w:ind w:left="0"/>
        <w:jc w:val="left"/>
      </w:pPr>
      <w:r>
        <w:rPr>
          <w:rFonts w:ascii="Times New Roman"/>
          <w:b/>
          <w:i w:val="false"/>
          <w:color w:val="000000"/>
        </w:rPr>
        <w:t xml:space="preserve"> Описание операции "Опубликование единой базы данных после изменения сведений" (P.SS.13.OPR.008)</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единой базы данных после изменения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после включения измененных сведений о товарах ветеринарного назначения в единую базу данных (операция "Получение и обработка сведений для изменения в единой базе данных" (P.SS.13.OPR.007))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12"/>
          <w:p>
            <w:pPr>
              <w:spacing w:after="20"/>
              <w:ind w:left="20"/>
              <w:jc w:val="both"/>
            </w:pPr>
            <w:r>
              <w:rPr>
                <w:rFonts w:ascii="Times New Roman"/>
                <w:b w:val="false"/>
                <w:i w:val="false"/>
                <w:color w:val="000000"/>
                <w:sz w:val="20"/>
              </w:rPr>
              <w:t>
сведения публикуются в объеме, установленном: Порядком формирования, ведения и использования реестров и информационных баз данных Евразийского экономического союза в сфере обращения ветеринарных лекарственных средств (приложение № 5 к Правилам регулирования обращения ветеринарных лекарственных средств на таможенной территории Евразийского экономического союза);</w:t>
            </w:r>
          </w:p>
          <w:bookmarkEnd w:id="112"/>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диагностических средств ветеринарного назначения (приложение № 3 к Правилам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Порядком формирования, ведения и использования реестров и информационных баз данных Евразийского экономического союза в сфере обращения дезинфицирующих, дезинсекционных и дезакаризационных средств ветеринарного назначения (приложение № 3 к Правилам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20"/>
              <w:ind w:left="20"/>
              <w:jc w:val="both"/>
            </w:pPr>
            <w:r>
              <w:rPr>
                <w:rFonts w:ascii="Times New Roman"/>
                <w:b w:val="false"/>
                <w:i w:val="false"/>
                <w:color w:val="000000"/>
                <w:sz w:val="20"/>
              </w:rPr>
              <w:t>
Не публикуются сведения о результатах выборочного контроля качества, по результатам проведения которого товар ветеринарного назначения признан качественным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опубликовывает включенные сведения из единой базы данных на информационном портале Союза. Должна быть реализована возможность перехода к единому реестру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включенные сведения из единой базы опубликованы на информационном портале Союза</w:t>
            </w:r>
          </w:p>
        </w:tc>
      </w:tr>
    </w:tbl>
    <w:bookmarkStart w:name="z155" w:id="113"/>
    <w:p>
      <w:pPr>
        <w:spacing w:after="0"/>
        <w:ind w:left="0"/>
        <w:jc w:val="left"/>
      </w:pPr>
      <w:r>
        <w:rPr>
          <w:rFonts w:ascii="Times New Roman"/>
          <w:b/>
          <w:i w:val="false"/>
          <w:color w:val="000000"/>
        </w:rPr>
        <w:t xml:space="preserve"> 2. Процедуры "Процедуры получения сведений, содержащихся в единой базе данных" (P.SS.13.PGR.002)</w:t>
      </w:r>
    </w:p>
    <w:bookmarkEnd w:id="113"/>
    <w:bookmarkStart w:name="z156" w:id="114"/>
    <w:p>
      <w:pPr>
        <w:spacing w:after="0"/>
        <w:ind w:left="0"/>
        <w:jc w:val="both"/>
      </w:pPr>
      <w:r>
        <w:rPr>
          <w:rFonts w:ascii="Times New Roman"/>
          <w:b w:val="false"/>
          <w:i w:val="false"/>
          <w:color w:val="000000"/>
          <w:sz w:val="28"/>
        </w:rPr>
        <w:t>
      Процедура "Получение сведений о дате и времени обновления единой базы данных" (P.SS.13.PRC.003)</w:t>
      </w:r>
    </w:p>
    <w:bookmarkEnd w:id="114"/>
    <w:bookmarkStart w:name="z157" w:id="115"/>
    <w:p>
      <w:pPr>
        <w:spacing w:after="0"/>
        <w:ind w:left="0"/>
        <w:jc w:val="both"/>
      </w:pPr>
      <w:r>
        <w:rPr>
          <w:rFonts w:ascii="Times New Roman"/>
          <w:b w:val="false"/>
          <w:i w:val="false"/>
          <w:color w:val="000000"/>
          <w:sz w:val="28"/>
        </w:rPr>
        <w:t>
      40. Схема выполнения процедуры "Получение сведений о дате и времени обновления единой базы данных" (P.SS.13.PRC.003) представлена на рисунке 6.</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1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16"/>
    <w:bookmarkStart w:name="z160" w:id="117"/>
    <w:p>
      <w:pPr>
        <w:spacing w:after="0"/>
        <w:ind w:left="0"/>
        <w:jc w:val="both"/>
      </w:pPr>
      <w:r>
        <w:rPr>
          <w:rFonts w:ascii="Times New Roman"/>
          <w:b w:val="false"/>
          <w:i w:val="false"/>
          <w:color w:val="000000"/>
          <w:sz w:val="28"/>
        </w:rPr>
        <w:t>
      41. Процедура "Получение сведений о дате и времени обновления единой базы данных" (P.SS.13.PRC.003) выполняется уполномоченным органом при возникновении необходимости получения сведений о дате и времени обновления единой базы данных.</w:t>
      </w:r>
    </w:p>
    <w:bookmarkEnd w:id="117"/>
    <w:bookmarkStart w:name="z161" w:id="118"/>
    <w:p>
      <w:pPr>
        <w:spacing w:after="0"/>
        <w:ind w:left="0"/>
        <w:jc w:val="both"/>
      </w:pPr>
      <w:r>
        <w:rPr>
          <w:rFonts w:ascii="Times New Roman"/>
          <w:b w:val="false"/>
          <w:i w:val="false"/>
          <w:color w:val="000000"/>
          <w:sz w:val="28"/>
        </w:rPr>
        <w:t>
      42. Первой выполняется операция "Запрос сведений о дате и времени обновления единой базы данных" (P.SS.13.OPR.009), в результате выполнения которой уполномоченным органом формируется и направляется в Комиссию запрос на представление сведений о дате и времени обновления единой базы данных.</w:t>
      </w:r>
    </w:p>
    <w:bookmarkEnd w:id="118"/>
    <w:bookmarkStart w:name="z162" w:id="119"/>
    <w:p>
      <w:pPr>
        <w:spacing w:after="0"/>
        <w:ind w:left="0"/>
        <w:jc w:val="both"/>
      </w:pPr>
      <w:r>
        <w:rPr>
          <w:rFonts w:ascii="Times New Roman"/>
          <w:b w:val="false"/>
          <w:i w:val="false"/>
          <w:color w:val="000000"/>
          <w:sz w:val="28"/>
        </w:rPr>
        <w:t>
      43. При получении Комиссией запроса сведений о дате и времени обновления единой базы данных выполняется операция "Подготовка и направление сведений о дате и времени обновления единой базы данных" (P.SS.13.OPR.010), в результате выполнения которой формируются и направляются в уполномоченный орган сведения о дате и времени обновления единой базы данных.</w:t>
      </w:r>
    </w:p>
    <w:bookmarkEnd w:id="119"/>
    <w:bookmarkStart w:name="z163" w:id="120"/>
    <w:p>
      <w:pPr>
        <w:spacing w:after="0"/>
        <w:ind w:left="0"/>
        <w:jc w:val="both"/>
      </w:pPr>
      <w:r>
        <w:rPr>
          <w:rFonts w:ascii="Times New Roman"/>
          <w:b w:val="false"/>
          <w:i w:val="false"/>
          <w:color w:val="000000"/>
          <w:sz w:val="28"/>
        </w:rPr>
        <w:t>
      44. При получении уполномоченным органом сведений о дате и времени обновления единой базы данных выполняется операция "Получение и обработка сведений о дате и времени обновления единой базы данных" (P.SS.13.OPR.011).</w:t>
      </w:r>
    </w:p>
    <w:bookmarkEnd w:id="120"/>
    <w:bookmarkStart w:name="z164" w:id="121"/>
    <w:p>
      <w:pPr>
        <w:spacing w:after="0"/>
        <w:ind w:left="0"/>
        <w:jc w:val="both"/>
      </w:pPr>
      <w:r>
        <w:rPr>
          <w:rFonts w:ascii="Times New Roman"/>
          <w:b w:val="false"/>
          <w:i w:val="false"/>
          <w:color w:val="000000"/>
          <w:sz w:val="28"/>
        </w:rPr>
        <w:t>
      45. Результатом выполнения процедуры "Получение сведений о дате и времени обновления единой базы данных" (P.SS.13.PRC.003) является получение уполномоченным органом сведений о дате и времени обновления единой базы данных.</w:t>
      </w:r>
    </w:p>
    <w:bookmarkEnd w:id="121"/>
    <w:bookmarkStart w:name="z165" w:id="122"/>
    <w:p>
      <w:pPr>
        <w:spacing w:after="0"/>
        <w:ind w:left="0"/>
        <w:jc w:val="both"/>
      </w:pPr>
      <w:r>
        <w:rPr>
          <w:rFonts w:ascii="Times New Roman"/>
          <w:b w:val="false"/>
          <w:i w:val="false"/>
          <w:color w:val="000000"/>
          <w:sz w:val="28"/>
        </w:rPr>
        <w:t>
      46. Перечень операций общего процесса, выполняемых в рамках процедуры "Получение сведений о дате и времени обновления единой базы данных" (P.SS.13.PRC.003), приведен в таблице 16.</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7" w:id="12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единой базы данных" (P.SS.13.PRC.003)</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69" w:id="124"/>
    <w:p>
      <w:pPr>
        <w:spacing w:after="0"/>
        <w:ind w:left="0"/>
        <w:jc w:val="left"/>
      </w:pPr>
      <w:r>
        <w:rPr>
          <w:rFonts w:ascii="Times New Roman"/>
          <w:b/>
          <w:i w:val="false"/>
          <w:color w:val="000000"/>
        </w:rPr>
        <w:t xml:space="preserve"> Описание операции "Запрос сведений о дате и времени обновления единой базы данных" (P.SS.13.OPR.009)</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уполномоченным органом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Комиссию направлен запрос на представление сведений о дате и времени обновления единой базы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1" w:id="125"/>
    <w:p>
      <w:pPr>
        <w:spacing w:after="0"/>
        <w:ind w:left="0"/>
        <w:jc w:val="left"/>
      </w:pPr>
      <w:r>
        <w:rPr>
          <w:rFonts w:ascii="Times New Roman"/>
          <w:b/>
          <w:i w:val="false"/>
          <w:color w:val="000000"/>
        </w:rPr>
        <w:t xml:space="preserve"> Описание операции "Подготовка и представление сведений о дате и времени обновления единой базы данных" (P.SS.13.OPR.010)</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дате и времени обновления единой базы данных (операция "Запрос сведений о дате и времени обновления единой базы данных" (P.SS.13.OPR.009)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формирует и направляет в уполномоченный орган сведения о дате и времени обновления единой базы данных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время обновления единой базы данных направлены уполномоченному органу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73" w:id="126"/>
    <w:p>
      <w:pPr>
        <w:spacing w:after="0"/>
        <w:ind w:left="0"/>
        <w:jc w:val="left"/>
      </w:pPr>
      <w:r>
        <w:rPr>
          <w:rFonts w:ascii="Times New Roman"/>
          <w:b/>
          <w:i w:val="false"/>
          <w:color w:val="000000"/>
        </w:rPr>
        <w:t xml:space="preserve"> Описание операции "Получение и обработка сведений о дате и времени обновления единой базы данных" (P.SS.13.OPR.011)</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дате и времени обновления единой базы данных (операция "Подготовка и представление сведений о дате и времени обновления единой базы данных" (P.SS.13.OPR.010)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о дате и времени обновления единой базы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обработаны сведения о дате и времени обновления единой базы данных</w:t>
            </w:r>
          </w:p>
        </w:tc>
      </w:tr>
    </w:tbl>
    <w:bookmarkStart w:name="z174" w:id="127"/>
    <w:p>
      <w:pPr>
        <w:spacing w:after="0"/>
        <w:ind w:left="0"/>
        <w:jc w:val="both"/>
      </w:pPr>
      <w:r>
        <w:rPr>
          <w:rFonts w:ascii="Times New Roman"/>
          <w:b w:val="false"/>
          <w:i w:val="false"/>
          <w:color w:val="000000"/>
          <w:sz w:val="28"/>
        </w:rPr>
        <w:t>
      Процедура "Получение сведений из единой базы данных" (P.SS.13.PRC.004)</w:t>
      </w:r>
    </w:p>
    <w:bookmarkEnd w:id="127"/>
    <w:bookmarkStart w:name="z175" w:id="128"/>
    <w:p>
      <w:pPr>
        <w:spacing w:after="0"/>
        <w:ind w:left="0"/>
        <w:jc w:val="both"/>
      </w:pPr>
      <w:r>
        <w:rPr>
          <w:rFonts w:ascii="Times New Roman"/>
          <w:b w:val="false"/>
          <w:i w:val="false"/>
          <w:color w:val="000000"/>
          <w:sz w:val="28"/>
        </w:rPr>
        <w:t>
      47. Схема выполнения процедуры "Получение сведений из единой базы данных" (P.SS.13.PRC.004) представлена на рисунке 7.</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2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29"/>
    <w:bookmarkStart w:name="z178" w:id="130"/>
    <w:p>
      <w:pPr>
        <w:spacing w:after="0"/>
        <w:ind w:left="0"/>
        <w:jc w:val="both"/>
      </w:pPr>
      <w:r>
        <w:rPr>
          <w:rFonts w:ascii="Times New Roman"/>
          <w:b w:val="false"/>
          <w:i w:val="false"/>
          <w:color w:val="000000"/>
          <w:sz w:val="28"/>
        </w:rPr>
        <w:t>
      48. Процедура "Получение сведений из единой базы данных" (P.SS.13.PRC.004) выполняется при возникновении необходимости получения уполномоченным органом сведений из единой базы данных.</w:t>
      </w:r>
    </w:p>
    <w:bookmarkEnd w:id="130"/>
    <w:bookmarkStart w:name="z179" w:id="131"/>
    <w:p>
      <w:pPr>
        <w:spacing w:after="0"/>
        <w:ind w:left="0"/>
        <w:jc w:val="both"/>
      </w:pPr>
      <w:r>
        <w:rPr>
          <w:rFonts w:ascii="Times New Roman"/>
          <w:b w:val="false"/>
          <w:i w:val="false"/>
          <w:color w:val="000000"/>
          <w:sz w:val="28"/>
        </w:rPr>
        <w:t>
      49. Первой выполняется операция "Запрос сведений из единой базы данных" (P.SS.13.OPR.012), в результате выполнения которой уполномоченным органом формируется и направляется в Комиссию запрос на представление сведений из единой базы данных.</w:t>
      </w:r>
    </w:p>
    <w:bookmarkEnd w:id="131"/>
    <w:bookmarkStart w:name="z180" w:id="132"/>
    <w:p>
      <w:pPr>
        <w:spacing w:after="0"/>
        <w:ind w:left="0"/>
        <w:jc w:val="both"/>
      </w:pPr>
      <w:r>
        <w:rPr>
          <w:rFonts w:ascii="Times New Roman"/>
          <w:b w:val="false"/>
          <w:i w:val="false"/>
          <w:color w:val="000000"/>
          <w:sz w:val="28"/>
        </w:rPr>
        <w:t>
      50. При поступлении в Комиссию запроса на представление сведений из единой базы данных выполняется операция "Подготовка и представление сведений из единой базы данных" (P.SS.13.OPR.013), в результате выполнения которой формируются и направляются в уполномоченный орган запрашиваемые сведения или направляется уведомление об отсутствии сведений, удовлетворяющих параметрам запроса.</w:t>
      </w:r>
    </w:p>
    <w:bookmarkEnd w:id="132"/>
    <w:bookmarkStart w:name="z181" w:id="133"/>
    <w:p>
      <w:pPr>
        <w:spacing w:after="0"/>
        <w:ind w:left="0"/>
        <w:jc w:val="both"/>
      </w:pPr>
      <w:r>
        <w:rPr>
          <w:rFonts w:ascii="Times New Roman"/>
          <w:b w:val="false"/>
          <w:i w:val="false"/>
          <w:color w:val="000000"/>
          <w:sz w:val="28"/>
        </w:rPr>
        <w:t>
      51. При поступлении в уполномоченный орган сведений из единой базы данных или уведомления об отсутствии сведений, удовлетворяющих параметрам запроса, выполняется операция "Получение и обработка сведений из единой базы данных" (P.SS.13.OPR.014).</w:t>
      </w:r>
    </w:p>
    <w:bookmarkEnd w:id="133"/>
    <w:bookmarkStart w:name="z182" w:id="134"/>
    <w:p>
      <w:pPr>
        <w:spacing w:after="0"/>
        <w:ind w:left="0"/>
        <w:jc w:val="both"/>
      </w:pPr>
      <w:r>
        <w:rPr>
          <w:rFonts w:ascii="Times New Roman"/>
          <w:b w:val="false"/>
          <w:i w:val="false"/>
          <w:color w:val="000000"/>
          <w:sz w:val="28"/>
        </w:rPr>
        <w:t>
      52. Результатом выполнения процедуры "Получение сведений из единой базы данных" (P.SS.13.PRC.004) является получение уполномоченным органом сведений из единой базы данных или уведомления об отсутствии сведений в единой базе данных.</w:t>
      </w:r>
    </w:p>
    <w:bookmarkEnd w:id="134"/>
    <w:bookmarkStart w:name="z183" w:id="135"/>
    <w:p>
      <w:pPr>
        <w:spacing w:after="0"/>
        <w:ind w:left="0"/>
        <w:jc w:val="both"/>
      </w:pPr>
      <w:r>
        <w:rPr>
          <w:rFonts w:ascii="Times New Roman"/>
          <w:b w:val="false"/>
          <w:i w:val="false"/>
          <w:color w:val="000000"/>
          <w:sz w:val="28"/>
        </w:rPr>
        <w:t>
      53. Перечень операций общего процесса, выполняемых в рамках процедуры "Получение сведений из единой базы данных" (P.SS.13.PRC.004), приведен в таблице 20.</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5" w:id="13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единой базы данных" (P.SS.13.PRC.004)</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87" w:id="137"/>
    <w:p>
      <w:pPr>
        <w:spacing w:after="0"/>
        <w:ind w:left="0"/>
        <w:jc w:val="left"/>
      </w:pPr>
      <w:r>
        <w:rPr>
          <w:rFonts w:ascii="Times New Roman"/>
          <w:b/>
          <w:i w:val="false"/>
          <w:color w:val="000000"/>
        </w:rPr>
        <w:t xml:space="preserve"> Описание операции "Запрос сведений из единой базы данных" (P.SS.13.OPR.012)</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уполномоченным органом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из единой базы данных в соответствии с Регламентом информационного взаимодействия. Исполнитель запрашивает актуальные сведения по всем государствам-членам или по конкретному государству-члену (государствам-членам), указав в запросе его код (коды). В запросе указывается дата, на которую необходимо представить актуальные сведения. Если дата не указана, представляются все актуальные на текущую дату сведения, содержащиеся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направлен запрос на представление сведений из единой базы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89" w:id="138"/>
    <w:p>
      <w:pPr>
        <w:spacing w:after="0"/>
        <w:ind w:left="0"/>
        <w:jc w:val="left"/>
      </w:pPr>
      <w:r>
        <w:rPr>
          <w:rFonts w:ascii="Times New Roman"/>
          <w:b/>
          <w:i w:val="false"/>
          <w:color w:val="000000"/>
        </w:rPr>
        <w:t xml:space="preserve"> Описание операции "Подготовка и представление сведений из единой базы данных" (P.SS.13.OPR.013)</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единой базы данных (операция "Запрос сведений из единой базы данных" (P.SS.13.OPR.012)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В случае успешного выполнения проверки исполнитель направляет ответ на запрос, в котором могут быть направлены сообщения: со сведениями из единой базы данных; с уведомлением об отсутствии сведений в единой базе данных, с кодом результата обработки, соответствующим отсутствию сведений. В ответных сообщениях со сведениями из единой базы данных представляются актуальные сведения на дату, указанную в запросе, то есть сведения, для которых начальная дата меньше указанной в запросе, а конечная дата больше указанной в запросе либо не задана. Если в запросе был указан код страны, то в ответном сообщении представлены сведения из единой базы данных по конкретному указанному государству-члену (государствам-членам), иначе – по всем государствам-членам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направлены сведения из единой базы данных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91" w:id="139"/>
    <w:p>
      <w:pPr>
        <w:spacing w:after="0"/>
        <w:ind w:left="0"/>
        <w:jc w:val="left"/>
      </w:pPr>
      <w:r>
        <w:rPr>
          <w:rFonts w:ascii="Times New Roman"/>
          <w:b/>
          <w:i w:val="false"/>
          <w:color w:val="000000"/>
        </w:rPr>
        <w:t xml:space="preserve"> Описание операции "Получение и обработка сведений из единой базы данных" (P.SS.13.OPR.014)</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из единой базы данных либо уведомления об отсутствии сведений в единой базе данных, удовлетворяющих параметрам запроса (операция "Подготовка и представление сведений из единой базы данных" (P.SS.13.OPR.017)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обработаны сведения из единой базы данных либо уведомление об отсутствии сведений в единой базе данных</w:t>
            </w:r>
          </w:p>
        </w:tc>
      </w:tr>
    </w:tbl>
    <w:bookmarkStart w:name="z192" w:id="140"/>
    <w:p>
      <w:pPr>
        <w:spacing w:after="0"/>
        <w:ind w:left="0"/>
        <w:jc w:val="both"/>
      </w:pPr>
      <w:r>
        <w:rPr>
          <w:rFonts w:ascii="Times New Roman"/>
          <w:b w:val="false"/>
          <w:i w:val="false"/>
          <w:color w:val="000000"/>
          <w:sz w:val="28"/>
        </w:rPr>
        <w:t>
      Процедура "Получение измененных сведений из единой базы данных" (P.SS.13.PRC.005)</w:t>
      </w:r>
    </w:p>
    <w:bookmarkEnd w:id="140"/>
    <w:bookmarkStart w:name="z193" w:id="141"/>
    <w:p>
      <w:pPr>
        <w:spacing w:after="0"/>
        <w:ind w:left="0"/>
        <w:jc w:val="both"/>
      </w:pPr>
      <w:r>
        <w:rPr>
          <w:rFonts w:ascii="Times New Roman"/>
          <w:b w:val="false"/>
          <w:i w:val="false"/>
          <w:color w:val="000000"/>
          <w:sz w:val="28"/>
        </w:rPr>
        <w:t>
      54. Схема выполнения процедуры "Получение измененных сведений из единой базы данных" (P.SS.13.PRC.005) представлена на рисунке 8.</w:t>
      </w:r>
    </w:p>
    <w:bookmarkEnd w:id="1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SS</w:t>
      </w:r>
      <w:r>
        <w:rPr>
          <w:rFonts w:ascii="Times New Roman"/>
          <w:b/>
          <w:i w:val="false"/>
          <w:color w:val="000000"/>
          <w:sz w:val="28"/>
        </w:rPr>
        <w:t>.13.</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42"/>
    <w:bookmarkStart w:name="z196" w:id="143"/>
    <w:p>
      <w:pPr>
        <w:spacing w:after="0"/>
        <w:ind w:left="0"/>
        <w:jc w:val="both"/>
      </w:pPr>
      <w:r>
        <w:rPr>
          <w:rFonts w:ascii="Times New Roman"/>
          <w:b w:val="false"/>
          <w:i w:val="false"/>
          <w:color w:val="000000"/>
          <w:sz w:val="28"/>
        </w:rPr>
        <w:t>
      55. Процедура "Получение измененных сведений из единой базы данных" (P.SS.13.PRC.005) выполняется уполномоченным органом в целях получения измененных сведений из единой базы данных, добавление которых в единую базу данных или внесение изменений в которые произошло с момента, указанного в запросе, до момента выполнения этого запроса.</w:t>
      </w:r>
    </w:p>
    <w:bookmarkEnd w:id="143"/>
    <w:bookmarkStart w:name="z197" w:id="144"/>
    <w:p>
      <w:pPr>
        <w:spacing w:after="0"/>
        <w:ind w:left="0"/>
        <w:jc w:val="both"/>
      </w:pPr>
      <w:r>
        <w:rPr>
          <w:rFonts w:ascii="Times New Roman"/>
          <w:b w:val="false"/>
          <w:i w:val="false"/>
          <w:color w:val="000000"/>
          <w:sz w:val="28"/>
        </w:rPr>
        <w:t>
      56. Первой выполняется операция "Запрос измененных сведений из единой базы данных" (P.SS.13.OPR.015), в результате выполнения которой уполномоченным органом формируется и направляется в Комиссию запрос на представление измененных сведений из единой базы данных.</w:t>
      </w:r>
    </w:p>
    <w:bookmarkEnd w:id="144"/>
    <w:bookmarkStart w:name="z198" w:id="145"/>
    <w:p>
      <w:pPr>
        <w:spacing w:after="0"/>
        <w:ind w:left="0"/>
        <w:jc w:val="both"/>
      </w:pPr>
      <w:r>
        <w:rPr>
          <w:rFonts w:ascii="Times New Roman"/>
          <w:b w:val="false"/>
          <w:i w:val="false"/>
          <w:color w:val="000000"/>
          <w:sz w:val="28"/>
        </w:rPr>
        <w:t>
      57. При поступлении запроса на представление измененных сведений из единой базы данных выполняется операция "Подготовка и представление измененных сведений из единой базы данных" (P.SS.13.OPR.016), в результате выполнения которой формируются и направляются в уполномоченный орган измененные сведения из единой базы данных или направляется уведомление об отсутствии сведений, удовлетворяющих параметрам запроса.</w:t>
      </w:r>
    </w:p>
    <w:bookmarkEnd w:id="145"/>
    <w:bookmarkStart w:name="z199" w:id="146"/>
    <w:p>
      <w:pPr>
        <w:spacing w:after="0"/>
        <w:ind w:left="0"/>
        <w:jc w:val="both"/>
      </w:pPr>
      <w:r>
        <w:rPr>
          <w:rFonts w:ascii="Times New Roman"/>
          <w:b w:val="false"/>
          <w:i w:val="false"/>
          <w:color w:val="000000"/>
          <w:sz w:val="28"/>
        </w:rPr>
        <w:t>
      58. При поступлении измененных сведений из единой базы данных или уведомления об отсутствии сведений, удовлетворяющих параметрам запроса, выполняется операция "Получение и обработка измененных сведений из единой базы данных" (P.SS.13.OPR.017).</w:t>
      </w:r>
    </w:p>
    <w:bookmarkEnd w:id="146"/>
    <w:bookmarkStart w:name="z200" w:id="147"/>
    <w:p>
      <w:pPr>
        <w:spacing w:after="0"/>
        <w:ind w:left="0"/>
        <w:jc w:val="both"/>
      </w:pPr>
      <w:r>
        <w:rPr>
          <w:rFonts w:ascii="Times New Roman"/>
          <w:b w:val="false"/>
          <w:i w:val="false"/>
          <w:color w:val="000000"/>
          <w:sz w:val="28"/>
        </w:rPr>
        <w:t>
      59. Результатом выполнения процедуры "Получение измененных сведений из единой базы данных" (P.SS.13.PRC.005) является получение уполномоченным органом измененных сведений из единой базы данных или получение уведомления об отсутствии сведений, удовлетворяющих параметрам запроса.</w:t>
      </w:r>
    </w:p>
    <w:bookmarkEnd w:id="147"/>
    <w:bookmarkStart w:name="z201" w:id="148"/>
    <w:p>
      <w:pPr>
        <w:spacing w:after="0"/>
        <w:ind w:left="0"/>
        <w:jc w:val="both"/>
      </w:pPr>
      <w:r>
        <w:rPr>
          <w:rFonts w:ascii="Times New Roman"/>
          <w:b w:val="false"/>
          <w:i w:val="false"/>
          <w:color w:val="000000"/>
          <w:sz w:val="28"/>
        </w:rPr>
        <w:t>
      60. Перечень операций общего процесса, выполняемых в рамках процедуры "Получение измененных сведений из единой базы данных" (P.SS.13.PRC.005), приведен в таблице 24.</w:t>
      </w:r>
    </w:p>
    <w:bookmarkEnd w:id="1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3" w:id="149"/>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единой базы данных" (P.SS.13.PRC.005)</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5" w:id="150"/>
    <w:p>
      <w:pPr>
        <w:spacing w:after="0"/>
        <w:ind w:left="0"/>
        <w:jc w:val="left"/>
      </w:pPr>
      <w:r>
        <w:rPr>
          <w:rFonts w:ascii="Times New Roman"/>
          <w:b/>
          <w:i w:val="false"/>
          <w:color w:val="000000"/>
        </w:rPr>
        <w:t xml:space="preserve"> Описание операции "Запрос измененных сведений из единой базы данных" (P.SS.13.OPR.015)</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исполнителем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измененных сведений из единой базы данных, начиная с даты и времени, указанных в запросе, в соответствии с Регламентом информационного взаимодействия. Для запроса измененных сведений из единой базы данных в полном объеме дата и время в запросе не заполняются. При возникновении необходимости запроса измененных сведений по конкретному государству-члену (государствам-членам) в запросе должен быть указан его код (коды). Если код страны в запросе не указан, представляются измененные сведений по всем государствам-членам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Комиссию направлен запрос на представление измененных сведений из единой базы данных</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07" w:id="151"/>
    <w:p>
      <w:pPr>
        <w:spacing w:after="0"/>
        <w:ind w:left="0"/>
        <w:jc w:val="left"/>
      </w:pPr>
      <w:r>
        <w:rPr>
          <w:rFonts w:ascii="Times New Roman"/>
          <w:b/>
          <w:i w:val="false"/>
          <w:color w:val="000000"/>
        </w:rPr>
        <w:t xml:space="preserve"> Описание операции "Подготовка и представление измененных сведений из единой базы данных" (P.SS.13.OPR.016)</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измененных сведений из единой базы данных (операция "Запрос измененных сведений из единой базы данных" (P.SS.13.OPR.015)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В случае успешного выполнения проверки исполнитель направляет ответ на запрос. В ответ на запрос могут быть направлены сообщения: с измененными сведениями из единой базы данных, начиная с даты и времени, указанных в запросе; с уведомлением об отсутствии сведений (отсутствие изменений, начиная с даты и времени, указанных в запросе), с кодом результата обработки, соответствующим отсутствию сведений. В ответном сообщении сведения из единой базы данных представляются по всем государствам-членам или по конкретному государству-члену (государствам-членам) в зависимости от условий запроса. В результате выполнения запроса сведения из единой базы данных представляются с учетом истории изменения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направлены измененные сведения из единой базы данных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09" w:id="152"/>
    <w:p>
      <w:pPr>
        <w:spacing w:after="0"/>
        <w:ind w:left="0"/>
        <w:jc w:val="left"/>
      </w:pPr>
      <w:r>
        <w:rPr>
          <w:rFonts w:ascii="Times New Roman"/>
          <w:b/>
          <w:i w:val="false"/>
          <w:color w:val="000000"/>
        </w:rPr>
        <w:t xml:space="preserve"> Описание операции "Получение и обработка измененных сведений из единой базы данных" (P.SS.13.OPR.017)</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при получении измененных сведений из единой базы данных (операция "Подготовка и представление измененных сведений из единой базы данных" (P.SS.13.OPR.016)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обработаны измененные сведения из единой базы данных или уведомление об отсутствии сведений, удовлетворяющих параметрам запроса</w:t>
            </w:r>
          </w:p>
        </w:tc>
      </w:tr>
    </w:tbl>
    <w:bookmarkStart w:name="z210" w:id="153"/>
    <w:p>
      <w:pPr>
        <w:spacing w:after="0"/>
        <w:ind w:left="0"/>
        <w:jc w:val="left"/>
      </w:pPr>
      <w:r>
        <w:rPr>
          <w:rFonts w:ascii="Times New Roman"/>
          <w:b/>
          <w:i w:val="false"/>
          <w:color w:val="000000"/>
        </w:rPr>
        <w:t xml:space="preserve"> IX. Порядок действий в нештатных ситуациях</w:t>
      </w:r>
    </w:p>
    <w:bookmarkEnd w:id="153"/>
    <w:bookmarkStart w:name="z211" w:id="154"/>
    <w:p>
      <w:pPr>
        <w:spacing w:after="0"/>
        <w:ind w:left="0"/>
        <w:jc w:val="both"/>
      </w:pPr>
      <w:r>
        <w:rPr>
          <w:rFonts w:ascii="Times New Roman"/>
          <w:b w:val="false"/>
          <w:i w:val="false"/>
          <w:color w:val="000000"/>
          <w:sz w:val="28"/>
        </w:rPr>
        <w:t>
      61.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54"/>
    <w:bookmarkStart w:name="z212" w:id="155"/>
    <w:p>
      <w:pPr>
        <w:spacing w:after="0"/>
        <w:ind w:left="0"/>
        <w:jc w:val="both"/>
      </w:pPr>
      <w:r>
        <w:rPr>
          <w:rFonts w:ascii="Times New Roman"/>
          <w:b w:val="false"/>
          <w:i w:val="false"/>
          <w:color w:val="000000"/>
          <w:sz w:val="28"/>
        </w:rPr>
        <w:t>
      62.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55"/>
    <w:bookmarkStart w:name="z213" w:id="156"/>
    <w:p>
      <w:pPr>
        <w:spacing w:after="0"/>
        <w:ind w:left="0"/>
        <w:jc w:val="both"/>
      </w:pPr>
      <w:r>
        <w:rPr>
          <w:rFonts w:ascii="Times New Roman"/>
          <w:b w:val="false"/>
          <w:i w:val="false"/>
          <w:color w:val="000000"/>
          <w:sz w:val="28"/>
        </w:rPr>
        <w:t>
      63.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56"/>
    <w:bookmarkStart w:name="z214" w:id="157"/>
    <w:p>
      <w:pPr>
        <w:spacing w:after="0"/>
        <w:ind w:left="0"/>
        <w:jc w:val="both"/>
      </w:pPr>
      <w:r>
        <w:rPr>
          <w:rFonts w:ascii="Times New Roman"/>
          <w:b w:val="false"/>
          <w:i w:val="false"/>
          <w:color w:val="000000"/>
          <w:sz w:val="28"/>
        </w:rPr>
        <w:t>
      в)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утвержденный указанным Решением, изложить в следующей редакции:</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34)</w:t>
            </w:r>
          </w:p>
        </w:tc>
      </w:tr>
    </w:tbl>
    <w:bookmarkStart w:name="z216" w:id="15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158"/>
    <w:bookmarkStart w:name="z217" w:id="159"/>
    <w:p>
      <w:pPr>
        <w:spacing w:after="0"/>
        <w:ind w:left="0"/>
        <w:jc w:val="left"/>
      </w:pPr>
      <w:r>
        <w:rPr>
          <w:rFonts w:ascii="Times New Roman"/>
          <w:b/>
          <w:i w:val="false"/>
          <w:color w:val="000000"/>
        </w:rPr>
        <w:t xml:space="preserve"> I. Общие положения</w:t>
      </w:r>
    </w:p>
    <w:bookmarkEnd w:id="159"/>
    <w:bookmarkStart w:name="z218" w:id="160"/>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1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28" w:id="161"/>
    <w:p>
      <w:pPr>
        <w:spacing w:after="0"/>
        <w:ind w:left="0"/>
        <w:jc w:val="left"/>
      </w:pPr>
      <w:r>
        <w:rPr>
          <w:rFonts w:ascii="Times New Roman"/>
          <w:b/>
          <w:i w:val="false"/>
          <w:color w:val="000000"/>
        </w:rPr>
        <w:t xml:space="preserve"> II. Область применения</w:t>
      </w:r>
    </w:p>
    <w:bookmarkEnd w:id="161"/>
    <w:bookmarkStart w:name="z229" w:id="16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(далее – общий процесс).</w:t>
      </w:r>
    </w:p>
    <w:bookmarkEnd w:id="162"/>
    <w:bookmarkStart w:name="z230" w:id="16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63"/>
    <w:bookmarkStart w:name="z231" w:id="16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64"/>
    <w:bookmarkStart w:name="z232" w:id="165"/>
    <w:p>
      <w:pPr>
        <w:spacing w:after="0"/>
        <w:ind w:left="0"/>
        <w:jc w:val="left"/>
      </w:pPr>
      <w:r>
        <w:rPr>
          <w:rFonts w:ascii="Times New Roman"/>
          <w:b/>
          <w:i w:val="false"/>
          <w:color w:val="000000"/>
        </w:rPr>
        <w:t xml:space="preserve"> III. Основные понятия</w:t>
      </w:r>
    </w:p>
    <w:bookmarkEnd w:id="165"/>
    <w:bookmarkStart w:name="z233" w:id="16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66"/>
    <w:bookmarkStart w:name="z234" w:id="16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67"/>
    <w:bookmarkStart w:name="z235" w:id="16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68"/>
    <w:bookmarkStart w:name="z236" w:id="169"/>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69"/>
    <w:bookmarkStart w:name="z237" w:id="170"/>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0"/>
    <w:bookmarkStart w:name="z238" w:id="171"/>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69 (далее – Правила информационного взаимодействия).</w:t>
      </w:r>
    </w:p>
    <w:bookmarkEnd w:id="171"/>
    <w:bookmarkStart w:name="z239" w:id="172"/>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72"/>
    <w:bookmarkStart w:name="z240" w:id="173"/>
    <w:p>
      <w:pPr>
        <w:spacing w:after="0"/>
        <w:ind w:left="0"/>
        <w:jc w:val="left"/>
      </w:pPr>
      <w:r>
        <w:rPr>
          <w:rFonts w:ascii="Times New Roman"/>
          <w:b/>
          <w:i w:val="false"/>
          <w:color w:val="000000"/>
        </w:rPr>
        <w:t xml:space="preserve"> 1. Участники информационного взаимодействия</w:t>
      </w:r>
    </w:p>
    <w:bookmarkEnd w:id="173"/>
    <w:bookmarkStart w:name="z241" w:id="174"/>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43" w:id="17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76"/>
          <w:p>
            <w:pPr>
              <w:spacing w:after="20"/>
              <w:ind w:left="20"/>
              <w:jc w:val="both"/>
            </w:pPr>
            <w:r>
              <w:rPr>
                <w:rFonts w:ascii="Times New Roman"/>
                <w:b w:val="false"/>
                <w:i w:val="false"/>
                <w:color w:val="000000"/>
                <w:sz w:val="20"/>
              </w:rPr>
              <w:t>
осуществляет:</w:t>
            </w:r>
          </w:p>
          <w:bookmarkEnd w:id="176"/>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товарах ветеринарного назначения, в отношении которых уполномоченным органом принято решение об изъятии из обращения или приостановлении обращения на таможенной территории Союза в связи с их некачественностью, фальсификацией и (или) контрафактным характером их происхождения (далее – сведения о товарах ветеринарного назначения) в Евразийскую экономическую комиссию (далее – Комиссия) для формирования единой базы данных;</w:t>
            </w:r>
          </w:p>
          <w:p>
            <w:pPr>
              <w:spacing w:after="20"/>
              <w:ind w:left="20"/>
              <w:jc w:val="both"/>
            </w:pPr>
            <w:r>
              <w:rPr>
                <w:rFonts w:ascii="Times New Roman"/>
                <w:b w:val="false"/>
                <w:i w:val="false"/>
                <w:color w:val="000000"/>
                <w:sz w:val="20"/>
              </w:rPr>
              <w:t>
получение сведений из единой базы данных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(P.SS.13.ACT.001)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77"/>
          <w:p>
            <w:pPr>
              <w:spacing w:after="20"/>
              <w:ind w:left="20"/>
              <w:jc w:val="both"/>
            </w:pPr>
            <w:r>
              <w:rPr>
                <w:rFonts w:ascii="Times New Roman"/>
                <w:b w:val="false"/>
                <w:i w:val="false"/>
                <w:color w:val="000000"/>
                <w:sz w:val="20"/>
              </w:rPr>
              <w:t>
осуществляет:</w:t>
            </w:r>
          </w:p>
          <w:bookmarkEnd w:id="177"/>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единой базы данных, а также опубликование сведений из единой базы данных на информационном портале Союза;</w:t>
            </w:r>
          </w:p>
          <w:p>
            <w:pPr>
              <w:spacing w:after="20"/>
              <w:ind w:left="20"/>
              <w:jc w:val="both"/>
            </w:pPr>
            <w:r>
              <w:rPr>
                <w:rFonts w:ascii="Times New Roman"/>
                <w:b w:val="false"/>
                <w:i w:val="false"/>
                <w:color w:val="000000"/>
                <w:sz w:val="20"/>
              </w:rPr>
              <w:t>
предоставление сведений из единой базы данных в уполномоченный в сфере обращения товаров ветеринарного назначения орган государства – члена Союза и (или) подведомственное этому органу экспертному учреждению государства – члена (далее – уполномоченный орган)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49" w:id="178"/>
    <w:p>
      <w:pPr>
        <w:spacing w:after="0"/>
        <w:ind w:left="0"/>
        <w:jc w:val="left"/>
      </w:pPr>
      <w:r>
        <w:rPr>
          <w:rFonts w:ascii="Times New Roman"/>
          <w:b/>
          <w:i w:val="false"/>
          <w:color w:val="000000"/>
        </w:rPr>
        <w:t xml:space="preserve"> 2. Структура информационного взаимодействия</w:t>
      </w:r>
    </w:p>
    <w:bookmarkEnd w:id="178"/>
    <w:bookmarkStart w:name="z250" w:id="179"/>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и Евразийской экономической комиссией в соответствии с процедурами общего процесса:</w:t>
      </w:r>
    </w:p>
    <w:bookmarkEnd w:id="179"/>
    <w:bookmarkStart w:name="z251" w:id="180"/>
    <w:p>
      <w:pPr>
        <w:spacing w:after="0"/>
        <w:ind w:left="0"/>
        <w:jc w:val="both"/>
      </w:pPr>
      <w:r>
        <w:rPr>
          <w:rFonts w:ascii="Times New Roman"/>
          <w:b w:val="false"/>
          <w:i w:val="false"/>
          <w:color w:val="000000"/>
          <w:sz w:val="28"/>
        </w:rPr>
        <w:t>
      а) информационное взаимодействие при формировании и ведении единой базы данных;</w:t>
      </w:r>
    </w:p>
    <w:bookmarkEnd w:id="180"/>
    <w:bookmarkStart w:name="z252" w:id="181"/>
    <w:p>
      <w:pPr>
        <w:spacing w:after="0"/>
        <w:ind w:left="0"/>
        <w:jc w:val="both"/>
      </w:pPr>
      <w:r>
        <w:rPr>
          <w:rFonts w:ascii="Times New Roman"/>
          <w:b w:val="false"/>
          <w:i w:val="false"/>
          <w:color w:val="000000"/>
          <w:sz w:val="28"/>
        </w:rPr>
        <w:t>
      б) информационное взаимодействие при получении сведений, содержащихся в единой базе данных.</w:t>
      </w:r>
    </w:p>
    <w:bookmarkEnd w:id="181"/>
    <w:bookmarkStart w:name="z253" w:id="18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1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183"/>
    <w:p>
      <w:pPr>
        <w:spacing w:after="0"/>
        <w:ind w:left="0"/>
        <w:jc w:val="left"/>
      </w:pPr>
      <w:r>
        <w:rPr>
          <w:rFonts w:ascii="Times New Roman"/>
          <w:b/>
          <w:i w:val="false"/>
          <w:color w:val="000000"/>
        </w:rPr>
        <w:t xml:space="preserve"> Рис. 1. Структура информационного взаимодействия между уполномоченными органами государств-членов и Комиссией</w:t>
      </w:r>
    </w:p>
    <w:bookmarkEnd w:id="183"/>
    <w:bookmarkStart w:name="z256" w:id="184"/>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184"/>
    <w:bookmarkStart w:name="z257" w:id="185"/>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85"/>
    <w:bookmarkStart w:name="z258" w:id="186"/>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утвержденному Решением Коллегии Евразийской экономической комиссии от 30 мая 2023 г. № 69 (далее – Описание форматов и структур электронных документов и сведений).</w:t>
      </w:r>
    </w:p>
    <w:bookmarkEnd w:id="186"/>
    <w:bookmarkStart w:name="z259" w:id="187"/>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87"/>
    <w:bookmarkStart w:name="z260" w:id="188"/>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88"/>
    <w:bookmarkStart w:name="z261" w:id="189"/>
    <w:p>
      <w:pPr>
        <w:spacing w:after="0"/>
        <w:ind w:left="0"/>
        <w:jc w:val="left"/>
      </w:pPr>
      <w:r>
        <w:rPr>
          <w:rFonts w:ascii="Times New Roman"/>
          <w:b/>
          <w:i w:val="false"/>
          <w:color w:val="000000"/>
        </w:rPr>
        <w:t xml:space="preserve"> 1. Информационное взаимодействие при формировании и ведении единой базы данных</w:t>
      </w:r>
    </w:p>
    <w:bookmarkEnd w:id="189"/>
    <w:bookmarkStart w:name="z262" w:id="190"/>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единой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19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66" w:id="192"/>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единой базы данных</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единую базу данных (P.SS.13.PRC.001)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3"/>
          <w:p>
            <w:pPr>
              <w:spacing w:after="20"/>
              <w:ind w:left="20"/>
              <w:jc w:val="both"/>
            </w:pPr>
            <w:r>
              <w:rPr>
                <w:rFonts w:ascii="Times New Roman"/>
                <w:b w:val="false"/>
                <w:i w:val="false"/>
                <w:color w:val="000000"/>
                <w:sz w:val="20"/>
              </w:rPr>
              <w:t>
Представление сведений для включения в единую базу данных (P.SS.13.OPR.001).</w:t>
            </w:r>
          </w:p>
          <w:bookmarkEnd w:id="193"/>
          <w:p>
            <w:pPr>
              <w:spacing w:after="20"/>
              <w:ind w:left="20"/>
              <w:jc w:val="both"/>
            </w:pPr>
            <w:r>
              <w:rPr>
                <w:rFonts w:ascii="Times New Roman"/>
                <w:b w:val="false"/>
                <w:i w:val="false"/>
                <w:color w:val="000000"/>
                <w:sz w:val="20"/>
              </w:rPr>
              <w:t>
Получение уведомления о результатах включения сведений в единую базу данных (P.SS.13.OPR.003)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 (P.SS.13.OPR.002)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единую базу данных (P.SS.13.TRN.001)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единой базе данных (P.SS.13.PRC.002)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94"/>
          <w:p>
            <w:pPr>
              <w:spacing w:after="20"/>
              <w:ind w:left="20"/>
              <w:jc w:val="both"/>
            </w:pPr>
            <w:r>
              <w:rPr>
                <w:rFonts w:ascii="Times New Roman"/>
                <w:b w:val="false"/>
                <w:i w:val="false"/>
                <w:color w:val="000000"/>
                <w:sz w:val="20"/>
              </w:rPr>
              <w:t>
Представление сведений для изменения в единой базе данных (P.SS.13.OPR.005).</w:t>
            </w:r>
          </w:p>
          <w:bookmarkEnd w:id="194"/>
          <w:p>
            <w:pPr>
              <w:spacing w:after="20"/>
              <w:ind w:left="20"/>
              <w:jc w:val="both"/>
            </w:pPr>
            <w:r>
              <w:rPr>
                <w:rFonts w:ascii="Times New Roman"/>
                <w:b w:val="false"/>
                <w:i w:val="false"/>
                <w:color w:val="000000"/>
                <w:sz w:val="20"/>
              </w:rPr>
              <w:t>
Получение уведомления о результатах изменения сведений в единой базе данных (P.SS.13.OPR.007)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для изменения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 (P.SS.13.OPR.006)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изменения в единой базе данных (P.SS.13.TRN.002)</w:t>
            </w:r>
          </w:p>
        </w:tc>
      </w:tr>
    </w:tbl>
    <w:bookmarkStart w:name="z269" w:id="195"/>
    <w:p>
      <w:pPr>
        <w:spacing w:after="0"/>
        <w:ind w:left="0"/>
        <w:jc w:val="left"/>
      </w:pPr>
      <w:r>
        <w:rPr>
          <w:rFonts w:ascii="Times New Roman"/>
          <w:b/>
          <w:i w:val="false"/>
          <w:color w:val="000000"/>
        </w:rPr>
        <w:t xml:space="preserve"> 2. Информационное взаимодействие при получении сведений, содержащихся в единой базе данных</w:t>
      </w:r>
    </w:p>
    <w:bookmarkEnd w:id="195"/>
    <w:bookmarkStart w:name="z270" w:id="196"/>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содержащихся в единой базе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19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получении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базе</w:t>
      </w:r>
      <w:r>
        <w:rPr>
          <w:rFonts w:ascii="Times New Roman"/>
          <w:b w:val="false"/>
          <w:i w:val="false"/>
          <w:color w:val="000000"/>
          <w:sz w:val="28"/>
        </w:rPr>
        <w:t xml:space="preserve"> </w:t>
      </w:r>
      <w:r>
        <w:rPr>
          <w:rFonts w:ascii="Times New Roman"/>
          <w:b/>
          <w:i w:val="false"/>
          <w:color w:val="000000"/>
          <w:sz w:val="28"/>
        </w:rPr>
        <w:t>данных</w:t>
      </w:r>
    </w:p>
    <w:bookmarkEnd w:id="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74" w:id="198"/>
    <w:p>
      <w:pPr>
        <w:spacing w:after="0"/>
        <w:ind w:left="0"/>
        <w:jc w:val="left"/>
      </w:pPr>
      <w:r>
        <w:rPr>
          <w:rFonts w:ascii="Times New Roman"/>
          <w:b/>
          <w:i w:val="false"/>
          <w:color w:val="000000"/>
        </w:rPr>
        <w:t xml:space="preserve"> Перечень транзакций общего процесса при получении сведений, содержащихся в единой базе данных</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 (P.SS.13.PRC.003)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99"/>
          <w:p>
            <w:pPr>
              <w:spacing w:after="20"/>
              <w:ind w:left="20"/>
              <w:jc w:val="both"/>
            </w:pPr>
            <w:r>
              <w:rPr>
                <w:rFonts w:ascii="Times New Roman"/>
                <w:b w:val="false"/>
                <w:i w:val="false"/>
                <w:color w:val="000000"/>
                <w:sz w:val="20"/>
              </w:rPr>
              <w:t>
Запрос сведений о дате и времени обновления единой базы данных (P.SS.13.OPR.009).</w:t>
            </w:r>
          </w:p>
          <w:bookmarkEnd w:id="199"/>
          <w:p>
            <w:pPr>
              <w:spacing w:after="20"/>
              <w:ind w:left="20"/>
              <w:jc w:val="both"/>
            </w:pPr>
            <w:r>
              <w:rPr>
                <w:rFonts w:ascii="Times New Roman"/>
                <w:b w:val="false"/>
                <w:i w:val="false"/>
                <w:color w:val="000000"/>
                <w:sz w:val="20"/>
              </w:rPr>
              <w:t>
Получение и обработка сведений о дате и времени обновления единой базы данных (P.SS.13.OPR.011)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о дате и времени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 (P.SS.13.OPR.010)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о дате и времени обновления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 (P.SS.13.TRN.003)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 (P.SS.13.PRC.004)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00"/>
          <w:p>
            <w:pPr>
              <w:spacing w:after="20"/>
              <w:ind w:left="20"/>
              <w:jc w:val="both"/>
            </w:pPr>
            <w:r>
              <w:rPr>
                <w:rFonts w:ascii="Times New Roman"/>
                <w:b w:val="false"/>
                <w:i w:val="false"/>
                <w:color w:val="000000"/>
                <w:sz w:val="20"/>
              </w:rPr>
              <w:t>
Запрос сведений из единой базы данных (P.SS.13.OPR.012).</w:t>
            </w:r>
          </w:p>
          <w:bookmarkEnd w:id="200"/>
          <w:p>
            <w:pPr>
              <w:spacing w:after="20"/>
              <w:ind w:left="20"/>
              <w:jc w:val="both"/>
            </w:pPr>
            <w:r>
              <w:rPr>
                <w:rFonts w:ascii="Times New Roman"/>
                <w:b w:val="false"/>
                <w:i w:val="false"/>
                <w:color w:val="000000"/>
                <w:sz w:val="20"/>
              </w:rPr>
              <w:t>
Получение и обработка сведений из единой базы данных (P.SS.13.OPR.014)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 (P.SS.13.OPR.013)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01"/>
          <w:p>
            <w:pPr>
              <w:spacing w:after="20"/>
              <w:ind w:left="20"/>
              <w:jc w:val="both"/>
            </w:pPr>
            <w:r>
              <w:rPr>
                <w:rFonts w:ascii="Times New Roman"/>
                <w:b w:val="false"/>
                <w:i w:val="false"/>
                <w:color w:val="000000"/>
                <w:sz w:val="20"/>
              </w:rPr>
              <w:t>
сведения единой базы данных (P.SS.13.BEN.001): сведения направлены.</w:t>
            </w:r>
          </w:p>
          <w:bookmarkEnd w:id="201"/>
          <w:p>
            <w:pPr>
              <w:spacing w:after="20"/>
              <w:ind w:left="20"/>
              <w:jc w:val="both"/>
            </w:pPr>
            <w:r>
              <w:rPr>
                <w:rFonts w:ascii="Times New Roman"/>
                <w:b w:val="false"/>
                <w:i w:val="false"/>
                <w:color w:val="000000"/>
                <w:sz w:val="20"/>
              </w:rPr>
              <w:t>
сведения единой базы данных (P.SS.13.BEN.001):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 (P.SS.13.TRN.004)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 (P.SS.13.PRC.005)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02"/>
          <w:p>
            <w:pPr>
              <w:spacing w:after="20"/>
              <w:ind w:left="20"/>
              <w:jc w:val="both"/>
            </w:pPr>
            <w:r>
              <w:rPr>
                <w:rFonts w:ascii="Times New Roman"/>
                <w:b w:val="false"/>
                <w:i w:val="false"/>
                <w:color w:val="000000"/>
                <w:sz w:val="20"/>
              </w:rPr>
              <w:t>
Запрос измененных сведений из единой базы данных (P.SS.13.OPR.015).</w:t>
            </w:r>
          </w:p>
          <w:bookmarkEnd w:id="202"/>
          <w:p>
            <w:pPr>
              <w:spacing w:after="20"/>
              <w:ind w:left="20"/>
              <w:jc w:val="both"/>
            </w:pPr>
            <w:r>
              <w:rPr>
                <w:rFonts w:ascii="Times New Roman"/>
                <w:b w:val="false"/>
                <w:i w:val="false"/>
                <w:color w:val="000000"/>
                <w:sz w:val="20"/>
              </w:rPr>
              <w:t>
Получение и обработка измененных сведений из единой базы данных (P.SS.13.OPR.017)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 (P.SS.13.OPR.016)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03"/>
          <w:p>
            <w:pPr>
              <w:spacing w:after="20"/>
              <w:ind w:left="20"/>
              <w:jc w:val="both"/>
            </w:pPr>
            <w:r>
              <w:rPr>
                <w:rFonts w:ascii="Times New Roman"/>
                <w:b w:val="false"/>
                <w:i w:val="false"/>
                <w:color w:val="000000"/>
                <w:sz w:val="20"/>
              </w:rPr>
              <w:t>
сведения единой базы данных (P.SS.13.BEN.001): измененные сведения направлены.</w:t>
            </w:r>
          </w:p>
          <w:bookmarkEnd w:id="203"/>
          <w:p>
            <w:pPr>
              <w:spacing w:after="20"/>
              <w:ind w:left="20"/>
              <w:jc w:val="both"/>
            </w:pPr>
            <w:r>
              <w:rPr>
                <w:rFonts w:ascii="Times New Roman"/>
                <w:b w:val="false"/>
                <w:i w:val="false"/>
                <w:color w:val="000000"/>
                <w:sz w:val="20"/>
              </w:rPr>
              <w:t>
сведения единой базы данных (P.SS.13.BEN.001): измененные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 (P.SS.13.TRN.005)</w:t>
            </w:r>
          </w:p>
        </w:tc>
      </w:tr>
    </w:tbl>
    <w:bookmarkStart w:name="z280" w:id="204"/>
    <w:p>
      <w:pPr>
        <w:spacing w:after="0"/>
        <w:ind w:left="0"/>
        <w:jc w:val="left"/>
      </w:pPr>
      <w:r>
        <w:rPr>
          <w:rFonts w:ascii="Times New Roman"/>
          <w:b/>
          <w:i w:val="false"/>
          <w:color w:val="000000"/>
        </w:rPr>
        <w:t xml:space="preserve"> VI. Описание сообщений общего процесса</w:t>
      </w:r>
    </w:p>
    <w:bookmarkEnd w:id="204"/>
    <w:bookmarkStart w:name="z281" w:id="205"/>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83" w:id="206"/>
    <w:p>
      <w:pPr>
        <w:spacing w:after="0"/>
        <w:ind w:left="0"/>
        <w:jc w:val="left"/>
      </w:pPr>
      <w:r>
        <w:rPr>
          <w:rFonts w:ascii="Times New Roman"/>
          <w:b/>
          <w:i w:val="false"/>
          <w:color w:val="000000"/>
        </w:rPr>
        <w:t xml:space="preserve"> Перечень сообщений общего процесса</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включения в единую базу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изменения в единой базе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единой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 (R.HC.SS.13.001)</w:t>
            </w:r>
          </w:p>
        </w:tc>
      </w:tr>
    </w:tbl>
    <w:bookmarkStart w:name="z284" w:id="207"/>
    <w:p>
      <w:pPr>
        <w:spacing w:after="0"/>
        <w:ind w:left="0"/>
        <w:jc w:val="left"/>
      </w:pPr>
      <w:r>
        <w:rPr>
          <w:rFonts w:ascii="Times New Roman"/>
          <w:b/>
          <w:i w:val="false"/>
          <w:color w:val="000000"/>
        </w:rPr>
        <w:t xml:space="preserve"> VII. Описание транзакций общего процесса</w:t>
      </w:r>
    </w:p>
    <w:bookmarkEnd w:id="207"/>
    <w:bookmarkStart w:name="z285" w:id="208"/>
    <w:p>
      <w:pPr>
        <w:spacing w:after="0"/>
        <w:ind w:left="0"/>
        <w:jc w:val="left"/>
      </w:pPr>
      <w:r>
        <w:rPr>
          <w:rFonts w:ascii="Times New Roman"/>
          <w:b/>
          <w:i w:val="false"/>
          <w:color w:val="000000"/>
        </w:rPr>
        <w:t xml:space="preserve"> 1. Транзакция общего процесса "Передача сведений для включения в единую базу данных" (P.SS.13.TRN.001)</w:t>
      </w:r>
    </w:p>
    <w:bookmarkEnd w:id="208"/>
    <w:bookmarkStart w:name="z286" w:id="209"/>
    <w:p>
      <w:pPr>
        <w:spacing w:after="0"/>
        <w:ind w:left="0"/>
        <w:jc w:val="both"/>
      </w:pPr>
      <w:r>
        <w:rPr>
          <w:rFonts w:ascii="Times New Roman"/>
          <w:b w:val="false"/>
          <w:i w:val="false"/>
          <w:color w:val="000000"/>
          <w:sz w:val="28"/>
        </w:rPr>
        <w:t>
      15. Транзакция общего процесса "Передача сведений для включения в единую базу данных" (P.SS.13.TRN.001)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1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включения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единую</w:t>
      </w:r>
      <w:r>
        <w:rPr>
          <w:rFonts w:ascii="Times New Roman"/>
          <w:b w:val="false"/>
          <w:i w:val="false"/>
          <w:color w:val="000000"/>
          <w:sz w:val="28"/>
        </w:rPr>
        <w:t xml:space="preserve"> </w:t>
      </w:r>
      <w:r>
        <w:rPr>
          <w:rFonts w:ascii="Times New Roman"/>
          <w:b/>
          <w:i w:val="false"/>
          <w:color w:val="000000"/>
          <w:sz w:val="28"/>
        </w:rPr>
        <w:t>базу</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P.SS.13.TRN.001)</w:t>
      </w:r>
    </w:p>
    <w:bookmarkEnd w:id="2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90" w:id="211"/>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единую базу данных" (P.SS.13.TRN.001)</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включения в единую базу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включения в единую базу данных (P.SS.13.MSG.001)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1" w:id="212"/>
    <w:p>
      <w:pPr>
        <w:spacing w:after="0"/>
        <w:ind w:left="0"/>
        <w:jc w:val="left"/>
      </w:pPr>
      <w:r>
        <w:rPr>
          <w:rFonts w:ascii="Times New Roman"/>
          <w:b/>
          <w:i w:val="false"/>
          <w:color w:val="000000"/>
        </w:rPr>
        <w:t xml:space="preserve"> 2. Транзакция общего процесса "Передача сведений для изменения в единой базе данных" (P.SS.13.TRN.002)</w:t>
      </w:r>
    </w:p>
    <w:bookmarkEnd w:id="212"/>
    <w:bookmarkStart w:name="z292" w:id="213"/>
    <w:p>
      <w:pPr>
        <w:spacing w:after="0"/>
        <w:ind w:left="0"/>
        <w:jc w:val="both"/>
      </w:pPr>
      <w:r>
        <w:rPr>
          <w:rFonts w:ascii="Times New Roman"/>
          <w:b w:val="false"/>
          <w:i w:val="false"/>
          <w:color w:val="000000"/>
          <w:sz w:val="28"/>
        </w:rPr>
        <w:t>
      16. Транзакция общего процесса "Передача сведений для изменения в единой базе данных" (P.SS.13.TRN.002)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1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изменения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базе</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P.SS.13.TRN.002)</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96" w:id="215"/>
    <w:p>
      <w:pPr>
        <w:spacing w:after="0"/>
        <w:ind w:left="0"/>
        <w:jc w:val="left"/>
      </w:pPr>
      <w:r>
        <w:rPr>
          <w:rFonts w:ascii="Times New Roman"/>
          <w:b/>
          <w:i w:val="false"/>
          <w:color w:val="000000"/>
        </w:rPr>
        <w:t xml:space="preserve"> Описание транзакции общего процесса "Передача сведений для изменения в единой базе данных" (P.SS.13.TRN.002)</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для изменения в единой базе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ветеринарного назначения для изменения в единой базе данных (P.SS.13.MSG.002)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(P.SS.13.MSG.003)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7" w:id="216"/>
    <w:p>
      <w:pPr>
        <w:spacing w:after="0"/>
        <w:ind w:left="0"/>
        <w:jc w:val="left"/>
      </w:pPr>
      <w:r>
        <w:rPr>
          <w:rFonts w:ascii="Times New Roman"/>
          <w:b/>
          <w:i w:val="false"/>
          <w:color w:val="000000"/>
        </w:rPr>
        <w:t xml:space="preserve"> 3. Транзакция общего процесса "Получение сведений о дате и времени обновления единой базы данных" (P.SS.13.TRN.003)</w:t>
      </w:r>
    </w:p>
    <w:bookmarkEnd w:id="216"/>
    <w:bookmarkStart w:name="z298" w:id="217"/>
    <w:p>
      <w:pPr>
        <w:spacing w:after="0"/>
        <w:ind w:left="0"/>
        <w:jc w:val="both"/>
      </w:pPr>
      <w:r>
        <w:rPr>
          <w:rFonts w:ascii="Times New Roman"/>
          <w:b w:val="false"/>
          <w:i w:val="false"/>
          <w:color w:val="000000"/>
          <w:sz w:val="28"/>
        </w:rPr>
        <w:t>
      17. Транзакция общего процесса "Получение сведений о дате и времени обновления единой базы данных" (P.SS.13.TRN.003)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1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P.SS.13.TRN.003)</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02" w:id="219"/>
    <w:p>
      <w:pPr>
        <w:spacing w:after="0"/>
        <w:ind w:left="0"/>
        <w:jc w:val="left"/>
      </w:pPr>
      <w:r>
        <w:rPr>
          <w:rFonts w:ascii="Times New Roman"/>
          <w:b/>
          <w:i w:val="false"/>
          <w:color w:val="000000"/>
        </w:rPr>
        <w:t xml:space="preserve"> Описание транзакции общего процесса "Получение сведений о дате и времени обновления единой базы данных" (P.SS.13.TRN.003)</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о дате и времени обновления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единой базы данных (P.SS.13.BEN.001): сведения о дате и времени обновления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единой базы данных (P.SS.13.MSG.004)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единой базы данных (P.SS.13.MSG.005)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3" w:id="220"/>
    <w:p>
      <w:pPr>
        <w:spacing w:after="0"/>
        <w:ind w:left="0"/>
        <w:jc w:val="left"/>
      </w:pPr>
      <w:r>
        <w:rPr>
          <w:rFonts w:ascii="Times New Roman"/>
          <w:b/>
          <w:i w:val="false"/>
          <w:color w:val="000000"/>
        </w:rPr>
        <w:t xml:space="preserve"> 4. Транзакция общего процесса "Получение сведений из единой базы данных" (P.SS.13.TRN.004)</w:t>
      </w:r>
    </w:p>
    <w:bookmarkEnd w:id="220"/>
    <w:bookmarkStart w:name="z304" w:id="221"/>
    <w:p>
      <w:pPr>
        <w:spacing w:after="0"/>
        <w:ind w:left="0"/>
        <w:jc w:val="both"/>
      </w:pPr>
      <w:r>
        <w:rPr>
          <w:rFonts w:ascii="Times New Roman"/>
          <w:b w:val="false"/>
          <w:i w:val="false"/>
          <w:color w:val="000000"/>
          <w:sz w:val="28"/>
        </w:rPr>
        <w:t>
      18. Транзакция общего процесса "Получение сведений из единой базы данных" (P.SS.13.TRN.004) выполняется для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2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P.SS.13.TRN.004)</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08" w:id="223"/>
    <w:p>
      <w:pPr>
        <w:spacing w:after="0"/>
        <w:ind w:left="0"/>
        <w:jc w:val="left"/>
      </w:pPr>
      <w:r>
        <w:rPr>
          <w:rFonts w:ascii="Times New Roman"/>
          <w:b/>
          <w:i w:val="false"/>
          <w:color w:val="000000"/>
        </w:rPr>
        <w:t xml:space="preserve"> Описание транзакции общего процесса "Получение сведений из единой базы данных" (P.SS.13.TRN.004)</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24"/>
          <w:p>
            <w:pPr>
              <w:spacing w:after="20"/>
              <w:ind w:left="20"/>
              <w:jc w:val="both"/>
            </w:pPr>
            <w:r>
              <w:rPr>
                <w:rFonts w:ascii="Times New Roman"/>
                <w:b w:val="false"/>
                <w:i w:val="false"/>
                <w:color w:val="000000"/>
                <w:sz w:val="20"/>
              </w:rPr>
              <w:t>
сведения единой базы данных (P.SS.13.BEN.001): сведения направлены</w:t>
            </w:r>
          </w:p>
          <w:bookmarkEnd w:id="224"/>
          <w:p>
            <w:pPr>
              <w:spacing w:after="20"/>
              <w:ind w:left="20"/>
              <w:jc w:val="both"/>
            </w:pPr>
            <w:r>
              <w:rPr>
                <w:rFonts w:ascii="Times New Roman"/>
                <w:b w:val="false"/>
                <w:i w:val="false"/>
                <w:color w:val="000000"/>
                <w:sz w:val="20"/>
              </w:rPr>
              <w:t>
сведения единой базы данных (P.SS.13.BEN.001):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единой базы данных (P.SS.13.MSG.006)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25"/>
          <w:p>
            <w:pPr>
              <w:spacing w:after="20"/>
              <w:ind w:left="20"/>
              <w:jc w:val="both"/>
            </w:pPr>
            <w:r>
              <w:rPr>
                <w:rFonts w:ascii="Times New Roman"/>
                <w:b w:val="false"/>
                <w:i w:val="false"/>
                <w:color w:val="000000"/>
                <w:sz w:val="20"/>
              </w:rPr>
              <w:t>
сведения из единой базы данных (P.SS.13.MSG.007)</w:t>
            </w:r>
          </w:p>
          <w:bookmarkEnd w:id="225"/>
          <w:p>
            <w:pPr>
              <w:spacing w:after="20"/>
              <w:ind w:left="20"/>
              <w:jc w:val="both"/>
            </w:pPr>
            <w:r>
              <w:rPr>
                <w:rFonts w:ascii="Times New Roman"/>
                <w:b w:val="false"/>
                <w:i w:val="false"/>
                <w:color w:val="000000"/>
                <w:sz w:val="20"/>
              </w:rPr>
              <w:t>
уведомление об отсутствии сведений (P.SS.13.MSG.008)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1" w:id="226"/>
    <w:p>
      <w:pPr>
        <w:spacing w:after="0"/>
        <w:ind w:left="0"/>
        <w:jc w:val="left"/>
      </w:pPr>
      <w:r>
        <w:rPr>
          <w:rFonts w:ascii="Times New Roman"/>
          <w:b/>
          <w:i w:val="false"/>
          <w:color w:val="000000"/>
        </w:rPr>
        <w:t xml:space="preserve"> 5. Транзакция общего процесса "Получение измененных сведений из единой базы данных" (P.SS.13.TRN.005)</w:t>
      </w:r>
    </w:p>
    <w:bookmarkEnd w:id="226"/>
    <w:bookmarkStart w:name="z312" w:id="227"/>
    <w:p>
      <w:pPr>
        <w:spacing w:after="0"/>
        <w:ind w:left="0"/>
        <w:jc w:val="both"/>
      </w:pPr>
      <w:r>
        <w:rPr>
          <w:rFonts w:ascii="Times New Roman"/>
          <w:b w:val="false"/>
          <w:i w:val="false"/>
          <w:color w:val="000000"/>
          <w:sz w:val="28"/>
        </w:rPr>
        <w:t>
      19. Транзакция общего процесса "Получение измененных сведений из единой базы данных" (P.SS.13.TRN.005)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2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единой</w:t>
      </w:r>
      <w:r>
        <w:rPr>
          <w:rFonts w:ascii="Times New Roman"/>
          <w:b w:val="false"/>
          <w:i w:val="false"/>
          <w:color w:val="000000"/>
          <w:sz w:val="28"/>
        </w:rPr>
        <w:t xml:space="preserve"> </w:t>
      </w:r>
      <w:r>
        <w:rPr>
          <w:rFonts w:ascii="Times New Roman"/>
          <w:b/>
          <w:i w:val="false"/>
          <w:color w:val="000000"/>
          <w:sz w:val="28"/>
        </w:rPr>
        <w:t>базы</w:t>
      </w:r>
      <w:r>
        <w:rPr>
          <w:rFonts w:ascii="Times New Roman"/>
          <w:b w:val="false"/>
          <w:i w:val="false"/>
          <w:color w:val="000000"/>
          <w:sz w:val="28"/>
        </w:rPr>
        <w:t xml:space="preserve"> </w:t>
      </w:r>
      <w:r>
        <w:rPr>
          <w:rFonts w:ascii="Times New Roman"/>
          <w:b/>
          <w:i w:val="false"/>
          <w:color w:val="000000"/>
          <w:sz w:val="28"/>
        </w:rPr>
        <w:t>данных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P.SS.13.TRN.005)</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16" w:id="229"/>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единой базы данных" (P.SS.13.TRN.005)</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P.SS.13.TRN.005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единой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30"/>
          <w:p>
            <w:pPr>
              <w:spacing w:after="20"/>
              <w:ind w:left="20"/>
              <w:jc w:val="both"/>
            </w:pPr>
            <w:r>
              <w:rPr>
                <w:rFonts w:ascii="Times New Roman"/>
                <w:b w:val="false"/>
                <w:i w:val="false"/>
                <w:color w:val="000000"/>
                <w:sz w:val="20"/>
              </w:rPr>
              <w:t>
сведения единой базы данных (P.SS.13.BEN.001): измененные сведения направлены</w:t>
            </w:r>
          </w:p>
          <w:bookmarkEnd w:id="230"/>
          <w:p>
            <w:pPr>
              <w:spacing w:after="20"/>
              <w:ind w:left="20"/>
              <w:jc w:val="both"/>
            </w:pPr>
            <w:r>
              <w:rPr>
                <w:rFonts w:ascii="Times New Roman"/>
                <w:b w:val="false"/>
                <w:i w:val="false"/>
                <w:color w:val="000000"/>
                <w:sz w:val="20"/>
              </w:rPr>
              <w:t>
сведения единой базы данных (P.SS.13.BEN.001): измененные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единой базы данных (P.SS.13.MSG.009)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31"/>
          <w:p>
            <w:pPr>
              <w:spacing w:after="20"/>
              <w:ind w:left="20"/>
              <w:jc w:val="both"/>
            </w:pPr>
            <w:r>
              <w:rPr>
                <w:rFonts w:ascii="Times New Roman"/>
                <w:b w:val="false"/>
                <w:i w:val="false"/>
                <w:color w:val="000000"/>
                <w:sz w:val="20"/>
              </w:rPr>
              <w:t>
уведомление об отсутствии сведений (P.SS.13.MSG.008)</w:t>
            </w:r>
          </w:p>
          <w:bookmarkEnd w:id="231"/>
          <w:p>
            <w:pPr>
              <w:spacing w:after="20"/>
              <w:ind w:left="20"/>
              <w:jc w:val="both"/>
            </w:pPr>
            <w:r>
              <w:rPr>
                <w:rFonts w:ascii="Times New Roman"/>
                <w:b w:val="false"/>
                <w:i w:val="false"/>
                <w:color w:val="000000"/>
                <w:sz w:val="20"/>
              </w:rPr>
              <w:t>
изменения сведений из единой базы данных (P.SS.13.MSG.010)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19" w:id="232"/>
    <w:p>
      <w:pPr>
        <w:spacing w:after="0"/>
        <w:ind w:left="0"/>
        <w:jc w:val="left"/>
      </w:pPr>
      <w:r>
        <w:rPr>
          <w:rFonts w:ascii="Times New Roman"/>
          <w:b/>
          <w:i w:val="false"/>
          <w:color w:val="000000"/>
        </w:rPr>
        <w:t xml:space="preserve"> VIII. Порядок действий в нештатных ситуациях</w:t>
      </w:r>
    </w:p>
    <w:bookmarkEnd w:id="232"/>
    <w:bookmarkStart w:name="z320" w:id="233"/>
    <w:p>
      <w:pPr>
        <w:spacing w:after="0"/>
        <w:ind w:left="0"/>
        <w:jc w:val="both"/>
      </w:pPr>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10.</w:t>
      </w:r>
    </w:p>
    <w:bookmarkEnd w:id="233"/>
    <w:bookmarkStart w:name="z321" w:id="234"/>
    <w:p>
      <w:pPr>
        <w:spacing w:after="0"/>
        <w:ind w:left="0"/>
        <w:jc w:val="both"/>
      </w:pPr>
      <w:r>
        <w:rPr>
          <w:rFonts w:ascii="Times New Roman"/>
          <w:b w:val="false"/>
          <w:i w:val="false"/>
          <w:color w:val="000000"/>
          <w:sz w:val="28"/>
        </w:rPr>
        <w:t>
      21.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23" w:id="235"/>
    <w:p>
      <w:pPr>
        <w:spacing w:after="0"/>
        <w:ind w:left="0"/>
        <w:jc w:val="left"/>
      </w:pPr>
      <w:r>
        <w:rPr>
          <w:rFonts w:ascii="Times New Roman"/>
          <w:b/>
          <w:i w:val="false"/>
          <w:color w:val="000000"/>
        </w:rPr>
        <w:t xml:space="preserve"> Действия в нештатных ситуациях</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3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3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25" w:id="23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37"/>
    <w:bookmarkStart w:name="z326" w:id="238"/>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включения в единую базу данных" (P.SS.13.MSG.001), приведены в таблице 11.</w:t>
      </w:r>
    </w:p>
    <w:bookmarkEnd w:id="2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28" w:id="23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включения в единую базу данных" (P.SS.13.MSG.001)</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присутствовать 1 экземпляр реквизита "Сведения о контроле качества товара ветеринарного назначения" (hccdo:VeterinaryItemMonitoringDetails)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товара ветеринарного назначения" (hcsdo:VeterinaryItemKindCode) должен быть заполнен,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ветеринарный лекарственный препарат;</w:t>
            </w:r>
          </w:p>
          <w:p>
            <w:pPr>
              <w:spacing w:after="20"/>
              <w:ind w:left="20"/>
              <w:jc w:val="both"/>
            </w:pPr>
            <w:r>
              <w:rPr>
                <w:rFonts w:ascii="Times New Roman"/>
                <w:b w:val="false"/>
                <w:i w:val="false"/>
                <w:color w:val="000000"/>
                <w:sz w:val="20"/>
              </w:rPr>
              <w:t>02 – диагностическое средство;</w:t>
            </w:r>
          </w:p>
          <w:p>
            <w:pPr>
              <w:spacing w:after="20"/>
              <w:ind w:left="20"/>
              <w:jc w:val="both"/>
            </w:pPr>
            <w:r>
              <w:rPr>
                <w:rFonts w:ascii="Times New Roman"/>
                <w:b w:val="false"/>
                <w:i w:val="false"/>
                <w:color w:val="000000"/>
                <w:sz w:val="20"/>
              </w:rPr>
              <w:t>03 – дезинфицирующее средство;</w:t>
            </w:r>
          </w:p>
          <w:p>
            <w:pPr>
              <w:spacing w:after="20"/>
              <w:ind w:left="20"/>
              <w:jc w:val="both"/>
            </w:pPr>
            <w:r>
              <w:rPr>
                <w:rFonts w:ascii="Times New Roman"/>
                <w:b w:val="false"/>
                <w:i w:val="false"/>
                <w:color w:val="000000"/>
                <w:sz w:val="20"/>
              </w:rPr>
              <w:t>04 – дезинсекционное средство;</w:t>
            </w:r>
          </w:p>
          <w:p>
            <w:pPr>
              <w:spacing w:after="20"/>
              <w:ind w:left="20"/>
              <w:jc w:val="both"/>
            </w:pPr>
            <w:r>
              <w:rPr>
                <w:rFonts w:ascii="Times New Roman"/>
                <w:b w:val="false"/>
                <w:i w:val="false"/>
                <w:color w:val="000000"/>
                <w:sz w:val="20"/>
              </w:rPr>
              <w:t>05 – дезакаризационное средство;</w:t>
            </w:r>
          </w:p>
          <w:p>
            <w:pPr>
              <w:spacing w:after="20"/>
              <w:ind w:left="20"/>
              <w:jc w:val="both"/>
            </w:pPr>
            <w:r>
              <w:rPr>
                <w:rFonts w:ascii="Times New Roman"/>
                <w:b w:val="false"/>
                <w:i w:val="false"/>
                <w:color w:val="000000"/>
                <w:sz w:val="20"/>
              </w:rPr>
              <w:t>06 – кормовая добавка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должно соответствовать значению кода статуса ветеринарного лекарственного препарата "свободное обращение"; "фальсификат"; "контрафакт"; "обращение приостановлено"; "обращение серии приостановлено"; "изъят из обращения"; "серия изъята из обращения" из перечня статусовтоваров ветеринарного обращения или их серий, а значение атрибута "Идентификатор справочника (классификатора)" (атрибут codeListId) в его составе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при отсутствии справочника "Перечень статусов товаров ветеринарного назначения или их серий" в реестре нормативно-справочной информации Союза реквизит "Код статуса" (csdo:StatusCode) в составе сложного реквизита "Сведения о контроле качества ветеринарного лекарственного препарата" (hccdo:VeterinaryItemMonitoringDetails) должен соответствовать одному из следующих значений: "05" - свободное обращение; "06" - фальсификат; "07" - контрафакт; "08" - обращение приостановлено; "09" - обращение серии приостановлено; "10" - изъят из обращения; "11" - серия изъята из обращения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является обязательным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функции компонента в составе товара ветеринарного назначения" (hcsdo:VeterinaryItemRoleComponentCode)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01 – активная фармацевтическая субстанция;</w:t>
            </w:r>
          </w:p>
          <w:p>
            <w:pPr>
              <w:spacing w:after="20"/>
              <w:ind w:left="20"/>
              <w:jc w:val="both"/>
            </w:pPr>
            <w:r>
              <w:rPr>
                <w:rFonts w:ascii="Times New Roman"/>
                <w:b w:val="false"/>
                <w:i w:val="false"/>
                <w:color w:val="000000"/>
                <w:sz w:val="20"/>
              </w:rPr>
              <w:t>02 – фармацевтическая субстанция;</w:t>
            </w:r>
          </w:p>
          <w:p>
            <w:pPr>
              <w:spacing w:after="20"/>
              <w:ind w:left="20"/>
              <w:jc w:val="both"/>
            </w:pPr>
            <w:r>
              <w:rPr>
                <w:rFonts w:ascii="Times New Roman"/>
                <w:b w:val="false"/>
                <w:i w:val="false"/>
                <w:color w:val="000000"/>
                <w:sz w:val="20"/>
              </w:rPr>
              <w:t>03 – действующее вещество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товаре ветеринарного назначения" (hccdo:VeterinaryItemDetails) реквизит "Дата окончания срока годности продукта" (csdo:ProductShelfLifeEndDate) должен быть заполнен, а реквизиты "Сведения о производственной площадке товара ветеринарного назначения или его составляющей части" (hccdo:VeterinaryItemManufacturingAreaDetails), "Код особой характеристики продукта" (hcsdo:SpecialCharacteristicsProductCode), "Код фармакотерапевтической группы" (hcsdo:‌Pharmacological‌Group‌Code), "Наименование фармакотерапевтической группы" (hcsdo:PharmacologicalGroupName), "Сведения о назначении (области применения) товара ветеринарного назначения" (hccdo:VeterinaryItemApplicationFieldDetails)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записи" (hcsdo:RecordRegistrationNumberId)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товара ветеринарного назначения или его составляющей части" (hccdo:VeterinaryItemManufacturingAuthorizationHolderDetails) заполняются только реквизиты "Код страны" (csdo:UnifiedCountryCode) и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"Адрес" (ccdo:SubjectAddressDetails) в его составе должны быть заполнены реквизиты "Код вида адреса"(csdo:AddressKindCode), "Код страны" (csdo:UnifiedCountryCode), "Город" (csdo:CityName)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(ccdo:SubjectAddressDetails) должно соответствовать одному из следующих значений: "1" – адрес регистрации; "2" –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з) в составе любых сложных реквизитов заполнен, то его значение должно соответствовать коду вида связи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сложного реквизита "Сведения о товаре ветеринарного назначения" (hccdo:VeterinaryItemDetails) реквизит "Сведения о хозяйствующем субъекте" (hccdo:BusinessEntityDetails) заполнен, то в его составе реквизиты "Наименование хозяйствующего субъекта" (csdo:BusinessEntityName) и "Адрес" (ccdo:SubjectAddressDetails) заполняются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ветеринарного лекарственного препарата" (hccdo:VeterinaryItemMonitoringDetails) соответствует значению "обращение серии приостановлено", "серия изъята из обращения", то реквизит "Номер серии товара ветеринарного назначения" (hcsdo:VeterinaryItemBatchNumberId) в составе сложного реквизита "Сведения о товаре ветеринарного назначения" (hccdo:VeterinaryItemDetails)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"свободное обращение", то реквизит "Сведения о хозяйствующем субъекте" (hccdo:BusinessEntityDetails)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"контрафакт", "обращение приостановлено", "обращение серии приостановлено", "изъят из обращения", "серия изъята из обращения", то реквизит "Сведения о хозяйствующем субъекте" (hccdo:BusinessEntityDetails)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"свободное обращение", то реквизит "Сведения о выявленном несоответствии товара ветеринарного назначения" (hccdo:VeterinaryItemIdentifiedDiscrepancyDetails)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"контрафакт", "обращение приостановлено", "обращение серии приостановлено", "изъят из обращения", "серия изъята из обращения" то реквизит "Сведения о показателе нормативного документа по качеству, по которому выявлены несоответствия для товара ветеринарного назначения" (hccdo:VeterinaryItemLowQualityDetails)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"обращение приостановлено", "обращение серии приостановлено", "изъят из обращения", "серия изъята из обращения", то в составе сложного реквизита "Сведения о показателе нормативного документа по качеству, по которому выявлены несоответствия для товара ветеринарного назначения" (hccdo:VeterinaryItemLowQualityDetails) должен быть заполнен реквизит"Код показателя несоответствия качества товара ветеринарного назначения установленным требованиям" (hcsdo:VeterinaryItemLowQualityCode) или реквизит "Наименование показателя несоответствия качества товара ветеринарного назначения установленным требованиям" (hcsdo:VeterinaryItemLowQualityName)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или "контрафакт", то реквизит "Описание выявленных нарушений" (hcsdo:IdentifiedFalsificationsText) в составе сложного реквизита "Сведения о выявленном несоответствии товара ветеринарного назначения" (hccdo:VeterinaryItemIdentifiedDiscrepancyDetails)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(csdo:StatusCode) в составе сложного реквизита "Сведения о контроле качества товара ветеринарного назначения" (hccdo:VeterinaryItemMonitoringDetails) соответствует значению "фальсификат" или "контрафакт", то реквизит "Изображение упаковки фальсифицированного и (или) контрафактного товара ветеринарного назначения" (hcsdo:VeterinaryItemFalsificationSignPicture) в составе сложного реквизита "Сведения о контроле качества товара ветеринарного назначения" (hccdo:VeterinaryItemMonitoringDetails) должен быть заполнен и в его составе должен быть заполнен атрибут "Код формата данных" (атрибут mediaTypeCode)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"Код формата данных" (атрибут mediaTypeCode) в составе реквизита "Изображение упаковки фальсифицированного и (или) контрафактного товара ветеринарного назначения" (hcsdo:VeterinaryItemFalsificationSignPicture) заполнен, то его значение должно принимать одно из следующих значений: "image/bmp" – формат данных BMP "image/gif" – формат данных GIF "image/png" – формат данных PNG "image/jpeg" – формат данных JPEG</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организационно-правовой формы" (csdo:BusinessEntityTypeCode), должно содержать кодовое обозначение "2049"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первичной упаковки товара ветеринарного назначения" (hcsdo:VeterinaryItemPackageFirstlyKindCode), "Наименование вида первичной упаковки товара ветеринарного назначения" (hcsdo:VeterinaryItemPackageFirstlyKindName), "Описание материала первичной упаковки товара ветеринарного назначения" (hcsdo:VeterinaryItemPackageMaterialText) в составе сложного реквизита "Сведения о форме выпуска товара ветеринарного назначения" (hccdo:VeterinaryItemPackageFormDetails)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комплектующем устройстве в составе вторичной (потребительской) упаковки товара ветеринарного назначения" (hccdo:VeterinaryItemComponentDetails), "Код вида вторичной (потребительской) упаковки товара ветеринарного назначения" (hcsdo:VeterinaryItemSecondaryPackageKindCode) "Наименование вида вторичной (потребительской) упаковки товара ветеринарного назначения" (hcsdo:VeterinaryItemSecondaryPackageKindName) в составе сложного реквизита "Сведения о форме выпуска товара ветеринарного назначения" (hccdo:VeterinaryItemPackageFormDetails)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комплектующем устройстве в составе вторичной (потребительской) упаковки товара ветеринарного назначения" (hccdo:VeterinaryItemComponentDetails), "Код вида вторичной (потребительской) упаковки товара ветеринарного назначения" (hcsdo:VeterinaryItemSecondaryPackageKindCode) "Наименование вида вторичной (потребительской) упаковки товара ветеринарного назначения" (hcsdo:VeterinaryItemSecondaryPackageKindName) в составе сложного реквизита "Сведения о форме выпуска товара ветеринарного назначения" (hccdo:VeterinaryItemPackageFormDetails)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атрибут "метод идентификации" (атрибут kindId) заполнен, то его значение должно соответствовать коду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страны" (csdo:UnifiedCountryCode), входящего в состав любых сложных реквизитов, должно содержать кодовое обозначение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наименования активной фармацевтической субстанции" (hcsdo:DrugCode) заполнен, то его значение должно соответствовать коду фармацевтической субстанции из справочника международных непатентованных наименований лекарственных средств,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наименования активной фармацевтической субстанции" (hcsdo:DrugCode), должно содержать кодовое обозначение "1016"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значениям "01", "03", "04", "05", то в составе сложного реквизита "Сведения о наименовании лекарственного препарата (средства)" (hccdo:DrugNameDetails) реквизит "Код наименования активной фармацевтической субстанции" (hcsdo:DrugCode) или реквизит "Наименование активной фармацевтической субстанции" (hcsdo:DrugName)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товара ветеринарного назначения" (hcsdo:VeterinaryItemKindCode) соответствует значению "01", то должен быть заполнен реквизит "Код лекарственной формы" (hcsdo:DosageFormCode)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лекарственной формы" (hcsdo:DosageFormCode) заполнен, то его значение должно соответствовать коду из номенклатуры лекарственных форм, указанной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заполненного реквизита "Код лекарственной формы" (hcsdo:DosageFormCode), должно содержать кодовое обозначение "2057"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"Сведения о правообладателе" (hccdo:RightholderDetails) и "Регистрационный номер товара ветеринарного назначения" (hcsdo:VeterinaryItemRegistrationId) должны быть заполнены сведениями из состава единого реестра, формируемого в рамках общего процесса "Формирование, ведение и использование единого реестра зарегистрированных ветеринарных лекарственных препаратов, кормовых добавок для животных и не вступающих в непосредственный контакт с животными диагностических, дезинфицирующих, дезинсекционных и дезакаризационных средств ветеринарного назначения Евразийского экономического союза"</w:t>
            </w:r>
          </w:p>
        </w:tc>
      </w:tr>
    </w:tbl>
    <w:bookmarkStart w:name="z329" w:id="240"/>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изменения в единой базе данных" (P.SS.13.MSG.002), приведены в таблице 12.</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31" w:id="2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контроле качества товара ветеринарного назначения" (R.HC.SS.13.001), передаваемых в сообщении "сведения о товарах ветеринарного назначения для изменения в единой базе данных" (P.SS.13.MSG.002)</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присутствовать 1 экземпляр реквизита "Cведения о контроле качества товара ветеринарного назначения" (hccdo:VeterinaryItemMonitoringDetails)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2-37 таблицы 11 настоящего Регламента (значения кодов требований в таблице 11 и таблице 12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единой базе данных должна содержаться запись, в которой совокупность значений реквизитов "Код страны" (csdo:UnifiedCountryCode) и "Регистрационный номер записи" (hcsdo: RecordRegistrationNumberId) в составе сложного реквизита "Сведения о контроле качества товара ветеринарного назначения" (hccdo:VeterinaryItemMonitoringDetails) совпадают с переданными в сообщении,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чем в сообщении</w:t>
            </w:r>
          </w:p>
        </w:tc>
      </w:tr>
    </w:tbl>
    <w:bookmarkStart w:name="z332" w:id="242"/>
    <w:p>
      <w:pPr>
        <w:spacing w:after="0"/>
        <w:ind w:left="0"/>
        <w:jc w:val="both"/>
      </w:pPr>
      <w:r>
        <w:rPr>
          <w:rFonts w:ascii="Times New Roman"/>
          <w:b w:val="false"/>
          <w:i w:val="false"/>
          <w:color w:val="000000"/>
          <w:sz w:val="28"/>
        </w:rPr>
        <w:t>
      г) Описание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утвержденное указанным Решением, изложить в следующей редакции:</w:t>
      </w:r>
    </w:p>
    <w:bookmarkEnd w:id="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34)</w:t>
            </w:r>
          </w:p>
        </w:tc>
      </w:tr>
    </w:tbl>
    <w:bookmarkStart w:name="z334" w:id="243"/>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243"/>
    <w:bookmarkStart w:name="z335" w:id="244"/>
    <w:p>
      <w:pPr>
        <w:spacing w:after="0"/>
        <w:ind w:left="0"/>
        <w:jc w:val="left"/>
      </w:pPr>
      <w:r>
        <w:rPr>
          <w:rFonts w:ascii="Times New Roman"/>
          <w:b/>
          <w:i w:val="false"/>
          <w:color w:val="000000"/>
        </w:rPr>
        <w:t xml:space="preserve"> I. Общие положения</w:t>
      </w:r>
    </w:p>
    <w:bookmarkEnd w:id="244"/>
    <w:bookmarkStart w:name="z336" w:id="245"/>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2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46" w:id="246"/>
    <w:p>
      <w:pPr>
        <w:spacing w:after="0"/>
        <w:ind w:left="0"/>
        <w:jc w:val="left"/>
      </w:pPr>
      <w:r>
        <w:rPr>
          <w:rFonts w:ascii="Times New Roman"/>
          <w:b/>
          <w:i w:val="false"/>
          <w:color w:val="000000"/>
        </w:rPr>
        <w:t xml:space="preserve"> II. Область применения</w:t>
      </w:r>
    </w:p>
    <w:bookmarkEnd w:id="246"/>
    <w:bookmarkStart w:name="z347" w:id="247"/>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–членов Евразийского экономического союза" (далее – общий процесс).</w:t>
      </w:r>
    </w:p>
    <w:bookmarkEnd w:id="247"/>
    <w:bookmarkStart w:name="z348" w:id="248"/>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48"/>
    <w:bookmarkStart w:name="z349" w:id="249"/>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49"/>
    <w:bookmarkStart w:name="z350" w:id="250"/>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50"/>
    <w:bookmarkStart w:name="z351" w:id="251"/>
    <w:p>
      <w:pPr>
        <w:spacing w:after="0"/>
        <w:ind w:left="0"/>
        <w:jc w:val="both"/>
      </w:pPr>
      <w:r>
        <w:rPr>
          <w:rFonts w:ascii="Times New Roman"/>
          <w:b w:val="false"/>
          <w:i w:val="false"/>
          <w:color w:val="000000"/>
          <w:sz w:val="28"/>
        </w:rPr>
        <w:t>
      6. В таблице формируются следующие поля (графы):</w:t>
      </w:r>
    </w:p>
    <w:bookmarkEnd w:id="251"/>
    <w:bookmarkStart w:name="z352" w:id="252"/>
    <w:p>
      <w:pPr>
        <w:spacing w:after="0"/>
        <w:ind w:left="0"/>
        <w:jc w:val="both"/>
      </w:pPr>
      <w:r>
        <w:rPr>
          <w:rFonts w:ascii="Times New Roman"/>
          <w:b w:val="false"/>
          <w:i w:val="false"/>
          <w:color w:val="000000"/>
          <w:sz w:val="28"/>
        </w:rPr>
        <w:t>
      "иерархический номер" – порядковый номер реквизита;</w:t>
      </w:r>
    </w:p>
    <w:bookmarkEnd w:id="252"/>
    <w:bookmarkStart w:name="z353" w:id="253"/>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53"/>
    <w:bookmarkStart w:name="z354" w:id="254"/>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54"/>
    <w:bookmarkStart w:name="z355" w:id="255"/>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55"/>
    <w:bookmarkStart w:name="z356" w:id="256"/>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56"/>
    <w:bookmarkStart w:name="z357" w:id="257"/>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57"/>
    <w:bookmarkStart w:name="z358" w:id="25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58"/>
    <w:bookmarkStart w:name="z359" w:id="259"/>
    <w:p>
      <w:pPr>
        <w:spacing w:after="0"/>
        <w:ind w:left="0"/>
        <w:jc w:val="both"/>
      </w:pPr>
      <w:r>
        <w:rPr>
          <w:rFonts w:ascii="Times New Roman"/>
          <w:b w:val="false"/>
          <w:i w:val="false"/>
          <w:color w:val="000000"/>
          <w:sz w:val="28"/>
        </w:rPr>
        <w:t>
      1 – реквизит обязателен, повторения не допускаются;</w:t>
      </w:r>
    </w:p>
    <w:bookmarkEnd w:id="259"/>
    <w:bookmarkStart w:name="z360" w:id="260"/>
    <w:p>
      <w:pPr>
        <w:spacing w:after="0"/>
        <w:ind w:left="0"/>
        <w:jc w:val="both"/>
      </w:pPr>
      <w:r>
        <w:rPr>
          <w:rFonts w:ascii="Times New Roman"/>
          <w:b w:val="false"/>
          <w:i w:val="false"/>
          <w:color w:val="000000"/>
          <w:sz w:val="28"/>
        </w:rPr>
        <w:t>
      n – реквизит обязателен, должен повторяться n раз (n &gt; 1);</w:t>
      </w:r>
    </w:p>
    <w:bookmarkEnd w:id="260"/>
    <w:bookmarkStart w:name="z361" w:id="261"/>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61"/>
    <w:bookmarkStart w:name="z362" w:id="262"/>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62"/>
    <w:bookmarkStart w:name="z363" w:id="263"/>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63"/>
    <w:bookmarkStart w:name="z364" w:id="264"/>
    <w:p>
      <w:pPr>
        <w:spacing w:after="0"/>
        <w:ind w:left="0"/>
        <w:jc w:val="both"/>
      </w:pPr>
      <w:r>
        <w:rPr>
          <w:rFonts w:ascii="Times New Roman"/>
          <w:b w:val="false"/>
          <w:i w:val="false"/>
          <w:color w:val="000000"/>
          <w:sz w:val="28"/>
        </w:rPr>
        <w:t>
      0..1 – реквизит опционален, повторения не допускаются;</w:t>
      </w:r>
    </w:p>
    <w:bookmarkEnd w:id="264"/>
    <w:bookmarkStart w:name="z365" w:id="265"/>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65"/>
    <w:bookmarkStart w:name="z366" w:id="266"/>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66"/>
    <w:bookmarkStart w:name="z367" w:id="267"/>
    <w:p>
      <w:pPr>
        <w:spacing w:after="0"/>
        <w:ind w:left="0"/>
        <w:jc w:val="left"/>
      </w:pPr>
      <w:r>
        <w:rPr>
          <w:rFonts w:ascii="Times New Roman"/>
          <w:b/>
          <w:i w:val="false"/>
          <w:color w:val="000000"/>
        </w:rPr>
        <w:t xml:space="preserve"> III. Основные понятия</w:t>
      </w:r>
    </w:p>
    <w:bookmarkEnd w:id="267"/>
    <w:bookmarkStart w:name="z368" w:id="268"/>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68"/>
    <w:bookmarkStart w:name="z369" w:id="269"/>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269"/>
    <w:bookmarkStart w:name="z370" w:id="270"/>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70"/>
    <w:bookmarkStart w:name="z371" w:id="271"/>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71"/>
    <w:bookmarkStart w:name="z372" w:id="272"/>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69.</w:t>
      </w:r>
    </w:p>
    <w:bookmarkEnd w:id="272"/>
    <w:bookmarkStart w:name="z373" w:id="273"/>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утвержденный Решением Коллегии Евразийской экономической комиссии от 30 мая 2023 г. № 69.</w:t>
      </w:r>
    </w:p>
    <w:bookmarkEnd w:id="273"/>
    <w:bookmarkStart w:name="z374" w:id="274"/>
    <w:p>
      <w:pPr>
        <w:spacing w:after="0"/>
        <w:ind w:left="0"/>
        <w:jc w:val="left"/>
      </w:pPr>
      <w:r>
        <w:rPr>
          <w:rFonts w:ascii="Times New Roman"/>
          <w:b/>
          <w:i w:val="false"/>
          <w:color w:val="000000"/>
        </w:rPr>
        <w:t xml:space="preserve"> IV. Структуры электронных документов и сведений</w:t>
      </w:r>
    </w:p>
    <w:bookmarkEnd w:id="274"/>
    <w:bookmarkStart w:name="z375" w:id="275"/>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77" w:id="276"/>
    <w:p>
      <w:pPr>
        <w:spacing w:after="0"/>
        <w:ind w:left="0"/>
        <w:jc w:val="left"/>
      </w:pPr>
      <w:r>
        <w:rPr>
          <w:rFonts w:ascii="Times New Roman"/>
          <w:b/>
          <w:i w:val="false"/>
          <w:color w:val="000000"/>
        </w:rPr>
        <w:t xml:space="preserve"> Перечень структур электронных документов и сведений</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urn:EEC:R:HC:SS:13:VeterinaryItemsMonitoringDetails:v2.0.0</w:t>
            </w:r>
          </w:p>
        </w:tc>
      </w:tr>
    </w:tbl>
    <w:bookmarkStart w:name="z378" w:id="27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w:t>
      </w:r>
    </w:p>
    <w:bookmarkEnd w:id="277"/>
    <w:bookmarkStart w:name="z379" w:id="278"/>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278"/>
    <w:bookmarkStart w:name="z380" w:id="279"/>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82" w:id="28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83" w:id="28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81"/>
    <w:bookmarkStart w:name="z384" w:id="28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86" w:id="283"/>
    <w:p>
      <w:pPr>
        <w:spacing w:after="0"/>
        <w:ind w:left="0"/>
        <w:jc w:val="left"/>
      </w:pPr>
      <w:r>
        <w:rPr>
          <w:rFonts w:ascii="Times New Roman"/>
          <w:b/>
          <w:i w:val="false"/>
          <w:color w:val="000000"/>
        </w:rPr>
        <w:t xml:space="preserve"> Импортируемые пространства имен</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87" w:id="28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84"/>
    <w:bookmarkStart w:name="z388" w:id="285"/>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90" w:id="286"/>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87"/>
          <w:p>
            <w:pPr>
              <w:spacing w:after="20"/>
              <w:ind w:left="20"/>
              <w:jc w:val="both"/>
            </w:pPr>
            <w:r>
              <w:rPr>
                <w:rFonts w:ascii="Times New Roman"/>
                <w:b w:val="false"/>
                <w:i w:val="false"/>
                <w:color w:val="000000"/>
                <w:sz w:val="20"/>
              </w:rPr>
              <w:t>
1. Заголовок электронного документа (сведений)</w:t>
            </w:r>
          </w:p>
          <w:bookmarkEnd w:id="28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88"/>
          <w:p>
            <w:pPr>
              <w:spacing w:after="20"/>
              <w:ind w:left="20"/>
              <w:jc w:val="both"/>
            </w:pPr>
            <w:r>
              <w:rPr>
                <w:rFonts w:ascii="Times New Roman"/>
                <w:b w:val="false"/>
                <w:i w:val="false"/>
                <w:color w:val="000000"/>
                <w:sz w:val="20"/>
              </w:rPr>
              <w:t>
ccdo:‌EDoc‌Header‌Type (M.CDT.90001)</w:t>
            </w:r>
          </w:p>
          <w:bookmarkEnd w:id="2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89"/>
          <w:p>
            <w:pPr>
              <w:spacing w:after="20"/>
              <w:ind w:left="20"/>
              <w:jc w:val="both"/>
            </w:pPr>
            <w:r>
              <w:rPr>
                <w:rFonts w:ascii="Times New Roman"/>
                <w:b w:val="false"/>
                <w:i w:val="false"/>
                <w:color w:val="000000"/>
                <w:sz w:val="20"/>
              </w:rPr>
              <w:t>
1.1. Код сообщения общего процесса</w:t>
            </w:r>
          </w:p>
          <w:bookmarkEnd w:id="28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90"/>
          <w:p>
            <w:pPr>
              <w:spacing w:after="20"/>
              <w:ind w:left="20"/>
              <w:jc w:val="both"/>
            </w:pPr>
            <w:r>
              <w:rPr>
                <w:rFonts w:ascii="Times New Roman"/>
                <w:b w:val="false"/>
                <w:i w:val="false"/>
                <w:color w:val="000000"/>
                <w:sz w:val="20"/>
              </w:rPr>
              <w:t>
csdo:‌Inf‌Envelope‌Code‌Type (M.SDT.90004)</w:t>
            </w:r>
          </w:p>
          <w:bookmarkEnd w:id="2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91"/>
          <w:p>
            <w:pPr>
              <w:spacing w:after="20"/>
              <w:ind w:left="20"/>
              <w:jc w:val="both"/>
            </w:pPr>
            <w:r>
              <w:rPr>
                <w:rFonts w:ascii="Times New Roman"/>
                <w:b w:val="false"/>
                <w:i w:val="false"/>
                <w:color w:val="000000"/>
                <w:sz w:val="20"/>
              </w:rPr>
              <w:t>
1.2. Код электронного документа (сведений)</w:t>
            </w:r>
          </w:p>
          <w:bookmarkEnd w:id="29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292"/>
          <w:p>
            <w:pPr>
              <w:spacing w:after="20"/>
              <w:ind w:left="20"/>
              <w:jc w:val="both"/>
            </w:pPr>
            <w:r>
              <w:rPr>
                <w:rFonts w:ascii="Times New Roman"/>
                <w:b w:val="false"/>
                <w:i w:val="false"/>
                <w:color w:val="000000"/>
                <w:sz w:val="20"/>
              </w:rPr>
              <w:t>
csdo:‌EDoc‌Code‌Type (M.SDT.90001)</w:t>
            </w:r>
          </w:p>
          <w:bookmarkEnd w:id="2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93"/>
          <w:p>
            <w:pPr>
              <w:spacing w:after="20"/>
              <w:ind w:left="20"/>
              <w:jc w:val="both"/>
            </w:pPr>
            <w:r>
              <w:rPr>
                <w:rFonts w:ascii="Times New Roman"/>
                <w:b w:val="false"/>
                <w:i w:val="false"/>
                <w:color w:val="000000"/>
                <w:sz w:val="20"/>
              </w:rPr>
              <w:t>
1.3. Идентификатор электронного документа (сведений)</w:t>
            </w:r>
          </w:p>
          <w:bookmarkEnd w:id="29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94"/>
          <w:p>
            <w:pPr>
              <w:spacing w:after="20"/>
              <w:ind w:left="20"/>
              <w:jc w:val="both"/>
            </w:pPr>
            <w:r>
              <w:rPr>
                <w:rFonts w:ascii="Times New Roman"/>
                <w:b w:val="false"/>
                <w:i w:val="false"/>
                <w:color w:val="000000"/>
                <w:sz w:val="20"/>
              </w:rPr>
              <w:t>
csdo:‌Universally‌Unique‌Id‌Type (M.SDT.90003)</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9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9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96"/>
          <w:p>
            <w:pPr>
              <w:spacing w:after="20"/>
              <w:ind w:left="20"/>
              <w:jc w:val="both"/>
            </w:pPr>
            <w:r>
              <w:rPr>
                <w:rFonts w:ascii="Times New Roman"/>
                <w:b w:val="false"/>
                <w:i w:val="false"/>
                <w:color w:val="000000"/>
                <w:sz w:val="20"/>
              </w:rPr>
              <w:t>
csdo:‌Universally‌Unique‌Id‌Type (M.SDT.90003)</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297"/>
          <w:p>
            <w:pPr>
              <w:spacing w:after="20"/>
              <w:ind w:left="20"/>
              <w:jc w:val="both"/>
            </w:pPr>
            <w:r>
              <w:rPr>
                <w:rFonts w:ascii="Times New Roman"/>
                <w:b w:val="false"/>
                <w:i w:val="false"/>
                <w:color w:val="000000"/>
                <w:sz w:val="20"/>
              </w:rPr>
              <w:t>
1.5. Дата и время электронного документа (сведений)</w:t>
            </w:r>
          </w:p>
          <w:bookmarkEnd w:id="29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98"/>
          <w:p>
            <w:pPr>
              <w:spacing w:after="20"/>
              <w:ind w:left="20"/>
              <w:jc w:val="both"/>
            </w:pPr>
            <w:r>
              <w:rPr>
                <w:rFonts w:ascii="Times New Roman"/>
                <w:b w:val="false"/>
                <w:i w:val="false"/>
                <w:color w:val="000000"/>
                <w:sz w:val="20"/>
              </w:rPr>
              <w:t>
bdt:‌Date‌Time‌Type (M.BDT.00006)</w:t>
            </w:r>
          </w:p>
          <w:bookmarkEnd w:id="29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99"/>
          <w:p>
            <w:pPr>
              <w:spacing w:after="20"/>
              <w:ind w:left="20"/>
              <w:jc w:val="both"/>
            </w:pPr>
            <w:r>
              <w:rPr>
                <w:rFonts w:ascii="Times New Roman"/>
                <w:b w:val="false"/>
                <w:i w:val="false"/>
                <w:color w:val="000000"/>
                <w:sz w:val="20"/>
              </w:rPr>
              <w:t>
1.6. Код языка</w:t>
            </w:r>
          </w:p>
          <w:bookmarkEnd w:id="29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00"/>
          <w:p>
            <w:pPr>
              <w:spacing w:after="20"/>
              <w:ind w:left="20"/>
              <w:jc w:val="both"/>
            </w:pPr>
            <w:r>
              <w:rPr>
                <w:rFonts w:ascii="Times New Roman"/>
                <w:b w:val="false"/>
                <w:i w:val="false"/>
                <w:color w:val="000000"/>
                <w:sz w:val="20"/>
              </w:rPr>
              <w:t>
csdo:‌Language‌Code‌Type (M.SDT.00051)</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01"/>
          <w:p>
            <w:pPr>
              <w:spacing w:after="20"/>
              <w:ind w:left="20"/>
              <w:jc w:val="both"/>
            </w:pPr>
            <w:r>
              <w:rPr>
                <w:rFonts w:ascii="Times New Roman"/>
                <w:b w:val="false"/>
                <w:i w:val="false"/>
                <w:color w:val="000000"/>
                <w:sz w:val="20"/>
              </w:rPr>
              <w:t>
2. Дата и время</w:t>
            </w:r>
          </w:p>
          <w:bookmarkEnd w:id="301"/>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02"/>
          <w:p>
            <w:pPr>
              <w:spacing w:after="20"/>
              <w:ind w:left="20"/>
              <w:jc w:val="both"/>
            </w:pPr>
            <w:r>
              <w:rPr>
                <w:rFonts w:ascii="Times New Roman"/>
                <w:b w:val="false"/>
                <w:i w:val="false"/>
                <w:color w:val="000000"/>
                <w:sz w:val="20"/>
              </w:rPr>
              <w:t>
bdt:‌Date‌Time‌Type (M.BDT.00006)</w:t>
            </w:r>
          </w:p>
          <w:bookmarkEnd w:id="302"/>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03"/>
          <w:p>
            <w:pPr>
              <w:spacing w:after="20"/>
              <w:ind w:left="20"/>
              <w:jc w:val="both"/>
            </w:pPr>
            <w:r>
              <w:rPr>
                <w:rFonts w:ascii="Times New Roman"/>
                <w:b w:val="false"/>
                <w:i w:val="false"/>
                <w:color w:val="000000"/>
                <w:sz w:val="20"/>
              </w:rPr>
              <w:t>
3. Код результата обработки</w:t>
            </w:r>
          </w:p>
          <w:bookmarkEnd w:id="303"/>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04"/>
          <w:p>
            <w:pPr>
              <w:spacing w:after="20"/>
              <w:ind w:left="20"/>
              <w:jc w:val="both"/>
            </w:pPr>
            <w:r>
              <w:rPr>
                <w:rFonts w:ascii="Times New Roman"/>
                <w:b w:val="false"/>
                <w:i w:val="false"/>
                <w:color w:val="000000"/>
                <w:sz w:val="20"/>
              </w:rPr>
              <w:t>
csdo:‌Processing‌Result‌Code‌V2‌Type (M.SDT.90006)</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05"/>
          <w:p>
            <w:pPr>
              <w:spacing w:after="20"/>
              <w:ind w:left="20"/>
              <w:jc w:val="both"/>
            </w:pPr>
            <w:r>
              <w:rPr>
                <w:rFonts w:ascii="Times New Roman"/>
                <w:b w:val="false"/>
                <w:i w:val="false"/>
                <w:color w:val="000000"/>
                <w:sz w:val="20"/>
              </w:rPr>
              <w:t>
4. Описание</w:t>
            </w:r>
          </w:p>
          <w:bookmarkEnd w:id="305"/>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06"/>
          <w:p>
            <w:pPr>
              <w:spacing w:after="20"/>
              <w:ind w:left="20"/>
              <w:jc w:val="both"/>
            </w:pPr>
            <w:r>
              <w:rPr>
                <w:rFonts w:ascii="Times New Roman"/>
                <w:b w:val="false"/>
                <w:i w:val="false"/>
                <w:color w:val="000000"/>
                <w:sz w:val="20"/>
              </w:rPr>
              <w:t>
csdo:‌Text4000‌Type (M.SDT.00088)</w:t>
            </w:r>
          </w:p>
          <w:bookmarkEnd w:id="3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20" w:id="307"/>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22" w:id="308"/>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423" w:id="30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09"/>
    <w:bookmarkStart w:name="z424" w:id="310"/>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26" w:id="311"/>
    <w:p>
      <w:pPr>
        <w:spacing w:after="0"/>
        <w:ind w:left="0"/>
        <w:jc w:val="left"/>
      </w:pPr>
      <w:r>
        <w:rPr>
          <w:rFonts w:ascii="Times New Roman"/>
          <w:b/>
          <w:i w:val="false"/>
          <w:color w:val="000000"/>
        </w:rPr>
        <w:t xml:space="preserve"> Импортируемые пространства имен</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27" w:id="312"/>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12"/>
    <w:bookmarkStart w:name="z428" w:id="313"/>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30" w:id="314"/>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15"/>
          <w:p>
            <w:pPr>
              <w:spacing w:after="20"/>
              <w:ind w:left="20"/>
              <w:jc w:val="both"/>
            </w:pPr>
            <w:r>
              <w:rPr>
                <w:rFonts w:ascii="Times New Roman"/>
                <w:b w:val="false"/>
                <w:i w:val="false"/>
                <w:color w:val="000000"/>
                <w:sz w:val="20"/>
              </w:rPr>
              <w:t>
1. Заголовок электронного документа (сведений)</w:t>
            </w:r>
          </w:p>
          <w:bookmarkEnd w:id="315"/>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16"/>
          <w:p>
            <w:pPr>
              <w:spacing w:after="20"/>
              <w:ind w:left="20"/>
              <w:jc w:val="both"/>
            </w:pPr>
            <w:r>
              <w:rPr>
                <w:rFonts w:ascii="Times New Roman"/>
                <w:b w:val="false"/>
                <w:i w:val="false"/>
                <w:color w:val="000000"/>
                <w:sz w:val="20"/>
              </w:rPr>
              <w:t>
ccdo:‌EDoc‌Header‌Type (M.CDT.90001)</w:t>
            </w:r>
          </w:p>
          <w:bookmarkEnd w:id="3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17"/>
          <w:p>
            <w:pPr>
              <w:spacing w:after="20"/>
              <w:ind w:left="20"/>
              <w:jc w:val="both"/>
            </w:pPr>
            <w:r>
              <w:rPr>
                <w:rFonts w:ascii="Times New Roman"/>
                <w:b w:val="false"/>
                <w:i w:val="false"/>
                <w:color w:val="000000"/>
                <w:sz w:val="20"/>
              </w:rPr>
              <w:t>
1.1. Код сообщения общего процесса</w:t>
            </w:r>
          </w:p>
          <w:bookmarkEnd w:id="317"/>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18"/>
          <w:p>
            <w:pPr>
              <w:spacing w:after="20"/>
              <w:ind w:left="20"/>
              <w:jc w:val="both"/>
            </w:pPr>
            <w:r>
              <w:rPr>
                <w:rFonts w:ascii="Times New Roman"/>
                <w:b w:val="false"/>
                <w:i w:val="false"/>
                <w:color w:val="000000"/>
                <w:sz w:val="20"/>
              </w:rPr>
              <w:t>
csdo:‌Inf‌Envelope‌Code‌Type (M.SDT.90004)</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19"/>
          <w:p>
            <w:pPr>
              <w:spacing w:after="20"/>
              <w:ind w:left="20"/>
              <w:jc w:val="both"/>
            </w:pPr>
            <w:r>
              <w:rPr>
                <w:rFonts w:ascii="Times New Roman"/>
                <w:b w:val="false"/>
                <w:i w:val="false"/>
                <w:color w:val="000000"/>
                <w:sz w:val="20"/>
              </w:rPr>
              <w:t>
1.2. Код электронного документа (сведений)</w:t>
            </w:r>
          </w:p>
          <w:bookmarkEnd w:id="319"/>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20"/>
          <w:p>
            <w:pPr>
              <w:spacing w:after="20"/>
              <w:ind w:left="20"/>
              <w:jc w:val="both"/>
            </w:pPr>
            <w:r>
              <w:rPr>
                <w:rFonts w:ascii="Times New Roman"/>
                <w:b w:val="false"/>
                <w:i w:val="false"/>
                <w:color w:val="000000"/>
                <w:sz w:val="20"/>
              </w:rPr>
              <w:t>
csdo:‌EDoc‌Code‌Type (M.SDT.90001)</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21"/>
          <w:p>
            <w:pPr>
              <w:spacing w:after="20"/>
              <w:ind w:left="20"/>
              <w:jc w:val="both"/>
            </w:pPr>
            <w:r>
              <w:rPr>
                <w:rFonts w:ascii="Times New Roman"/>
                <w:b w:val="false"/>
                <w:i w:val="false"/>
                <w:color w:val="000000"/>
                <w:sz w:val="20"/>
              </w:rPr>
              <w:t>
1.3. Идентификатор электронного документа (сведений)</w:t>
            </w:r>
          </w:p>
          <w:bookmarkEnd w:id="321"/>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22"/>
          <w:p>
            <w:pPr>
              <w:spacing w:after="20"/>
              <w:ind w:left="20"/>
              <w:jc w:val="both"/>
            </w:pPr>
            <w:r>
              <w:rPr>
                <w:rFonts w:ascii="Times New Roman"/>
                <w:b w:val="false"/>
                <w:i w:val="false"/>
                <w:color w:val="000000"/>
                <w:sz w:val="20"/>
              </w:rPr>
              <w:t>
csdo:‌Universally‌Unique‌Id‌Type (M.SDT.90003)</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2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23"/>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24"/>
          <w:p>
            <w:pPr>
              <w:spacing w:after="20"/>
              <w:ind w:left="20"/>
              <w:jc w:val="both"/>
            </w:pPr>
            <w:r>
              <w:rPr>
                <w:rFonts w:ascii="Times New Roman"/>
                <w:b w:val="false"/>
                <w:i w:val="false"/>
                <w:color w:val="000000"/>
                <w:sz w:val="20"/>
              </w:rPr>
              <w:t>
csdo:‌Universally‌Unique‌Id‌Type (M.SDT.90003)</w:t>
            </w:r>
          </w:p>
          <w:bookmarkEnd w:id="3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25"/>
          <w:p>
            <w:pPr>
              <w:spacing w:after="20"/>
              <w:ind w:left="20"/>
              <w:jc w:val="both"/>
            </w:pPr>
            <w:r>
              <w:rPr>
                <w:rFonts w:ascii="Times New Roman"/>
                <w:b w:val="false"/>
                <w:i w:val="false"/>
                <w:color w:val="000000"/>
                <w:sz w:val="20"/>
              </w:rPr>
              <w:t>
1.5. Дата и время электронного документа (сведений)</w:t>
            </w:r>
          </w:p>
          <w:bookmarkEnd w:id="325"/>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26"/>
          <w:p>
            <w:pPr>
              <w:spacing w:after="20"/>
              <w:ind w:left="20"/>
              <w:jc w:val="both"/>
            </w:pPr>
            <w:r>
              <w:rPr>
                <w:rFonts w:ascii="Times New Roman"/>
                <w:b w:val="false"/>
                <w:i w:val="false"/>
                <w:color w:val="000000"/>
                <w:sz w:val="20"/>
              </w:rPr>
              <w:t>
bdt:‌Date‌Time‌Type (M.BDT.00006)</w:t>
            </w:r>
          </w:p>
          <w:bookmarkEnd w:id="32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27"/>
          <w:p>
            <w:pPr>
              <w:spacing w:after="20"/>
              <w:ind w:left="20"/>
              <w:jc w:val="both"/>
            </w:pPr>
            <w:r>
              <w:rPr>
                <w:rFonts w:ascii="Times New Roman"/>
                <w:b w:val="false"/>
                <w:i w:val="false"/>
                <w:color w:val="000000"/>
                <w:sz w:val="20"/>
              </w:rPr>
              <w:t>
1.6. Код языка</w:t>
            </w:r>
          </w:p>
          <w:bookmarkEnd w:id="327"/>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28"/>
          <w:p>
            <w:pPr>
              <w:spacing w:after="20"/>
              <w:ind w:left="20"/>
              <w:jc w:val="both"/>
            </w:pPr>
            <w:r>
              <w:rPr>
                <w:rFonts w:ascii="Times New Roman"/>
                <w:b w:val="false"/>
                <w:i w:val="false"/>
                <w:color w:val="000000"/>
                <w:sz w:val="20"/>
              </w:rPr>
              <w:t>
csdo:‌Language‌Code‌Type (M.SDT.00051)</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29"/>
          <w:p>
            <w:pPr>
              <w:spacing w:after="20"/>
              <w:ind w:left="20"/>
              <w:jc w:val="both"/>
            </w:pPr>
            <w:r>
              <w:rPr>
                <w:rFonts w:ascii="Times New Roman"/>
                <w:b w:val="false"/>
                <w:i w:val="false"/>
                <w:color w:val="000000"/>
                <w:sz w:val="20"/>
              </w:rPr>
              <w:t>
2. Дата и время обновления</w:t>
            </w:r>
          </w:p>
          <w:bookmarkEnd w:id="329"/>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30"/>
          <w:p>
            <w:pPr>
              <w:spacing w:after="20"/>
              <w:ind w:left="20"/>
              <w:jc w:val="both"/>
            </w:pPr>
            <w:r>
              <w:rPr>
                <w:rFonts w:ascii="Times New Roman"/>
                <w:b w:val="false"/>
                <w:i w:val="false"/>
                <w:color w:val="000000"/>
                <w:sz w:val="20"/>
              </w:rPr>
              <w:t>
bdt:‌Date‌Time‌Type (M.BDT.00006)</w:t>
            </w:r>
          </w:p>
          <w:bookmarkEnd w:id="33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31"/>
          <w:p>
            <w:pPr>
              <w:spacing w:after="20"/>
              <w:ind w:left="20"/>
              <w:jc w:val="both"/>
            </w:pPr>
            <w:r>
              <w:rPr>
                <w:rFonts w:ascii="Times New Roman"/>
                <w:b w:val="false"/>
                <w:i w:val="false"/>
                <w:color w:val="000000"/>
                <w:sz w:val="20"/>
              </w:rPr>
              <w:t>
3. Код страны</w:t>
            </w:r>
          </w:p>
          <w:bookmarkEnd w:id="331"/>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32"/>
          <w:p>
            <w:pPr>
              <w:spacing w:after="20"/>
              <w:ind w:left="20"/>
              <w:jc w:val="both"/>
            </w:pPr>
            <w:r>
              <w:rPr>
                <w:rFonts w:ascii="Times New Roman"/>
                <w:b w:val="false"/>
                <w:i w:val="false"/>
                <w:color w:val="000000"/>
                <w:sz w:val="20"/>
              </w:rPr>
              <w:t>
csdo:‌Unified‌Country‌Code‌Type (M.SDT.00112)</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33"/>
          <w:p>
            <w:pPr>
              <w:spacing w:after="20"/>
              <w:ind w:left="20"/>
              <w:jc w:val="both"/>
            </w:pPr>
            <w:r>
              <w:rPr>
                <w:rFonts w:ascii="Times New Roman"/>
                <w:b w:val="false"/>
                <w:i w:val="false"/>
                <w:color w:val="000000"/>
                <w:sz w:val="20"/>
              </w:rPr>
              <w:t>
а) идентификатор справочника (классификатора)</w:t>
            </w:r>
          </w:p>
          <w:bookmarkEnd w:id="333"/>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34"/>
          <w:p>
            <w:pPr>
              <w:spacing w:after="20"/>
              <w:ind w:left="20"/>
              <w:jc w:val="both"/>
            </w:pPr>
            <w:r>
              <w:rPr>
                <w:rFonts w:ascii="Times New Roman"/>
                <w:b w:val="false"/>
                <w:i w:val="false"/>
                <w:color w:val="000000"/>
                <w:sz w:val="20"/>
              </w:rPr>
              <w:t>
csdo:‌Reference‌Data‌Id‌Type (M.SDT.00091)</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35"/>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335"/>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36"/>
          <w:p>
            <w:pPr>
              <w:spacing w:after="20"/>
              <w:ind w:left="20"/>
              <w:jc w:val="both"/>
            </w:pPr>
            <w:r>
              <w:rPr>
                <w:rFonts w:ascii="Times New Roman"/>
                <w:b w:val="false"/>
                <w:i w:val="false"/>
                <w:color w:val="000000"/>
                <w:sz w:val="20"/>
              </w:rPr>
              <w:t>
csdo:‌Information‌Resource‌Id‌Type (M.SDT.00330)</w:t>
            </w:r>
          </w:p>
          <w:bookmarkEnd w:id="3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63" w:id="337"/>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337"/>
    <w:bookmarkStart w:name="z464" w:id="338"/>
    <w:p>
      <w:pPr>
        <w:spacing w:after="0"/>
        <w:ind w:left="0"/>
        <w:jc w:val="both"/>
      </w:pPr>
      <w:r>
        <w:rPr>
          <w:rFonts w:ascii="Times New Roman"/>
          <w:b w:val="false"/>
          <w:i w:val="false"/>
          <w:color w:val="000000"/>
          <w:sz w:val="28"/>
        </w:rPr>
        <w:t>
      16. Описание структуры электронного документа (сведений) "Сведения о контроле качества товара ветеринарного назначения" (R.HC.SS.13.001) приведено в таблице 8.</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66" w:id="339"/>
    <w:p>
      <w:pPr>
        <w:spacing w:after="0"/>
        <w:ind w:left="0"/>
        <w:jc w:val="left"/>
      </w:pPr>
      <w:r>
        <w:rPr>
          <w:rFonts w:ascii="Times New Roman"/>
          <w:b/>
          <w:i w:val="false"/>
          <w:color w:val="000000"/>
        </w:rPr>
        <w:t xml:space="preserve"> Описание структуры электронного документа (сведений) "Сведения о контроле качества товара ветеринарного назначения" (R.HC.SS.13.001)</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контроле качества товара ветеринарного назначения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R.HC.SS.13.001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качественных и недоброкачественных ветеринарных лекарственных препаратах, а также фальсифицированных и (или) контрафактных ветеринарных лекарственных препаратах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urn:EEC:R:HC:SS:13:VeterinaryItemsMonitoringDetails:v2.0.0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VeterinaryItemsMonitoringDetails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EEC_R_HC_SS_13_VeterinaryItemsMonitoringDetails_v2.0.0.xsd</w:t>
            </w:r>
          </w:p>
        </w:tc>
      </w:tr>
    </w:tbl>
    <w:bookmarkStart w:name="z467" w:id="340"/>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69" w:id="341"/>
    <w:p>
      <w:pPr>
        <w:spacing w:after="0"/>
        <w:ind w:left="0"/>
        <w:jc w:val="left"/>
      </w:pPr>
      <w:r>
        <w:rPr>
          <w:rFonts w:ascii="Times New Roman"/>
          <w:b/>
          <w:i w:val="false"/>
          <w:color w:val="000000"/>
        </w:rPr>
        <w:t xml:space="preserve"> Импортируемые пространства имен</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70" w:id="34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42"/>
    <w:bookmarkStart w:name="z471" w:id="343"/>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контроле качества товара ветеринарного назначения" (R.HC.SS.13.001) приведен в таблице 10.</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73" w:id="34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контроле качества товара ветеринарного назначения" (R.HC.SS.13.001)</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45"/>
          <w:p>
            <w:pPr>
              <w:spacing w:after="20"/>
              <w:ind w:left="20"/>
              <w:jc w:val="both"/>
            </w:pPr>
            <w:r>
              <w:rPr>
                <w:rFonts w:ascii="Times New Roman"/>
                <w:b w:val="false"/>
                <w:i w:val="false"/>
                <w:color w:val="000000"/>
                <w:sz w:val="20"/>
              </w:rPr>
              <w:t>
1. Заголовок электронного документа (сведений)</w:t>
            </w:r>
          </w:p>
          <w:bookmarkEnd w:id="345"/>
          <w:p>
            <w:pPr>
              <w:spacing w:after="20"/>
              <w:ind w:left="20"/>
              <w:jc w:val="both"/>
            </w:pPr>
            <w:r>
              <w:rPr>
                <w:rFonts w:ascii="Times New Roman"/>
                <w:b w:val="false"/>
                <w:i w:val="false"/>
                <w:color w:val="000000"/>
                <w:sz w:val="20"/>
              </w:rPr>
              <w:t>
(ccdo:‌EDoc‌Header)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46"/>
          <w:p>
            <w:pPr>
              <w:spacing w:after="20"/>
              <w:ind w:left="20"/>
              <w:jc w:val="both"/>
            </w:pPr>
            <w:r>
              <w:rPr>
                <w:rFonts w:ascii="Times New Roman"/>
                <w:b w:val="false"/>
                <w:i w:val="false"/>
                <w:color w:val="000000"/>
                <w:sz w:val="20"/>
              </w:rPr>
              <w:t>
ccdo:‌EDoc‌Header‌Type (M.CDT.90001)</w:t>
            </w:r>
          </w:p>
          <w:bookmarkEnd w:id="3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47"/>
          <w:p>
            <w:pPr>
              <w:spacing w:after="20"/>
              <w:ind w:left="20"/>
              <w:jc w:val="both"/>
            </w:pPr>
            <w:r>
              <w:rPr>
                <w:rFonts w:ascii="Times New Roman"/>
                <w:b w:val="false"/>
                <w:i w:val="false"/>
                <w:color w:val="000000"/>
                <w:sz w:val="20"/>
              </w:rPr>
              <w:t>
1.1. Код сообщения общего процесса</w:t>
            </w:r>
          </w:p>
          <w:bookmarkEnd w:id="347"/>
          <w:p>
            <w:pPr>
              <w:spacing w:after="20"/>
              <w:ind w:left="20"/>
              <w:jc w:val="both"/>
            </w:pPr>
            <w:r>
              <w:rPr>
                <w:rFonts w:ascii="Times New Roman"/>
                <w:b w:val="false"/>
                <w:i w:val="false"/>
                <w:color w:val="000000"/>
                <w:sz w:val="20"/>
              </w:rPr>
              <w:t>
(csdo:‌Inf‌Envelope‌Code)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48"/>
          <w:p>
            <w:pPr>
              <w:spacing w:after="20"/>
              <w:ind w:left="20"/>
              <w:jc w:val="both"/>
            </w:pPr>
            <w:r>
              <w:rPr>
                <w:rFonts w:ascii="Times New Roman"/>
                <w:b w:val="false"/>
                <w:i w:val="false"/>
                <w:color w:val="000000"/>
                <w:sz w:val="20"/>
              </w:rPr>
              <w:t>
csdo:‌Inf‌Envelope‌Code‌Type (M.SDT.90004)</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49"/>
          <w:p>
            <w:pPr>
              <w:spacing w:after="20"/>
              <w:ind w:left="20"/>
              <w:jc w:val="both"/>
            </w:pPr>
            <w:r>
              <w:rPr>
                <w:rFonts w:ascii="Times New Roman"/>
                <w:b w:val="false"/>
                <w:i w:val="false"/>
                <w:color w:val="000000"/>
                <w:sz w:val="20"/>
              </w:rPr>
              <w:t>
1.2. Код электронного документа (сведений)</w:t>
            </w:r>
          </w:p>
          <w:bookmarkEnd w:id="349"/>
          <w:p>
            <w:pPr>
              <w:spacing w:after="20"/>
              <w:ind w:left="20"/>
              <w:jc w:val="both"/>
            </w:pPr>
            <w:r>
              <w:rPr>
                <w:rFonts w:ascii="Times New Roman"/>
                <w:b w:val="false"/>
                <w:i w:val="false"/>
                <w:color w:val="000000"/>
                <w:sz w:val="20"/>
              </w:rPr>
              <w:t>
(csdo:‌EDoc‌Code)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50"/>
          <w:p>
            <w:pPr>
              <w:spacing w:after="20"/>
              <w:ind w:left="20"/>
              <w:jc w:val="both"/>
            </w:pPr>
            <w:r>
              <w:rPr>
                <w:rFonts w:ascii="Times New Roman"/>
                <w:b w:val="false"/>
                <w:i w:val="false"/>
                <w:color w:val="000000"/>
                <w:sz w:val="20"/>
              </w:rPr>
              <w:t>
csdo:‌EDoc‌Code‌Type (M.SDT.90001)</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51"/>
          <w:p>
            <w:pPr>
              <w:spacing w:after="20"/>
              <w:ind w:left="20"/>
              <w:jc w:val="both"/>
            </w:pPr>
            <w:r>
              <w:rPr>
                <w:rFonts w:ascii="Times New Roman"/>
                <w:b w:val="false"/>
                <w:i w:val="false"/>
                <w:color w:val="000000"/>
                <w:sz w:val="20"/>
              </w:rPr>
              <w:t>
1.3. Идентификатор электронного документа (сведений)</w:t>
            </w:r>
          </w:p>
          <w:bookmarkEnd w:id="351"/>
          <w:p>
            <w:pPr>
              <w:spacing w:after="20"/>
              <w:ind w:left="20"/>
              <w:jc w:val="both"/>
            </w:pPr>
            <w:r>
              <w:rPr>
                <w:rFonts w:ascii="Times New Roman"/>
                <w:b w:val="false"/>
                <w:i w:val="false"/>
                <w:color w:val="000000"/>
                <w:sz w:val="20"/>
              </w:rPr>
              <w:t>
(csdo:‌EDoc‌Id)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52"/>
          <w:p>
            <w:pPr>
              <w:spacing w:after="20"/>
              <w:ind w:left="20"/>
              <w:jc w:val="both"/>
            </w:pPr>
            <w:r>
              <w:rPr>
                <w:rFonts w:ascii="Times New Roman"/>
                <w:b w:val="false"/>
                <w:i w:val="false"/>
                <w:color w:val="000000"/>
                <w:sz w:val="20"/>
              </w:rPr>
              <w:t>
csdo:‌Universally‌Unique‌Id‌Type (M.SDT.90003)</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5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53"/>
          <w:p>
            <w:pPr>
              <w:spacing w:after="20"/>
              <w:ind w:left="20"/>
              <w:jc w:val="both"/>
            </w:pPr>
            <w:r>
              <w:rPr>
                <w:rFonts w:ascii="Times New Roman"/>
                <w:b w:val="false"/>
                <w:i w:val="false"/>
                <w:color w:val="000000"/>
                <w:sz w:val="20"/>
              </w:rPr>
              <w:t>
(csdo:‌EDoc‌Ref‌Id)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54"/>
          <w:p>
            <w:pPr>
              <w:spacing w:after="20"/>
              <w:ind w:left="20"/>
              <w:jc w:val="both"/>
            </w:pPr>
            <w:r>
              <w:rPr>
                <w:rFonts w:ascii="Times New Roman"/>
                <w:b w:val="false"/>
                <w:i w:val="false"/>
                <w:color w:val="000000"/>
                <w:sz w:val="20"/>
              </w:rPr>
              <w:t>
csdo:‌Universally‌Unique‌Id‌Type (M.SDT.90003)</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55"/>
          <w:p>
            <w:pPr>
              <w:spacing w:after="20"/>
              <w:ind w:left="20"/>
              <w:jc w:val="both"/>
            </w:pPr>
            <w:r>
              <w:rPr>
                <w:rFonts w:ascii="Times New Roman"/>
                <w:b w:val="false"/>
                <w:i w:val="false"/>
                <w:color w:val="000000"/>
                <w:sz w:val="20"/>
              </w:rPr>
              <w:t>
1.5. Дата и время электронного документа (сведений)</w:t>
            </w:r>
          </w:p>
          <w:bookmarkEnd w:id="355"/>
          <w:p>
            <w:pPr>
              <w:spacing w:after="20"/>
              <w:ind w:left="20"/>
              <w:jc w:val="both"/>
            </w:pPr>
            <w:r>
              <w:rPr>
                <w:rFonts w:ascii="Times New Roman"/>
                <w:b w:val="false"/>
                <w:i w:val="false"/>
                <w:color w:val="000000"/>
                <w:sz w:val="20"/>
              </w:rPr>
              <w:t>
(csdo:‌EDoc‌Date‌Time)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56"/>
          <w:p>
            <w:pPr>
              <w:spacing w:after="20"/>
              <w:ind w:left="20"/>
              <w:jc w:val="both"/>
            </w:pPr>
            <w:r>
              <w:rPr>
                <w:rFonts w:ascii="Times New Roman"/>
                <w:b w:val="false"/>
                <w:i w:val="false"/>
                <w:color w:val="000000"/>
                <w:sz w:val="20"/>
              </w:rPr>
              <w:t>
bdt:‌Date‌Time‌Type (M.BDT.00006)</w:t>
            </w:r>
          </w:p>
          <w:bookmarkEnd w:id="35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57"/>
          <w:p>
            <w:pPr>
              <w:spacing w:after="20"/>
              <w:ind w:left="20"/>
              <w:jc w:val="both"/>
            </w:pPr>
            <w:r>
              <w:rPr>
                <w:rFonts w:ascii="Times New Roman"/>
                <w:b w:val="false"/>
                <w:i w:val="false"/>
                <w:color w:val="000000"/>
                <w:sz w:val="20"/>
              </w:rPr>
              <w:t>
1.6. Код языка</w:t>
            </w:r>
          </w:p>
          <w:bookmarkEnd w:id="357"/>
          <w:p>
            <w:pPr>
              <w:spacing w:after="20"/>
              <w:ind w:left="20"/>
              <w:jc w:val="both"/>
            </w:pPr>
            <w:r>
              <w:rPr>
                <w:rFonts w:ascii="Times New Roman"/>
                <w:b w:val="false"/>
                <w:i w:val="false"/>
                <w:color w:val="000000"/>
                <w:sz w:val="20"/>
              </w:rPr>
              <w:t>
(csdo:‌Language‌Code)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58"/>
          <w:p>
            <w:pPr>
              <w:spacing w:after="20"/>
              <w:ind w:left="20"/>
              <w:jc w:val="both"/>
            </w:pPr>
            <w:r>
              <w:rPr>
                <w:rFonts w:ascii="Times New Roman"/>
                <w:b w:val="false"/>
                <w:i w:val="false"/>
                <w:color w:val="000000"/>
                <w:sz w:val="20"/>
              </w:rPr>
              <w:t>
csdo:‌Language‌Code‌Type (M.SDT.00051)</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59"/>
          <w:p>
            <w:pPr>
              <w:spacing w:after="20"/>
              <w:ind w:left="20"/>
              <w:jc w:val="both"/>
            </w:pPr>
            <w:r>
              <w:rPr>
                <w:rFonts w:ascii="Times New Roman"/>
                <w:b w:val="false"/>
                <w:i w:val="false"/>
                <w:color w:val="000000"/>
                <w:sz w:val="20"/>
              </w:rPr>
              <w:t>
2. Сведения о контроле качества товара ветеринарного назначения</w:t>
            </w:r>
          </w:p>
          <w:bookmarkEnd w:id="359"/>
          <w:p>
            <w:pPr>
              <w:spacing w:after="20"/>
              <w:ind w:left="20"/>
              <w:jc w:val="both"/>
            </w:pPr>
            <w:r>
              <w:rPr>
                <w:rFonts w:ascii="Times New Roman"/>
                <w:b w:val="false"/>
                <w:i w:val="false"/>
                <w:color w:val="000000"/>
                <w:sz w:val="20"/>
              </w:rPr>
              <w:t>
(hccdo:‌Veterinary‌Item‌Monitoring‌Details)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 некачественных товарах ветеринарного назначения, а также фальсифицированных и (или) контрафактных товарах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60"/>
          <w:p>
            <w:pPr>
              <w:spacing w:after="20"/>
              <w:ind w:left="20"/>
              <w:jc w:val="both"/>
            </w:pPr>
            <w:r>
              <w:rPr>
                <w:rFonts w:ascii="Times New Roman"/>
                <w:b w:val="false"/>
                <w:i w:val="false"/>
                <w:color w:val="000000"/>
                <w:sz w:val="20"/>
              </w:rPr>
              <w:t>
hccdo:‌Veterinary‌Item‌Monitoring‌Details‌Type (M.HC.CDT.00982)</w:t>
            </w:r>
          </w:p>
          <w:bookmarkEnd w:id="3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61"/>
          <w:p>
            <w:pPr>
              <w:spacing w:after="20"/>
              <w:ind w:left="20"/>
              <w:jc w:val="both"/>
            </w:pPr>
            <w:r>
              <w:rPr>
                <w:rFonts w:ascii="Times New Roman"/>
                <w:b w:val="false"/>
                <w:i w:val="false"/>
                <w:color w:val="000000"/>
                <w:sz w:val="20"/>
              </w:rPr>
              <w:t>
2.1. Код страны</w:t>
            </w:r>
          </w:p>
          <w:bookmarkEnd w:id="361"/>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предоставившего сведения об обращении на его территории некачественного товара ветеринарного назначения либо о случае выявления фальсифицированного или контрафактного товара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62"/>
          <w:p>
            <w:pPr>
              <w:spacing w:after="20"/>
              <w:ind w:left="20"/>
              <w:jc w:val="both"/>
            </w:pPr>
            <w:r>
              <w:rPr>
                <w:rFonts w:ascii="Times New Roman"/>
                <w:b w:val="false"/>
                <w:i w:val="false"/>
                <w:color w:val="000000"/>
                <w:sz w:val="20"/>
              </w:rPr>
              <w:t>
csdo:‌Unified‌Country‌Code‌Type (M.SDT.00112)</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63"/>
          <w:p>
            <w:pPr>
              <w:spacing w:after="20"/>
              <w:ind w:left="20"/>
              <w:jc w:val="both"/>
            </w:pPr>
            <w:r>
              <w:rPr>
                <w:rFonts w:ascii="Times New Roman"/>
                <w:b w:val="false"/>
                <w:i w:val="false"/>
                <w:color w:val="000000"/>
                <w:sz w:val="20"/>
              </w:rPr>
              <w:t>
а) идентификатор справочника (классификатора)</w:t>
            </w:r>
          </w:p>
          <w:bookmarkEnd w:id="36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64"/>
          <w:p>
            <w:pPr>
              <w:spacing w:after="20"/>
              <w:ind w:left="20"/>
              <w:jc w:val="both"/>
            </w:pPr>
            <w:r>
              <w:rPr>
                <w:rFonts w:ascii="Times New Roman"/>
                <w:b w:val="false"/>
                <w:i w:val="false"/>
                <w:color w:val="000000"/>
                <w:sz w:val="20"/>
              </w:rPr>
              <w:t>
csdo:‌Reference‌Data‌Id‌Type (M.SDT.00091)</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65"/>
          <w:p>
            <w:pPr>
              <w:spacing w:after="20"/>
              <w:ind w:left="20"/>
              <w:jc w:val="both"/>
            </w:pPr>
            <w:r>
              <w:rPr>
                <w:rFonts w:ascii="Times New Roman"/>
                <w:b w:val="false"/>
                <w:i w:val="false"/>
                <w:color w:val="000000"/>
                <w:sz w:val="20"/>
              </w:rPr>
              <w:t>
2.2. Регистрационный номер записи</w:t>
            </w:r>
          </w:p>
          <w:bookmarkEnd w:id="365"/>
          <w:p>
            <w:pPr>
              <w:spacing w:after="20"/>
              <w:ind w:left="20"/>
              <w:jc w:val="both"/>
            </w:pPr>
            <w:r>
              <w:rPr>
                <w:rFonts w:ascii="Times New Roman"/>
                <w:b w:val="false"/>
                <w:i w:val="false"/>
                <w:color w:val="000000"/>
                <w:sz w:val="20"/>
              </w:rPr>
              <w:t>
(hcsdo:‌Record‌Registration‌Number‌Id)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записи из национального информационного ресурса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66"/>
          <w:p>
            <w:pPr>
              <w:spacing w:after="20"/>
              <w:ind w:left="20"/>
              <w:jc w:val="both"/>
            </w:pPr>
            <w:r>
              <w:rPr>
                <w:rFonts w:ascii="Times New Roman"/>
                <w:b w:val="false"/>
                <w:i w:val="false"/>
                <w:color w:val="000000"/>
                <w:sz w:val="20"/>
              </w:rPr>
              <w:t>
csdo:‌Id20‌Type (M.SDT.00092)</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67"/>
          <w:p>
            <w:pPr>
              <w:spacing w:after="20"/>
              <w:ind w:left="20"/>
              <w:jc w:val="both"/>
            </w:pPr>
            <w:r>
              <w:rPr>
                <w:rFonts w:ascii="Times New Roman"/>
                <w:b w:val="false"/>
                <w:i w:val="false"/>
                <w:color w:val="000000"/>
                <w:sz w:val="20"/>
              </w:rPr>
              <w:t>
2.3. Код вида товара ветеринарного назначения</w:t>
            </w:r>
          </w:p>
          <w:bookmarkEnd w:id="367"/>
          <w:p>
            <w:pPr>
              <w:spacing w:after="20"/>
              <w:ind w:left="20"/>
              <w:jc w:val="both"/>
            </w:pPr>
            <w:r>
              <w:rPr>
                <w:rFonts w:ascii="Times New Roman"/>
                <w:b w:val="false"/>
                <w:i w:val="false"/>
                <w:color w:val="000000"/>
                <w:sz w:val="20"/>
              </w:rPr>
              <w:t>
(hcsdo:‌Veterinary‌Item‌Kind‌Code)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товара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68"/>
          <w:p>
            <w:pPr>
              <w:spacing w:after="20"/>
              <w:ind w:left="20"/>
              <w:jc w:val="both"/>
            </w:pPr>
            <w:r>
              <w:rPr>
                <w:rFonts w:ascii="Times New Roman"/>
                <w:b w:val="false"/>
                <w:i w:val="false"/>
                <w:color w:val="000000"/>
                <w:sz w:val="20"/>
              </w:rPr>
              <w:t>
csdo:‌Code2‌Type (M.SDT.00170)</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69"/>
          <w:p>
            <w:pPr>
              <w:spacing w:after="20"/>
              <w:ind w:left="20"/>
              <w:jc w:val="both"/>
            </w:pPr>
            <w:r>
              <w:rPr>
                <w:rFonts w:ascii="Times New Roman"/>
                <w:b w:val="false"/>
                <w:i w:val="false"/>
                <w:color w:val="000000"/>
                <w:sz w:val="20"/>
              </w:rPr>
              <w:t>
2.4. Регистрационный номер товара ветеринарного назначения</w:t>
            </w:r>
          </w:p>
          <w:bookmarkEnd w:id="369"/>
          <w:p>
            <w:pPr>
              <w:spacing w:after="20"/>
              <w:ind w:left="20"/>
              <w:jc w:val="both"/>
            </w:pPr>
            <w:r>
              <w:rPr>
                <w:rFonts w:ascii="Times New Roman"/>
                <w:b w:val="false"/>
                <w:i w:val="false"/>
                <w:color w:val="000000"/>
                <w:sz w:val="20"/>
              </w:rPr>
              <w:t>
(hcsdo:‌Veterinary‌Item‌Registration‌Id)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товара ветеринарного назначения, присвоенный референтным органом по регистрации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70"/>
          <w:p>
            <w:pPr>
              <w:spacing w:after="20"/>
              <w:ind w:left="20"/>
              <w:jc w:val="both"/>
            </w:pPr>
            <w:r>
              <w:rPr>
                <w:rFonts w:ascii="Times New Roman"/>
                <w:b w:val="false"/>
                <w:i w:val="false"/>
                <w:color w:val="000000"/>
                <w:sz w:val="20"/>
              </w:rPr>
              <w:t>
hcsdo:‌Veterinary‌Item‌Registration‌Id‌Type (M.HC.SDT.00916)</w:t>
            </w:r>
          </w:p>
          <w:bookmarkEnd w:id="370"/>
          <w:p>
            <w:pPr>
              <w:spacing w:after="20"/>
              <w:ind w:left="20"/>
              <w:jc w:val="both"/>
            </w:pPr>
            <w:r>
              <w:rPr>
                <w:rFonts w:ascii="Times New Roman"/>
                <w:b w:val="false"/>
                <w:i w:val="false"/>
                <w:color w:val="000000"/>
                <w:sz w:val="20"/>
              </w:rPr>
              <w:t>
Нормализованная строка символов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71"/>
          <w:p>
            <w:pPr>
              <w:spacing w:after="20"/>
              <w:ind w:left="20"/>
              <w:jc w:val="both"/>
            </w:pPr>
            <w:r>
              <w:rPr>
                <w:rFonts w:ascii="Times New Roman"/>
                <w:b w:val="false"/>
                <w:i w:val="false"/>
                <w:color w:val="000000"/>
                <w:sz w:val="20"/>
              </w:rPr>
              <w:t>
2.5. Статус</w:t>
            </w:r>
          </w:p>
          <w:bookmarkEnd w:id="371"/>
          <w:p>
            <w:pPr>
              <w:spacing w:after="20"/>
              <w:ind w:left="20"/>
              <w:jc w:val="both"/>
            </w:pPr>
            <w:r>
              <w:rPr>
                <w:rFonts w:ascii="Times New Roman"/>
                <w:b w:val="false"/>
                <w:i w:val="false"/>
                <w:color w:val="000000"/>
                <w:sz w:val="20"/>
              </w:rPr>
              <w:t>
(ccdo:‌Status‌V2‌Details)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обращения товара ветеринарного назначения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72"/>
          <w:p>
            <w:pPr>
              <w:spacing w:after="20"/>
              <w:ind w:left="20"/>
              <w:jc w:val="both"/>
            </w:pPr>
            <w:r>
              <w:rPr>
                <w:rFonts w:ascii="Times New Roman"/>
                <w:b w:val="false"/>
                <w:i w:val="false"/>
                <w:color w:val="000000"/>
                <w:sz w:val="20"/>
              </w:rPr>
              <w:t>
ccdo:‌Status‌Details‌V2‌Type (M.CDT.00074)</w:t>
            </w:r>
          </w:p>
          <w:bookmarkEnd w:id="3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73"/>
          <w:p>
            <w:pPr>
              <w:spacing w:after="20"/>
              <w:ind w:left="20"/>
              <w:jc w:val="both"/>
            </w:pPr>
            <w:r>
              <w:rPr>
                <w:rFonts w:ascii="Times New Roman"/>
                <w:b w:val="false"/>
                <w:i w:val="false"/>
                <w:color w:val="000000"/>
                <w:sz w:val="20"/>
              </w:rPr>
              <w:t>
2.5.1. Дата</w:t>
            </w:r>
          </w:p>
          <w:bookmarkEnd w:id="373"/>
          <w:p>
            <w:pPr>
              <w:spacing w:after="20"/>
              <w:ind w:left="20"/>
              <w:jc w:val="both"/>
            </w:pPr>
            <w:r>
              <w:rPr>
                <w:rFonts w:ascii="Times New Roman"/>
                <w:b w:val="false"/>
                <w:i w:val="false"/>
                <w:color w:val="000000"/>
                <w:sz w:val="20"/>
              </w:rPr>
              <w:t>
(csdo:‌Event‌Date)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74"/>
          <w:p>
            <w:pPr>
              <w:spacing w:after="20"/>
              <w:ind w:left="20"/>
              <w:jc w:val="both"/>
            </w:pPr>
            <w:r>
              <w:rPr>
                <w:rFonts w:ascii="Times New Roman"/>
                <w:b w:val="false"/>
                <w:i w:val="false"/>
                <w:color w:val="000000"/>
                <w:sz w:val="20"/>
              </w:rPr>
              <w:t>
bdt:‌Date‌Type (M.BDT.00005)</w:t>
            </w:r>
          </w:p>
          <w:bookmarkEnd w:id="37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75"/>
          <w:p>
            <w:pPr>
              <w:spacing w:after="20"/>
              <w:ind w:left="20"/>
              <w:jc w:val="both"/>
            </w:pPr>
            <w:r>
              <w:rPr>
                <w:rFonts w:ascii="Times New Roman"/>
                <w:b w:val="false"/>
                <w:i w:val="false"/>
                <w:color w:val="000000"/>
                <w:sz w:val="20"/>
              </w:rPr>
              <w:t>
2.5.2. Код статуса</w:t>
            </w:r>
          </w:p>
          <w:bookmarkEnd w:id="375"/>
          <w:p>
            <w:pPr>
              <w:spacing w:after="20"/>
              <w:ind w:left="20"/>
              <w:jc w:val="both"/>
            </w:pPr>
            <w:r>
              <w:rPr>
                <w:rFonts w:ascii="Times New Roman"/>
                <w:b w:val="false"/>
                <w:i w:val="false"/>
                <w:color w:val="000000"/>
                <w:sz w:val="20"/>
              </w:rPr>
              <w:t>
(csdo:‌Status‌Code)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76"/>
          <w:p>
            <w:pPr>
              <w:spacing w:after="20"/>
              <w:ind w:left="20"/>
              <w:jc w:val="both"/>
            </w:pPr>
            <w:r>
              <w:rPr>
                <w:rFonts w:ascii="Times New Roman"/>
                <w:b w:val="false"/>
                <w:i w:val="false"/>
                <w:color w:val="000000"/>
                <w:sz w:val="20"/>
              </w:rPr>
              <w:t>
csdo:‌Status‌Code‌Type (M.SDT.00040)</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77"/>
          <w:p>
            <w:pPr>
              <w:spacing w:after="20"/>
              <w:ind w:left="20"/>
              <w:jc w:val="both"/>
            </w:pPr>
            <w:r>
              <w:rPr>
                <w:rFonts w:ascii="Times New Roman"/>
                <w:b w:val="false"/>
                <w:i w:val="false"/>
                <w:color w:val="000000"/>
                <w:sz w:val="20"/>
              </w:rPr>
              <w:t>
а) идентификатор справочника (классификатора)</w:t>
            </w:r>
          </w:p>
          <w:bookmarkEnd w:id="37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78"/>
          <w:p>
            <w:pPr>
              <w:spacing w:after="20"/>
              <w:ind w:left="20"/>
              <w:jc w:val="both"/>
            </w:pPr>
            <w:r>
              <w:rPr>
                <w:rFonts w:ascii="Times New Roman"/>
                <w:b w:val="false"/>
                <w:i w:val="false"/>
                <w:color w:val="000000"/>
                <w:sz w:val="20"/>
              </w:rPr>
              <w:t>
csdo:‌Reference‌Data‌Id‌Type (M.SDT.00091)</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79"/>
          <w:p>
            <w:pPr>
              <w:spacing w:after="20"/>
              <w:ind w:left="20"/>
              <w:jc w:val="both"/>
            </w:pPr>
            <w:r>
              <w:rPr>
                <w:rFonts w:ascii="Times New Roman"/>
                <w:b w:val="false"/>
                <w:i w:val="false"/>
                <w:color w:val="000000"/>
                <w:sz w:val="20"/>
              </w:rPr>
              <w:t>
2.5.3. Примечание</w:t>
            </w:r>
          </w:p>
          <w:bookmarkEnd w:id="379"/>
          <w:p>
            <w:pPr>
              <w:spacing w:after="20"/>
              <w:ind w:left="20"/>
              <w:jc w:val="both"/>
            </w:pPr>
            <w:r>
              <w:rPr>
                <w:rFonts w:ascii="Times New Roman"/>
                <w:b w:val="false"/>
                <w:i w:val="false"/>
                <w:color w:val="000000"/>
                <w:sz w:val="20"/>
              </w:rPr>
              <w:t>
(csdo:‌Note‌Text)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80"/>
          <w:p>
            <w:pPr>
              <w:spacing w:after="20"/>
              <w:ind w:left="20"/>
              <w:jc w:val="both"/>
            </w:pPr>
            <w:r>
              <w:rPr>
                <w:rFonts w:ascii="Times New Roman"/>
                <w:b w:val="false"/>
                <w:i w:val="false"/>
                <w:color w:val="000000"/>
                <w:sz w:val="20"/>
              </w:rPr>
              <w:t>
csdo:‌Text4000‌Type (M.SDT.00088)</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81"/>
          <w:p>
            <w:pPr>
              <w:spacing w:after="20"/>
              <w:ind w:left="20"/>
              <w:jc w:val="both"/>
            </w:pPr>
            <w:r>
              <w:rPr>
                <w:rFonts w:ascii="Times New Roman"/>
                <w:b w:val="false"/>
                <w:i w:val="false"/>
                <w:color w:val="000000"/>
                <w:sz w:val="20"/>
              </w:rPr>
              <w:t>
2.5.4. Ссылка на документ</w:t>
            </w:r>
          </w:p>
          <w:bookmarkEnd w:id="381"/>
          <w:p>
            <w:pPr>
              <w:spacing w:after="20"/>
              <w:ind w:left="20"/>
              <w:jc w:val="both"/>
            </w:pPr>
            <w:r>
              <w:rPr>
                <w:rFonts w:ascii="Times New Roman"/>
                <w:b w:val="false"/>
                <w:i w:val="false"/>
                <w:color w:val="000000"/>
                <w:sz w:val="20"/>
              </w:rPr>
              <w:t>
(ccdo:‌Doc‌Reference‌Details)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82"/>
          <w:p>
            <w:pPr>
              <w:spacing w:after="20"/>
              <w:ind w:left="20"/>
              <w:jc w:val="both"/>
            </w:pPr>
            <w:r>
              <w:rPr>
                <w:rFonts w:ascii="Times New Roman"/>
                <w:b w:val="false"/>
                <w:i w:val="false"/>
                <w:color w:val="000000"/>
                <w:sz w:val="20"/>
              </w:rPr>
              <w:t>
ccdo:‌Doc‌Reference‌Details‌Type (M.CDT.00088)</w:t>
            </w:r>
          </w:p>
          <w:bookmarkEnd w:id="3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83"/>
          <w:p>
            <w:pPr>
              <w:spacing w:after="20"/>
              <w:ind w:left="20"/>
              <w:jc w:val="both"/>
            </w:pPr>
            <w:r>
              <w:rPr>
                <w:rFonts w:ascii="Times New Roman"/>
                <w:b w:val="false"/>
                <w:i w:val="false"/>
                <w:color w:val="000000"/>
                <w:sz w:val="20"/>
              </w:rPr>
              <w:t>
*.1. Код вида документа</w:t>
            </w:r>
          </w:p>
          <w:bookmarkEnd w:id="383"/>
          <w:p>
            <w:pPr>
              <w:spacing w:after="20"/>
              <w:ind w:left="20"/>
              <w:jc w:val="both"/>
            </w:pPr>
            <w:r>
              <w:rPr>
                <w:rFonts w:ascii="Times New Roman"/>
                <w:b w:val="false"/>
                <w:i w:val="false"/>
                <w:color w:val="000000"/>
                <w:sz w:val="20"/>
              </w:rPr>
              <w:t>
(csdo:‌Doc‌Kind‌Code)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84"/>
          <w:p>
            <w:pPr>
              <w:spacing w:after="20"/>
              <w:ind w:left="20"/>
              <w:jc w:val="both"/>
            </w:pPr>
            <w:r>
              <w:rPr>
                <w:rFonts w:ascii="Times New Roman"/>
                <w:b w:val="false"/>
                <w:i w:val="false"/>
                <w:color w:val="000000"/>
                <w:sz w:val="20"/>
              </w:rPr>
              <w:t>
csdo:‌Unified‌Code20‌Type (M.SDT.00140)</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85"/>
          <w:p>
            <w:pPr>
              <w:spacing w:after="20"/>
              <w:ind w:left="20"/>
              <w:jc w:val="both"/>
            </w:pPr>
            <w:r>
              <w:rPr>
                <w:rFonts w:ascii="Times New Roman"/>
                <w:b w:val="false"/>
                <w:i w:val="false"/>
                <w:color w:val="000000"/>
                <w:sz w:val="20"/>
              </w:rPr>
              <w:t>
а) идентификатор справочника (классификатора)</w:t>
            </w:r>
          </w:p>
          <w:bookmarkEnd w:id="38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86"/>
          <w:p>
            <w:pPr>
              <w:spacing w:after="20"/>
              <w:ind w:left="20"/>
              <w:jc w:val="both"/>
            </w:pPr>
            <w:r>
              <w:rPr>
                <w:rFonts w:ascii="Times New Roman"/>
                <w:b w:val="false"/>
                <w:i w:val="false"/>
                <w:color w:val="000000"/>
                <w:sz w:val="20"/>
              </w:rPr>
              <w:t>
csdo:‌Reference‌Data‌Id‌Type (M.SDT.00091)</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87"/>
          <w:p>
            <w:pPr>
              <w:spacing w:after="20"/>
              <w:ind w:left="20"/>
              <w:jc w:val="both"/>
            </w:pPr>
            <w:r>
              <w:rPr>
                <w:rFonts w:ascii="Times New Roman"/>
                <w:b w:val="false"/>
                <w:i w:val="false"/>
                <w:color w:val="000000"/>
                <w:sz w:val="20"/>
              </w:rPr>
              <w:t>
*.2. Наименование документа</w:t>
            </w:r>
          </w:p>
          <w:bookmarkEnd w:id="387"/>
          <w:p>
            <w:pPr>
              <w:spacing w:after="20"/>
              <w:ind w:left="20"/>
              <w:jc w:val="both"/>
            </w:pPr>
            <w:r>
              <w:rPr>
                <w:rFonts w:ascii="Times New Roman"/>
                <w:b w:val="false"/>
                <w:i w:val="false"/>
                <w:color w:val="000000"/>
                <w:sz w:val="20"/>
              </w:rPr>
              <w:t>
(csdo:‌Doc‌Name)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88"/>
          <w:p>
            <w:pPr>
              <w:spacing w:after="20"/>
              <w:ind w:left="20"/>
              <w:jc w:val="both"/>
            </w:pPr>
            <w:r>
              <w:rPr>
                <w:rFonts w:ascii="Times New Roman"/>
                <w:b w:val="false"/>
                <w:i w:val="false"/>
                <w:color w:val="000000"/>
                <w:sz w:val="20"/>
              </w:rPr>
              <w:t>
csdo:‌Name500‌Type (M.SDT.00134)</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89"/>
          <w:p>
            <w:pPr>
              <w:spacing w:after="20"/>
              <w:ind w:left="20"/>
              <w:jc w:val="both"/>
            </w:pPr>
            <w:r>
              <w:rPr>
                <w:rFonts w:ascii="Times New Roman"/>
                <w:b w:val="false"/>
                <w:i w:val="false"/>
                <w:color w:val="000000"/>
                <w:sz w:val="20"/>
              </w:rPr>
              <w:t>
*.3. Номер документа</w:t>
            </w:r>
          </w:p>
          <w:bookmarkEnd w:id="389"/>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90"/>
          <w:p>
            <w:pPr>
              <w:spacing w:after="20"/>
              <w:ind w:left="20"/>
              <w:jc w:val="both"/>
            </w:pPr>
            <w:r>
              <w:rPr>
                <w:rFonts w:ascii="Times New Roman"/>
                <w:b w:val="false"/>
                <w:i w:val="false"/>
                <w:color w:val="000000"/>
                <w:sz w:val="20"/>
              </w:rPr>
              <w:t>
csdo:‌Id50‌Type (M.SDT.00093)</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91"/>
          <w:p>
            <w:pPr>
              <w:spacing w:after="20"/>
              <w:ind w:left="20"/>
              <w:jc w:val="both"/>
            </w:pPr>
            <w:r>
              <w:rPr>
                <w:rFonts w:ascii="Times New Roman"/>
                <w:b w:val="false"/>
                <w:i w:val="false"/>
                <w:color w:val="000000"/>
                <w:sz w:val="20"/>
              </w:rPr>
              <w:t>
*.4. Дата документа</w:t>
            </w:r>
          </w:p>
          <w:bookmarkEnd w:id="391"/>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92"/>
          <w:p>
            <w:pPr>
              <w:spacing w:after="20"/>
              <w:ind w:left="20"/>
              <w:jc w:val="both"/>
            </w:pPr>
            <w:r>
              <w:rPr>
                <w:rFonts w:ascii="Times New Roman"/>
                <w:b w:val="false"/>
                <w:i w:val="false"/>
                <w:color w:val="000000"/>
                <w:sz w:val="20"/>
              </w:rPr>
              <w:t>
bdt:‌Date‌Type (M.BDT.00005)</w:t>
            </w:r>
          </w:p>
          <w:bookmarkEnd w:id="392"/>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93"/>
          <w:p>
            <w:pPr>
              <w:spacing w:after="20"/>
              <w:ind w:left="20"/>
              <w:jc w:val="both"/>
            </w:pPr>
            <w:r>
              <w:rPr>
                <w:rFonts w:ascii="Times New Roman"/>
                <w:b w:val="false"/>
                <w:i w:val="false"/>
                <w:color w:val="000000"/>
                <w:sz w:val="20"/>
              </w:rPr>
              <w:t>
*.5. Дата начала срока действия документа</w:t>
            </w:r>
          </w:p>
          <w:bookmarkEnd w:id="393"/>
          <w:p>
            <w:pPr>
              <w:spacing w:after="20"/>
              <w:ind w:left="20"/>
              <w:jc w:val="both"/>
            </w:pPr>
            <w:r>
              <w:rPr>
                <w:rFonts w:ascii="Times New Roman"/>
                <w:b w:val="false"/>
                <w:i w:val="false"/>
                <w:color w:val="000000"/>
                <w:sz w:val="20"/>
              </w:rPr>
              <w:t>
(csdo:‌Doc‌Start‌Date)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394"/>
          <w:p>
            <w:pPr>
              <w:spacing w:after="20"/>
              <w:ind w:left="20"/>
              <w:jc w:val="both"/>
            </w:pPr>
            <w:r>
              <w:rPr>
                <w:rFonts w:ascii="Times New Roman"/>
                <w:b w:val="false"/>
                <w:i w:val="false"/>
                <w:color w:val="000000"/>
                <w:sz w:val="20"/>
              </w:rPr>
              <w:t>
bdt:‌Date‌Type (M.BDT.00005)</w:t>
            </w:r>
          </w:p>
          <w:bookmarkEnd w:id="39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95"/>
          <w:p>
            <w:pPr>
              <w:spacing w:after="20"/>
              <w:ind w:left="20"/>
              <w:jc w:val="both"/>
            </w:pPr>
            <w:r>
              <w:rPr>
                <w:rFonts w:ascii="Times New Roman"/>
                <w:b w:val="false"/>
                <w:i w:val="false"/>
                <w:color w:val="000000"/>
                <w:sz w:val="20"/>
              </w:rPr>
              <w:t>
2.6. Дата</w:t>
            </w:r>
          </w:p>
          <w:bookmarkEnd w:id="395"/>
          <w:p>
            <w:pPr>
              <w:spacing w:after="20"/>
              <w:ind w:left="20"/>
              <w:jc w:val="both"/>
            </w:pPr>
            <w:r>
              <w:rPr>
                <w:rFonts w:ascii="Times New Roman"/>
                <w:b w:val="false"/>
                <w:i w:val="false"/>
                <w:color w:val="000000"/>
                <w:sz w:val="20"/>
              </w:rPr>
              <w:t>
(csdo:‌Event‌Date)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96"/>
          <w:p>
            <w:pPr>
              <w:spacing w:after="20"/>
              <w:ind w:left="20"/>
              <w:jc w:val="both"/>
            </w:pPr>
            <w:r>
              <w:rPr>
                <w:rFonts w:ascii="Times New Roman"/>
                <w:b w:val="false"/>
                <w:i w:val="false"/>
                <w:color w:val="000000"/>
                <w:sz w:val="20"/>
              </w:rPr>
              <w:t>
bdt:‌Date‌Type (M.BDT.00005)</w:t>
            </w:r>
          </w:p>
          <w:bookmarkEnd w:id="39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97"/>
          <w:p>
            <w:pPr>
              <w:spacing w:after="20"/>
              <w:ind w:left="20"/>
              <w:jc w:val="both"/>
            </w:pPr>
            <w:r>
              <w:rPr>
                <w:rFonts w:ascii="Times New Roman"/>
                <w:b w:val="false"/>
                <w:i w:val="false"/>
                <w:color w:val="000000"/>
                <w:sz w:val="20"/>
              </w:rPr>
              <w:t>
2.7. Сведения о товаре ветеринарного назначения</w:t>
            </w:r>
          </w:p>
          <w:bookmarkEnd w:id="397"/>
          <w:p>
            <w:pPr>
              <w:spacing w:after="20"/>
              <w:ind w:left="20"/>
              <w:jc w:val="both"/>
            </w:pPr>
            <w:r>
              <w:rPr>
                <w:rFonts w:ascii="Times New Roman"/>
                <w:b w:val="false"/>
                <w:i w:val="false"/>
                <w:color w:val="000000"/>
                <w:sz w:val="20"/>
              </w:rPr>
              <w:t>
(hccdo:‌Veterinary‌Item‌Details)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398"/>
          <w:p>
            <w:pPr>
              <w:spacing w:after="20"/>
              <w:ind w:left="20"/>
              <w:jc w:val="both"/>
            </w:pPr>
            <w:r>
              <w:rPr>
                <w:rFonts w:ascii="Times New Roman"/>
                <w:b w:val="false"/>
                <w:i w:val="false"/>
                <w:color w:val="000000"/>
                <w:sz w:val="20"/>
              </w:rPr>
              <w:t>
hccdo:‌Veterinary‌Item‌Details‌Type (M.HC.CDT.00989)</w:t>
            </w:r>
          </w:p>
          <w:bookmarkEnd w:id="3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9"/>
          <w:p>
            <w:pPr>
              <w:spacing w:after="20"/>
              <w:ind w:left="20"/>
              <w:jc w:val="both"/>
            </w:pPr>
            <w:r>
              <w:rPr>
                <w:rFonts w:ascii="Times New Roman"/>
                <w:b w:val="false"/>
                <w:i w:val="false"/>
                <w:color w:val="000000"/>
                <w:sz w:val="20"/>
              </w:rPr>
              <w:t>
2.7.1. Торговое наименование товара ветеринарного назначенния</w:t>
            </w:r>
          </w:p>
          <w:bookmarkEnd w:id="399"/>
          <w:p>
            <w:pPr>
              <w:spacing w:after="20"/>
              <w:ind w:left="20"/>
              <w:jc w:val="both"/>
            </w:pPr>
            <w:r>
              <w:rPr>
                <w:rFonts w:ascii="Times New Roman"/>
                <w:b w:val="false"/>
                <w:i w:val="false"/>
                <w:color w:val="000000"/>
                <w:sz w:val="20"/>
              </w:rPr>
              <w:t>
(hcsdo:‌Veterinary‌Item‌Trade‌Name)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00"/>
          <w:p>
            <w:pPr>
              <w:spacing w:after="20"/>
              <w:ind w:left="20"/>
              <w:jc w:val="both"/>
            </w:pPr>
            <w:r>
              <w:rPr>
                <w:rFonts w:ascii="Times New Roman"/>
                <w:b w:val="false"/>
                <w:i w:val="false"/>
                <w:color w:val="000000"/>
                <w:sz w:val="20"/>
              </w:rPr>
              <w:t>
csdo:‌Name300‌Type (M.SDT.00056)</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01"/>
          <w:p>
            <w:pPr>
              <w:spacing w:after="20"/>
              <w:ind w:left="20"/>
              <w:jc w:val="both"/>
            </w:pPr>
            <w:r>
              <w:rPr>
                <w:rFonts w:ascii="Times New Roman"/>
                <w:b w:val="false"/>
                <w:i w:val="false"/>
                <w:color w:val="000000"/>
                <w:sz w:val="20"/>
              </w:rPr>
              <w:t>
2.7.2. Сведения о наименовании лекарственного препарата (средства)</w:t>
            </w:r>
          </w:p>
          <w:bookmarkEnd w:id="401"/>
          <w:p>
            <w:pPr>
              <w:spacing w:after="20"/>
              <w:ind w:left="20"/>
              <w:jc w:val="both"/>
            </w:pPr>
            <w:r>
              <w:rPr>
                <w:rFonts w:ascii="Times New Roman"/>
                <w:b w:val="false"/>
                <w:i w:val="false"/>
                <w:color w:val="000000"/>
                <w:sz w:val="20"/>
              </w:rPr>
              <w:t>
(hccdo:‌Drug‌Name‌Details)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ветеринарного лекарственного препарата или общепринятом (группировочном), либо химическом наименовании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02"/>
          <w:p>
            <w:pPr>
              <w:spacing w:after="20"/>
              <w:ind w:left="20"/>
              <w:jc w:val="both"/>
            </w:pPr>
            <w:r>
              <w:rPr>
                <w:rFonts w:ascii="Times New Roman"/>
                <w:b w:val="false"/>
                <w:i w:val="false"/>
                <w:color w:val="000000"/>
                <w:sz w:val="20"/>
              </w:rPr>
              <w:t>
hccdo:‌Drug‌Name‌Details‌Type (M.HC.CDT.00252)</w:t>
            </w:r>
          </w:p>
          <w:bookmarkEnd w:id="4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03"/>
          <w:p>
            <w:pPr>
              <w:spacing w:after="20"/>
              <w:ind w:left="20"/>
              <w:jc w:val="both"/>
            </w:pPr>
            <w:r>
              <w:rPr>
                <w:rFonts w:ascii="Times New Roman"/>
                <w:b w:val="false"/>
                <w:i w:val="false"/>
                <w:color w:val="000000"/>
                <w:sz w:val="20"/>
              </w:rPr>
              <w:t>
*.1. Код наименования активной фармацевтической субстанции</w:t>
            </w:r>
          </w:p>
          <w:bookmarkEnd w:id="403"/>
          <w:p>
            <w:pPr>
              <w:spacing w:after="20"/>
              <w:ind w:left="20"/>
              <w:jc w:val="both"/>
            </w:pPr>
            <w:r>
              <w:rPr>
                <w:rFonts w:ascii="Times New Roman"/>
                <w:b w:val="false"/>
                <w:i w:val="false"/>
                <w:color w:val="000000"/>
                <w:sz w:val="20"/>
              </w:rPr>
              <w:t>
(hcsdo:‌Drug‌Code)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04"/>
          <w:p>
            <w:pPr>
              <w:spacing w:after="20"/>
              <w:ind w:left="20"/>
              <w:jc w:val="both"/>
            </w:pPr>
            <w:r>
              <w:rPr>
                <w:rFonts w:ascii="Times New Roman"/>
                <w:b w:val="false"/>
                <w:i w:val="false"/>
                <w:color w:val="000000"/>
                <w:sz w:val="20"/>
              </w:rPr>
              <w:t>
hcsdo:‌Drug‌Code‌Type (M.HC.SDT.00211)</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05"/>
          <w:p>
            <w:pPr>
              <w:spacing w:after="20"/>
              <w:ind w:left="20"/>
              <w:jc w:val="both"/>
            </w:pPr>
            <w:r>
              <w:rPr>
                <w:rFonts w:ascii="Times New Roman"/>
                <w:b w:val="false"/>
                <w:i w:val="false"/>
                <w:color w:val="000000"/>
                <w:sz w:val="20"/>
              </w:rPr>
              <w:t>
а) идентификатор справочника (классификатора)</w:t>
            </w:r>
          </w:p>
          <w:bookmarkEnd w:id="40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06"/>
          <w:p>
            <w:pPr>
              <w:spacing w:after="20"/>
              <w:ind w:left="20"/>
              <w:jc w:val="both"/>
            </w:pPr>
            <w:r>
              <w:rPr>
                <w:rFonts w:ascii="Times New Roman"/>
                <w:b w:val="false"/>
                <w:i w:val="false"/>
                <w:color w:val="000000"/>
                <w:sz w:val="20"/>
              </w:rPr>
              <w:t>
csdo:‌Reference‌Data‌Id‌Type (M.SDT.00091)</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07"/>
          <w:p>
            <w:pPr>
              <w:spacing w:after="20"/>
              <w:ind w:left="20"/>
              <w:jc w:val="both"/>
            </w:pPr>
            <w:r>
              <w:rPr>
                <w:rFonts w:ascii="Times New Roman"/>
                <w:b w:val="false"/>
                <w:i w:val="false"/>
                <w:color w:val="000000"/>
                <w:sz w:val="20"/>
              </w:rPr>
              <w:t>
*.2. Наименование активной фармацевтической субстанции</w:t>
            </w:r>
          </w:p>
          <w:bookmarkEnd w:id="407"/>
          <w:p>
            <w:pPr>
              <w:spacing w:after="20"/>
              <w:ind w:left="20"/>
              <w:jc w:val="both"/>
            </w:pPr>
            <w:r>
              <w:rPr>
                <w:rFonts w:ascii="Times New Roman"/>
                <w:b w:val="false"/>
                <w:i w:val="false"/>
                <w:color w:val="000000"/>
                <w:sz w:val="20"/>
              </w:rPr>
              <w:t>
(hcsdo:‌Drug‌Name)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08"/>
          <w:p>
            <w:pPr>
              <w:spacing w:after="20"/>
              <w:ind w:left="20"/>
              <w:jc w:val="both"/>
            </w:pPr>
            <w:r>
              <w:rPr>
                <w:rFonts w:ascii="Times New Roman"/>
                <w:b w:val="false"/>
                <w:i w:val="false"/>
                <w:color w:val="000000"/>
                <w:sz w:val="20"/>
              </w:rPr>
              <w:t>
csdo:‌Name500‌Type (M.SDT.00134)</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09"/>
          <w:p>
            <w:pPr>
              <w:spacing w:after="20"/>
              <w:ind w:left="20"/>
              <w:jc w:val="both"/>
            </w:pPr>
            <w:r>
              <w:rPr>
                <w:rFonts w:ascii="Times New Roman"/>
                <w:b w:val="false"/>
                <w:i w:val="false"/>
                <w:color w:val="000000"/>
                <w:sz w:val="20"/>
              </w:rPr>
              <w:t>
2.7.3. Наименование химического вещества товара ветеринарного назначения</w:t>
            </w:r>
          </w:p>
          <w:bookmarkEnd w:id="409"/>
          <w:p>
            <w:pPr>
              <w:spacing w:after="20"/>
              <w:ind w:left="20"/>
              <w:jc w:val="both"/>
            </w:pPr>
            <w:r>
              <w:rPr>
                <w:rFonts w:ascii="Times New Roman"/>
                <w:b w:val="false"/>
                <w:i w:val="false"/>
                <w:color w:val="000000"/>
                <w:sz w:val="20"/>
              </w:rPr>
              <w:t>
(hcsdo:‌Veterinary‌Item‌Chemical‌Name)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химического вещества, входящего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10"/>
          <w:p>
            <w:pPr>
              <w:spacing w:after="20"/>
              <w:ind w:left="20"/>
              <w:jc w:val="both"/>
            </w:pPr>
            <w:r>
              <w:rPr>
                <w:rFonts w:ascii="Times New Roman"/>
                <w:b w:val="false"/>
                <w:i w:val="false"/>
                <w:color w:val="000000"/>
                <w:sz w:val="20"/>
              </w:rPr>
              <w:t>
csdo:‌Name500‌Type (M.SDT.00134)</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11"/>
          <w:p>
            <w:pPr>
              <w:spacing w:after="20"/>
              <w:ind w:left="20"/>
              <w:jc w:val="both"/>
            </w:pPr>
            <w:r>
              <w:rPr>
                <w:rFonts w:ascii="Times New Roman"/>
                <w:b w:val="false"/>
                <w:i w:val="false"/>
                <w:color w:val="000000"/>
                <w:sz w:val="20"/>
              </w:rPr>
              <w:t>
2.7.4. Код лекарственной формы</w:t>
            </w:r>
          </w:p>
          <w:bookmarkEnd w:id="411"/>
          <w:p>
            <w:pPr>
              <w:spacing w:after="20"/>
              <w:ind w:left="20"/>
              <w:jc w:val="both"/>
            </w:pPr>
            <w:r>
              <w:rPr>
                <w:rFonts w:ascii="Times New Roman"/>
                <w:b w:val="false"/>
                <w:i w:val="false"/>
                <w:color w:val="000000"/>
                <w:sz w:val="20"/>
              </w:rPr>
              <w:t>
(hcsdo:‌Dosage‌Form‌Code)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12"/>
          <w:p>
            <w:pPr>
              <w:spacing w:after="20"/>
              <w:ind w:left="20"/>
              <w:jc w:val="both"/>
            </w:pPr>
            <w:r>
              <w:rPr>
                <w:rFonts w:ascii="Times New Roman"/>
                <w:b w:val="false"/>
                <w:i w:val="false"/>
                <w:color w:val="000000"/>
                <w:sz w:val="20"/>
              </w:rPr>
              <w:t>
hcsdo:‌Dosage‌Form‌Code‌Type (M.HC.SDT.00051)</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13"/>
          <w:p>
            <w:pPr>
              <w:spacing w:after="20"/>
              <w:ind w:left="20"/>
              <w:jc w:val="both"/>
            </w:pPr>
            <w:r>
              <w:rPr>
                <w:rFonts w:ascii="Times New Roman"/>
                <w:b w:val="false"/>
                <w:i w:val="false"/>
                <w:color w:val="000000"/>
                <w:sz w:val="20"/>
              </w:rPr>
              <w:t>
а) идентификатор справочника (классификатора)</w:t>
            </w:r>
          </w:p>
          <w:bookmarkEnd w:id="41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14"/>
          <w:p>
            <w:pPr>
              <w:spacing w:after="20"/>
              <w:ind w:left="20"/>
              <w:jc w:val="both"/>
            </w:pPr>
            <w:r>
              <w:rPr>
                <w:rFonts w:ascii="Times New Roman"/>
                <w:b w:val="false"/>
                <w:i w:val="false"/>
                <w:color w:val="000000"/>
                <w:sz w:val="20"/>
              </w:rPr>
              <w:t>
csdo:‌Reference‌Data‌Id‌Type (M.SDT.00091)</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15"/>
          <w:p>
            <w:pPr>
              <w:spacing w:after="20"/>
              <w:ind w:left="20"/>
              <w:jc w:val="both"/>
            </w:pPr>
            <w:r>
              <w:rPr>
                <w:rFonts w:ascii="Times New Roman"/>
                <w:b w:val="false"/>
                <w:i w:val="false"/>
                <w:color w:val="000000"/>
                <w:sz w:val="20"/>
              </w:rPr>
              <w:t>
2.7.5. Наименование лекарственной формы</w:t>
            </w:r>
          </w:p>
          <w:bookmarkEnd w:id="415"/>
          <w:p>
            <w:pPr>
              <w:spacing w:after="20"/>
              <w:ind w:left="20"/>
              <w:jc w:val="both"/>
            </w:pPr>
            <w:r>
              <w:rPr>
                <w:rFonts w:ascii="Times New Roman"/>
                <w:b w:val="false"/>
                <w:i w:val="false"/>
                <w:color w:val="000000"/>
                <w:sz w:val="20"/>
              </w:rPr>
              <w:t>
(hcsdo:‌Dosage‌Form‌Name)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16"/>
          <w:p>
            <w:pPr>
              <w:spacing w:after="20"/>
              <w:ind w:left="20"/>
              <w:jc w:val="both"/>
            </w:pPr>
            <w:r>
              <w:rPr>
                <w:rFonts w:ascii="Times New Roman"/>
                <w:b w:val="false"/>
                <w:i w:val="false"/>
                <w:color w:val="000000"/>
                <w:sz w:val="20"/>
              </w:rPr>
              <w:t>
csdo:‌Name500‌Type (M.SDT.00134)</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17"/>
          <w:p>
            <w:pPr>
              <w:spacing w:after="20"/>
              <w:ind w:left="20"/>
              <w:jc w:val="both"/>
            </w:pPr>
            <w:r>
              <w:rPr>
                <w:rFonts w:ascii="Times New Roman"/>
                <w:b w:val="false"/>
                <w:i w:val="false"/>
                <w:color w:val="000000"/>
                <w:sz w:val="20"/>
              </w:rPr>
              <w:t>
2.7.6. Код класса опасности химического вещества</w:t>
            </w:r>
          </w:p>
          <w:bookmarkEnd w:id="417"/>
          <w:p>
            <w:pPr>
              <w:spacing w:after="20"/>
              <w:ind w:left="20"/>
              <w:jc w:val="both"/>
            </w:pPr>
            <w:r>
              <w:rPr>
                <w:rFonts w:ascii="Times New Roman"/>
                <w:b w:val="false"/>
                <w:i w:val="false"/>
                <w:color w:val="000000"/>
                <w:sz w:val="20"/>
              </w:rPr>
              <w:t>
(hcsdo:‌Chemical‌Hazard‌Class‌Code)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опасности химического вещества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18"/>
          <w:p>
            <w:pPr>
              <w:spacing w:after="20"/>
              <w:ind w:left="20"/>
              <w:jc w:val="both"/>
            </w:pPr>
            <w:r>
              <w:rPr>
                <w:rFonts w:ascii="Times New Roman"/>
                <w:b w:val="false"/>
                <w:i w:val="false"/>
                <w:color w:val="000000"/>
                <w:sz w:val="20"/>
              </w:rPr>
              <w:t>
csdo:‌Code2‌Type (M.SDT.00170)</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19"/>
          <w:p>
            <w:pPr>
              <w:spacing w:after="20"/>
              <w:ind w:left="20"/>
              <w:jc w:val="both"/>
            </w:pPr>
            <w:r>
              <w:rPr>
                <w:rFonts w:ascii="Times New Roman"/>
                <w:b w:val="false"/>
                <w:i w:val="false"/>
                <w:color w:val="000000"/>
                <w:sz w:val="20"/>
              </w:rPr>
              <w:t>
2.7.7. Код особой характеристики продукта</w:t>
            </w:r>
          </w:p>
          <w:bookmarkEnd w:id="419"/>
          <w:p>
            <w:pPr>
              <w:spacing w:after="20"/>
              <w:ind w:left="20"/>
              <w:jc w:val="both"/>
            </w:pPr>
            <w:r>
              <w:rPr>
                <w:rFonts w:ascii="Times New Roman"/>
                <w:b w:val="false"/>
                <w:i w:val="false"/>
                <w:color w:val="000000"/>
                <w:sz w:val="20"/>
              </w:rPr>
              <w:t>
(hcsdo:‌Special‌Characteristics‌Product‌Code)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особой характеристики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20"/>
          <w:p>
            <w:pPr>
              <w:spacing w:after="20"/>
              <w:ind w:left="20"/>
              <w:jc w:val="both"/>
            </w:pPr>
            <w:r>
              <w:rPr>
                <w:rFonts w:ascii="Times New Roman"/>
                <w:b w:val="false"/>
                <w:i w:val="false"/>
                <w:color w:val="000000"/>
                <w:sz w:val="20"/>
              </w:rPr>
              <w:t>
csdo:‌Unified‌Optional‌Code20‌Type (M.SDT.00335)</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21"/>
          <w:p>
            <w:pPr>
              <w:spacing w:after="20"/>
              <w:ind w:left="20"/>
              <w:jc w:val="both"/>
            </w:pPr>
            <w:r>
              <w:rPr>
                <w:rFonts w:ascii="Times New Roman"/>
                <w:b w:val="false"/>
                <w:i w:val="false"/>
                <w:color w:val="000000"/>
                <w:sz w:val="20"/>
              </w:rPr>
              <w:t>
а) идентификатор справочника (классификатора)</w:t>
            </w:r>
          </w:p>
          <w:bookmarkEnd w:id="42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22"/>
          <w:p>
            <w:pPr>
              <w:spacing w:after="20"/>
              <w:ind w:left="20"/>
              <w:jc w:val="both"/>
            </w:pPr>
            <w:r>
              <w:rPr>
                <w:rFonts w:ascii="Times New Roman"/>
                <w:b w:val="false"/>
                <w:i w:val="false"/>
                <w:color w:val="000000"/>
                <w:sz w:val="20"/>
              </w:rPr>
              <w:t>
csdo:‌Reference‌Data‌Id‌Type (M.SDT.00091)</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23"/>
          <w:p>
            <w:pPr>
              <w:spacing w:after="20"/>
              <w:ind w:left="20"/>
              <w:jc w:val="both"/>
            </w:pPr>
            <w:r>
              <w:rPr>
                <w:rFonts w:ascii="Times New Roman"/>
                <w:b w:val="false"/>
                <w:i w:val="false"/>
                <w:color w:val="000000"/>
                <w:sz w:val="20"/>
              </w:rPr>
              <w:t>
2.7.8. Сведения о форме выпуска товара ветеринарного назначения</w:t>
            </w:r>
          </w:p>
          <w:bookmarkEnd w:id="423"/>
          <w:p>
            <w:pPr>
              <w:spacing w:after="20"/>
              <w:ind w:left="20"/>
              <w:jc w:val="both"/>
            </w:pPr>
            <w:r>
              <w:rPr>
                <w:rFonts w:ascii="Times New Roman"/>
                <w:b w:val="false"/>
                <w:i w:val="false"/>
                <w:color w:val="000000"/>
                <w:sz w:val="20"/>
              </w:rPr>
              <w:t>
(hccdo:‌Veterinary‌Item‌Package‌Form‌Details)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форме выпуска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24"/>
          <w:p>
            <w:pPr>
              <w:spacing w:after="20"/>
              <w:ind w:left="20"/>
              <w:jc w:val="both"/>
            </w:pPr>
            <w:r>
              <w:rPr>
                <w:rFonts w:ascii="Times New Roman"/>
                <w:b w:val="false"/>
                <w:i w:val="false"/>
                <w:color w:val="000000"/>
                <w:sz w:val="20"/>
              </w:rPr>
              <w:t>
hccdo:‌Veterinary‌Item‌Package‌Form‌Details‌Type (M.HC.CDT.01221)</w:t>
            </w:r>
          </w:p>
          <w:bookmarkEnd w:id="4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25"/>
          <w:p>
            <w:pPr>
              <w:spacing w:after="20"/>
              <w:ind w:left="20"/>
              <w:jc w:val="both"/>
            </w:pPr>
            <w:r>
              <w:rPr>
                <w:rFonts w:ascii="Times New Roman"/>
                <w:b w:val="false"/>
                <w:i w:val="false"/>
                <w:color w:val="000000"/>
                <w:sz w:val="20"/>
              </w:rPr>
              <w:t>
*.1. Признак нерасфасованной продукции (in bulk)</w:t>
            </w:r>
          </w:p>
          <w:bookmarkEnd w:id="425"/>
          <w:p>
            <w:pPr>
              <w:spacing w:after="20"/>
              <w:ind w:left="20"/>
              <w:jc w:val="both"/>
            </w:pPr>
            <w:r>
              <w:rPr>
                <w:rFonts w:ascii="Times New Roman"/>
                <w:b w:val="false"/>
                <w:i w:val="false"/>
                <w:color w:val="000000"/>
                <w:sz w:val="20"/>
              </w:rPr>
              <w:t>
(hcsdo:‌Inbulk‌Indicator)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26"/>
          <w:p>
            <w:pPr>
              <w:spacing w:after="20"/>
              <w:ind w:left="20"/>
              <w:jc w:val="both"/>
            </w:pPr>
            <w:r>
              <w:rPr>
                <w:rFonts w:ascii="Times New Roman"/>
                <w:b w:val="false"/>
                <w:i w:val="false"/>
                <w:color w:val="000000"/>
                <w:sz w:val="20"/>
              </w:rPr>
              <w:t>
признак нерасфасованной продукции (in bulk):</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является нерасфасованной;</w:t>
            </w:r>
          </w:p>
          <w:p>
            <w:pPr>
              <w:spacing w:after="20"/>
              <w:ind w:left="20"/>
              <w:jc w:val="both"/>
            </w:pPr>
            <w:r>
              <w:rPr>
                <w:rFonts w:ascii="Times New Roman"/>
                <w:b w:val="false"/>
                <w:i w:val="false"/>
                <w:color w:val="000000"/>
                <w:sz w:val="20"/>
              </w:rPr>
              <w:t>
0 – продукция не является нерасфасованной</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27"/>
          <w:p>
            <w:pPr>
              <w:spacing w:after="20"/>
              <w:ind w:left="20"/>
              <w:jc w:val="both"/>
            </w:pPr>
            <w:r>
              <w:rPr>
                <w:rFonts w:ascii="Times New Roman"/>
                <w:b w:val="false"/>
                <w:i w:val="false"/>
                <w:color w:val="000000"/>
                <w:sz w:val="20"/>
              </w:rPr>
              <w:t>
bdt:‌Indicator‌Type (M.BDT.00013)</w:t>
            </w:r>
          </w:p>
          <w:bookmarkEnd w:id="427"/>
          <w:p>
            <w:pPr>
              <w:spacing w:after="20"/>
              <w:ind w:left="20"/>
              <w:jc w:val="both"/>
            </w:pPr>
            <w:r>
              <w:rPr>
                <w:rFonts w:ascii="Times New Roman"/>
                <w:b w:val="false"/>
                <w:i w:val="false"/>
                <w:color w:val="000000"/>
                <w:sz w:val="20"/>
              </w:rPr>
              <w:t>
Одно из двух значений: "true" (истина) или "false" (ложь)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28"/>
          <w:p>
            <w:pPr>
              <w:spacing w:after="20"/>
              <w:ind w:left="20"/>
              <w:jc w:val="both"/>
            </w:pPr>
            <w:r>
              <w:rPr>
                <w:rFonts w:ascii="Times New Roman"/>
                <w:b w:val="false"/>
                <w:i w:val="false"/>
                <w:color w:val="000000"/>
                <w:sz w:val="20"/>
              </w:rPr>
              <w:t>
*.2. Сведения об упакованной единице товара ветеринарного назначения</w:t>
            </w:r>
          </w:p>
          <w:bookmarkEnd w:id="428"/>
          <w:p>
            <w:pPr>
              <w:spacing w:after="20"/>
              <w:ind w:left="20"/>
              <w:jc w:val="both"/>
            </w:pPr>
            <w:r>
              <w:rPr>
                <w:rFonts w:ascii="Times New Roman"/>
                <w:b w:val="false"/>
                <w:i w:val="false"/>
                <w:color w:val="000000"/>
                <w:sz w:val="20"/>
              </w:rPr>
              <w:t>
(hccdo:‌Veterinary‌Item‌Package‌Details)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упакованной единице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29"/>
          <w:p>
            <w:pPr>
              <w:spacing w:after="20"/>
              <w:ind w:left="20"/>
              <w:jc w:val="both"/>
            </w:pPr>
            <w:r>
              <w:rPr>
                <w:rFonts w:ascii="Times New Roman"/>
                <w:b w:val="false"/>
                <w:i w:val="false"/>
                <w:color w:val="000000"/>
                <w:sz w:val="20"/>
              </w:rPr>
              <w:t>
hccdo:‌Veterinary‌Item‌Package‌Details‌Type (M.HC.CDT.01222)</w:t>
            </w:r>
          </w:p>
          <w:bookmarkEnd w:id="4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30"/>
          <w:p>
            <w:pPr>
              <w:spacing w:after="20"/>
              <w:ind w:left="20"/>
              <w:jc w:val="both"/>
            </w:pPr>
            <w:r>
              <w:rPr>
                <w:rFonts w:ascii="Times New Roman"/>
                <w:b w:val="false"/>
                <w:i w:val="false"/>
                <w:color w:val="000000"/>
                <w:sz w:val="20"/>
              </w:rPr>
              <w:t>
*.2.1. Код лекарственной формы</w:t>
            </w:r>
          </w:p>
          <w:bookmarkEnd w:id="430"/>
          <w:p>
            <w:pPr>
              <w:spacing w:after="20"/>
              <w:ind w:left="20"/>
              <w:jc w:val="both"/>
            </w:pPr>
            <w:r>
              <w:rPr>
                <w:rFonts w:ascii="Times New Roman"/>
                <w:b w:val="false"/>
                <w:i w:val="false"/>
                <w:color w:val="000000"/>
                <w:sz w:val="20"/>
              </w:rPr>
              <w:t>
(hcsdo:‌Dosage‌Form‌Code)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31"/>
          <w:p>
            <w:pPr>
              <w:spacing w:after="20"/>
              <w:ind w:left="20"/>
              <w:jc w:val="both"/>
            </w:pPr>
            <w:r>
              <w:rPr>
                <w:rFonts w:ascii="Times New Roman"/>
                <w:b w:val="false"/>
                <w:i w:val="false"/>
                <w:color w:val="000000"/>
                <w:sz w:val="20"/>
              </w:rPr>
              <w:t>
hcsdo:‌Dosage‌Form‌Code‌Type (M.HC.SDT.00051)</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32"/>
          <w:p>
            <w:pPr>
              <w:spacing w:after="20"/>
              <w:ind w:left="20"/>
              <w:jc w:val="both"/>
            </w:pPr>
            <w:r>
              <w:rPr>
                <w:rFonts w:ascii="Times New Roman"/>
                <w:b w:val="false"/>
                <w:i w:val="false"/>
                <w:color w:val="000000"/>
                <w:sz w:val="20"/>
              </w:rPr>
              <w:t>
а) идентификатор справочника (классификатора)</w:t>
            </w:r>
          </w:p>
          <w:bookmarkEnd w:id="432"/>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33"/>
          <w:p>
            <w:pPr>
              <w:spacing w:after="20"/>
              <w:ind w:left="20"/>
              <w:jc w:val="both"/>
            </w:pPr>
            <w:r>
              <w:rPr>
                <w:rFonts w:ascii="Times New Roman"/>
                <w:b w:val="false"/>
                <w:i w:val="false"/>
                <w:color w:val="000000"/>
                <w:sz w:val="20"/>
              </w:rPr>
              <w:t>
csdo:‌Reference‌Data‌Id‌Type (M.SDT.00091)</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34"/>
          <w:p>
            <w:pPr>
              <w:spacing w:after="20"/>
              <w:ind w:left="20"/>
              <w:jc w:val="both"/>
            </w:pPr>
            <w:r>
              <w:rPr>
                <w:rFonts w:ascii="Times New Roman"/>
                <w:b w:val="false"/>
                <w:i w:val="false"/>
                <w:color w:val="000000"/>
                <w:sz w:val="20"/>
              </w:rPr>
              <w:t>
*.2.2. Наименование лекарственной формы</w:t>
            </w:r>
          </w:p>
          <w:bookmarkEnd w:id="434"/>
          <w:p>
            <w:pPr>
              <w:spacing w:after="20"/>
              <w:ind w:left="20"/>
              <w:jc w:val="both"/>
            </w:pPr>
            <w:r>
              <w:rPr>
                <w:rFonts w:ascii="Times New Roman"/>
                <w:b w:val="false"/>
                <w:i w:val="false"/>
                <w:color w:val="000000"/>
                <w:sz w:val="20"/>
              </w:rPr>
              <w:t>
(hcsdo:‌Dosage‌Form‌Name)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35"/>
          <w:p>
            <w:pPr>
              <w:spacing w:after="20"/>
              <w:ind w:left="20"/>
              <w:jc w:val="both"/>
            </w:pPr>
            <w:r>
              <w:rPr>
                <w:rFonts w:ascii="Times New Roman"/>
                <w:b w:val="false"/>
                <w:i w:val="false"/>
                <w:color w:val="000000"/>
                <w:sz w:val="20"/>
              </w:rPr>
              <w:t>
csdo:‌Name500‌Type (M.SDT.00134)</w:t>
            </w:r>
          </w:p>
          <w:bookmarkEnd w:id="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36"/>
          <w:p>
            <w:pPr>
              <w:spacing w:after="20"/>
              <w:ind w:left="20"/>
              <w:jc w:val="both"/>
            </w:pPr>
            <w:r>
              <w:rPr>
                <w:rFonts w:ascii="Times New Roman"/>
                <w:b w:val="false"/>
                <w:i w:val="false"/>
                <w:color w:val="000000"/>
                <w:sz w:val="20"/>
              </w:rPr>
              <w:t>
*.2.3. Сведения о компоненте, входящем в состав товара ветеринарного назначения</w:t>
            </w:r>
          </w:p>
          <w:bookmarkEnd w:id="436"/>
          <w:p>
            <w:pPr>
              <w:spacing w:after="20"/>
              <w:ind w:left="20"/>
              <w:jc w:val="both"/>
            </w:pPr>
            <w:r>
              <w:rPr>
                <w:rFonts w:ascii="Times New Roman"/>
                <w:b w:val="false"/>
                <w:i w:val="false"/>
                <w:color w:val="000000"/>
                <w:sz w:val="20"/>
              </w:rPr>
              <w:t>
(hccdo:‌Veterinary‌Item‌Composition‌Component‌Details)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компонентах, входящих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37"/>
          <w:p>
            <w:pPr>
              <w:spacing w:after="20"/>
              <w:ind w:left="20"/>
              <w:jc w:val="both"/>
            </w:pPr>
            <w:r>
              <w:rPr>
                <w:rFonts w:ascii="Times New Roman"/>
                <w:b w:val="false"/>
                <w:i w:val="false"/>
                <w:color w:val="000000"/>
                <w:sz w:val="20"/>
              </w:rPr>
              <w:t>
hccdo:‌Veterinary‌Item‌Composition‌Component‌Details‌Type (M.HC.CDT.01151)</w:t>
            </w:r>
          </w:p>
          <w:bookmarkEnd w:id="4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38"/>
          <w:p>
            <w:pPr>
              <w:spacing w:after="20"/>
              <w:ind w:left="20"/>
              <w:jc w:val="both"/>
            </w:pPr>
            <w:r>
              <w:rPr>
                <w:rFonts w:ascii="Times New Roman"/>
                <w:b w:val="false"/>
                <w:i w:val="false"/>
                <w:color w:val="000000"/>
                <w:sz w:val="20"/>
              </w:rPr>
              <w:t>
*.2.3.1. Код функции компонента в составе товара ветеринарного назначения</w:t>
            </w:r>
          </w:p>
          <w:bookmarkEnd w:id="438"/>
          <w:p>
            <w:pPr>
              <w:spacing w:after="20"/>
              <w:ind w:left="20"/>
              <w:jc w:val="both"/>
            </w:pPr>
            <w:r>
              <w:rPr>
                <w:rFonts w:ascii="Times New Roman"/>
                <w:b w:val="false"/>
                <w:i w:val="false"/>
                <w:color w:val="000000"/>
                <w:sz w:val="20"/>
              </w:rPr>
              <w:t>
(hcsdo:‌Veterinary‌Item‌Role‌Component‌Code)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функции компонента в составе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39"/>
          <w:p>
            <w:pPr>
              <w:spacing w:after="20"/>
              <w:ind w:left="20"/>
              <w:jc w:val="both"/>
            </w:pPr>
            <w:r>
              <w:rPr>
                <w:rFonts w:ascii="Times New Roman"/>
                <w:b w:val="false"/>
                <w:i w:val="false"/>
                <w:color w:val="000000"/>
                <w:sz w:val="20"/>
              </w:rPr>
              <w:t>
csdo:‌Code10‌Type (M.SDT.00179)</w:t>
            </w:r>
          </w:p>
          <w:bookmarkEnd w:id="4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40"/>
          <w:p>
            <w:pPr>
              <w:spacing w:after="20"/>
              <w:ind w:left="20"/>
              <w:jc w:val="both"/>
            </w:pPr>
            <w:r>
              <w:rPr>
                <w:rFonts w:ascii="Times New Roman"/>
                <w:b w:val="false"/>
                <w:i w:val="false"/>
                <w:color w:val="000000"/>
                <w:sz w:val="20"/>
              </w:rPr>
              <w:t>
*.2.3.2. Наименование функции компонента в составе товара ветеринарного назначения</w:t>
            </w:r>
          </w:p>
          <w:bookmarkEnd w:id="440"/>
          <w:p>
            <w:pPr>
              <w:spacing w:after="20"/>
              <w:ind w:left="20"/>
              <w:jc w:val="both"/>
            </w:pPr>
            <w:r>
              <w:rPr>
                <w:rFonts w:ascii="Times New Roman"/>
                <w:b w:val="false"/>
                <w:i w:val="false"/>
                <w:color w:val="000000"/>
                <w:sz w:val="20"/>
              </w:rPr>
              <w:t>
(hcsdo:‌Veterinary‌Item‌Role‌Component‌Name)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функции компонента в составе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41"/>
          <w:p>
            <w:pPr>
              <w:spacing w:after="20"/>
              <w:ind w:left="20"/>
              <w:jc w:val="both"/>
            </w:pPr>
            <w:r>
              <w:rPr>
                <w:rFonts w:ascii="Times New Roman"/>
                <w:b w:val="false"/>
                <w:i w:val="false"/>
                <w:color w:val="000000"/>
                <w:sz w:val="20"/>
              </w:rPr>
              <w:t>
csdo:‌Name500‌Type (M.SDT.00134)</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42"/>
          <w:p>
            <w:pPr>
              <w:spacing w:after="20"/>
              <w:ind w:left="20"/>
              <w:jc w:val="both"/>
            </w:pPr>
            <w:r>
              <w:rPr>
                <w:rFonts w:ascii="Times New Roman"/>
                <w:b w:val="false"/>
                <w:i w:val="false"/>
                <w:color w:val="000000"/>
                <w:sz w:val="20"/>
              </w:rPr>
              <w:t>
*.2.3.3. Наименование компонента в составе товара ветеринарного назначения</w:t>
            </w:r>
          </w:p>
          <w:bookmarkEnd w:id="442"/>
          <w:p>
            <w:pPr>
              <w:spacing w:after="20"/>
              <w:ind w:left="20"/>
              <w:jc w:val="both"/>
            </w:pPr>
            <w:r>
              <w:rPr>
                <w:rFonts w:ascii="Times New Roman"/>
                <w:b w:val="false"/>
                <w:i w:val="false"/>
                <w:color w:val="000000"/>
                <w:sz w:val="20"/>
              </w:rPr>
              <w:t>
(hcsdo:‌Veterinary‌Item‌Component‌Name)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 в составе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M.HC.SDE.02013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43"/>
          <w:p>
            <w:pPr>
              <w:spacing w:after="20"/>
              <w:ind w:left="20"/>
              <w:jc w:val="both"/>
            </w:pPr>
            <w:r>
              <w:rPr>
                <w:rFonts w:ascii="Times New Roman"/>
                <w:b w:val="false"/>
                <w:i w:val="false"/>
                <w:color w:val="000000"/>
                <w:sz w:val="20"/>
              </w:rPr>
              <w:t>
csdo:‌Name500‌Type (M.SDT.00134)</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44"/>
          <w:p>
            <w:pPr>
              <w:spacing w:after="20"/>
              <w:ind w:left="20"/>
              <w:jc w:val="both"/>
            </w:pPr>
            <w:r>
              <w:rPr>
                <w:rFonts w:ascii="Times New Roman"/>
                <w:b w:val="false"/>
                <w:i w:val="false"/>
                <w:color w:val="000000"/>
                <w:sz w:val="20"/>
              </w:rPr>
              <w:t>
*.3. Описание промежуточной упаковки товара ветеринарного назначения</w:t>
            </w:r>
          </w:p>
          <w:bookmarkEnd w:id="444"/>
          <w:p>
            <w:pPr>
              <w:spacing w:after="20"/>
              <w:ind w:left="20"/>
              <w:jc w:val="both"/>
            </w:pPr>
            <w:r>
              <w:rPr>
                <w:rFonts w:ascii="Times New Roman"/>
                <w:b w:val="false"/>
                <w:i w:val="false"/>
                <w:color w:val="000000"/>
                <w:sz w:val="20"/>
              </w:rPr>
              <w:t>
(hcsdo:‌Veterinary‌Item‌Middle‌Package‌Text)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промежуточной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45"/>
          <w:p>
            <w:pPr>
              <w:spacing w:after="20"/>
              <w:ind w:left="20"/>
              <w:jc w:val="both"/>
            </w:pPr>
            <w:r>
              <w:rPr>
                <w:rFonts w:ascii="Times New Roman"/>
                <w:b w:val="false"/>
                <w:i w:val="false"/>
                <w:color w:val="000000"/>
                <w:sz w:val="20"/>
              </w:rPr>
              <w:t>
csdo:‌Text1000‌Type (M.SDT.00071)</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46"/>
          <w:p>
            <w:pPr>
              <w:spacing w:after="20"/>
              <w:ind w:left="20"/>
              <w:jc w:val="both"/>
            </w:pPr>
            <w:r>
              <w:rPr>
                <w:rFonts w:ascii="Times New Roman"/>
                <w:b w:val="false"/>
                <w:i w:val="false"/>
                <w:color w:val="000000"/>
                <w:sz w:val="20"/>
              </w:rPr>
              <w:t>
*.4. Код вида первичной упаковки товара ветеринарного назначения</w:t>
            </w:r>
          </w:p>
          <w:bookmarkEnd w:id="446"/>
          <w:p>
            <w:pPr>
              <w:spacing w:after="20"/>
              <w:ind w:left="20"/>
              <w:jc w:val="both"/>
            </w:pPr>
            <w:r>
              <w:rPr>
                <w:rFonts w:ascii="Times New Roman"/>
                <w:b w:val="false"/>
                <w:i w:val="false"/>
                <w:color w:val="000000"/>
                <w:sz w:val="20"/>
              </w:rPr>
              <w:t>
(hcsdo:‌Veterinary‌Item‌Package‌Firstly‌Kind‌Code)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первичной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47"/>
          <w:p>
            <w:pPr>
              <w:spacing w:after="20"/>
              <w:ind w:left="20"/>
              <w:jc w:val="both"/>
            </w:pPr>
            <w:r>
              <w:rPr>
                <w:rFonts w:ascii="Times New Roman"/>
                <w:b w:val="false"/>
                <w:i w:val="false"/>
                <w:color w:val="000000"/>
                <w:sz w:val="20"/>
              </w:rPr>
              <w:t>
hcsdo:‌Veterinary‌Item‌Package‌Kind‌Code‌Type (M.HC.SDT.01055)</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первичных упаковок товара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48"/>
          <w:p>
            <w:pPr>
              <w:spacing w:after="20"/>
              <w:ind w:left="20"/>
              <w:jc w:val="both"/>
            </w:pPr>
            <w:r>
              <w:rPr>
                <w:rFonts w:ascii="Times New Roman"/>
                <w:b w:val="false"/>
                <w:i w:val="false"/>
                <w:color w:val="000000"/>
                <w:sz w:val="20"/>
              </w:rPr>
              <w:t>
а) идентификатор справочника (классификатора)</w:t>
            </w:r>
          </w:p>
          <w:bookmarkEnd w:id="448"/>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49"/>
          <w:p>
            <w:pPr>
              <w:spacing w:after="20"/>
              <w:ind w:left="20"/>
              <w:jc w:val="both"/>
            </w:pPr>
            <w:r>
              <w:rPr>
                <w:rFonts w:ascii="Times New Roman"/>
                <w:b w:val="false"/>
                <w:i w:val="false"/>
                <w:color w:val="000000"/>
                <w:sz w:val="20"/>
              </w:rPr>
              <w:t>
csdo:‌Reference‌Data‌Id‌Type (M.SDT.00091)</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50"/>
          <w:p>
            <w:pPr>
              <w:spacing w:after="20"/>
              <w:ind w:left="20"/>
              <w:jc w:val="both"/>
            </w:pPr>
            <w:r>
              <w:rPr>
                <w:rFonts w:ascii="Times New Roman"/>
                <w:b w:val="false"/>
                <w:i w:val="false"/>
                <w:color w:val="000000"/>
                <w:sz w:val="20"/>
              </w:rPr>
              <w:t>
*.5. Наименование вида первичной упаковки товара ветеринарного назначения</w:t>
            </w:r>
          </w:p>
          <w:bookmarkEnd w:id="450"/>
          <w:p>
            <w:pPr>
              <w:spacing w:after="20"/>
              <w:ind w:left="20"/>
              <w:jc w:val="both"/>
            </w:pPr>
            <w:r>
              <w:rPr>
                <w:rFonts w:ascii="Times New Roman"/>
                <w:b w:val="false"/>
                <w:i w:val="false"/>
                <w:color w:val="000000"/>
                <w:sz w:val="20"/>
              </w:rPr>
              <w:t>
(hcsdo:‌Veterinary‌Item‌Package‌Firstly‌Kind‌Name)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первичной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51"/>
          <w:p>
            <w:pPr>
              <w:spacing w:after="20"/>
              <w:ind w:left="20"/>
              <w:jc w:val="both"/>
            </w:pPr>
            <w:r>
              <w:rPr>
                <w:rFonts w:ascii="Times New Roman"/>
                <w:b w:val="false"/>
                <w:i w:val="false"/>
                <w:color w:val="000000"/>
                <w:sz w:val="20"/>
              </w:rPr>
              <w:t>
csdo:‌Name500‌Type (M.SDT.00134)</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52"/>
          <w:p>
            <w:pPr>
              <w:spacing w:after="20"/>
              <w:ind w:left="20"/>
              <w:jc w:val="both"/>
            </w:pPr>
            <w:r>
              <w:rPr>
                <w:rFonts w:ascii="Times New Roman"/>
                <w:b w:val="false"/>
                <w:i w:val="false"/>
                <w:color w:val="000000"/>
                <w:sz w:val="20"/>
              </w:rPr>
              <w:t>
*.6. Описание материала первичной упаковки товара ветеринарного назначения</w:t>
            </w:r>
          </w:p>
          <w:bookmarkEnd w:id="452"/>
          <w:p>
            <w:pPr>
              <w:spacing w:after="20"/>
              <w:ind w:left="20"/>
              <w:jc w:val="both"/>
            </w:pPr>
            <w:r>
              <w:rPr>
                <w:rFonts w:ascii="Times New Roman"/>
                <w:b w:val="false"/>
                <w:i w:val="false"/>
                <w:color w:val="000000"/>
                <w:sz w:val="20"/>
              </w:rPr>
              <w:t>
(hcsdo:‌Veterinary‌Item‌Package‌Material‌Text)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изготовлена первичная упаковка товара ветеринарного назначения с указанием дополнительных свойств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53"/>
          <w:p>
            <w:pPr>
              <w:spacing w:after="20"/>
              <w:ind w:left="20"/>
              <w:jc w:val="both"/>
            </w:pPr>
            <w:r>
              <w:rPr>
                <w:rFonts w:ascii="Times New Roman"/>
                <w:b w:val="false"/>
                <w:i w:val="false"/>
                <w:color w:val="000000"/>
                <w:sz w:val="20"/>
              </w:rPr>
              <w:t>
csdo:‌Text4000‌Type (M.SDT.00088)</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54"/>
          <w:p>
            <w:pPr>
              <w:spacing w:after="20"/>
              <w:ind w:left="20"/>
              <w:jc w:val="both"/>
            </w:pPr>
            <w:r>
              <w:rPr>
                <w:rFonts w:ascii="Times New Roman"/>
                <w:b w:val="false"/>
                <w:i w:val="false"/>
                <w:color w:val="000000"/>
                <w:sz w:val="20"/>
              </w:rPr>
              <w:t>
*.7. Сведения о количестве препарата (средства) в упаковке товара ветеринарного назначения</w:t>
            </w:r>
          </w:p>
          <w:bookmarkEnd w:id="454"/>
          <w:p>
            <w:pPr>
              <w:spacing w:after="20"/>
              <w:ind w:left="20"/>
              <w:jc w:val="both"/>
            </w:pPr>
            <w:r>
              <w:rPr>
                <w:rFonts w:ascii="Times New Roman"/>
                <w:b w:val="false"/>
                <w:i w:val="false"/>
                <w:color w:val="000000"/>
                <w:sz w:val="20"/>
              </w:rPr>
              <w:t>
(hccdo:‌Veterinary‌Item‌Package‌Measure‌Details)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первичной упаковке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55"/>
          <w:p>
            <w:pPr>
              <w:spacing w:after="20"/>
              <w:ind w:left="20"/>
              <w:jc w:val="both"/>
            </w:pPr>
            <w:r>
              <w:rPr>
                <w:rFonts w:ascii="Times New Roman"/>
                <w:b w:val="false"/>
                <w:i w:val="false"/>
                <w:color w:val="000000"/>
                <w:sz w:val="20"/>
              </w:rPr>
              <w:t>
hccdo:‌Veterinary‌Item‌Package‌Measure‌Details‌Type (M.HC.CDT.01224)</w:t>
            </w:r>
          </w:p>
          <w:bookmarkEnd w:id="4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56"/>
          <w:p>
            <w:pPr>
              <w:spacing w:after="20"/>
              <w:ind w:left="20"/>
              <w:jc w:val="both"/>
            </w:pPr>
            <w:r>
              <w:rPr>
                <w:rFonts w:ascii="Times New Roman"/>
                <w:b w:val="false"/>
                <w:i w:val="false"/>
                <w:color w:val="000000"/>
                <w:sz w:val="20"/>
              </w:rPr>
              <w:t>
*.7.1. Код вида упаковки товара ветеринарного назначения</w:t>
            </w:r>
          </w:p>
          <w:bookmarkEnd w:id="456"/>
          <w:p>
            <w:pPr>
              <w:spacing w:after="20"/>
              <w:ind w:left="20"/>
              <w:jc w:val="both"/>
            </w:pPr>
            <w:r>
              <w:rPr>
                <w:rFonts w:ascii="Times New Roman"/>
                <w:b w:val="false"/>
                <w:i w:val="false"/>
                <w:color w:val="000000"/>
                <w:sz w:val="20"/>
              </w:rPr>
              <w:t>
(hcsdo:‌Veterinary‌Item‌Package‌Kind‌Code)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57"/>
          <w:p>
            <w:pPr>
              <w:spacing w:after="20"/>
              <w:ind w:left="20"/>
              <w:jc w:val="both"/>
            </w:pPr>
            <w:r>
              <w:rPr>
                <w:rFonts w:ascii="Times New Roman"/>
                <w:b w:val="false"/>
                <w:i w:val="false"/>
                <w:color w:val="000000"/>
                <w:sz w:val="20"/>
              </w:rPr>
              <w:t>
csdo:‌Code2‌Type (M.SDT.00170)</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58"/>
          <w:p>
            <w:pPr>
              <w:spacing w:after="20"/>
              <w:ind w:left="20"/>
              <w:jc w:val="both"/>
            </w:pPr>
            <w:r>
              <w:rPr>
                <w:rFonts w:ascii="Times New Roman"/>
                <w:b w:val="false"/>
                <w:i w:val="false"/>
                <w:color w:val="000000"/>
                <w:sz w:val="20"/>
              </w:rPr>
              <w:t>
*.7.2. Количество в упаковке препарата (средства)</w:t>
            </w:r>
          </w:p>
          <w:bookmarkEnd w:id="458"/>
          <w:p>
            <w:pPr>
              <w:spacing w:after="20"/>
              <w:ind w:left="20"/>
              <w:jc w:val="both"/>
            </w:pPr>
            <w:r>
              <w:rPr>
                <w:rFonts w:ascii="Times New Roman"/>
                <w:b w:val="false"/>
                <w:i w:val="false"/>
                <w:color w:val="000000"/>
                <w:sz w:val="20"/>
              </w:rPr>
              <w:t>
(hcsdo:‌Veterinary‌Item‌Package‌Measure)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препарата (средства) в упаковке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59"/>
          <w:p>
            <w:pPr>
              <w:spacing w:after="20"/>
              <w:ind w:left="20"/>
              <w:jc w:val="both"/>
            </w:pPr>
            <w:r>
              <w:rPr>
                <w:rFonts w:ascii="Times New Roman"/>
                <w:b w:val="false"/>
                <w:i w:val="false"/>
                <w:color w:val="000000"/>
                <w:sz w:val="20"/>
              </w:rPr>
              <w:t>
csdo:‌Unified‌Physical‌Measure‌Type (M.SDT.00122)</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60"/>
          <w:p>
            <w:pPr>
              <w:spacing w:after="20"/>
              <w:ind w:left="20"/>
              <w:jc w:val="both"/>
            </w:pPr>
            <w:r>
              <w:rPr>
                <w:rFonts w:ascii="Times New Roman"/>
                <w:b w:val="false"/>
                <w:i w:val="false"/>
                <w:color w:val="000000"/>
                <w:sz w:val="20"/>
              </w:rPr>
              <w:t>
а) единица измерения</w:t>
            </w:r>
          </w:p>
          <w:bookmarkEnd w:id="460"/>
          <w:p>
            <w:pPr>
              <w:spacing w:after="20"/>
              <w:ind w:left="20"/>
              <w:jc w:val="both"/>
            </w:pPr>
            <w:r>
              <w:rPr>
                <w:rFonts w:ascii="Times New Roman"/>
                <w:b w:val="false"/>
                <w:i w:val="false"/>
                <w:color w:val="000000"/>
                <w:sz w:val="20"/>
              </w:rPr>
              <w:t>
(атрибут measurement‌Unit‌Code)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61"/>
          <w:p>
            <w:pPr>
              <w:spacing w:after="20"/>
              <w:ind w:left="20"/>
              <w:jc w:val="both"/>
            </w:pPr>
            <w:r>
              <w:rPr>
                <w:rFonts w:ascii="Times New Roman"/>
                <w:b w:val="false"/>
                <w:i w:val="false"/>
                <w:color w:val="000000"/>
                <w:sz w:val="20"/>
              </w:rPr>
              <w:t>
csdo:‌Measurement‌Unit‌Code‌Type (M.SDT.00074)</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62"/>
          <w:p>
            <w:pPr>
              <w:spacing w:after="20"/>
              <w:ind w:left="20"/>
              <w:jc w:val="both"/>
            </w:pPr>
            <w:r>
              <w:rPr>
                <w:rFonts w:ascii="Times New Roman"/>
                <w:b w:val="false"/>
                <w:i w:val="false"/>
                <w:color w:val="000000"/>
                <w:sz w:val="20"/>
              </w:rPr>
              <w:t>
б) идентификатор справочника (классификатора)</w:t>
            </w:r>
          </w:p>
          <w:bookmarkEnd w:id="462"/>
          <w:p>
            <w:pPr>
              <w:spacing w:after="20"/>
              <w:ind w:left="20"/>
              <w:jc w:val="both"/>
            </w:pPr>
            <w:r>
              <w:rPr>
                <w:rFonts w:ascii="Times New Roman"/>
                <w:b w:val="false"/>
                <w:i w:val="false"/>
                <w:color w:val="000000"/>
                <w:sz w:val="20"/>
              </w:rPr>
              <w:t>
(атрибут measurement‌Unit‌Code‌List‌Id)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63"/>
          <w:p>
            <w:pPr>
              <w:spacing w:after="20"/>
              <w:ind w:left="20"/>
              <w:jc w:val="both"/>
            </w:pPr>
            <w:r>
              <w:rPr>
                <w:rFonts w:ascii="Times New Roman"/>
                <w:b w:val="false"/>
                <w:i w:val="false"/>
                <w:color w:val="000000"/>
                <w:sz w:val="20"/>
              </w:rPr>
              <w:t>
csdo:‌Reference‌Data‌Id‌Type (M.SDT.00091)</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64"/>
          <w:p>
            <w:pPr>
              <w:spacing w:after="20"/>
              <w:ind w:left="20"/>
              <w:jc w:val="both"/>
            </w:pPr>
            <w:r>
              <w:rPr>
                <w:rFonts w:ascii="Times New Roman"/>
                <w:b w:val="false"/>
                <w:i w:val="false"/>
                <w:color w:val="000000"/>
                <w:sz w:val="20"/>
              </w:rPr>
              <w:t>
*.7.3. Нижняя граница интервала количества в упаковке препарата (средства), входящего в состав товара ветеринарного назначения</w:t>
            </w:r>
          </w:p>
          <w:bookmarkEnd w:id="464"/>
          <w:p>
            <w:pPr>
              <w:spacing w:after="20"/>
              <w:ind w:left="20"/>
              <w:jc w:val="both"/>
            </w:pPr>
            <w:r>
              <w:rPr>
                <w:rFonts w:ascii="Times New Roman"/>
                <w:b w:val="false"/>
                <w:i w:val="false"/>
                <w:color w:val="000000"/>
                <w:sz w:val="20"/>
              </w:rPr>
              <w:t>
(hcsdo:‌Veterinary‌Item‌Package‌Lower‌Limit‌Measure)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препарата (средства), входящего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65"/>
          <w:p>
            <w:pPr>
              <w:spacing w:after="20"/>
              <w:ind w:left="20"/>
              <w:jc w:val="both"/>
            </w:pPr>
            <w:r>
              <w:rPr>
                <w:rFonts w:ascii="Times New Roman"/>
                <w:b w:val="false"/>
                <w:i w:val="false"/>
                <w:color w:val="000000"/>
                <w:sz w:val="20"/>
              </w:rPr>
              <w:t>
csdo:‌Unified‌Physical‌Measure‌Type (M.SDT.00122)</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66"/>
          <w:p>
            <w:pPr>
              <w:spacing w:after="20"/>
              <w:ind w:left="20"/>
              <w:jc w:val="both"/>
            </w:pPr>
            <w:r>
              <w:rPr>
                <w:rFonts w:ascii="Times New Roman"/>
                <w:b w:val="false"/>
                <w:i w:val="false"/>
                <w:color w:val="000000"/>
                <w:sz w:val="20"/>
              </w:rPr>
              <w:t>
а) единица измерения</w:t>
            </w:r>
          </w:p>
          <w:bookmarkEnd w:id="466"/>
          <w:p>
            <w:pPr>
              <w:spacing w:after="20"/>
              <w:ind w:left="20"/>
              <w:jc w:val="both"/>
            </w:pPr>
            <w:r>
              <w:rPr>
                <w:rFonts w:ascii="Times New Roman"/>
                <w:b w:val="false"/>
                <w:i w:val="false"/>
                <w:color w:val="000000"/>
                <w:sz w:val="20"/>
              </w:rPr>
              <w:t>
(атрибут measurement‌Unit‌Code)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67"/>
          <w:p>
            <w:pPr>
              <w:spacing w:after="20"/>
              <w:ind w:left="20"/>
              <w:jc w:val="both"/>
            </w:pPr>
            <w:r>
              <w:rPr>
                <w:rFonts w:ascii="Times New Roman"/>
                <w:b w:val="false"/>
                <w:i w:val="false"/>
                <w:color w:val="000000"/>
                <w:sz w:val="20"/>
              </w:rPr>
              <w:t>
csdo:‌Measurement‌Unit‌Code‌Type (M.SDT.00074)</w:t>
            </w:r>
          </w:p>
          <w:bookmarkEnd w:id="46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68"/>
          <w:p>
            <w:pPr>
              <w:spacing w:after="20"/>
              <w:ind w:left="20"/>
              <w:jc w:val="both"/>
            </w:pPr>
            <w:r>
              <w:rPr>
                <w:rFonts w:ascii="Times New Roman"/>
                <w:b w:val="false"/>
                <w:i w:val="false"/>
                <w:color w:val="000000"/>
                <w:sz w:val="20"/>
              </w:rPr>
              <w:t>
б) идентификатор справочника (классификатора)</w:t>
            </w:r>
          </w:p>
          <w:bookmarkEnd w:id="468"/>
          <w:p>
            <w:pPr>
              <w:spacing w:after="20"/>
              <w:ind w:left="20"/>
              <w:jc w:val="both"/>
            </w:pPr>
            <w:r>
              <w:rPr>
                <w:rFonts w:ascii="Times New Roman"/>
                <w:b w:val="false"/>
                <w:i w:val="false"/>
                <w:color w:val="000000"/>
                <w:sz w:val="20"/>
              </w:rPr>
              <w:t>
(атрибут measurement‌Unit‌Code‌List‌Id)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69"/>
          <w:p>
            <w:pPr>
              <w:spacing w:after="20"/>
              <w:ind w:left="20"/>
              <w:jc w:val="both"/>
            </w:pPr>
            <w:r>
              <w:rPr>
                <w:rFonts w:ascii="Times New Roman"/>
                <w:b w:val="false"/>
                <w:i w:val="false"/>
                <w:color w:val="000000"/>
                <w:sz w:val="20"/>
              </w:rPr>
              <w:t>
csdo:‌Reference‌Data‌Id‌Type (M.SDT.00091)</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70"/>
          <w:p>
            <w:pPr>
              <w:spacing w:after="20"/>
              <w:ind w:left="20"/>
              <w:jc w:val="both"/>
            </w:pPr>
            <w:r>
              <w:rPr>
                <w:rFonts w:ascii="Times New Roman"/>
                <w:b w:val="false"/>
                <w:i w:val="false"/>
                <w:color w:val="000000"/>
                <w:sz w:val="20"/>
              </w:rPr>
              <w:t>
*.7.4. Верхняя граница интервала количества в упаковке препарата (средства), входящего в состав товара ветеринарного назначения</w:t>
            </w:r>
          </w:p>
          <w:bookmarkEnd w:id="470"/>
          <w:p>
            <w:pPr>
              <w:spacing w:after="20"/>
              <w:ind w:left="20"/>
              <w:jc w:val="both"/>
            </w:pPr>
            <w:r>
              <w:rPr>
                <w:rFonts w:ascii="Times New Roman"/>
                <w:b w:val="false"/>
                <w:i w:val="false"/>
                <w:color w:val="000000"/>
                <w:sz w:val="20"/>
              </w:rPr>
              <w:t>
(hcsdo:‌Veterinary‌Item‌Package‌Upper‌Limit‌Measure)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препарата (средства), входящего в состав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71"/>
          <w:p>
            <w:pPr>
              <w:spacing w:after="20"/>
              <w:ind w:left="20"/>
              <w:jc w:val="both"/>
            </w:pPr>
            <w:r>
              <w:rPr>
                <w:rFonts w:ascii="Times New Roman"/>
                <w:b w:val="false"/>
                <w:i w:val="false"/>
                <w:color w:val="000000"/>
                <w:sz w:val="20"/>
              </w:rPr>
              <w:t>
csdo:‌Unified‌Physical‌Measure‌Type (M.SDT.00122)</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72"/>
          <w:p>
            <w:pPr>
              <w:spacing w:after="20"/>
              <w:ind w:left="20"/>
              <w:jc w:val="both"/>
            </w:pPr>
            <w:r>
              <w:rPr>
                <w:rFonts w:ascii="Times New Roman"/>
                <w:b w:val="false"/>
                <w:i w:val="false"/>
                <w:color w:val="000000"/>
                <w:sz w:val="20"/>
              </w:rPr>
              <w:t>
а) единица измерения</w:t>
            </w:r>
          </w:p>
          <w:bookmarkEnd w:id="472"/>
          <w:p>
            <w:pPr>
              <w:spacing w:after="20"/>
              <w:ind w:left="20"/>
              <w:jc w:val="both"/>
            </w:pPr>
            <w:r>
              <w:rPr>
                <w:rFonts w:ascii="Times New Roman"/>
                <w:b w:val="false"/>
                <w:i w:val="false"/>
                <w:color w:val="000000"/>
                <w:sz w:val="20"/>
              </w:rPr>
              <w:t>
(атрибут measurement‌Unit‌Code)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473"/>
          <w:p>
            <w:pPr>
              <w:spacing w:after="20"/>
              <w:ind w:left="20"/>
              <w:jc w:val="both"/>
            </w:pPr>
            <w:r>
              <w:rPr>
                <w:rFonts w:ascii="Times New Roman"/>
                <w:b w:val="false"/>
                <w:i w:val="false"/>
                <w:color w:val="000000"/>
                <w:sz w:val="20"/>
              </w:rPr>
              <w:t>
csdo:‌Measurement‌Unit‌Code‌Type (M.SDT.00074)</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74"/>
          <w:p>
            <w:pPr>
              <w:spacing w:after="20"/>
              <w:ind w:left="20"/>
              <w:jc w:val="both"/>
            </w:pPr>
            <w:r>
              <w:rPr>
                <w:rFonts w:ascii="Times New Roman"/>
                <w:b w:val="false"/>
                <w:i w:val="false"/>
                <w:color w:val="000000"/>
                <w:sz w:val="20"/>
              </w:rPr>
              <w:t>
б) идентификатор справочника (классификатора)</w:t>
            </w:r>
          </w:p>
          <w:bookmarkEnd w:id="474"/>
          <w:p>
            <w:pPr>
              <w:spacing w:after="20"/>
              <w:ind w:left="20"/>
              <w:jc w:val="both"/>
            </w:pPr>
            <w:r>
              <w:rPr>
                <w:rFonts w:ascii="Times New Roman"/>
                <w:b w:val="false"/>
                <w:i w:val="false"/>
                <w:color w:val="000000"/>
                <w:sz w:val="20"/>
              </w:rPr>
              <w:t>
(атрибут measurement‌Unit‌Code‌List‌Id)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75"/>
          <w:p>
            <w:pPr>
              <w:spacing w:after="20"/>
              <w:ind w:left="20"/>
              <w:jc w:val="both"/>
            </w:pPr>
            <w:r>
              <w:rPr>
                <w:rFonts w:ascii="Times New Roman"/>
                <w:b w:val="false"/>
                <w:i w:val="false"/>
                <w:color w:val="000000"/>
                <w:sz w:val="20"/>
              </w:rPr>
              <w:t>
csdo:‌Reference‌Data‌Id‌Type (M.SDT.00091)</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76"/>
          <w:p>
            <w:pPr>
              <w:spacing w:after="20"/>
              <w:ind w:left="20"/>
              <w:jc w:val="both"/>
            </w:pPr>
            <w:r>
              <w:rPr>
                <w:rFonts w:ascii="Times New Roman"/>
                <w:b w:val="false"/>
                <w:i w:val="false"/>
                <w:color w:val="000000"/>
                <w:sz w:val="20"/>
              </w:rPr>
              <w:t>
*.8. Сведения о комплектующем устройстве в составе вторичной (потребительской) упаковки товара ветеринарного назначения</w:t>
            </w:r>
          </w:p>
          <w:bookmarkEnd w:id="476"/>
          <w:p>
            <w:pPr>
              <w:spacing w:after="20"/>
              <w:ind w:left="20"/>
              <w:jc w:val="both"/>
            </w:pPr>
            <w:r>
              <w:rPr>
                <w:rFonts w:ascii="Times New Roman"/>
                <w:b w:val="false"/>
                <w:i w:val="false"/>
                <w:color w:val="000000"/>
                <w:sz w:val="20"/>
              </w:rPr>
              <w:t>
(hccdo:‌Veterinary‌Item‌Component‌Details)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комплектующем устройстве в составе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77"/>
          <w:p>
            <w:pPr>
              <w:spacing w:after="20"/>
              <w:ind w:left="20"/>
              <w:jc w:val="both"/>
            </w:pPr>
            <w:r>
              <w:rPr>
                <w:rFonts w:ascii="Times New Roman"/>
                <w:b w:val="false"/>
                <w:i w:val="false"/>
                <w:color w:val="000000"/>
                <w:sz w:val="20"/>
              </w:rPr>
              <w:t>
hccdo:‌Veterinary‌Item‌Component‌Details‌Type (M.HC.CDT.01223)</w:t>
            </w:r>
          </w:p>
          <w:bookmarkEnd w:id="4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78"/>
          <w:p>
            <w:pPr>
              <w:spacing w:after="20"/>
              <w:ind w:left="20"/>
              <w:jc w:val="both"/>
            </w:pPr>
            <w:r>
              <w:rPr>
                <w:rFonts w:ascii="Times New Roman"/>
                <w:b w:val="false"/>
                <w:i w:val="false"/>
                <w:color w:val="000000"/>
                <w:sz w:val="20"/>
              </w:rPr>
              <w:t>
*.8.1. Код комплектующего</w:t>
            </w:r>
          </w:p>
          <w:bookmarkEnd w:id="478"/>
          <w:p>
            <w:pPr>
              <w:spacing w:after="20"/>
              <w:ind w:left="20"/>
              <w:jc w:val="both"/>
            </w:pPr>
            <w:r>
              <w:rPr>
                <w:rFonts w:ascii="Times New Roman"/>
                <w:b w:val="false"/>
                <w:i w:val="false"/>
                <w:color w:val="000000"/>
                <w:sz w:val="20"/>
              </w:rPr>
              <w:t>
(hcsdo:‌Component‌Code)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комплектующего, входящего в упаковку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79"/>
          <w:p>
            <w:pPr>
              <w:spacing w:after="20"/>
              <w:ind w:left="20"/>
              <w:jc w:val="both"/>
            </w:pPr>
            <w:r>
              <w:rPr>
                <w:rFonts w:ascii="Times New Roman"/>
                <w:b w:val="false"/>
                <w:i w:val="false"/>
                <w:color w:val="000000"/>
                <w:sz w:val="20"/>
              </w:rPr>
              <w:t>
hcsdo:‌Component‌Code‌Type (M.HC.SDT.00060)</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комплектующих средств упаковки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80"/>
          <w:p>
            <w:pPr>
              <w:spacing w:after="20"/>
              <w:ind w:left="20"/>
              <w:jc w:val="both"/>
            </w:pPr>
            <w:r>
              <w:rPr>
                <w:rFonts w:ascii="Times New Roman"/>
                <w:b w:val="false"/>
                <w:i w:val="false"/>
                <w:color w:val="000000"/>
                <w:sz w:val="20"/>
              </w:rPr>
              <w:t>
а) идентификатор справочника (классификатора)</w:t>
            </w:r>
          </w:p>
          <w:bookmarkEnd w:id="480"/>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81"/>
          <w:p>
            <w:pPr>
              <w:spacing w:after="20"/>
              <w:ind w:left="20"/>
              <w:jc w:val="both"/>
            </w:pPr>
            <w:r>
              <w:rPr>
                <w:rFonts w:ascii="Times New Roman"/>
                <w:b w:val="false"/>
                <w:i w:val="false"/>
                <w:color w:val="000000"/>
                <w:sz w:val="20"/>
              </w:rPr>
              <w:t>
csdo:‌Reference‌Data‌Id‌Type (M.SDT.00091)</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82"/>
          <w:p>
            <w:pPr>
              <w:spacing w:after="20"/>
              <w:ind w:left="20"/>
              <w:jc w:val="both"/>
            </w:pPr>
            <w:r>
              <w:rPr>
                <w:rFonts w:ascii="Times New Roman"/>
                <w:b w:val="false"/>
                <w:i w:val="false"/>
                <w:color w:val="000000"/>
                <w:sz w:val="20"/>
              </w:rPr>
              <w:t>
*.8.2. Наименование комплектующего</w:t>
            </w:r>
          </w:p>
          <w:bookmarkEnd w:id="482"/>
          <w:p>
            <w:pPr>
              <w:spacing w:after="20"/>
              <w:ind w:left="20"/>
              <w:jc w:val="both"/>
            </w:pPr>
            <w:r>
              <w:rPr>
                <w:rFonts w:ascii="Times New Roman"/>
                <w:b w:val="false"/>
                <w:i w:val="false"/>
                <w:color w:val="000000"/>
                <w:sz w:val="20"/>
              </w:rPr>
              <w:t>
(hcsdo:‌Component‌Name)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комплектующего, входящего в упаковку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83"/>
          <w:p>
            <w:pPr>
              <w:spacing w:after="20"/>
              <w:ind w:left="20"/>
              <w:jc w:val="both"/>
            </w:pPr>
            <w:r>
              <w:rPr>
                <w:rFonts w:ascii="Times New Roman"/>
                <w:b w:val="false"/>
                <w:i w:val="false"/>
                <w:color w:val="000000"/>
                <w:sz w:val="20"/>
              </w:rPr>
              <w:t>
csdo:‌Name40‌Type (M.SDT.00069)</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84"/>
          <w:p>
            <w:pPr>
              <w:spacing w:after="20"/>
              <w:ind w:left="20"/>
              <w:jc w:val="both"/>
            </w:pPr>
            <w:r>
              <w:rPr>
                <w:rFonts w:ascii="Times New Roman"/>
                <w:b w:val="false"/>
                <w:i w:val="false"/>
                <w:color w:val="000000"/>
                <w:sz w:val="20"/>
              </w:rPr>
              <w:t>
*.8.3. Количество комплектующих устройств в составе вторичной (потребительской) упаковки</w:t>
            </w:r>
          </w:p>
          <w:bookmarkEnd w:id="484"/>
          <w:p>
            <w:pPr>
              <w:spacing w:after="20"/>
              <w:ind w:left="20"/>
              <w:jc w:val="both"/>
            </w:pPr>
            <w:r>
              <w:rPr>
                <w:rFonts w:ascii="Times New Roman"/>
                <w:b w:val="false"/>
                <w:i w:val="false"/>
                <w:color w:val="000000"/>
                <w:sz w:val="20"/>
              </w:rPr>
              <w:t>
(hcsdo:‌Veterinary‌Item‌Component‌Quantity)</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комплектующих устройств в составе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485"/>
          <w:p>
            <w:pPr>
              <w:spacing w:after="20"/>
              <w:ind w:left="20"/>
              <w:jc w:val="both"/>
            </w:pPr>
            <w:r>
              <w:rPr>
                <w:rFonts w:ascii="Times New Roman"/>
                <w:b w:val="false"/>
                <w:i w:val="false"/>
                <w:color w:val="000000"/>
                <w:sz w:val="20"/>
              </w:rPr>
              <w:t>
csdo:‌Quantity4‌Type (M.SDT.00097)</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86"/>
          <w:p>
            <w:pPr>
              <w:spacing w:after="20"/>
              <w:ind w:left="20"/>
              <w:jc w:val="both"/>
            </w:pPr>
            <w:r>
              <w:rPr>
                <w:rFonts w:ascii="Times New Roman"/>
                <w:b w:val="false"/>
                <w:i w:val="false"/>
                <w:color w:val="000000"/>
                <w:sz w:val="20"/>
              </w:rPr>
              <w:t>
*.8.4. Материал изготовления комплектующего устройства</w:t>
            </w:r>
          </w:p>
          <w:bookmarkEnd w:id="486"/>
          <w:p>
            <w:pPr>
              <w:spacing w:after="20"/>
              <w:ind w:left="20"/>
              <w:jc w:val="both"/>
            </w:pPr>
            <w:r>
              <w:rPr>
                <w:rFonts w:ascii="Times New Roman"/>
                <w:b w:val="false"/>
                <w:i w:val="false"/>
                <w:color w:val="000000"/>
                <w:sz w:val="20"/>
              </w:rPr>
              <w:t>
(hcsdo:‌Component‌Material‌Description‌Text)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изготовлено комплектующее устройство, входящее в упаковку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487"/>
          <w:p>
            <w:pPr>
              <w:spacing w:after="20"/>
              <w:ind w:left="20"/>
              <w:jc w:val="both"/>
            </w:pPr>
            <w:r>
              <w:rPr>
                <w:rFonts w:ascii="Times New Roman"/>
                <w:b w:val="false"/>
                <w:i w:val="false"/>
                <w:color w:val="000000"/>
                <w:sz w:val="20"/>
              </w:rPr>
              <w:t>
csdo:‌Text4000‌Type (M.SDT.00088)</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488"/>
          <w:p>
            <w:pPr>
              <w:spacing w:after="20"/>
              <w:ind w:left="20"/>
              <w:jc w:val="both"/>
            </w:pPr>
            <w:r>
              <w:rPr>
                <w:rFonts w:ascii="Times New Roman"/>
                <w:b w:val="false"/>
                <w:i w:val="false"/>
                <w:color w:val="000000"/>
                <w:sz w:val="20"/>
              </w:rPr>
              <w:t>
*.9. Код вида вторичной (потребительской) упаковки товара ветеринарного назначения</w:t>
            </w:r>
          </w:p>
          <w:bookmarkEnd w:id="488"/>
          <w:p>
            <w:pPr>
              <w:spacing w:after="20"/>
              <w:ind w:left="20"/>
              <w:jc w:val="both"/>
            </w:pPr>
            <w:r>
              <w:rPr>
                <w:rFonts w:ascii="Times New Roman"/>
                <w:b w:val="false"/>
                <w:i w:val="false"/>
                <w:color w:val="000000"/>
                <w:sz w:val="20"/>
              </w:rPr>
              <w:t>
(hcsdo:‌Veterinary‌Item‌Secondary‌Package‌Kind‌Code)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489"/>
          <w:p>
            <w:pPr>
              <w:spacing w:after="20"/>
              <w:ind w:left="20"/>
              <w:jc w:val="both"/>
            </w:pPr>
            <w:r>
              <w:rPr>
                <w:rFonts w:ascii="Times New Roman"/>
                <w:b w:val="false"/>
                <w:i w:val="false"/>
                <w:color w:val="000000"/>
                <w:sz w:val="20"/>
              </w:rPr>
              <w:t>
hcsdo:‌Veterinary‌Item‌Secondary‌Package‌Kind‌Code‌Type (M.HC.SDT.01056)</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вторичных (потребительских) упаковок товаров ветеринарного назначения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490"/>
          <w:p>
            <w:pPr>
              <w:spacing w:after="20"/>
              <w:ind w:left="20"/>
              <w:jc w:val="both"/>
            </w:pPr>
            <w:r>
              <w:rPr>
                <w:rFonts w:ascii="Times New Roman"/>
                <w:b w:val="false"/>
                <w:i w:val="false"/>
                <w:color w:val="000000"/>
                <w:sz w:val="20"/>
              </w:rPr>
              <w:t>
а) идентификатор справочника (классификатора)</w:t>
            </w:r>
          </w:p>
          <w:bookmarkEnd w:id="490"/>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491"/>
          <w:p>
            <w:pPr>
              <w:spacing w:after="20"/>
              <w:ind w:left="20"/>
              <w:jc w:val="both"/>
            </w:pPr>
            <w:r>
              <w:rPr>
                <w:rFonts w:ascii="Times New Roman"/>
                <w:b w:val="false"/>
                <w:i w:val="false"/>
                <w:color w:val="000000"/>
                <w:sz w:val="20"/>
              </w:rPr>
              <w:t>
csdo:‌Reference‌Data‌Id‌Type (M.SDT.00091)</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492"/>
          <w:p>
            <w:pPr>
              <w:spacing w:after="20"/>
              <w:ind w:left="20"/>
              <w:jc w:val="both"/>
            </w:pPr>
            <w:r>
              <w:rPr>
                <w:rFonts w:ascii="Times New Roman"/>
                <w:b w:val="false"/>
                <w:i w:val="false"/>
                <w:color w:val="000000"/>
                <w:sz w:val="20"/>
              </w:rPr>
              <w:t>
*.10. Наименование вида вторичной (потребительской) упаковки товара ветеринарного назначения</w:t>
            </w:r>
          </w:p>
          <w:bookmarkEnd w:id="492"/>
          <w:p>
            <w:pPr>
              <w:spacing w:after="20"/>
              <w:ind w:left="20"/>
              <w:jc w:val="both"/>
            </w:pPr>
            <w:r>
              <w:rPr>
                <w:rFonts w:ascii="Times New Roman"/>
                <w:b w:val="false"/>
                <w:i w:val="false"/>
                <w:color w:val="000000"/>
                <w:sz w:val="20"/>
              </w:rPr>
              <w:t>
(hcsdo:‌Veterinary‌Item‌Secondary‌Package‌Kind‌Name)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вторичной (потребительской) упаковки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493"/>
          <w:p>
            <w:pPr>
              <w:spacing w:after="20"/>
              <w:ind w:left="20"/>
              <w:jc w:val="both"/>
            </w:pPr>
            <w:r>
              <w:rPr>
                <w:rFonts w:ascii="Times New Roman"/>
                <w:b w:val="false"/>
                <w:i w:val="false"/>
                <w:color w:val="000000"/>
                <w:sz w:val="20"/>
              </w:rPr>
              <w:t>
csdo:‌Name500‌Type (M.SDT.00134)</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494"/>
          <w:p>
            <w:pPr>
              <w:spacing w:after="20"/>
              <w:ind w:left="20"/>
              <w:jc w:val="both"/>
            </w:pPr>
            <w:r>
              <w:rPr>
                <w:rFonts w:ascii="Times New Roman"/>
                <w:b w:val="false"/>
                <w:i w:val="false"/>
                <w:color w:val="000000"/>
                <w:sz w:val="20"/>
              </w:rPr>
              <w:t>
*.11. Признак наличия набора упакованных единиц во вторичной упаковке товара ветеринарного назначения</w:t>
            </w:r>
          </w:p>
          <w:bookmarkEnd w:id="494"/>
          <w:p>
            <w:pPr>
              <w:spacing w:after="20"/>
              <w:ind w:left="20"/>
              <w:jc w:val="both"/>
            </w:pPr>
            <w:r>
              <w:rPr>
                <w:rFonts w:ascii="Times New Roman"/>
                <w:b w:val="false"/>
                <w:i w:val="false"/>
                <w:color w:val="000000"/>
                <w:sz w:val="20"/>
              </w:rPr>
              <w:t>
(hcsdo:‌Veterinary‌Item‌Set‌Indicator)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495"/>
          <w:p>
            <w:pPr>
              <w:spacing w:after="20"/>
              <w:ind w:left="20"/>
              <w:jc w:val="both"/>
            </w:pPr>
            <w:r>
              <w:rPr>
                <w:rFonts w:ascii="Times New Roman"/>
                <w:b w:val="false"/>
                <w:i w:val="false"/>
                <w:color w:val="000000"/>
                <w:sz w:val="20"/>
              </w:rPr>
              <w:t>
признак набора упакованных единиц во вторичной упаковке товара ветеринарного назначения:</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1 – товар ветеринарного назначения является набором;</w:t>
            </w:r>
          </w:p>
          <w:p>
            <w:pPr>
              <w:spacing w:after="20"/>
              <w:ind w:left="20"/>
              <w:jc w:val="both"/>
            </w:pPr>
            <w:r>
              <w:rPr>
                <w:rFonts w:ascii="Times New Roman"/>
                <w:b w:val="false"/>
                <w:i w:val="false"/>
                <w:color w:val="000000"/>
                <w:sz w:val="20"/>
              </w:rPr>
              <w:t>
0 – товар ветеринарного назначения не является набором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496"/>
          <w:p>
            <w:pPr>
              <w:spacing w:after="20"/>
              <w:ind w:left="20"/>
              <w:jc w:val="both"/>
            </w:pPr>
            <w:r>
              <w:rPr>
                <w:rFonts w:ascii="Times New Roman"/>
                <w:b w:val="false"/>
                <w:i w:val="false"/>
                <w:color w:val="000000"/>
                <w:sz w:val="20"/>
              </w:rPr>
              <w:t>
bdt:‌Indicator‌Type (M.BDT.00013)</w:t>
            </w:r>
          </w:p>
          <w:bookmarkEnd w:id="496"/>
          <w:p>
            <w:pPr>
              <w:spacing w:after="20"/>
              <w:ind w:left="20"/>
              <w:jc w:val="both"/>
            </w:pPr>
            <w:r>
              <w:rPr>
                <w:rFonts w:ascii="Times New Roman"/>
                <w:b w:val="false"/>
                <w:i w:val="false"/>
                <w:color w:val="000000"/>
                <w:sz w:val="20"/>
              </w:rPr>
              <w:t>
Одно из двух значений: "true" (истина) или "false" (ложь)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497"/>
          <w:p>
            <w:pPr>
              <w:spacing w:after="20"/>
              <w:ind w:left="20"/>
              <w:jc w:val="both"/>
            </w:pPr>
            <w:r>
              <w:rPr>
                <w:rFonts w:ascii="Times New Roman"/>
                <w:b w:val="false"/>
                <w:i w:val="false"/>
                <w:color w:val="000000"/>
                <w:sz w:val="20"/>
              </w:rPr>
              <w:t>
*.12. Файл с фотографией (фотографиями) макетов упаковок</w:t>
            </w:r>
          </w:p>
          <w:bookmarkEnd w:id="497"/>
          <w:p>
            <w:pPr>
              <w:spacing w:after="20"/>
              <w:ind w:left="20"/>
              <w:jc w:val="both"/>
            </w:pPr>
            <w:r>
              <w:rPr>
                <w:rFonts w:ascii="Times New Roman"/>
                <w:b w:val="false"/>
                <w:i w:val="false"/>
                <w:color w:val="000000"/>
                <w:sz w:val="20"/>
              </w:rPr>
              <w:t>
(hcsdo:‌Package‌Layout‌Photo‌Binary‌Text)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изображение макета упаковки в формате jpeg, bmp, gif или png с разрешением не ниже чем 1027х1500 пикселей или 300 dpi</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498"/>
          <w:p>
            <w:pPr>
              <w:spacing w:after="20"/>
              <w:ind w:left="20"/>
              <w:jc w:val="both"/>
            </w:pPr>
            <w:r>
              <w:rPr>
                <w:rFonts w:ascii="Times New Roman"/>
                <w:b w:val="false"/>
                <w:i w:val="false"/>
                <w:color w:val="000000"/>
                <w:sz w:val="20"/>
              </w:rPr>
              <w:t>
csdo:‌Binary‌Text‌Type (M.SDT.00143)</w:t>
            </w:r>
          </w:p>
          <w:bookmarkEnd w:id="498"/>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499"/>
          <w:p>
            <w:pPr>
              <w:spacing w:after="20"/>
              <w:ind w:left="20"/>
              <w:jc w:val="both"/>
            </w:pPr>
            <w:r>
              <w:rPr>
                <w:rFonts w:ascii="Times New Roman"/>
                <w:b w:val="false"/>
                <w:i w:val="false"/>
                <w:color w:val="000000"/>
                <w:sz w:val="20"/>
              </w:rPr>
              <w:t>
а) код формата данных</w:t>
            </w:r>
          </w:p>
          <w:bookmarkEnd w:id="499"/>
          <w:p>
            <w:pPr>
              <w:spacing w:after="20"/>
              <w:ind w:left="20"/>
              <w:jc w:val="both"/>
            </w:pPr>
            <w:r>
              <w:rPr>
                <w:rFonts w:ascii="Times New Roman"/>
                <w:b w:val="false"/>
                <w:i w:val="false"/>
                <w:color w:val="000000"/>
                <w:sz w:val="20"/>
              </w:rPr>
              <w:t>
(атрибут media‌Type‌Code)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00"/>
          <w:p>
            <w:pPr>
              <w:spacing w:after="20"/>
              <w:ind w:left="20"/>
              <w:jc w:val="both"/>
            </w:pPr>
            <w:r>
              <w:rPr>
                <w:rFonts w:ascii="Times New Roman"/>
                <w:b w:val="false"/>
                <w:i w:val="false"/>
                <w:color w:val="000000"/>
                <w:sz w:val="20"/>
              </w:rPr>
              <w:t>
csdo:‌Media‌Type‌Code‌Type (M.SDT.00147)</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01"/>
          <w:p>
            <w:pPr>
              <w:spacing w:after="20"/>
              <w:ind w:left="20"/>
              <w:jc w:val="both"/>
            </w:pPr>
            <w:r>
              <w:rPr>
                <w:rFonts w:ascii="Times New Roman"/>
                <w:b w:val="false"/>
                <w:i w:val="false"/>
                <w:color w:val="000000"/>
                <w:sz w:val="20"/>
              </w:rPr>
              <w:t>
2.7.9. Код фармакотерапевтической группы</w:t>
            </w:r>
          </w:p>
          <w:bookmarkEnd w:id="501"/>
          <w:p>
            <w:pPr>
              <w:spacing w:after="20"/>
              <w:ind w:left="20"/>
              <w:jc w:val="both"/>
            </w:pPr>
            <w:r>
              <w:rPr>
                <w:rFonts w:ascii="Times New Roman"/>
                <w:b w:val="false"/>
                <w:i w:val="false"/>
                <w:color w:val="000000"/>
                <w:sz w:val="20"/>
              </w:rPr>
              <w:t>
(hcsdo:‌Pharmacological‌Group‌Code)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фармакотерапевтической группы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02"/>
          <w:p>
            <w:pPr>
              <w:spacing w:after="20"/>
              <w:ind w:left="20"/>
              <w:jc w:val="both"/>
            </w:pPr>
            <w:r>
              <w:rPr>
                <w:rFonts w:ascii="Times New Roman"/>
                <w:b w:val="false"/>
                <w:i w:val="false"/>
                <w:color w:val="000000"/>
                <w:sz w:val="20"/>
              </w:rPr>
              <w:t>
hcsdo:‌Pharmacological‌Group‌Code‌Type (M.HC.SDT.00028)</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фармакотерапевтической группы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[ABCDGHJLMNPRSV]\d{2}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03"/>
          <w:p>
            <w:pPr>
              <w:spacing w:after="20"/>
              <w:ind w:left="20"/>
              <w:jc w:val="both"/>
            </w:pPr>
            <w:r>
              <w:rPr>
                <w:rFonts w:ascii="Times New Roman"/>
                <w:b w:val="false"/>
                <w:i w:val="false"/>
                <w:color w:val="000000"/>
                <w:sz w:val="20"/>
              </w:rPr>
              <w:t>
а) идентификатор справочника (классификатора)</w:t>
            </w:r>
          </w:p>
          <w:bookmarkEnd w:id="50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04"/>
          <w:p>
            <w:pPr>
              <w:spacing w:after="20"/>
              <w:ind w:left="20"/>
              <w:jc w:val="both"/>
            </w:pPr>
            <w:r>
              <w:rPr>
                <w:rFonts w:ascii="Times New Roman"/>
                <w:b w:val="false"/>
                <w:i w:val="false"/>
                <w:color w:val="000000"/>
                <w:sz w:val="20"/>
              </w:rPr>
              <w:t>
csdo:‌Reference‌Data‌Id‌Type (M.SDT.00091)</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05"/>
          <w:p>
            <w:pPr>
              <w:spacing w:after="20"/>
              <w:ind w:left="20"/>
              <w:jc w:val="both"/>
            </w:pPr>
            <w:r>
              <w:rPr>
                <w:rFonts w:ascii="Times New Roman"/>
                <w:b w:val="false"/>
                <w:i w:val="false"/>
                <w:color w:val="000000"/>
                <w:sz w:val="20"/>
              </w:rPr>
              <w:t>
2.7.10. Наименование фармакотерапевтической группы</w:t>
            </w:r>
          </w:p>
          <w:bookmarkEnd w:id="505"/>
          <w:p>
            <w:pPr>
              <w:spacing w:after="20"/>
              <w:ind w:left="20"/>
              <w:jc w:val="both"/>
            </w:pPr>
            <w:r>
              <w:rPr>
                <w:rFonts w:ascii="Times New Roman"/>
                <w:b w:val="false"/>
                <w:i w:val="false"/>
                <w:color w:val="000000"/>
                <w:sz w:val="20"/>
              </w:rPr>
              <w:t>
(hcsdo:‌Pharmacological‌Group‌Name)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фармакотерапевтической группы ветеринарного лекарственного препарата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M.HC.SDE.01103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06"/>
          <w:p>
            <w:pPr>
              <w:spacing w:after="20"/>
              <w:ind w:left="20"/>
              <w:jc w:val="both"/>
            </w:pPr>
            <w:r>
              <w:rPr>
                <w:rFonts w:ascii="Times New Roman"/>
                <w:b w:val="false"/>
                <w:i w:val="false"/>
                <w:color w:val="000000"/>
                <w:sz w:val="20"/>
              </w:rPr>
              <w:t>
csdo:‌Name250‌Type (M.SDT.00068)</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07"/>
          <w:p>
            <w:pPr>
              <w:spacing w:after="20"/>
              <w:ind w:left="20"/>
              <w:jc w:val="both"/>
            </w:pPr>
            <w:r>
              <w:rPr>
                <w:rFonts w:ascii="Times New Roman"/>
                <w:b w:val="false"/>
                <w:i w:val="false"/>
                <w:color w:val="000000"/>
                <w:sz w:val="20"/>
              </w:rPr>
              <w:t>
2.7.11. Сведения о назначении (области применения) товара ветеринарного назначения</w:t>
            </w:r>
          </w:p>
          <w:bookmarkEnd w:id="507"/>
          <w:p>
            <w:pPr>
              <w:spacing w:after="20"/>
              <w:ind w:left="20"/>
              <w:jc w:val="both"/>
            </w:pPr>
            <w:r>
              <w:rPr>
                <w:rFonts w:ascii="Times New Roman"/>
                <w:b w:val="false"/>
                <w:i w:val="false"/>
                <w:color w:val="000000"/>
                <w:sz w:val="20"/>
              </w:rPr>
              <w:t>
(hccdo:‌Veterinary‌Item‌Application‌Field‌Details)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назначении (области применения)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08"/>
          <w:p>
            <w:pPr>
              <w:spacing w:after="20"/>
              <w:ind w:left="20"/>
              <w:jc w:val="both"/>
            </w:pPr>
            <w:r>
              <w:rPr>
                <w:rFonts w:ascii="Times New Roman"/>
                <w:b w:val="false"/>
                <w:i w:val="false"/>
                <w:color w:val="000000"/>
                <w:sz w:val="20"/>
              </w:rPr>
              <w:t>
hccdo:‌Veterinary‌Item‌Application‌Field‌Details‌Type (M.HC.CDT.01145)</w:t>
            </w:r>
          </w:p>
          <w:bookmarkEnd w:id="5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09"/>
          <w:p>
            <w:pPr>
              <w:spacing w:after="20"/>
              <w:ind w:left="20"/>
              <w:jc w:val="both"/>
            </w:pPr>
            <w:r>
              <w:rPr>
                <w:rFonts w:ascii="Times New Roman"/>
                <w:b w:val="false"/>
                <w:i w:val="false"/>
                <w:color w:val="000000"/>
                <w:sz w:val="20"/>
              </w:rPr>
              <w:t>
*.1. Код назначения (области применения) товара ветеринарного назначения</w:t>
            </w:r>
          </w:p>
          <w:bookmarkEnd w:id="509"/>
          <w:p>
            <w:pPr>
              <w:spacing w:after="20"/>
              <w:ind w:left="20"/>
              <w:jc w:val="both"/>
            </w:pPr>
            <w:r>
              <w:rPr>
                <w:rFonts w:ascii="Times New Roman"/>
                <w:b w:val="false"/>
                <w:i w:val="false"/>
                <w:color w:val="000000"/>
                <w:sz w:val="20"/>
              </w:rPr>
              <w:t>
(hcsdo:‌Veterinary‌Item‌Application‌Field‌Code)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назначения (области применения)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10"/>
          <w:p>
            <w:pPr>
              <w:spacing w:after="20"/>
              <w:ind w:left="20"/>
              <w:jc w:val="both"/>
            </w:pPr>
            <w:r>
              <w:rPr>
                <w:rFonts w:ascii="Times New Roman"/>
                <w:b w:val="false"/>
                <w:i w:val="false"/>
                <w:color w:val="000000"/>
                <w:sz w:val="20"/>
              </w:rPr>
              <w:t>
csdo:‌Unified‌Optional‌Code20‌Type (M.SDT.00335)</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11"/>
          <w:p>
            <w:pPr>
              <w:spacing w:after="20"/>
              <w:ind w:left="20"/>
              <w:jc w:val="both"/>
            </w:pPr>
            <w:r>
              <w:rPr>
                <w:rFonts w:ascii="Times New Roman"/>
                <w:b w:val="false"/>
                <w:i w:val="false"/>
                <w:color w:val="000000"/>
                <w:sz w:val="20"/>
              </w:rPr>
              <w:t>
а) идентификатор справочника (классификатора)</w:t>
            </w:r>
          </w:p>
          <w:bookmarkEnd w:id="51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12"/>
          <w:p>
            <w:pPr>
              <w:spacing w:after="20"/>
              <w:ind w:left="20"/>
              <w:jc w:val="both"/>
            </w:pPr>
            <w:r>
              <w:rPr>
                <w:rFonts w:ascii="Times New Roman"/>
                <w:b w:val="false"/>
                <w:i w:val="false"/>
                <w:color w:val="000000"/>
                <w:sz w:val="20"/>
              </w:rPr>
              <w:t>
csdo:‌Reference‌Data‌Id‌Type (M.SDT.00091)</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13"/>
          <w:p>
            <w:pPr>
              <w:spacing w:after="20"/>
              <w:ind w:left="20"/>
              <w:jc w:val="both"/>
            </w:pPr>
            <w:r>
              <w:rPr>
                <w:rFonts w:ascii="Times New Roman"/>
                <w:b w:val="false"/>
                <w:i w:val="false"/>
                <w:color w:val="000000"/>
                <w:sz w:val="20"/>
              </w:rPr>
              <w:t>
*.2. Наименование назначения (области применения) товара ветеринарного назначения</w:t>
            </w:r>
          </w:p>
          <w:bookmarkEnd w:id="513"/>
          <w:p>
            <w:pPr>
              <w:spacing w:after="20"/>
              <w:ind w:left="20"/>
              <w:jc w:val="both"/>
            </w:pPr>
            <w:r>
              <w:rPr>
                <w:rFonts w:ascii="Times New Roman"/>
                <w:b w:val="false"/>
                <w:i w:val="false"/>
                <w:color w:val="000000"/>
                <w:sz w:val="20"/>
              </w:rPr>
              <w:t>
(hcsdo:‌Veterinary‌Item‌Application‌Field‌Name)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назначения (области применения)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14"/>
          <w:p>
            <w:pPr>
              <w:spacing w:after="20"/>
              <w:ind w:left="20"/>
              <w:jc w:val="both"/>
            </w:pPr>
            <w:r>
              <w:rPr>
                <w:rFonts w:ascii="Times New Roman"/>
                <w:b w:val="false"/>
                <w:i w:val="false"/>
                <w:color w:val="000000"/>
                <w:sz w:val="20"/>
              </w:rPr>
              <w:t>
csdo:‌Name250‌Type (M.SDT.00068)</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15"/>
          <w:p>
            <w:pPr>
              <w:spacing w:after="20"/>
              <w:ind w:left="20"/>
              <w:jc w:val="both"/>
            </w:pPr>
            <w:r>
              <w:rPr>
                <w:rFonts w:ascii="Times New Roman"/>
                <w:b w:val="false"/>
                <w:i w:val="false"/>
                <w:color w:val="000000"/>
                <w:sz w:val="20"/>
              </w:rPr>
              <w:t>
2.7.12. Сведения о производителе товара ветеринарного назначения или его составляющей части</w:t>
            </w:r>
          </w:p>
          <w:bookmarkEnd w:id="515"/>
          <w:p>
            <w:pPr>
              <w:spacing w:after="20"/>
              <w:ind w:left="20"/>
              <w:jc w:val="both"/>
            </w:pPr>
            <w:r>
              <w:rPr>
                <w:rFonts w:ascii="Times New Roman"/>
                <w:b w:val="false"/>
                <w:i w:val="false"/>
                <w:color w:val="000000"/>
                <w:sz w:val="20"/>
              </w:rPr>
              <w:t>
(hccdo:‌Veterinary‌Item‌Manufacturing‌Authorization‌Holder‌Details)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16"/>
          <w:p>
            <w:pPr>
              <w:spacing w:after="20"/>
              <w:ind w:left="20"/>
              <w:jc w:val="both"/>
            </w:pPr>
            <w:r>
              <w:rPr>
                <w:rFonts w:ascii="Times New Roman"/>
                <w:b w:val="false"/>
                <w:i w:val="false"/>
                <w:color w:val="000000"/>
                <w:sz w:val="20"/>
              </w:rPr>
              <w:t>
ccdo:‌Business‌Entity‌Details‌Type (M.CDT.00061)</w:t>
            </w:r>
          </w:p>
          <w:bookmarkEnd w:id="5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17"/>
          <w:p>
            <w:pPr>
              <w:spacing w:after="20"/>
              <w:ind w:left="20"/>
              <w:jc w:val="both"/>
            </w:pPr>
            <w:r>
              <w:rPr>
                <w:rFonts w:ascii="Times New Roman"/>
                <w:b w:val="false"/>
                <w:i w:val="false"/>
                <w:color w:val="000000"/>
                <w:sz w:val="20"/>
              </w:rPr>
              <w:t>
*.1. Код страны</w:t>
            </w:r>
          </w:p>
          <w:bookmarkEnd w:id="517"/>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18"/>
          <w:p>
            <w:pPr>
              <w:spacing w:after="20"/>
              <w:ind w:left="20"/>
              <w:jc w:val="both"/>
            </w:pPr>
            <w:r>
              <w:rPr>
                <w:rFonts w:ascii="Times New Roman"/>
                <w:b w:val="false"/>
                <w:i w:val="false"/>
                <w:color w:val="000000"/>
                <w:sz w:val="20"/>
              </w:rPr>
              <w:t>
csdo:‌Unified‌Country‌Code‌Type (M.SDT.00112)</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19"/>
          <w:p>
            <w:pPr>
              <w:spacing w:after="20"/>
              <w:ind w:left="20"/>
              <w:jc w:val="both"/>
            </w:pPr>
            <w:r>
              <w:rPr>
                <w:rFonts w:ascii="Times New Roman"/>
                <w:b w:val="false"/>
                <w:i w:val="false"/>
                <w:color w:val="000000"/>
                <w:sz w:val="20"/>
              </w:rPr>
              <w:t>
а) идентификатор справочника (классификатора)</w:t>
            </w:r>
          </w:p>
          <w:bookmarkEnd w:id="51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20"/>
          <w:p>
            <w:pPr>
              <w:spacing w:after="20"/>
              <w:ind w:left="20"/>
              <w:jc w:val="both"/>
            </w:pPr>
            <w:r>
              <w:rPr>
                <w:rFonts w:ascii="Times New Roman"/>
                <w:b w:val="false"/>
                <w:i w:val="false"/>
                <w:color w:val="000000"/>
                <w:sz w:val="20"/>
              </w:rPr>
              <w:t>
csdo:‌Reference‌Data‌Id‌Type (M.SDT.00091)</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21"/>
          <w:p>
            <w:pPr>
              <w:spacing w:after="20"/>
              <w:ind w:left="20"/>
              <w:jc w:val="both"/>
            </w:pPr>
            <w:r>
              <w:rPr>
                <w:rFonts w:ascii="Times New Roman"/>
                <w:b w:val="false"/>
                <w:i w:val="false"/>
                <w:color w:val="000000"/>
                <w:sz w:val="20"/>
              </w:rPr>
              <w:t>
*.2. Наименование хозяйствующего субъекта</w:t>
            </w:r>
          </w:p>
          <w:bookmarkEnd w:id="521"/>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22"/>
          <w:p>
            <w:pPr>
              <w:spacing w:after="20"/>
              <w:ind w:left="20"/>
              <w:jc w:val="both"/>
            </w:pPr>
            <w:r>
              <w:rPr>
                <w:rFonts w:ascii="Times New Roman"/>
                <w:b w:val="false"/>
                <w:i w:val="false"/>
                <w:color w:val="000000"/>
                <w:sz w:val="20"/>
              </w:rPr>
              <w:t>
csdo:‌Name300‌Type (M.SDT.00056)</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23"/>
          <w:p>
            <w:pPr>
              <w:spacing w:after="20"/>
              <w:ind w:left="20"/>
              <w:jc w:val="both"/>
            </w:pPr>
            <w:r>
              <w:rPr>
                <w:rFonts w:ascii="Times New Roman"/>
                <w:b w:val="false"/>
                <w:i w:val="false"/>
                <w:color w:val="000000"/>
                <w:sz w:val="20"/>
              </w:rPr>
              <w:t>
*.3. Краткое наименование хозяйствующего субъекта</w:t>
            </w:r>
          </w:p>
          <w:bookmarkEnd w:id="523"/>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24"/>
          <w:p>
            <w:pPr>
              <w:spacing w:after="20"/>
              <w:ind w:left="20"/>
              <w:jc w:val="both"/>
            </w:pPr>
            <w:r>
              <w:rPr>
                <w:rFonts w:ascii="Times New Roman"/>
                <w:b w:val="false"/>
                <w:i w:val="false"/>
                <w:color w:val="000000"/>
                <w:sz w:val="20"/>
              </w:rPr>
              <w:t>
csdo:‌Name120‌Type (M.SDT.00055)</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25"/>
          <w:p>
            <w:pPr>
              <w:spacing w:after="20"/>
              <w:ind w:left="20"/>
              <w:jc w:val="both"/>
            </w:pPr>
            <w:r>
              <w:rPr>
                <w:rFonts w:ascii="Times New Roman"/>
                <w:b w:val="false"/>
                <w:i w:val="false"/>
                <w:color w:val="000000"/>
                <w:sz w:val="20"/>
              </w:rPr>
              <w:t>
*.4. Код организационно-правовой формы</w:t>
            </w:r>
          </w:p>
          <w:bookmarkEnd w:id="525"/>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26"/>
          <w:p>
            <w:pPr>
              <w:spacing w:after="20"/>
              <w:ind w:left="20"/>
              <w:jc w:val="both"/>
            </w:pPr>
            <w:r>
              <w:rPr>
                <w:rFonts w:ascii="Times New Roman"/>
                <w:b w:val="false"/>
                <w:i w:val="false"/>
                <w:color w:val="000000"/>
                <w:sz w:val="20"/>
              </w:rPr>
              <w:t>
csdo:‌Unified‌Code20‌Type (M.SDT.00140)</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27"/>
          <w:p>
            <w:pPr>
              <w:spacing w:after="20"/>
              <w:ind w:left="20"/>
              <w:jc w:val="both"/>
            </w:pPr>
            <w:r>
              <w:rPr>
                <w:rFonts w:ascii="Times New Roman"/>
                <w:b w:val="false"/>
                <w:i w:val="false"/>
                <w:color w:val="000000"/>
                <w:sz w:val="20"/>
              </w:rPr>
              <w:t>
а) идентификатор справочника (классификатора)</w:t>
            </w:r>
          </w:p>
          <w:bookmarkEnd w:id="52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28"/>
          <w:p>
            <w:pPr>
              <w:spacing w:after="20"/>
              <w:ind w:left="20"/>
              <w:jc w:val="both"/>
            </w:pPr>
            <w:r>
              <w:rPr>
                <w:rFonts w:ascii="Times New Roman"/>
                <w:b w:val="false"/>
                <w:i w:val="false"/>
                <w:color w:val="000000"/>
                <w:sz w:val="20"/>
              </w:rPr>
              <w:t>
csdo:‌Reference‌Data‌Id‌Type (M.SDT.00091)</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29"/>
          <w:p>
            <w:pPr>
              <w:spacing w:after="20"/>
              <w:ind w:left="20"/>
              <w:jc w:val="both"/>
            </w:pPr>
            <w:r>
              <w:rPr>
                <w:rFonts w:ascii="Times New Roman"/>
                <w:b w:val="false"/>
                <w:i w:val="false"/>
                <w:color w:val="000000"/>
                <w:sz w:val="20"/>
              </w:rPr>
              <w:t>
*.5. Наименование организационно-правовой формы</w:t>
            </w:r>
          </w:p>
          <w:bookmarkEnd w:id="529"/>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30"/>
          <w:p>
            <w:pPr>
              <w:spacing w:after="20"/>
              <w:ind w:left="20"/>
              <w:jc w:val="both"/>
            </w:pPr>
            <w:r>
              <w:rPr>
                <w:rFonts w:ascii="Times New Roman"/>
                <w:b w:val="false"/>
                <w:i w:val="false"/>
                <w:color w:val="000000"/>
                <w:sz w:val="20"/>
              </w:rPr>
              <w:t>
csdo:‌Name300‌Type (M.SDT.00056)</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31"/>
          <w:p>
            <w:pPr>
              <w:spacing w:after="20"/>
              <w:ind w:left="20"/>
              <w:jc w:val="both"/>
            </w:pPr>
            <w:r>
              <w:rPr>
                <w:rFonts w:ascii="Times New Roman"/>
                <w:b w:val="false"/>
                <w:i w:val="false"/>
                <w:color w:val="000000"/>
                <w:sz w:val="20"/>
              </w:rPr>
              <w:t>
*.6. Идентификатор хозяйствующего субъекта</w:t>
            </w:r>
          </w:p>
          <w:bookmarkEnd w:id="531"/>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32"/>
          <w:p>
            <w:pPr>
              <w:spacing w:after="20"/>
              <w:ind w:left="20"/>
              <w:jc w:val="both"/>
            </w:pPr>
            <w:r>
              <w:rPr>
                <w:rFonts w:ascii="Times New Roman"/>
                <w:b w:val="false"/>
                <w:i w:val="false"/>
                <w:color w:val="000000"/>
                <w:sz w:val="20"/>
              </w:rPr>
              <w:t>
csdo:‌Business‌Entity‌Id‌Type (M.SDT.00157)</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33"/>
          <w:p>
            <w:pPr>
              <w:spacing w:after="20"/>
              <w:ind w:left="20"/>
              <w:jc w:val="both"/>
            </w:pPr>
            <w:r>
              <w:rPr>
                <w:rFonts w:ascii="Times New Roman"/>
                <w:b w:val="false"/>
                <w:i w:val="false"/>
                <w:color w:val="000000"/>
                <w:sz w:val="20"/>
              </w:rPr>
              <w:t>
а) метод идентификации</w:t>
            </w:r>
          </w:p>
          <w:bookmarkEnd w:id="533"/>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34"/>
          <w:p>
            <w:pPr>
              <w:spacing w:after="20"/>
              <w:ind w:left="20"/>
              <w:jc w:val="both"/>
            </w:pPr>
            <w:r>
              <w:rPr>
                <w:rFonts w:ascii="Times New Roman"/>
                <w:b w:val="false"/>
                <w:i w:val="false"/>
                <w:color w:val="000000"/>
                <w:sz w:val="20"/>
              </w:rPr>
              <w:t>
csdo:‌Business‌Entity‌Id‌Kind‌Id‌Type (M.SDT.00158)</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35"/>
          <w:p>
            <w:pPr>
              <w:spacing w:after="20"/>
              <w:ind w:left="20"/>
              <w:jc w:val="both"/>
            </w:pPr>
            <w:r>
              <w:rPr>
                <w:rFonts w:ascii="Times New Roman"/>
                <w:b w:val="false"/>
                <w:i w:val="false"/>
                <w:color w:val="000000"/>
                <w:sz w:val="20"/>
              </w:rPr>
              <w:t>
*.7. Уникальный идентификационный таможенный номер</w:t>
            </w:r>
          </w:p>
          <w:bookmarkEnd w:id="535"/>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36"/>
          <w:p>
            <w:pPr>
              <w:spacing w:after="20"/>
              <w:ind w:left="20"/>
              <w:jc w:val="both"/>
            </w:pPr>
            <w:r>
              <w:rPr>
                <w:rFonts w:ascii="Times New Roman"/>
                <w:b w:val="false"/>
                <w:i w:val="false"/>
                <w:color w:val="000000"/>
                <w:sz w:val="20"/>
              </w:rPr>
              <w:t>
csdo:‌Unique‌Customs‌Number‌Id‌Type (M.SDT.00089)</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37"/>
          <w:p>
            <w:pPr>
              <w:spacing w:after="20"/>
              <w:ind w:left="20"/>
              <w:jc w:val="both"/>
            </w:pPr>
            <w:r>
              <w:rPr>
                <w:rFonts w:ascii="Times New Roman"/>
                <w:b w:val="false"/>
                <w:i w:val="false"/>
                <w:color w:val="000000"/>
                <w:sz w:val="20"/>
              </w:rPr>
              <w:t>
*.8. Идентификатор налогоплательщика</w:t>
            </w:r>
          </w:p>
          <w:bookmarkEnd w:id="537"/>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38"/>
          <w:p>
            <w:pPr>
              <w:spacing w:after="20"/>
              <w:ind w:left="20"/>
              <w:jc w:val="both"/>
            </w:pPr>
            <w:r>
              <w:rPr>
                <w:rFonts w:ascii="Times New Roman"/>
                <w:b w:val="false"/>
                <w:i w:val="false"/>
                <w:color w:val="000000"/>
                <w:sz w:val="20"/>
              </w:rPr>
              <w:t>
csdo:‌Taxpayer‌Id‌Type (M.SDT.00025)</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39"/>
          <w:p>
            <w:pPr>
              <w:spacing w:after="20"/>
              <w:ind w:left="20"/>
              <w:jc w:val="both"/>
            </w:pPr>
            <w:r>
              <w:rPr>
                <w:rFonts w:ascii="Times New Roman"/>
                <w:b w:val="false"/>
                <w:i w:val="false"/>
                <w:color w:val="000000"/>
                <w:sz w:val="20"/>
              </w:rPr>
              <w:t>
*.9. Код причины постановки на учет</w:t>
            </w:r>
          </w:p>
          <w:bookmarkEnd w:id="539"/>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40"/>
          <w:p>
            <w:pPr>
              <w:spacing w:after="20"/>
              <w:ind w:left="20"/>
              <w:jc w:val="both"/>
            </w:pPr>
            <w:r>
              <w:rPr>
                <w:rFonts w:ascii="Times New Roman"/>
                <w:b w:val="false"/>
                <w:i w:val="false"/>
                <w:color w:val="000000"/>
                <w:sz w:val="20"/>
              </w:rPr>
              <w:t>
csdo:‌Tax‌Registration‌Reason‌Code‌Type (M.SDT.00030)</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41"/>
          <w:p>
            <w:pPr>
              <w:spacing w:after="20"/>
              <w:ind w:left="20"/>
              <w:jc w:val="both"/>
            </w:pPr>
            <w:r>
              <w:rPr>
                <w:rFonts w:ascii="Times New Roman"/>
                <w:b w:val="false"/>
                <w:i w:val="false"/>
                <w:color w:val="000000"/>
                <w:sz w:val="20"/>
              </w:rPr>
              <w:t>
*.10. Адрес</w:t>
            </w:r>
          </w:p>
          <w:bookmarkEnd w:id="541"/>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42"/>
          <w:p>
            <w:pPr>
              <w:spacing w:after="20"/>
              <w:ind w:left="20"/>
              <w:jc w:val="both"/>
            </w:pPr>
            <w:r>
              <w:rPr>
                <w:rFonts w:ascii="Times New Roman"/>
                <w:b w:val="false"/>
                <w:i w:val="false"/>
                <w:color w:val="000000"/>
                <w:sz w:val="20"/>
              </w:rPr>
              <w:t>
ccdo:‌Subject‌Address‌Details‌Type (M.CDT.00064)</w:t>
            </w:r>
          </w:p>
          <w:bookmarkEnd w:id="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43"/>
          <w:p>
            <w:pPr>
              <w:spacing w:after="20"/>
              <w:ind w:left="20"/>
              <w:jc w:val="both"/>
            </w:pPr>
            <w:r>
              <w:rPr>
                <w:rFonts w:ascii="Times New Roman"/>
                <w:b w:val="false"/>
                <w:i w:val="false"/>
                <w:color w:val="000000"/>
                <w:sz w:val="20"/>
              </w:rPr>
              <w:t>
*.10.1. Код вида адреса</w:t>
            </w:r>
          </w:p>
          <w:bookmarkEnd w:id="543"/>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44"/>
          <w:p>
            <w:pPr>
              <w:spacing w:after="20"/>
              <w:ind w:left="20"/>
              <w:jc w:val="both"/>
            </w:pPr>
            <w:r>
              <w:rPr>
                <w:rFonts w:ascii="Times New Roman"/>
                <w:b w:val="false"/>
                <w:i w:val="false"/>
                <w:color w:val="000000"/>
                <w:sz w:val="20"/>
              </w:rPr>
              <w:t>
csdo:‌Address‌Kind‌Code‌Type (M.SDT.00162)</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45"/>
          <w:p>
            <w:pPr>
              <w:spacing w:after="20"/>
              <w:ind w:left="20"/>
              <w:jc w:val="both"/>
            </w:pPr>
            <w:r>
              <w:rPr>
                <w:rFonts w:ascii="Times New Roman"/>
                <w:b w:val="false"/>
                <w:i w:val="false"/>
                <w:color w:val="000000"/>
                <w:sz w:val="20"/>
              </w:rPr>
              <w:t>
*.10.2. Код страны</w:t>
            </w:r>
          </w:p>
          <w:bookmarkEnd w:id="54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46"/>
          <w:p>
            <w:pPr>
              <w:spacing w:after="20"/>
              <w:ind w:left="20"/>
              <w:jc w:val="both"/>
            </w:pPr>
            <w:r>
              <w:rPr>
                <w:rFonts w:ascii="Times New Roman"/>
                <w:b w:val="false"/>
                <w:i w:val="false"/>
                <w:color w:val="000000"/>
                <w:sz w:val="20"/>
              </w:rPr>
              <w:t>
csdo:‌Unified‌Country‌Code‌Type (M.SDT.00112)</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47"/>
          <w:p>
            <w:pPr>
              <w:spacing w:after="20"/>
              <w:ind w:left="20"/>
              <w:jc w:val="both"/>
            </w:pPr>
            <w:r>
              <w:rPr>
                <w:rFonts w:ascii="Times New Roman"/>
                <w:b w:val="false"/>
                <w:i w:val="false"/>
                <w:color w:val="000000"/>
                <w:sz w:val="20"/>
              </w:rPr>
              <w:t>
а) идентификатор справочника (классификатора)</w:t>
            </w:r>
          </w:p>
          <w:bookmarkEnd w:id="54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48"/>
          <w:p>
            <w:pPr>
              <w:spacing w:after="20"/>
              <w:ind w:left="20"/>
              <w:jc w:val="both"/>
            </w:pPr>
            <w:r>
              <w:rPr>
                <w:rFonts w:ascii="Times New Roman"/>
                <w:b w:val="false"/>
                <w:i w:val="false"/>
                <w:color w:val="000000"/>
                <w:sz w:val="20"/>
              </w:rPr>
              <w:t>
csdo:‌Reference‌Data‌Id‌Type (M.SDT.00091)</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49"/>
          <w:p>
            <w:pPr>
              <w:spacing w:after="20"/>
              <w:ind w:left="20"/>
              <w:jc w:val="both"/>
            </w:pPr>
            <w:r>
              <w:rPr>
                <w:rFonts w:ascii="Times New Roman"/>
                <w:b w:val="false"/>
                <w:i w:val="false"/>
                <w:color w:val="000000"/>
                <w:sz w:val="20"/>
              </w:rPr>
              <w:t>
*.10.3. Код территории</w:t>
            </w:r>
          </w:p>
          <w:bookmarkEnd w:id="549"/>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50"/>
          <w:p>
            <w:pPr>
              <w:spacing w:after="20"/>
              <w:ind w:left="20"/>
              <w:jc w:val="both"/>
            </w:pPr>
            <w:r>
              <w:rPr>
                <w:rFonts w:ascii="Times New Roman"/>
                <w:b w:val="false"/>
                <w:i w:val="false"/>
                <w:color w:val="000000"/>
                <w:sz w:val="20"/>
              </w:rPr>
              <w:t>
csdo:‌Territory‌Code‌Type (M.SDT.00031)</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51"/>
          <w:p>
            <w:pPr>
              <w:spacing w:after="20"/>
              <w:ind w:left="20"/>
              <w:jc w:val="both"/>
            </w:pPr>
            <w:r>
              <w:rPr>
                <w:rFonts w:ascii="Times New Roman"/>
                <w:b w:val="false"/>
                <w:i w:val="false"/>
                <w:color w:val="000000"/>
                <w:sz w:val="20"/>
              </w:rPr>
              <w:t>
*.10.4. Регион</w:t>
            </w:r>
          </w:p>
          <w:bookmarkEnd w:id="551"/>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52"/>
          <w:p>
            <w:pPr>
              <w:spacing w:after="20"/>
              <w:ind w:left="20"/>
              <w:jc w:val="both"/>
            </w:pPr>
            <w:r>
              <w:rPr>
                <w:rFonts w:ascii="Times New Roman"/>
                <w:b w:val="false"/>
                <w:i w:val="false"/>
                <w:color w:val="000000"/>
                <w:sz w:val="20"/>
              </w:rPr>
              <w:t>
csdo:‌Name120‌Type (M.SDT.00055)</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53"/>
          <w:p>
            <w:pPr>
              <w:spacing w:after="20"/>
              <w:ind w:left="20"/>
              <w:jc w:val="both"/>
            </w:pPr>
            <w:r>
              <w:rPr>
                <w:rFonts w:ascii="Times New Roman"/>
                <w:b w:val="false"/>
                <w:i w:val="false"/>
                <w:color w:val="000000"/>
                <w:sz w:val="20"/>
              </w:rPr>
              <w:t>
*.10.5. Район</w:t>
            </w:r>
          </w:p>
          <w:bookmarkEnd w:id="553"/>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54"/>
          <w:p>
            <w:pPr>
              <w:spacing w:after="20"/>
              <w:ind w:left="20"/>
              <w:jc w:val="both"/>
            </w:pPr>
            <w:r>
              <w:rPr>
                <w:rFonts w:ascii="Times New Roman"/>
                <w:b w:val="false"/>
                <w:i w:val="false"/>
                <w:color w:val="000000"/>
                <w:sz w:val="20"/>
              </w:rPr>
              <w:t>
csdo:‌Name120‌Type (M.SDT.00055)</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55"/>
          <w:p>
            <w:pPr>
              <w:spacing w:after="20"/>
              <w:ind w:left="20"/>
              <w:jc w:val="both"/>
            </w:pPr>
            <w:r>
              <w:rPr>
                <w:rFonts w:ascii="Times New Roman"/>
                <w:b w:val="false"/>
                <w:i w:val="false"/>
                <w:color w:val="000000"/>
                <w:sz w:val="20"/>
              </w:rPr>
              <w:t>
*.10.6. Город</w:t>
            </w:r>
          </w:p>
          <w:bookmarkEnd w:id="555"/>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56"/>
          <w:p>
            <w:pPr>
              <w:spacing w:after="20"/>
              <w:ind w:left="20"/>
              <w:jc w:val="both"/>
            </w:pPr>
            <w:r>
              <w:rPr>
                <w:rFonts w:ascii="Times New Roman"/>
                <w:b w:val="false"/>
                <w:i w:val="false"/>
                <w:color w:val="000000"/>
                <w:sz w:val="20"/>
              </w:rPr>
              <w:t>
csdo:‌Name120‌Type (M.SDT.00055)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57"/>
          <w:p>
            <w:pPr>
              <w:spacing w:after="20"/>
              <w:ind w:left="20"/>
              <w:jc w:val="both"/>
            </w:pPr>
            <w:r>
              <w:rPr>
                <w:rFonts w:ascii="Times New Roman"/>
                <w:b w:val="false"/>
                <w:i w:val="false"/>
                <w:color w:val="000000"/>
                <w:sz w:val="20"/>
              </w:rPr>
              <w:t>
*.10.7. Населенный пункт</w:t>
            </w:r>
          </w:p>
          <w:bookmarkEnd w:id="557"/>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58"/>
          <w:p>
            <w:pPr>
              <w:spacing w:after="20"/>
              <w:ind w:left="20"/>
              <w:jc w:val="both"/>
            </w:pPr>
            <w:r>
              <w:rPr>
                <w:rFonts w:ascii="Times New Roman"/>
                <w:b w:val="false"/>
                <w:i w:val="false"/>
                <w:color w:val="000000"/>
                <w:sz w:val="20"/>
              </w:rPr>
              <w:t>
csdo:‌Name120‌Type (M.SDT.00055)</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59"/>
          <w:p>
            <w:pPr>
              <w:spacing w:after="20"/>
              <w:ind w:left="20"/>
              <w:jc w:val="both"/>
            </w:pPr>
            <w:r>
              <w:rPr>
                <w:rFonts w:ascii="Times New Roman"/>
                <w:b w:val="false"/>
                <w:i w:val="false"/>
                <w:color w:val="000000"/>
                <w:sz w:val="20"/>
              </w:rPr>
              <w:t>
*.10.8. Улица</w:t>
            </w:r>
          </w:p>
          <w:bookmarkEnd w:id="559"/>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60"/>
          <w:p>
            <w:pPr>
              <w:spacing w:after="20"/>
              <w:ind w:left="20"/>
              <w:jc w:val="both"/>
            </w:pPr>
            <w:r>
              <w:rPr>
                <w:rFonts w:ascii="Times New Roman"/>
                <w:b w:val="false"/>
                <w:i w:val="false"/>
                <w:color w:val="000000"/>
                <w:sz w:val="20"/>
              </w:rPr>
              <w:t>
csdo:‌Name120‌Type (M.SDT.00055)</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61"/>
          <w:p>
            <w:pPr>
              <w:spacing w:after="20"/>
              <w:ind w:left="20"/>
              <w:jc w:val="both"/>
            </w:pPr>
            <w:r>
              <w:rPr>
                <w:rFonts w:ascii="Times New Roman"/>
                <w:b w:val="false"/>
                <w:i w:val="false"/>
                <w:color w:val="000000"/>
                <w:sz w:val="20"/>
              </w:rPr>
              <w:t>
*.10.9. Номер дома</w:t>
            </w:r>
          </w:p>
          <w:bookmarkEnd w:id="561"/>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62"/>
          <w:p>
            <w:pPr>
              <w:spacing w:after="20"/>
              <w:ind w:left="20"/>
              <w:jc w:val="both"/>
            </w:pPr>
            <w:r>
              <w:rPr>
                <w:rFonts w:ascii="Times New Roman"/>
                <w:b w:val="false"/>
                <w:i w:val="false"/>
                <w:color w:val="000000"/>
                <w:sz w:val="20"/>
              </w:rPr>
              <w:t>
csdo:‌Id50‌Type (M.SDT.00093)</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63"/>
          <w:p>
            <w:pPr>
              <w:spacing w:after="20"/>
              <w:ind w:left="20"/>
              <w:jc w:val="both"/>
            </w:pPr>
            <w:r>
              <w:rPr>
                <w:rFonts w:ascii="Times New Roman"/>
                <w:b w:val="false"/>
                <w:i w:val="false"/>
                <w:color w:val="000000"/>
                <w:sz w:val="20"/>
              </w:rPr>
              <w:t>
*.10.10. Номер помещения</w:t>
            </w:r>
          </w:p>
          <w:bookmarkEnd w:id="563"/>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64"/>
          <w:p>
            <w:pPr>
              <w:spacing w:after="20"/>
              <w:ind w:left="20"/>
              <w:jc w:val="both"/>
            </w:pPr>
            <w:r>
              <w:rPr>
                <w:rFonts w:ascii="Times New Roman"/>
                <w:b w:val="false"/>
                <w:i w:val="false"/>
                <w:color w:val="000000"/>
                <w:sz w:val="20"/>
              </w:rPr>
              <w:t>
csdo:‌Id20‌Type (M.SDT.00092)</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65"/>
          <w:p>
            <w:pPr>
              <w:spacing w:after="20"/>
              <w:ind w:left="20"/>
              <w:jc w:val="both"/>
            </w:pPr>
            <w:r>
              <w:rPr>
                <w:rFonts w:ascii="Times New Roman"/>
                <w:b w:val="false"/>
                <w:i w:val="false"/>
                <w:color w:val="000000"/>
                <w:sz w:val="20"/>
              </w:rPr>
              <w:t>
*.10.11. Почтовый индекс</w:t>
            </w:r>
          </w:p>
          <w:bookmarkEnd w:id="565"/>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66"/>
          <w:p>
            <w:pPr>
              <w:spacing w:after="20"/>
              <w:ind w:left="20"/>
              <w:jc w:val="both"/>
            </w:pPr>
            <w:r>
              <w:rPr>
                <w:rFonts w:ascii="Times New Roman"/>
                <w:b w:val="false"/>
                <w:i w:val="false"/>
                <w:color w:val="000000"/>
                <w:sz w:val="20"/>
              </w:rPr>
              <w:t>
csdo:‌Post‌Code‌Type (M.SDT.00006)</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567"/>
          <w:p>
            <w:pPr>
              <w:spacing w:after="20"/>
              <w:ind w:left="20"/>
              <w:jc w:val="both"/>
            </w:pPr>
            <w:r>
              <w:rPr>
                <w:rFonts w:ascii="Times New Roman"/>
                <w:b w:val="false"/>
                <w:i w:val="false"/>
                <w:color w:val="000000"/>
                <w:sz w:val="20"/>
              </w:rPr>
              <w:t>
*.10.12. Номер абонентского ящика</w:t>
            </w:r>
          </w:p>
          <w:bookmarkEnd w:id="567"/>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68"/>
          <w:p>
            <w:pPr>
              <w:spacing w:after="20"/>
              <w:ind w:left="20"/>
              <w:jc w:val="both"/>
            </w:pPr>
            <w:r>
              <w:rPr>
                <w:rFonts w:ascii="Times New Roman"/>
                <w:b w:val="false"/>
                <w:i w:val="false"/>
                <w:color w:val="000000"/>
                <w:sz w:val="20"/>
              </w:rPr>
              <w:t>
csdo:‌Id20‌Type (M.SDT.00092)</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69"/>
          <w:p>
            <w:pPr>
              <w:spacing w:after="20"/>
              <w:ind w:left="20"/>
              <w:jc w:val="both"/>
            </w:pPr>
            <w:r>
              <w:rPr>
                <w:rFonts w:ascii="Times New Roman"/>
                <w:b w:val="false"/>
                <w:i w:val="false"/>
                <w:color w:val="000000"/>
                <w:sz w:val="20"/>
              </w:rPr>
              <w:t>
*.11. Контактный реквизит</w:t>
            </w:r>
          </w:p>
          <w:bookmarkEnd w:id="569"/>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70"/>
          <w:p>
            <w:pPr>
              <w:spacing w:after="20"/>
              <w:ind w:left="20"/>
              <w:jc w:val="both"/>
            </w:pPr>
            <w:r>
              <w:rPr>
                <w:rFonts w:ascii="Times New Roman"/>
                <w:b w:val="false"/>
                <w:i w:val="false"/>
                <w:color w:val="000000"/>
                <w:sz w:val="20"/>
              </w:rPr>
              <w:t>
ccdo:‌Communication‌Details‌Type (M.CDT.00003)</w:t>
            </w:r>
          </w:p>
          <w:bookmarkEnd w:id="5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71"/>
          <w:p>
            <w:pPr>
              <w:spacing w:after="20"/>
              <w:ind w:left="20"/>
              <w:jc w:val="both"/>
            </w:pPr>
            <w:r>
              <w:rPr>
                <w:rFonts w:ascii="Times New Roman"/>
                <w:b w:val="false"/>
                <w:i w:val="false"/>
                <w:color w:val="000000"/>
                <w:sz w:val="20"/>
              </w:rPr>
              <w:t>
*.11.1. Код вида связи</w:t>
            </w:r>
          </w:p>
          <w:bookmarkEnd w:id="571"/>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72"/>
          <w:p>
            <w:pPr>
              <w:spacing w:after="20"/>
              <w:ind w:left="20"/>
              <w:jc w:val="both"/>
            </w:pPr>
            <w:r>
              <w:rPr>
                <w:rFonts w:ascii="Times New Roman"/>
                <w:b w:val="false"/>
                <w:i w:val="false"/>
                <w:color w:val="000000"/>
                <w:sz w:val="20"/>
              </w:rPr>
              <w:t>
csdo:‌Communication‌Channel‌Code‌V2‌Type (M.SDT.00163)</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73"/>
          <w:p>
            <w:pPr>
              <w:spacing w:after="20"/>
              <w:ind w:left="20"/>
              <w:jc w:val="both"/>
            </w:pPr>
            <w:r>
              <w:rPr>
                <w:rFonts w:ascii="Times New Roman"/>
                <w:b w:val="false"/>
                <w:i w:val="false"/>
                <w:color w:val="000000"/>
                <w:sz w:val="20"/>
              </w:rPr>
              <w:t>
*.11.2. Наименование вида связи</w:t>
            </w:r>
          </w:p>
          <w:bookmarkEnd w:id="573"/>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74"/>
          <w:p>
            <w:pPr>
              <w:spacing w:after="20"/>
              <w:ind w:left="20"/>
              <w:jc w:val="both"/>
            </w:pPr>
            <w:r>
              <w:rPr>
                <w:rFonts w:ascii="Times New Roman"/>
                <w:b w:val="false"/>
                <w:i w:val="false"/>
                <w:color w:val="000000"/>
                <w:sz w:val="20"/>
              </w:rPr>
              <w:t>
csdo:‌Name120‌Type (M.SDT.00055)</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75"/>
          <w:p>
            <w:pPr>
              <w:spacing w:after="20"/>
              <w:ind w:left="20"/>
              <w:jc w:val="both"/>
            </w:pPr>
            <w:r>
              <w:rPr>
                <w:rFonts w:ascii="Times New Roman"/>
                <w:b w:val="false"/>
                <w:i w:val="false"/>
                <w:color w:val="000000"/>
                <w:sz w:val="20"/>
              </w:rPr>
              <w:t>
*.11.3. Идентификатор канала связи</w:t>
            </w:r>
          </w:p>
          <w:bookmarkEnd w:id="575"/>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76"/>
          <w:p>
            <w:pPr>
              <w:spacing w:after="20"/>
              <w:ind w:left="20"/>
              <w:jc w:val="both"/>
            </w:pPr>
            <w:r>
              <w:rPr>
                <w:rFonts w:ascii="Times New Roman"/>
                <w:b w:val="false"/>
                <w:i w:val="false"/>
                <w:color w:val="000000"/>
                <w:sz w:val="20"/>
              </w:rPr>
              <w:t>
csdo:‌Communication‌Channel‌Id‌Type (M.SDT.00015)</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77"/>
          <w:p>
            <w:pPr>
              <w:spacing w:after="20"/>
              <w:ind w:left="20"/>
              <w:jc w:val="both"/>
            </w:pPr>
            <w:r>
              <w:rPr>
                <w:rFonts w:ascii="Times New Roman"/>
                <w:b w:val="false"/>
                <w:i w:val="false"/>
                <w:color w:val="000000"/>
                <w:sz w:val="20"/>
              </w:rPr>
              <w:t>
2.7.13. Сведения о производственной площадке товара ветеринарного назначения или его составляющей части</w:t>
            </w:r>
          </w:p>
          <w:bookmarkEnd w:id="577"/>
          <w:p>
            <w:pPr>
              <w:spacing w:after="20"/>
              <w:ind w:left="20"/>
              <w:jc w:val="both"/>
            </w:pPr>
            <w:r>
              <w:rPr>
                <w:rFonts w:ascii="Times New Roman"/>
                <w:b w:val="false"/>
                <w:i w:val="false"/>
                <w:color w:val="000000"/>
                <w:sz w:val="20"/>
              </w:rPr>
              <w:t>
(hccdo:‌Veterinary‌Item‌Manufacturing‌Area‌Details)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578"/>
          <w:p>
            <w:pPr>
              <w:spacing w:after="20"/>
              <w:ind w:left="20"/>
              <w:jc w:val="both"/>
            </w:pPr>
            <w:r>
              <w:rPr>
                <w:rFonts w:ascii="Times New Roman"/>
                <w:b w:val="false"/>
                <w:i w:val="false"/>
                <w:color w:val="000000"/>
                <w:sz w:val="20"/>
              </w:rPr>
              <w:t>
ccdo:‌Business‌Entity‌Details‌Type (M.CDT.00061)</w:t>
            </w:r>
          </w:p>
          <w:bookmarkEnd w:id="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579"/>
          <w:p>
            <w:pPr>
              <w:spacing w:after="20"/>
              <w:ind w:left="20"/>
              <w:jc w:val="both"/>
            </w:pPr>
            <w:r>
              <w:rPr>
                <w:rFonts w:ascii="Times New Roman"/>
                <w:b w:val="false"/>
                <w:i w:val="false"/>
                <w:color w:val="000000"/>
                <w:sz w:val="20"/>
              </w:rPr>
              <w:t>
*.1. Код страны</w:t>
            </w:r>
          </w:p>
          <w:bookmarkEnd w:id="579"/>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580"/>
          <w:p>
            <w:pPr>
              <w:spacing w:after="20"/>
              <w:ind w:left="20"/>
              <w:jc w:val="both"/>
            </w:pPr>
            <w:r>
              <w:rPr>
                <w:rFonts w:ascii="Times New Roman"/>
                <w:b w:val="false"/>
                <w:i w:val="false"/>
                <w:color w:val="000000"/>
                <w:sz w:val="20"/>
              </w:rPr>
              <w:t>
csdo:‌Unified‌Country‌Code‌Type (M.SDT.00112)</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581"/>
          <w:p>
            <w:pPr>
              <w:spacing w:after="20"/>
              <w:ind w:left="20"/>
              <w:jc w:val="both"/>
            </w:pPr>
            <w:r>
              <w:rPr>
                <w:rFonts w:ascii="Times New Roman"/>
                <w:b w:val="false"/>
                <w:i w:val="false"/>
                <w:color w:val="000000"/>
                <w:sz w:val="20"/>
              </w:rPr>
              <w:t>
а) идентификатор справочника (классификатора)</w:t>
            </w:r>
          </w:p>
          <w:bookmarkEnd w:id="58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582"/>
          <w:p>
            <w:pPr>
              <w:spacing w:after="20"/>
              <w:ind w:left="20"/>
              <w:jc w:val="both"/>
            </w:pPr>
            <w:r>
              <w:rPr>
                <w:rFonts w:ascii="Times New Roman"/>
                <w:b w:val="false"/>
                <w:i w:val="false"/>
                <w:color w:val="000000"/>
                <w:sz w:val="20"/>
              </w:rPr>
              <w:t>
csdo:‌Reference‌Data‌Id‌Type (M.SDT.00091)</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583"/>
          <w:p>
            <w:pPr>
              <w:spacing w:after="20"/>
              <w:ind w:left="20"/>
              <w:jc w:val="both"/>
            </w:pPr>
            <w:r>
              <w:rPr>
                <w:rFonts w:ascii="Times New Roman"/>
                <w:b w:val="false"/>
                <w:i w:val="false"/>
                <w:color w:val="000000"/>
                <w:sz w:val="20"/>
              </w:rPr>
              <w:t>
*.2. Наименование хозяйствующего субъекта</w:t>
            </w:r>
          </w:p>
          <w:bookmarkEnd w:id="583"/>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584"/>
          <w:p>
            <w:pPr>
              <w:spacing w:after="20"/>
              <w:ind w:left="20"/>
              <w:jc w:val="both"/>
            </w:pPr>
            <w:r>
              <w:rPr>
                <w:rFonts w:ascii="Times New Roman"/>
                <w:b w:val="false"/>
                <w:i w:val="false"/>
                <w:color w:val="000000"/>
                <w:sz w:val="20"/>
              </w:rPr>
              <w:t>
csdo:‌Name300‌Type (M.SDT.00056)</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585"/>
          <w:p>
            <w:pPr>
              <w:spacing w:after="20"/>
              <w:ind w:left="20"/>
              <w:jc w:val="both"/>
            </w:pPr>
            <w:r>
              <w:rPr>
                <w:rFonts w:ascii="Times New Roman"/>
                <w:b w:val="false"/>
                <w:i w:val="false"/>
                <w:color w:val="000000"/>
                <w:sz w:val="20"/>
              </w:rPr>
              <w:t>
*.3. Краткое наименование хозяйствующего субъекта</w:t>
            </w:r>
          </w:p>
          <w:bookmarkEnd w:id="585"/>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586"/>
          <w:p>
            <w:pPr>
              <w:spacing w:after="20"/>
              <w:ind w:left="20"/>
              <w:jc w:val="both"/>
            </w:pPr>
            <w:r>
              <w:rPr>
                <w:rFonts w:ascii="Times New Roman"/>
                <w:b w:val="false"/>
                <w:i w:val="false"/>
                <w:color w:val="000000"/>
                <w:sz w:val="20"/>
              </w:rPr>
              <w:t>
csdo:‌Name120‌Type (M.SDT.00055)</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587"/>
          <w:p>
            <w:pPr>
              <w:spacing w:after="20"/>
              <w:ind w:left="20"/>
              <w:jc w:val="both"/>
            </w:pPr>
            <w:r>
              <w:rPr>
                <w:rFonts w:ascii="Times New Roman"/>
                <w:b w:val="false"/>
                <w:i w:val="false"/>
                <w:color w:val="000000"/>
                <w:sz w:val="20"/>
              </w:rPr>
              <w:t>
*.4. Код организационно-правовой формы</w:t>
            </w:r>
          </w:p>
          <w:bookmarkEnd w:id="587"/>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588"/>
          <w:p>
            <w:pPr>
              <w:spacing w:after="20"/>
              <w:ind w:left="20"/>
              <w:jc w:val="both"/>
            </w:pPr>
            <w:r>
              <w:rPr>
                <w:rFonts w:ascii="Times New Roman"/>
                <w:b w:val="false"/>
                <w:i w:val="false"/>
                <w:color w:val="000000"/>
                <w:sz w:val="20"/>
              </w:rPr>
              <w:t>
csdo:‌Unified‌Code20‌Type (M.SDT.00140)</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589"/>
          <w:p>
            <w:pPr>
              <w:spacing w:after="20"/>
              <w:ind w:left="20"/>
              <w:jc w:val="both"/>
            </w:pPr>
            <w:r>
              <w:rPr>
                <w:rFonts w:ascii="Times New Roman"/>
                <w:b w:val="false"/>
                <w:i w:val="false"/>
                <w:color w:val="000000"/>
                <w:sz w:val="20"/>
              </w:rPr>
              <w:t>
а) идентификатор справочника (классификатора)</w:t>
            </w:r>
          </w:p>
          <w:bookmarkEnd w:id="58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590"/>
          <w:p>
            <w:pPr>
              <w:spacing w:after="20"/>
              <w:ind w:left="20"/>
              <w:jc w:val="both"/>
            </w:pPr>
            <w:r>
              <w:rPr>
                <w:rFonts w:ascii="Times New Roman"/>
                <w:b w:val="false"/>
                <w:i w:val="false"/>
                <w:color w:val="000000"/>
                <w:sz w:val="20"/>
              </w:rPr>
              <w:t>
csdo:‌Reference‌Data‌Id‌Type (M.SDT.00091)</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591"/>
          <w:p>
            <w:pPr>
              <w:spacing w:after="20"/>
              <w:ind w:left="20"/>
              <w:jc w:val="both"/>
            </w:pPr>
            <w:r>
              <w:rPr>
                <w:rFonts w:ascii="Times New Roman"/>
                <w:b w:val="false"/>
                <w:i w:val="false"/>
                <w:color w:val="000000"/>
                <w:sz w:val="20"/>
              </w:rPr>
              <w:t>
*.5. Наименование организационно-правовой формы</w:t>
            </w:r>
          </w:p>
          <w:bookmarkEnd w:id="591"/>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592"/>
          <w:p>
            <w:pPr>
              <w:spacing w:after="20"/>
              <w:ind w:left="20"/>
              <w:jc w:val="both"/>
            </w:pPr>
            <w:r>
              <w:rPr>
                <w:rFonts w:ascii="Times New Roman"/>
                <w:b w:val="false"/>
                <w:i w:val="false"/>
                <w:color w:val="000000"/>
                <w:sz w:val="20"/>
              </w:rPr>
              <w:t>
csdo:‌Name300‌Type (M.SDT.00056)</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593"/>
          <w:p>
            <w:pPr>
              <w:spacing w:after="20"/>
              <w:ind w:left="20"/>
              <w:jc w:val="both"/>
            </w:pPr>
            <w:r>
              <w:rPr>
                <w:rFonts w:ascii="Times New Roman"/>
                <w:b w:val="false"/>
                <w:i w:val="false"/>
                <w:color w:val="000000"/>
                <w:sz w:val="20"/>
              </w:rPr>
              <w:t>
*.6. Идентификатор хозяйствующего субъекта</w:t>
            </w:r>
          </w:p>
          <w:bookmarkEnd w:id="593"/>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594"/>
          <w:p>
            <w:pPr>
              <w:spacing w:after="20"/>
              <w:ind w:left="20"/>
              <w:jc w:val="both"/>
            </w:pPr>
            <w:r>
              <w:rPr>
                <w:rFonts w:ascii="Times New Roman"/>
                <w:b w:val="false"/>
                <w:i w:val="false"/>
                <w:color w:val="000000"/>
                <w:sz w:val="20"/>
              </w:rPr>
              <w:t>
csdo:‌Business‌Entity‌Id‌Type (M.SDT.00157)</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595"/>
          <w:p>
            <w:pPr>
              <w:spacing w:after="20"/>
              <w:ind w:left="20"/>
              <w:jc w:val="both"/>
            </w:pPr>
            <w:r>
              <w:rPr>
                <w:rFonts w:ascii="Times New Roman"/>
                <w:b w:val="false"/>
                <w:i w:val="false"/>
                <w:color w:val="000000"/>
                <w:sz w:val="20"/>
              </w:rPr>
              <w:t>
а) метод идентификации</w:t>
            </w:r>
          </w:p>
          <w:bookmarkEnd w:id="595"/>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596"/>
          <w:p>
            <w:pPr>
              <w:spacing w:after="20"/>
              <w:ind w:left="20"/>
              <w:jc w:val="both"/>
            </w:pPr>
            <w:r>
              <w:rPr>
                <w:rFonts w:ascii="Times New Roman"/>
                <w:b w:val="false"/>
                <w:i w:val="false"/>
                <w:color w:val="000000"/>
                <w:sz w:val="20"/>
              </w:rPr>
              <w:t>
csdo:‌Business‌Entity‌Id‌Kind‌Id‌Type (M.SDT.00158)</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597"/>
          <w:p>
            <w:pPr>
              <w:spacing w:after="20"/>
              <w:ind w:left="20"/>
              <w:jc w:val="both"/>
            </w:pPr>
            <w:r>
              <w:rPr>
                <w:rFonts w:ascii="Times New Roman"/>
                <w:b w:val="false"/>
                <w:i w:val="false"/>
                <w:color w:val="000000"/>
                <w:sz w:val="20"/>
              </w:rPr>
              <w:t>
*.7. Уникальный идентификационный таможенный номер</w:t>
            </w:r>
          </w:p>
          <w:bookmarkEnd w:id="597"/>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598"/>
          <w:p>
            <w:pPr>
              <w:spacing w:after="20"/>
              <w:ind w:left="20"/>
              <w:jc w:val="both"/>
            </w:pPr>
            <w:r>
              <w:rPr>
                <w:rFonts w:ascii="Times New Roman"/>
                <w:b w:val="false"/>
                <w:i w:val="false"/>
                <w:color w:val="000000"/>
                <w:sz w:val="20"/>
              </w:rPr>
              <w:t>
csdo:‌Unique‌Customs‌Number‌Id‌Type (M.SDT.00089)</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599"/>
          <w:p>
            <w:pPr>
              <w:spacing w:after="20"/>
              <w:ind w:left="20"/>
              <w:jc w:val="both"/>
            </w:pPr>
            <w:r>
              <w:rPr>
                <w:rFonts w:ascii="Times New Roman"/>
                <w:b w:val="false"/>
                <w:i w:val="false"/>
                <w:color w:val="000000"/>
                <w:sz w:val="20"/>
              </w:rPr>
              <w:t>
*.8. Идентификатор налогоплательщика</w:t>
            </w:r>
          </w:p>
          <w:bookmarkEnd w:id="599"/>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00"/>
          <w:p>
            <w:pPr>
              <w:spacing w:after="20"/>
              <w:ind w:left="20"/>
              <w:jc w:val="both"/>
            </w:pPr>
            <w:r>
              <w:rPr>
                <w:rFonts w:ascii="Times New Roman"/>
                <w:b w:val="false"/>
                <w:i w:val="false"/>
                <w:color w:val="000000"/>
                <w:sz w:val="20"/>
              </w:rPr>
              <w:t>
csdo:‌Taxpayer‌Id‌Type (M.SDT.00025)</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01"/>
          <w:p>
            <w:pPr>
              <w:spacing w:after="20"/>
              <w:ind w:left="20"/>
              <w:jc w:val="both"/>
            </w:pPr>
            <w:r>
              <w:rPr>
                <w:rFonts w:ascii="Times New Roman"/>
                <w:b w:val="false"/>
                <w:i w:val="false"/>
                <w:color w:val="000000"/>
                <w:sz w:val="20"/>
              </w:rPr>
              <w:t>
*.9. Код причины постановки на учет</w:t>
            </w:r>
          </w:p>
          <w:bookmarkEnd w:id="601"/>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02"/>
          <w:p>
            <w:pPr>
              <w:spacing w:after="20"/>
              <w:ind w:left="20"/>
              <w:jc w:val="both"/>
            </w:pPr>
            <w:r>
              <w:rPr>
                <w:rFonts w:ascii="Times New Roman"/>
                <w:b w:val="false"/>
                <w:i w:val="false"/>
                <w:color w:val="000000"/>
                <w:sz w:val="20"/>
              </w:rPr>
              <w:t>
csdo:‌Tax‌Registration‌Reason‌Code‌Type (M.SDT.00030)</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03"/>
          <w:p>
            <w:pPr>
              <w:spacing w:after="20"/>
              <w:ind w:left="20"/>
              <w:jc w:val="both"/>
            </w:pPr>
            <w:r>
              <w:rPr>
                <w:rFonts w:ascii="Times New Roman"/>
                <w:b w:val="false"/>
                <w:i w:val="false"/>
                <w:color w:val="000000"/>
                <w:sz w:val="20"/>
              </w:rPr>
              <w:t>
*.10. Адрес</w:t>
            </w:r>
          </w:p>
          <w:bookmarkEnd w:id="603"/>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04"/>
          <w:p>
            <w:pPr>
              <w:spacing w:after="20"/>
              <w:ind w:left="20"/>
              <w:jc w:val="both"/>
            </w:pPr>
            <w:r>
              <w:rPr>
                <w:rFonts w:ascii="Times New Roman"/>
                <w:b w:val="false"/>
                <w:i w:val="false"/>
                <w:color w:val="000000"/>
                <w:sz w:val="20"/>
              </w:rPr>
              <w:t>
ccdo:‌Subject‌Address‌Details‌Type (M.CDT.00064)</w:t>
            </w:r>
          </w:p>
          <w:bookmarkEnd w:id="6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05"/>
          <w:p>
            <w:pPr>
              <w:spacing w:after="20"/>
              <w:ind w:left="20"/>
              <w:jc w:val="both"/>
            </w:pPr>
            <w:r>
              <w:rPr>
                <w:rFonts w:ascii="Times New Roman"/>
                <w:b w:val="false"/>
                <w:i w:val="false"/>
                <w:color w:val="000000"/>
                <w:sz w:val="20"/>
              </w:rPr>
              <w:t>
*.10.1. Код вида адреса</w:t>
            </w:r>
          </w:p>
          <w:bookmarkEnd w:id="605"/>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06"/>
          <w:p>
            <w:pPr>
              <w:spacing w:after="20"/>
              <w:ind w:left="20"/>
              <w:jc w:val="both"/>
            </w:pPr>
            <w:r>
              <w:rPr>
                <w:rFonts w:ascii="Times New Roman"/>
                <w:b w:val="false"/>
                <w:i w:val="false"/>
                <w:color w:val="000000"/>
                <w:sz w:val="20"/>
              </w:rPr>
              <w:t>
csdo:‌Address‌Kind‌Code‌Type (M.SDT.00162)</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07"/>
          <w:p>
            <w:pPr>
              <w:spacing w:after="20"/>
              <w:ind w:left="20"/>
              <w:jc w:val="both"/>
            </w:pPr>
            <w:r>
              <w:rPr>
                <w:rFonts w:ascii="Times New Roman"/>
                <w:b w:val="false"/>
                <w:i w:val="false"/>
                <w:color w:val="000000"/>
                <w:sz w:val="20"/>
              </w:rPr>
              <w:t>
*.10.2. Код страны</w:t>
            </w:r>
          </w:p>
          <w:bookmarkEnd w:id="607"/>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08"/>
          <w:p>
            <w:pPr>
              <w:spacing w:after="20"/>
              <w:ind w:left="20"/>
              <w:jc w:val="both"/>
            </w:pPr>
            <w:r>
              <w:rPr>
                <w:rFonts w:ascii="Times New Roman"/>
                <w:b w:val="false"/>
                <w:i w:val="false"/>
                <w:color w:val="000000"/>
                <w:sz w:val="20"/>
              </w:rPr>
              <w:t>
csdo:‌Unified‌Country‌Code‌Type (M.SDT.00112)</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09"/>
          <w:p>
            <w:pPr>
              <w:spacing w:after="20"/>
              <w:ind w:left="20"/>
              <w:jc w:val="both"/>
            </w:pPr>
            <w:r>
              <w:rPr>
                <w:rFonts w:ascii="Times New Roman"/>
                <w:b w:val="false"/>
                <w:i w:val="false"/>
                <w:color w:val="000000"/>
                <w:sz w:val="20"/>
              </w:rPr>
              <w:t>
а) идентификатор справочника (классификатора)</w:t>
            </w:r>
          </w:p>
          <w:bookmarkEnd w:id="609"/>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10"/>
          <w:p>
            <w:pPr>
              <w:spacing w:after="20"/>
              <w:ind w:left="20"/>
              <w:jc w:val="both"/>
            </w:pPr>
            <w:r>
              <w:rPr>
                <w:rFonts w:ascii="Times New Roman"/>
                <w:b w:val="false"/>
                <w:i w:val="false"/>
                <w:color w:val="000000"/>
                <w:sz w:val="20"/>
              </w:rPr>
              <w:t>
csdo:‌Reference‌Data‌Id‌Type (M.SDT.00091)</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11"/>
          <w:p>
            <w:pPr>
              <w:spacing w:after="20"/>
              <w:ind w:left="20"/>
              <w:jc w:val="both"/>
            </w:pPr>
            <w:r>
              <w:rPr>
                <w:rFonts w:ascii="Times New Roman"/>
                <w:b w:val="false"/>
                <w:i w:val="false"/>
                <w:color w:val="000000"/>
                <w:sz w:val="20"/>
              </w:rPr>
              <w:t>
*.10.3. Код территории</w:t>
            </w:r>
          </w:p>
          <w:bookmarkEnd w:id="611"/>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12"/>
          <w:p>
            <w:pPr>
              <w:spacing w:after="20"/>
              <w:ind w:left="20"/>
              <w:jc w:val="both"/>
            </w:pPr>
            <w:r>
              <w:rPr>
                <w:rFonts w:ascii="Times New Roman"/>
                <w:b w:val="false"/>
                <w:i w:val="false"/>
                <w:color w:val="000000"/>
                <w:sz w:val="20"/>
              </w:rPr>
              <w:t>
csdo:‌Territory‌Code‌Type (M.SDT.00031)</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13"/>
          <w:p>
            <w:pPr>
              <w:spacing w:after="20"/>
              <w:ind w:left="20"/>
              <w:jc w:val="both"/>
            </w:pPr>
            <w:r>
              <w:rPr>
                <w:rFonts w:ascii="Times New Roman"/>
                <w:b w:val="false"/>
                <w:i w:val="false"/>
                <w:color w:val="000000"/>
                <w:sz w:val="20"/>
              </w:rPr>
              <w:t>
*.10.4. Регион</w:t>
            </w:r>
          </w:p>
          <w:bookmarkEnd w:id="613"/>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14"/>
          <w:p>
            <w:pPr>
              <w:spacing w:after="20"/>
              <w:ind w:left="20"/>
              <w:jc w:val="both"/>
            </w:pPr>
            <w:r>
              <w:rPr>
                <w:rFonts w:ascii="Times New Roman"/>
                <w:b w:val="false"/>
                <w:i w:val="false"/>
                <w:color w:val="000000"/>
                <w:sz w:val="20"/>
              </w:rPr>
              <w:t>
csdo:‌Name120‌Type (M.SDT.00055)</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15"/>
          <w:p>
            <w:pPr>
              <w:spacing w:after="20"/>
              <w:ind w:left="20"/>
              <w:jc w:val="both"/>
            </w:pPr>
            <w:r>
              <w:rPr>
                <w:rFonts w:ascii="Times New Roman"/>
                <w:b w:val="false"/>
                <w:i w:val="false"/>
                <w:color w:val="000000"/>
                <w:sz w:val="20"/>
              </w:rPr>
              <w:t>
*.10.5. Район</w:t>
            </w:r>
          </w:p>
          <w:bookmarkEnd w:id="615"/>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16"/>
          <w:p>
            <w:pPr>
              <w:spacing w:after="20"/>
              <w:ind w:left="20"/>
              <w:jc w:val="both"/>
            </w:pPr>
            <w:r>
              <w:rPr>
                <w:rFonts w:ascii="Times New Roman"/>
                <w:b w:val="false"/>
                <w:i w:val="false"/>
                <w:color w:val="000000"/>
                <w:sz w:val="20"/>
              </w:rPr>
              <w:t>
csdo:‌Name120‌Type (M.SDT.00055)</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17"/>
          <w:p>
            <w:pPr>
              <w:spacing w:after="20"/>
              <w:ind w:left="20"/>
              <w:jc w:val="both"/>
            </w:pPr>
            <w:r>
              <w:rPr>
                <w:rFonts w:ascii="Times New Roman"/>
                <w:b w:val="false"/>
                <w:i w:val="false"/>
                <w:color w:val="000000"/>
                <w:sz w:val="20"/>
              </w:rPr>
              <w:t>
*.10.6. Город</w:t>
            </w:r>
          </w:p>
          <w:bookmarkEnd w:id="617"/>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18"/>
          <w:p>
            <w:pPr>
              <w:spacing w:after="20"/>
              <w:ind w:left="20"/>
              <w:jc w:val="both"/>
            </w:pPr>
            <w:r>
              <w:rPr>
                <w:rFonts w:ascii="Times New Roman"/>
                <w:b w:val="false"/>
                <w:i w:val="false"/>
                <w:color w:val="000000"/>
                <w:sz w:val="20"/>
              </w:rPr>
              <w:t>
csdo:‌Name120‌Type (M.SDT.00055)</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19"/>
          <w:p>
            <w:pPr>
              <w:spacing w:after="20"/>
              <w:ind w:left="20"/>
              <w:jc w:val="both"/>
            </w:pPr>
            <w:r>
              <w:rPr>
                <w:rFonts w:ascii="Times New Roman"/>
                <w:b w:val="false"/>
                <w:i w:val="false"/>
                <w:color w:val="000000"/>
                <w:sz w:val="20"/>
              </w:rPr>
              <w:t>
*.10.7. Населенный пункт</w:t>
            </w:r>
          </w:p>
          <w:bookmarkEnd w:id="619"/>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20"/>
          <w:p>
            <w:pPr>
              <w:spacing w:after="20"/>
              <w:ind w:left="20"/>
              <w:jc w:val="both"/>
            </w:pPr>
            <w:r>
              <w:rPr>
                <w:rFonts w:ascii="Times New Roman"/>
                <w:b w:val="false"/>
                <w:i w:val="false"/>
                <w:color w:val="000000"/>
                <w:sz w:val="20"/>
              </w:rPr>
              <w:t>
csdo:‌Name120‌Type (M.SDT.00055)</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21"/>
          <w:p>
            <w:pPr>
              <w:spacing w:after="20"/>
              <w:ind w:left="20"/>
              <w:jc w:val="both"/>
            </w:pPr>
            <w:r>
              <w:rPr>
                <w:rFonts w:ascii="Times New Roman"/>
                <w:b w:val="false"/>
                <w:i w:val="false"/>
                <w:color w:val="000000"/>
                <w:sz w:val="20"/>
              </w:rPr>
              <w:t>
*.10.8. Улица</w:t>
            </w:r>
          </w:p>
          <w:bookmarkEnd w:id="621"/>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22"/>
          <w:p>
            <w:pPr>
              <w:spacing w:after="20"/>
              <w:ind w:left="20"/>
              <w:jc w:val="both"/>
            </w:pPr>
            <w:r>
              <w:rPr>
                <w:rFonts w:ascii="Times New Roman"/>
                <w:b w:val="false"/>
                <w:i w:val="false"/>
                <w:color w:val="000000"/>
                <w:sz w:val="20"/>
              </w:rPr>
              <w:t>
csdo:‌Name120‌Type (M.SDT.00055)</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23"/>
          <w:p>
            <w:pPr>
              <w:spacing w:after="20"/>
              <w:ind w:left="20"/>
              <w:jc w:val="both"/>
            </w:pPr>
            <w:r>
              <w:rPr>
                <w:rFonts w:ascii="Times New Roman"/>
                <w:b w:val="false"/>
                <w:i w:val="false"/>
                <w:color w:val="000000"/>
                <w:sz w:val="20"/>
              </w:rPr>
              <w:t>
*.10.9. Номер дома</w:t>
            </w:r>
          </w:p>
          <w:bookmarkEnd w:id="623"/>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24"/>
          <w:p>
            <w:pPr>
              <w:spacing w:after="20"/>
              <w:ind w:left="20"/>
              <w:jc w:val="both"/>
            </w:pPr>
            <w:r>
              <w:rPr>
                <w:rFonts w:ascii="Times New Roman"/>
                <w:b w:val="false"/>
                <w:i w:val="false"/>
                <w:color w:val="000000"/>
                <w:sz w:val="20"/>
              </w:rPr>
              <w:t>
csdo:‌Id50‌Type (M.SDT.00093)</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25"/>
          <w:p>
            <w:pPr>
              <w:spacing w:after="20"/>
              <w:ind w:left="20"/>
              <w:jc w:val="both"/>
            </w:pPr>
            <w:r>
              <w:rPr>
                <w:rFonts w:ascii="Times New Roman"/>
                <w:b w:val="false"/>
                <w:i w:val="false"/>
                <w:color w:val="000000"/>
                <w:sz w:val="20"/>
              </w:rPr>
              <w:t>
*.10.10. Номер помещения</w:t>
            </w:r>
          </w:p>
          <w:bookmarkEnd w:id="625"/>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26"/>
          <w:p>
            <w:pPr>
              <w:spacing w:after="20"/>
              <w:ind w:left="20"/>
              <w:jc w:val="both"/>
            </w:pPr>
            <w:r>
              <w:rPr>
                <w:rFonts w:ascii="Times New Roman"/>
                <w:b w:val="false"/>
                <w:i w:val="false"/>
                <w:color w:val="000000"/>
                <w:sz w:val="20"/>
              </w:rPr>
              <w:t>
csdo:‌Id20‌Type (M.SDT.00092)</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27"/>
          <w:p>
            <w:pPr>
              <w:spacing w:after="20"/>
              <w:ind w:left="20"/>
              <w:jc w:val="both"/>
            </w:pPr>
            <w:r>
              <w:rPr>
                <w:rFonts w:ascii="Times New Roman"/>
                <w:b w:val="false"/>
                <w:i w:val="false"/>
                <w:color w:val="000000"/>
                <w:sz w:val="20"/>
              </w:rPr>
              <w:t>
*.10.11. Почтовый индекс</w:t>
            </w:r>
          </w:p>
          <w:bookmarkEnd w:id="627"/>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28"/>
          <w:p>
            <w:pPr>
              <w:spacing w:after="20"/>
              <w:ind w:left="20"/>
              <w:jc w:val="both"/>
            </w:pPr>
            <w:r>
              <w:rPr>
                <w:rFonts w:ascii="Times New Roman"/>
                <w:b w:val="false"/>
                <w:i w:val="false"/>
                <w:color w:val="000000"/>
                <w:sz w:val="20"/>
              </w:rPr>
              <w:t>
csdo:‌Post‌Code‌Type (M.SDT.00006)</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29"/>
          <w:p>
            <w:pPr>
              <w:spacing w:after="20"/>
              <w:ind w:left="20"/>
              <w:jc w:val="both"/>
            </w:pPr>
            <w:r>
              <w:rPr>
                <w:rFonts w:ascii="Times New Roman"/>
                <w:b w:val="false"/>
                <w:i w:val="false"/>
                <w:color w:val="000000"/>
                <w:sz w:val="20"/>
              </w:rPr>
              <w:t>
*.10.12. Номер абонентского ящика</w:t>
            </w:r>
          </w:p>
          <w:bookmarkEnd w:id="629"/>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30"/>
          <w:p>
            <w:pPr>
              <w:spacing w:after="20"/>
              <w:ind w:left="20"/>
              <w:jc w:val="both"/>
            </w:pPr>
            <w:r>
              <w:rPr>
                <w:rFonts w:ascii="Times New Roman"/>
                <w:b w:val="false"/>
                <w:i w:val="false"/>
                <w:color w:val="000000"/>
                <w:sz w:val="20"/>
              </w:rPr>
              <w:t>
csdo:‌Id20‌Type (M.SDT.00092)</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31"/>
          <w:p>
            <w:pPr>
              <w:spacing w:after="20"/>
              <w:ind w:left="20"/>
              <w:jc w:val="both"/>
            </w:pPr>
            <w:r>
              <w:rPr>
                <w:rFonts w:ascii="Times New Roman"/>
                <w:b w:val="false"/>
                <w:i w:val="false"/>
                <w:color w:val="000000"/>
                <w:sz w:val="20"/>
              </w:rPr>
              <w:t>
*.11. Контактный реквизит</w:t>
            </w:r>
          </w:p>
          <w:bookmarkEnd w:id="631"/>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32"/>
          <w:p>
            <w:pPr>
              <w:spacing w:after="20"/>
              <w:ind w:left="20"/>
              <w:jc w:val="both"/>
            </w:pPr>
            <w:r>
              <w:rPr>
                <w:rFonts w:ascii="Times New Roman"/>
                <w:b w:val="false"/>
                <w:i w:val="false"/>
                <w:color w:val="000000"/>
                <w:sz w:val="20"/>
              </w:rPr>
              <w:t>
ccdo:‌Communication‌Details‌Type (M.CDT.00003)</w:t>
            </w:r>
          </w:p>
          <w:bookmarkEnd w:id="6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33"/>
          <w:p>
            <w:pPr>
              <w:spacing w:after="20"/>
              <w:ind w:left="20"/>
              <w:jc w:val="both"/>
            </w:pPr>
            <w:r>
              <w:rPr>
                <w:rFonts w:ascii="Times New Roman"/>
                <w:b w:val="false"/>
                <w:i w:val="false"/>
                <w:color w:val="000000"/>
                <w:sz w:val="20"/>
              </w:rPr>
              <w:t>
*.11.1. Код вида связи</w:t>
            </w:r>
          </w:p>
          <w:bookmarkEnd w:id="633"/>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34"/>
          <w:p>
            <w:pPr>
              <w:spacing w:after="20"/>
              <w:ind w:left="20"/>
              <w:jc w:val="both"/>
            </w:pPr>
            <w:r>
              <w:rPr>
                <w:rFonts w:ascii="Times New Roman"/>
                <w:b w:val="false"/>
                <w:i w:val="false"/>
                <w:color w:val="000000"/>
                <w:sz w:val="20"/>
              </w:rPr>
              <w:t>
csdo:‌Communication‌Channel‌Code‌V2‌Type (M.SDT.00163)</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35"/>
          <w:p>
            <w:pPr>
              <w:spacing w:after="20"/>
              <w:ind w:left="20"/>
              <w:jc w:val="both"/>
            </w:pPr>
            <w:r>
              <w:rPr>
                <w:rFonts w:ascii="Times New Roman"/>
                <w:b w:val="false"/>
                <w:i w:val="false"/>
                <w:color w:val="000000"/>
                <w:sz w:val="20"/>
              </w:rPr>
              <w:t>
*.11.2. Наименование вида связи</w:t>
            </w:r>
          </w:p>
          <w:bookmarkEnd w:id="635"/>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36"/>
          <w:p>
            <w:pPr>
              <w:spacing w:after="20"/>
              <w:ind w:left="20"/>
              <w:jc w:val="both"/>
            </w:pPr>
            <w:r>
              <w:rPr>
                <w:rFonts w:ascii="Times New Roman"/>
                <w:b w:val="false"/>
                <w:i w:val="false"/>
                <w:color w:val="000000"/>
                <w:sz w:val="20"/>
              </w:rPr>
              <w:t>
csdo:‌Name120‌Type (M.SDT.00055)</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37"/>
          <w:p>
            <w:pPr>
              <w:spacing w:after="20"/>
              <w:ind w:left="20"/>
              <w:jc w:val="both"/>
            </w:pPr>
            <w:r>
              <w:rPr>
                <w:rFonts w:ascii="Times New Roman"/>
                <w:b w:val="false"/>
                <w:i w:val="false"/>
                <w:color w:val="000000"/>
                <w:sz w:val="20"/>
              </w:rPr>
              <w:t>
*.11.3. Идентификатор канала связи</w:t>
            </w:r>
          </w:p>
          <w:bookmarkEnd w:id="637"/>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38"/>
          <w:p>
            <w:pPr>
              <w:spacing w:after="20"/>
              <w:ind w:left="20"/>
              <w:jc w:val="both"/>
            </w:pPr>
            <w:r>
              <w:rPr>
                <w:rFonts w:ascii="Times New Roman"/>
                <w:b w:val="false"/>
                <w:i w:val="false"/>
                <w:color w:val="000000"/>
                <w:sz w:val="20"/>
              </w:rPr>
              <w:t>
csdo:‌Communication‌Channel‌Id‌Type (M.SDT.00015)</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39"/>
          <w:p>
            <w:pPr>
              <w:spacing w:after="20"/>
              <w:ind w:left="20"/>
              <w:jc w:val="both"/>
            </w:pPr>
            <w:r>
              <w:rPr>
                <w:rFonts w:ascii="Times New Roman"/>
                <w:b w:val="false"/>
                <w:i w:val="false"/>
                <w:color w:val="000000"/>
                <w:sz w:val="20"/>
              </w:rPr>
              <w:t>
2.7.14. Код страны</w:t>
            </w:r>
          </w:p>
          <w:bookmarkEnd w:id="639"/>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cтрана происхождения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40"/>
          <w:p>
            <w:pPr>
              <w:spacing w:after="20"/>
              <w:ind w:left="20"/>
              <w:jc w:val="both"/>
            </w:pPr>
            <w:r>
              <w:rPr>
                <w:rFonts w:ascii="Times New Roman"/>
                <w:b w:val="false"/>
                <w:i w:val="false"/>
                <w:color w:val="000000"/>
                <w:sz w:val="20"/>
              </w:rPr>
              <w:t>
csdo:‌Unified‌Country‌Code‌Type (M.SDT.00112)</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41"/>
          <w:p>
            <w:pPr>
              <w:spacing w:after="20"/>
              <w:ind w:left="20"/>
              <w:jc w:val="both"/>
            </w:pPr>
            <w:r>
              <w:rPr>
                <w:rFonts w:ascii="Times New Roman"/>
                <w:b w:val="false"/>
                <w:i w:val="false"/>
                <w:color w:val="000000"/>
                <w:sz w:val="20"/>
              </w:rPr>
              <w:t>
а) идентификатор справочника (классификатора)</w:t>
            </w:r>
          </w:p>
          <w:bookmarkEnd w:id="64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42"/>
          <w:p>
            <w:pPr>
              <w:spacing w:after="20"/>
              <w:ind w:left="20"/>
              <w:jc w:val="both"/>
            </w:pPr>
            <w:r>
              <w:rPr>
                <w:rFonts w:ascii="Times New Roman"/>
                <w:b w:val="false"/>
                <w:i w:val="false"/>
                <w:color w:val="000000"/>
                <w:sz w:val="20"/>
              </w:rPr>
              <w:t>
csdo:‌Reference‌Data‌Id‌Type (M.SDT.00091)</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43"/>
          <w:p>
            <w:pPr>
              <w:spacing w:after="20"/>
              <w:ind w:left="20"/>
              <w:jc w:val="both"/>
            </w:pPr>
            <w:r>
              <w:rPr>
                <w:rFonts w:ascii="Times New Roman"/>
                <w:b w:val="false"/>
                <w:i w:val="false"/>
                <w:color w:val="000000"/>
                <w:sz w:val="20"/>
              </w:rPr>
              <w:t>
2.7.15. Номер серии товара ветеринарного назначения</w:t>
            </w:r>
          </w:p>
          <w:bookmarkEnd w:id="643"/>
          <w:p>
            <w:pPr>
              <w:spacing w:after="20"/>
              <w:ind w:left="20"/>
              <w:jc w:val="both"/>
            </w:pPr>
            <w:r>
              <w:rPr>
                <w:rFonts w:ascii="Times New Roman"/>
                <w:b w:val="false"/>
                <w:i w:val="false"/>
                <w:color w:val="000000"/>
                <w:sz w:val="20"/>
              </w:rPr>
              <w:t>
(hcsdo:‌Veterinary‌Item‌Batch‌Number‌Id)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серии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44"/>
          <w:p>
            <w:pPr>
              <w:spacing w:after="20"/>
              <w:ind w:left="20"/>
              <w:jc w:val="both"/>
            </w:pPr>
            <w:r>
              <w:rPr>
                <w:rFonts w:ascii="Times New Roman"/>
                <w:b w:val="false"/>
                <w:i w:val="false"/>
                <w:color w:val="000000"/>
                <w:sz w:val="20"/>
              </w:rPr>
              <w:t>
csdo:‌Id50‌Type (M.SDT.00093)</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45"/>
          <w:p>
            <w:pPr>
              <w:spacing w:after="20"/>
              <w:ind w:left="20"/>
              <w:jc w:val="both"/>
            </w:pPr>
            <w:r>
              <w:rPr>
                <w:rFonts w:ascii="Times New Roman"/>
                <w:b w:val="false"/>
                <w:i w:val="false"/>
                <w:color w:val="000000"/>
                <w:sz w:val="20"/>
              </w:rPr>
              <w:t>
2.7.16. Дата производства</w:t>
            </w:r>
          </w:p>
          <w:bookmarkEnd w:id="645"/>
          <w:p>
            <w:pPr>
              <w:spacing w:after="20"/>
              <w:ind w:left="20"/>
              <w:jc w:val="both"/>
            </w:pPr>
            <w:r>
              <w:rPr>
                <w:rFonts w:ascii="Times New Roman"/>
                <w:b w:val="false"/>
                <w:i w:val="false"/>
                <w:color w:val="000000"/>
                <w:sz w:val="20"/>
              </w:rPr>
              <w:t>
(hcsdo:‌Manufacturing‌Date)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производства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46"/>
          <w:p>
            <w:pPr>
              <w:spacing w:after="20"/>
              <w:ind w:left="20"/>
              <w:jc w:val="both"/>
            </w:pPr>
            <w:r>
              <w:rPr>
                <w:rFonts w:ascii="Times New Roman"/>
                <w:b w:val="false"/>
                <w:i w:val="false"/>
                <w:color w:val="000000"/>
                <w:sz w:val="20"/>
              </w:rPr>
              <w:t>
bdt:‌Date‌Type (M.BDT.00005)</w:t>
            </w:r>
          </w:p>
          <w:bookmarkEnd w:id="64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47"/>
          <w:p>
            <w:pPr>
              <w:spacing w:after="20"/>
              <w:ind w:left="20"/>
              <w:jc w:val="both"/>
            </w:pPr>
            <w:r>
              <w:rPr>
                <w:rFonts w:ascii="Times New Roman"/>
                <w:b w:val="false"/>
                <w:i w:val="false"/>
                <w:color w:val="000000"/>
                <w:sz w:val="20"/>
              </w:rPr>
              <w:t>
2.7.17. Дата окончания срока годности продукта</w:t>
            </w:r>
          </w:p>
          <w:bookmarkEnd w:id="647"/>
          <w:p>
            <w:pPr>
              <w:spacing w:after="20"/>
              <w:ind w:left="20"/>
              <w:jc w:val="both"/>
            </w:pPr>
            <w:r>
              <w:rPr>
                <w:rFonts w:ascii="Times New Roman"/>
                <w:b w:val="false"/>
                <w:i w:val="false"/>
                <w:color w:val="000000"/>
                <w:sz w:val="20"/>
              </w:rPr>
              <w:t>
(csdo:‌Product‌Shelf‌Life‌End‌Date)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(месяц) истечения срока годности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48"/>
          <w:p>
            <w:pPr>
              <w:spacing w:after="20"/>
              <w:ind w:left="20"/>
              <w:jc w:val="both"/>
            </w:pPr>
            <w:r>
              <w:rPr>
                <w:rFonts w:ascii="Times New Roman"/>
                <w:b w:val="false"/>
                <w:i w:val="false"/>
                <w:color w:val="000000"/>
                <w:sz w:val="20"/>
              </w:rPr>
              <w:t>
bdt:‌Date‌Type (M.BDT.00005)</w:t>
            </w:r>
          </w:p>
          <w:bookmarkEnd w:id="64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49"/>
          <w:p>
            <w:pPr>
              <w:spacing w:after="20"/>
              <w:ind w:left="20"/>
              <w:jc w:val="both"/>
            </w:pPr>
            <w:r>
              <w:rPr>
                <w:rFonts w:ascii="Times New Roman"/>
                <w:b w:val="false"/>
                <w:i w:val="false"/>
                <w:color w:val="000000"/>
                <w:sz w:val="20"/>
              </w:rPr>
              <w:t>
2.7.18. Примечание</w:t>
            </w:r>
          </w:p>
          <w:bookmarkEnd w:id="649"/>
          <w:p>
            <w:pPr>
              <w:spacing w:after="20"/>
              <w:ind w:left="20"/>
              <w:jc w:val="both"/>
            </w:pPr>
            <w:r>
              <w:rPr>
                <w:rFonts w:ascii="Times New Roman"/>
                <w:b w:val="false"/>
                <w:i w:val="false"/>
                <w:color w:val="000000"/>
                <w:sz w:val="20"/>
              </w:rPr>
              <w:t>
(csdo:‌Note‌Text)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50"/>
          <w:p>
            <w:pPr>
              <w:spacing w:after="20"/>
              <w:ind w:left="20"/>
              <w:jc w:val="both"/>
            </w:pPr>
            <w:r>
              <w:rPr>
                <w:rFonts w:ascii="Times New Roman"/>
                <w:b w:val="false"/>
                <w:i w:val="false"/>
                <w:color w:val="000000"/>
                <w:sz w:val="20"/>
              </w:rPr>
              <w:t>
csdo:‌Text4000‌Type (M.SDT.00088)</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651"/>
          <w:p>
            <w:pPr>
              <w:spacing w:after="20"/>
              <w:ind w:left="20"/>
              <w:jc w:val="both"/>
            </w:pPr>
            <w:r>
              <w:rPr>
                <w:rFonts w:ascii="Times New Roman"/>
                <w:b w:val="false"/>
                <w:i w:val="false"/>
                <w:color w:val="000000"/>
                <w:sz w:val="20"/>
              </w:rPr>
              <w:t>
2.8. Сведения о правообладателе</w:t>
            </w:r>
          </w:p>
          <w:bookmarkEnd w:id="651"/>
          <w:p>
            <w:pPr>
              <w:spacing w:after="20"/>
              <w:ind w:left="20"/>
              <w:jc w:val="both"/>
            </w:pPr>
            <w:r>
              <w:rPr>
                <w:rFonts w:ascii="Times New Roman"/>
                <w:b w:val="false"/>
                <w:i w:val="false"/>
                <w:color w:val="000000"/>
                <w:sz w:val="20"/>
              </w:rPr>
              <w:t>
(hccdo:‌Rightholder‌Details)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правообладателе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652"/>
          <w:p>
            <w:pPr>
              <w:spacing w:after="20"/>
              <w:ind w:left="20"/>
              <w:jc w:val="both"/>
            </w:pPr>
            <w:r>
              <w:rPr>
                <w:rFonts w:ascii="Times New Roman"/>
                <w:b w:val="false"/>
                <w:i w:val="false"/>
                <w:color w:val="000000"/>
                <w:sz w:val="20"/>
              </w:rPr>
              <w:t>
ccdo:‌Business‌Entity‌Details‌Type (M.CDT.00061)</w:t>
            </w:r>
          </w:p>
          <w:bookmarkEnd w:id="6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53"/>
          <w:p>
            <w:pPr>
              <w:spacing w:after="20"/>
              <w:ind w:left="20"/>
              <w:jc w:val="both"/>
            </w:pPr>
            <w:r>
              <w:rPr>
                <w:rFonts w:ascii="Times New Roman"/>
                <w:b w:val="false"/>
                <w:i w:val="false"/>
                <w:color w:val="000000"/>
                <w:sz w:val="20"/>
              </w:rPr>
              <w:t>
2.8.1. Код страны</w:t>
            </w:r>
          </w:p>
          <w:bookmarkEnd w:id="653"/>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54"/>
          <w:p>
            <w:pPr>
              <w:spacing w:after="20"/>
              <w:ind w:left="20"/>
              <w:jc w:val="both"/>
            </w:pPr>
            <w:r>
              <w:rPr>
                <w:rFonts w:ascii="Times New Roman"/>
                <w:b w:val="false"/>
                <w:i w:val="false"/>
                <w:color w:val="000000"/>
                <w:sz w:val="20"/>
              </w:rPr>
              <w:t>
csdo:‌Unified‌Country‌Code‌Type (M.SDT.00112)</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655"/>
          <w:p>
            <w:pPr>
              <w:spacing w:after="20"/>
              <w:ind w:left="20"/>
              <w:jc w:val="both"/>
            </w:pPr>
            <w:r>
              <w:rPr>
                <w:rFonts w:ascii="Times New Roman"/>
                <w:b w:val="false"/>
                <w:i w:val="false"/>
                <w:color w:val="000000"/>
                <w:sz w:val="20"/>
              </w:rPr>
              <w:t>
а) идентификатор справочника (классификатора)</w:t>
            </w:r>
          </w:p>
          <w:bookmarkEnd w:id="65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656"/>
          <w:p>
            <w:pPr>
              <w:spacing w:after="20"/>
              <w:ind w:left="20"/>
              <w:jc w:val="both"/>
            </w:pPr>
            <w:r>
              <w:rPr>
                <w:rFonts w:ascii="Times New Roman"/>
                <w:b w:val="false"/>
                <w:i w:val="false"/>
                <w:color w:val="000000"/>
                <w:sz w:val="20"/>
              </w:rPr>
              <w:t>
csdo:‌Reference‌Data‌Id‌Type (M.SDT.00091)</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657"/>
          <w:p>
            <w:pPr>
              <w:spacing w:after="20"/>
              <w:ind w:left="20"/>
              <w:jc w:val="both"/>
            </w:pPr>
            <w:r>
              <w:rPr>
                <w:rFonts w:ascii="Times New Roman"/>
                <w:b w:val="false"/>
                <w:i w:val="false"/>
                <w:color w:val="000000"/>
                <w:sz w:val="20"/>
              </w:rPr>
              <w:t>
2.8.2. Наименование хозяйствующего субъекта</w:t>
            </w:r>
          </w:p>
          <w:bookmarkEnd w:id="657"/>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658"/>
          <w:p>
            <w:pPr>
              <w:spacing w:after="20"/>
              <w:ind w:left="20"/>
              <w:jc w:val="both"/>
            </w:pPr>
            <w:r>
              <w:rPr>
                <w:rFonts w:ascii="Times New Roman"/>
                <w:b w:val="false"/>
                <w:i w:val="false"/>
                <w:color w:val="000000"/>
                <w:sz w:val="20"/>
              </w:rPr>
              <w:t>
csdo:‌Name300‌Type (M.SDT.00056)</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659"/>
          <w:p>
            <w:pPr>
              <w:spacing w:after="20"/>
              <w:ind w:left="20"/>
              <w:jc w:val="both"/>
            </w:pPr>
            <w:r>
              <w:rPr>
                <w:rFonts w:ascii="Times New Roman"/>
                <w:b w:val="false"/>
                <w:i w:val="false"/>
                <w:color w:val="000000"/>
                <w:sz w:val="20"/>
              </w:rPr>
              <w:t>
2.8.3. Краткое наименование хозяйствующего субъекта</w:t>
            </w:r>
          </w:p>
          <w:bookmarkEnd w:id="659"/>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60"/>
          <w:p>
            <w:pPr>
              <w:spacing w:after="20"/>
              <w:ind w:left="20"/>
              <w:jc w:val="both"/>
            </w:pPr>
            <w:r>
              <w:rPr>
                <w:rFonts w:ascii="Times New Roman"/>
                <w:b w:val="false"/>
                <w:i w:val="false"/>
                <w:color w:val="000000"/>
                <w:sz w:val="20"/>
              </w:rPr>
              <w:t>
csdo:‌Name120‌Type (M.SDT.00055)</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61"/>
          <w:p>
            <w:pPr>
              <w:spacing w:after="20"/>
              <w:ind w:left="20"/>
              <w:jc w:val="both"/>
            </w:pPr>
            <w:r>
              <w:rPr>
                <w:rFonts w:ascii="Times New Roman"/>
                <w:b w:val="false"/>
                <w:i w:val="false"/>
                <w:color w:val="000000"/>
                <w:sz w:val="20"/>
              </w:rPr>
              <w:t>
2.8.4. Код организационно-правовой формы</w:t>
            </w:r>
          </w:p>
          <w:bookmarkEnd w:id="661"/>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662"/>
          <w:p>
            <w:pPr>
              <w:spacing w:after="20"/>
              <w:ind w:left="20"/>
              <w:jc w:val="both"/>
            </w:pPr>
            <w:r>
              <w:rPr>
                <w:rFonts w:ascii="Times New Roman"/>
                <w:b w:val="false"/>
                <w:i w:val="false"/>
                <w:color w:val="000000"/>
                <w:sz w:val="20"/>
              </w:rPr>
              <w:t>
csdo:‌Unified‌Code20‌Type (M.SDT.00140)</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663"/>
          <w:p>
            <w:pPr>
              <w:spacing w:after="20"/>
              <w:ind w:left="20"/>
              <w:jc w:val="both"/>
            </w:pPr>
            <w:r>
              <w:rPr>
                <w:rFonts w:ascii="Times New Roman"/>
                <w:b w:val="false"/>
                <w:i w:val="false"/>
                <w:color w:val="000000"/>
                <w:sz w:val="20"/>
              </w:rPr>
              <w:t>
а) идентификатор справочника (классификатора)</w:t>
            </w:r>
          </w:p>
          <w:bookmarkEnd w:id="66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664"/>
          <w:p>
            <w:pPr>
              <w:spacing w:after="20"/>
              <w:ind w:left="20"/>
              <w:jc w:val="both"/>
            </w:pPr>
            <w:r>
              <w:rPr>
                <w:rFonts w:ascii="Times New Roman"/>
                <w:b w:val="false"/>
                <w:i w:val="false"/>
                <w:color w:val="000000"/>
                <w:sz w:val="20"/>
              </w:rPr>
              <w:t>
csdo:‌Reference‌Data‌Id‌Type (M.SDT.00091)</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665"/>
          <w:p>
            <w:pPr>
              <w:spacing w:after="20"/>
              <w:ind w:left="20"/>
              <w:jc w:val="both"/>
            </w:pPr>
            <w:r>
              <w:rPr>
                <w:rFonts w:ascii="Times New Roman"/>
                <w:b w:val="false"/>
                <w:i w:val="false"/>
                <w:color w:val="000000"/>
                <w:sz w:val="20"/>
              </w:rPr>
              <w:t>
2.8.5. Наименование организационно-правовой формы</w:t>
            </w:r>
          </w:p>
          <w:bookmarkEnd w:id="665"/>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666"/>
          <w:p>
            <w:pPr>
              <w:spacing w:after="20"/>
              <w:ind w:left="20"/>
              <w:jc w:val="both"/>
            </w:pPr>
            <w:r>
              <w:rPr>
                <w:rFonts w:ascii="Times New Roman"/>
                <w:b w:val="false"/>
                <w:i w:val="false"/>
                <w:color w:val="000000"/>
                <w:sz w:val="20"/>
              </w:rPr>
              <w:t>
csdo:‌Name300‌Type (M.SDT.00056)</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667"/>
          <w:p>
            <w:pPr>
              <w:spacing w:after="20"/>
              <w:ind w:left="20"/>
              <w:jc w:val="both"/>
            </w:pPr>
            <w:r>
              <w:rPr>
                <w:rFonts w:ascii="Times New Roman"/>
                <w:b w:val="false"/>
                <w:i w:val="false"/>
                <w:color w:val="000000"/>
                <w:sz w:val="20"/>
              </w:rPr>
              <w:t>
2.8.6. Идентификатор хозяйствующего субъекта</w:t>
            </w:r>
          </w:p>
          <w:bookmarkEnd w:id="667"/>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668"/>
          <w:p>
            <w:pPr>
              <w:spacing w:after="20"/>
              <w:ind w:left="20"/>
              <w:jc w:val="both"/>
            </w:pPr>
            <w:r>
              <w:rPr>
                <w:rFonts w:ascii="Times New Roman"/>
                <w:b w:val="false"/>
                <w:i w:val="false"/>
                <w:color w:val="000000"/>
                <w:sz w:val="20"/>
              </w:rPr>
              <w:t>
csdo:‌Business‌Entity‌Id‌Type (M.SDT.00157)</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669"/>
          <w:p>
            <w:pPr>
              <w:spacing w:after="20"/>
              <w:ind w:left="20"/>
              <w:jc w:val="both"/>
            </w:pPr>
            <w:r>
              <w:rPr>
                <w:rFonts w:ascii="Times New Roman"/>
                <w:b w:val="false"/>
                <w:i w:val="false"/>
                <w:color w:val="000000"/>
                <w:sz w:val="20"/>
              </w:rPr>
              <w:t>
а) метод идентификации</w:t>
            </w:r>
          </w:p>
          <w:bookmarkEnd w:id="669"/>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670"/>
          <w:p>
            <w:pPr>
              <w:spacing w:after="20"/>
              <w:ind w:left="20"/>
              <w:jc w:val="both"/>
            </w:pPr>
            <w:r>
              <w:rPr>
                <w:rFonts w:ascii="Times New Roman"/>
                <w:b w:val="false"/>
                <w:i w:val="false"/>
                <w:color w:val="000000"/>
                <w:sz w:val="20"/>
              </w:rPr>
              <w:t>
csdo:‌Business‌Entity‌Id‌Kind‌Id‌Type (M.SDT.00158)</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671"/>
          <w:p>
            <w:pPr>
              <w:spacing w:after="20"/>
              <w:ind w:left="20"/>
              <w:jc w:val="both"/>
            </w:pPr>
            <w:r>
              <w:rPr>
                <w:rFonts w:ascii="Times New Roman"/>
                <w:b w:val="false"/>
                <w:i w:val="false"/>
                <w:color w:val="000000"/>
                <w:sz w:val="20"/>
              </w:rPr>
              <w:t>
2.8.7. Уникальный идентификационный таможенный номер</w:t>
            </w:r>
          </w:p>
          <w:bookmarkEnd w:id="671"/>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672"/>
          <w:p>
            <w:pPr>
              <w:spacing w:after="20"/>
              <w:ind w:left="20"/>
              <w:jc w:val="both"/>
            </w:pPr>
            <w:r>
              <w:rPr>
                <w:rFonts w:ascii="Times New Roman"/>
                <w:b w:val="false"/>
                <w:i w:val="false"/>
                <w:color w:val="000000"/>
                <w:sz w:val="20"/>
              </w:rPr>
              <w:t>
csdo:‌Unique‌Customs‌Number‌Id‌Type (M.SDT.00089)</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673"/>
          <w:p>
            <w:pPr>
              <w:spacing w:after="20"/>
              <w:ind w:left="20"/>
              <w:jc w:val="both"/>
            </w:pPr>
            <w:r>
              <w:rPr>
                <w:rFonts w:ascii="Times New Roman"/>
                <w:b w:val="false"/>
                <w:i w:val="false"/>
                <w:color w:val="000000"/>
                <w:sz w:val="20"/>
              </w:rPr>
              <w:t>
2.8.8. Идентификатор налогоплательщика</w:t>
            </w:r>
          </w:p>
          <w:bookmarkEnd w:id="673"/>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674"/>
          <w:p>
            <w:pPr>
              <w:spacing w:after="20"/>
              <w:ind w:left="20"/>
              <w:jc w:val="both"/>
            </w:pPr>
            <w:r>
              <w:rPr>
                <w:rFonts w:ascii="Times New Roman"/>
                <w:b w:val="false"/>
                <w:i w:val="false"/>
                <w:color w:val="000000"/>
                <w:sz w:val="20"/>
              </w:rPr>
              <w:t>
csdo:‌Taxpayer‌Id‌Type (M.SDT.00025)</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675"/>
          <w:p>
            <w:pPr>
              <w:spacing w:after="20"/>
              <w:ind w:left="20"/>
              <w:jc w:val="both"/>
            </w:pPr>
            <w:r>
              <w:rPr>
                <w:rFonts w:ascii="Times New Roman"/>
                <w:b w:val="false"/>
                <w:i w:val="false"/>
                <w:color w:val="000000"/>
                <w:sz w:val="20"/>
              </w:rPr>
              <w:t>
2.8.9. Код причины постановки на учет</w:t>
            </w:r>
          </w:p>
          <w:bookmarkEnd w:id="675"/>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676"/>
          <w:p>
            <w:pPr>
              <w:spacing w:after="20"/>
              <w:ind w:left="20"/>
              <w:jc w:val="both"/>
            </w:pPr>
            <w:r>
              <w:rPr>
                <w:rFonts w:ascii="Times New Roman"/>
                <w:b w:val="false"/>
                <w:i w:val="false"/>
                <w:color w:val="000000"/>
                <w:sz w:val="20"/>
              </w:rPr>
              <w:t>
csdo:‌Tax‌Registration‌Reason‌Code‌Type (M.SDT.00030)</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677"/>
          <w:p>
            <w:pPr>
              <w:spacing w:after="20"/>
              <w:ind w:left="20"/>
              <w:jc w:val="both"/>
            </w:pPr>
            <w:r>
              <w:rPr>
                <w:rFonts w:ascii="Times New Roman"/>
                <w:b w:val="false"/>
                <w:i w:val="false"/>
                <w:color w:val="000000"/>
                <w:sz w:val="20"/>
              </w:rPr>
              <w:t>
2.8.10. Адрес</w:t>
            </w:r>
          </w:p>
          <w:bookmarkEnd w:id="677"/>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678"/>
          <w:p>
            <w:pPr>
              <w:spacing w:after="20"/>
              <w:ind w:left="20"/>
              <w:jc w:val="both"/>
            </w:pPr>
            <w:r>
              <w:rPr>
                <w:rFonts w:ascii="Times New Roman"/>
                <w:b w:val="false"/>
                <w:i w:val="false"/>
                <w:color w:val="000000"/>
                <w:sz w:val="20"/>
              </w:rPr>
              <w:t>
ccdo:‌Subject‌Address‌Details‌Type (M.CDT.00064)</w:t>
            </w:r>
          </w:p>
          <w:bookmarkEnd w:id="6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679"/>
          <w:p>
            <w:pPr>
              <w:spacing w:after="20"/>
              <w:ind w:left="20"/>
              <w:jc w:val="both"/>
            </w:pPr>
            <w:r>
              <w:rPr>
                <w:rFonts w:ascii="Times New Roman"/>
                <w:b w:val="false"/>
                <w:i w:val="false"/>
                <w:color w:val="000000"/>
                <w:sz w:val="20"/>
              </w:rPr>
              <w:t>
*.1. Код вида адреса</w:t>
            </w:r>
          </w:p>
          <w:bookmarkEnd w:id="679"/>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680"/>
          <w:p>
            <w:pPr>
              <w:spacing w:after="20"/>
              <w:ind w:left="20"/>
              <w:jc w:val="both"/>
            </w:pPr>
            <w:r>
              <w:rPr>
                <w:rFonts w:ascii="Times New Roman"/>
                <w:b w:val="false"/>
                <w:i w:val="false"/>
                <w:color w:val="000000"/>
                <w:sz w:val="20"/>
              </w:rPr>
              <w:t>
csdo:‌Address‌Kind‌Code‌Type (M.SDT.00162)</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681"/>
          <w:p>
            <w:pPr>
              <w:spacing w:after="20"/>
              <w:ind w:left="20"/>
              <w:jc w:val="both"/>
            </w:pPr>
            <w:r>
              <w:rPr>
                <w:rFonts w:ascii="Times New Roman"/>
                <w:b w:val="false"/>
                <w:i w:val="false"/>
                <w:color w:val="000000"/>
                <w:sz w:val="20"/>
              </w:rPr>
              <w:t>
*.2. Код страны</w:t>
            </w:r>
          </w:p>
          <w:bookmarkEnd w:id="681"/>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682"/>
          <w:p>
            <w:pPr>
              <w:spacing w:after="20"/>
              <w:ind w:left="20"/>
              <w:jc w:val="both"/>
            </w:pPr>
            <w:r>
              <w:rPr>
                <w:rFonts w:ascii="Times New Roman"/>
                <w:b w:val="false"/>
                <w:i w:val="false"/>
                <w:color w:val="000000"/>
                <w:sz w:val="20"/>
              </w:rPr>
              <w:t>
csdo:‌Unified‌Country‌Code‌Type (M.SDT.00112)</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683"/>
          <w:p>
            <w:pPr>
              <w:spacing w:after="20"/>
              <w:ind w:left="20"/>
              <w:jc w:val="both"/>
            </w:pPr>
            <w:r>
              <w:rPr>
                <w:rFonts w:ascii="Times New Roman"/>
                <w:b w:val="false"/>
                <w:i w:val="false"/>
                <w:color w:val="000000"/>
                <w:sz w:val="20"/>
              </w:rPr>
              <w:t>
а) идентификатор справочника (классификатора)</w:t>
            </w:r>
          </w:p>
          <w:bookmarkEnd w:id="68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684"/>
          <w:p>
            <w:pPr>
              <w:spacing w:after="20"/>
              <w:ind w:left="20"/>
              <w:jc w:val="both"/>
            </w:pPr>
            <w:r>
              <w:rPr>
                <w:rFonts w:ascii="Times New Roman"/>
                <w:b w:val="false"/>
                <w:i w:val="false"/>
                <w:color w:val="000000"/>
                <w:sz w:val="20"/>
              </w:rPr>
              <w:t>
csdo:‌Reference‌Data‌Id‌Type (M.SDT.00091)</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685"/>
          <w:p>
            <w:pPr>
              <w:spacing w:after="20"/>
              <w:ind w:left="20"/>
              <w:jc w:val="both"/>
            </w:pPr>
            <w:r>
              <w:rPr>
                <w:rFonts w:ascii="Times New Roman"/>
                <w:b w:val="false"/>
                <w:i w:val="false"/>
                <w:color w:val="000000"/>
                <w:sz w:val="20"/>
              </w:rPr>
              <w:t>
*.3. Код территории</w:t>
            </w:r>
          </w:p>
          <w:bookmarkEnd w:id="685"/>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686"/>
          <w:p>
            <w:pPr>
              <w:spacing w:after="20"/>
              <w:ind w:left="20"/>
              <w:jc w:val="both"/>
            </w:pPr>
            <w:r>
              <w:rPr>
                <w:rFonts w:ascii="Times New Roman"/>
                <w:b w:val="false"/>
                <w:i w:val="false"/>
                <w:color w:val="000000"/>
                <w:sz w:val="20"/>
              </w:rPr>
              <w:t>
csdo:‌Territory‌Code‌Type (M.SDT.00031)</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687"/>
          <w:p>
            <w:pPr>
              <w:spacing w:after="20"/>
              <w:ind w:left="20"/>
              <w:jc w:val="both"/>
            </w:pPr>
            <w:r>
              <w:rPr>
                <w:rFonts w:ascii="Times New Roman"/>
                <w:b w:val="false"/>
                <w:i w:val="false"/>
                <w:color w:val="000000"/>
                <w:sz w:val="20"/>
              </w:rPr>
              <w:t>
*.4. Регион</w:t>
            </w:r>
          </w:p>
          <w:bookmarkEnd w:id="687"/>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688"/>
          <w:p>
            <w:pPr>
              <w:spacing w:after="20"/>
              <w:ind w:left="20"/>
              <w:jc w:val="both"/>
            </w:pPr>
            <w:r>
              <w:rPr>
                <w:rFonts w:ascii="Times New Roman"/>
                <w:b w:val="false"/>
                <w:i w:val="false"/>
                <w:color w:val="000000"/>
                <w:sz w:val="20"/>
              </w:rPr>
              <w:t>
csdo:‌Name120‌Type (M.SDT.00055)</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689"/>
          <w:p>
            <w:pPr>
              <w:spacing w:after="20"/>
              <w:ind w:left="20"/>
              <w:jc w:val="both"/>
            </w:pPr>
            <w:r>
              <w:rPr>
                <w:rFonts w:ascii="Times New Roman"/>
                <w:b w:val="false"/>
                <w:i w:val="false"/>
                <w:color w:val="000000"/>
                <w:sz w:val="20"/>
              </w:rPr>
              <w:t>
*.5. Район</w:t>
            </w:r>
          </w:p>
          <w:bookmarkEnd w:id="689"/>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690"/>
          <w:p>
            <w:pPr>
              <w:spacing w:after="20"/>
              <w:ind w:left="20"/>
              <w:jc w:val="both"/>
            </w:pPr>
            <w:r>
              <w:rPr>
                <w:rFonts w:ascii="Times New Roman"/>
                <w:b w:val="false"/>
                <w:i w:val="false"/>
                <w:color w:val="000000"/>
                <w:sz w:val="20"/>
              </w:rPr>
              <w:t>
csdo:‌Name120‌Type (M.SDT.00055)</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691"/>
          <w:p>
            <w:pPr>
              <w:spacing w:after="20"/>
              <w:ind w:left="20"/>
              <w:jc w:val="both"/>
            </w:pPr>
            <w:r>
              <w:rPr>
                <w:rFonts w:ascii="Times New Roman"/>
                <w:b w:val="false"/>
                <w:i w:val="false"/>
                <w:color w:val="000000"/>
                <w:sz w:val="20"/>
              </w:rPr>
              <w:t>
*.6. Город</w:t>
            </w:r>
          </w:p>
          <w:bookmarkEnd w:id="691"/>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692"/>
          <w:p>
            <w:pPr>
              <w:spacing w:after="20"/>
              <w:ind w:left="20"/>
              <w:jc w:val="both"/>
            </w:pPr>
            <w:r>
              <w:rPr>
                <w:rFonts w:ascii="Times New Roman"/>
                <w:b w:val="false"/>
                <w:i w:val="false"/>
                <w:color w:val="000000"/>
                <w:sz w:val="20"/>
              </w:rPr>
              <w:t>
csdo:‌Name120‌Type (M.SDT.00055)</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693"/>
          <w:p>
            <w:pPr>
              <w:spacing w:after="20"/>
              <w:ind w:left="20"/>
              <w:jc w:val="both"/>
            </w:pPr>
            <w:r>
              <w:rPr>
                <w:rFonts w:ascii="Times New Roman"/>
                <w:b w:val="false"/>
                <w:i w:val="false"/>
                <w:color w:val="000000"/>
                <w:sz w:val="20"/>
              </w:rPr>
              <w:t>
*.7. Населенный пункт</w:t>
            </w:r>
          </w:p>
          <w:bookmarkEnd w:id="693"/>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694"/>
          <w:p>
            <w:pPr>
              <w:spacing w:after="20"/>
              <w:ind w:left="20"/>
              <w:jc w:val="both"/>
            </w:pPr>
            <w:r>
              <w:rPr>
                <w:rFonts w:ascii="Times New Roman"/>
                <w:b w:val="false"/>
                <w:i w:val="false"/>
                <w:color w:val="000000"/>
                <w:sz w:val="20"/>
              </w:rPr>
              <w:t>
csdo:‌Name120‌Type (M.SDT.00055)</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695"/>
          <w:p>
            <w:pPr>
              <w:spacing w:after="20"/>
              <w:ind w:left="20"/>
              <w:jc w:val="both"/>
            </w:pPr>
            <w:r>
              <w:rPr>
                <w:rFonts w:ascii="Times New Roman"/>
                <w:b w:val="false"/>
                <w:i w:val="false"/>
                <w:color w:val="000000"/>
                <w:sz w:val="20"/>
              </w:rPr>
              <w:t>
*.8. Улица</w:t>
            </w:r>
          </w:p>
          <w:bookmarkEnd w:id="695"/>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696"/>
          <w:p>
            <w:pPr>
              <w:spacing w:after="20"/>
              <w:ind w:left="20"/>
              <w:jc w:val="both"/>
            </w:pPr>
            <w:r>
              <w:rPr>
                <w:rFonts w:ascii="Times New Roman"/>
                <w:b w:val="false"/>
                <w:i w:val="false"/>
                <w:color w:val="000000"/>
                <w:sz w:val="20"/>
              </w:rPr>
              <w:t>
csdo:‌Name120‌Type (M.SDT.00055)</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697"/>
          <w:p>
            <w:pPr>
              <w:spacing w:after="20"/>
              <w:ind w:left="20"/>
              <w:jc w:val="both"/>
            </w:pPr>
            <w:r>
              <w:rPr>
                <w:rFonts w:ascii="Times New Roman"/>
                <w:b w:val="false"/>
                <w:i w:val="false"/>
                <w:color w:val="000000"/>
                <w:sz w:val="20"/>
              </w:rPr>
              <w:t>
*.9. Номер дома</w:t>
            </w:r>
          </w:p>
          <w:bookmarkEnd w:id="697"/>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698"/>
          <w:p>
            <w:pPr>
              <w:spacing w:after="20"/>
              <w:ind w:left="20"/>
              <w:jc w:val="both"/>
            </w:pPr>
            <w:r>
              <w:rPr>
                <w:rFonts w:ascii="Times New Roman"/>
                <w:b w:val="false"/>
                <w:i w:val="false"/>
                <w:color w:val="000000"/>
                <w:sz w:val="20"/>
              </w:rPr>
              <w:t>
csdo:‌Id50‌Type (M.SDT.00093)</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699"/>
          <w:p>
            <w:pPr>
              <w:spacing w:after="20"/>
              <w:ind w:left="20"/>
              <w:jc w:val="both"/>
            </w:pPr>
            <w:r>
              <w:rPr>
                <w:rFonts w:ascii="Times New Roman"/>
                <w:b w:val="false"/>
                <w:i w:val="false"/>
                <w:color w:val="000000"/>
                <w:sz w:val="20"/>
              </w:rPr>
              <w:t>
*.10. Номер помещения</w:t>
            </w:r>
          </w:p>
          <w:bookmarkEnd w:id="699"/>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00"/>
          <w:p>
            <w:pPr>
              <w:spacing w:after="20"/>
              <w:ind w:left="20"/>
              <w:jc w:val="both"/>
            </w:pPr>
            <w:r>
              <w:rPr>
                <w:rFonts w:ascii="Times New Roman"/>
                <w:b w:val="false"/>
                <w:i w:val="false"/>
                <w:color w:val="000000"/>
                <w:sz w:val="20"/>
              </w:rPr>
              <w:t>
csdo:‌Id20‌Type (M.SDT.00092)</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01"/>
          <w:p>
            <w:pPr>
              <w:spacing w:after="20"/>
              <w:ind w:left="20"/>
              <w:jc w:val="both"/>
            </w:pPr>
            <w:r>
              <w:rPr>
                <w:rFonts w:ascii="Times New Roman"/>
                <w:b w:val="false"/>
                <w:i w:val="false"/>
                <w:color w:val="000000"/>
                <w:sz w:val="20"/>
              </w:rPr>
              <w:t>
*.11. Почтовый индекс</w:t>
            </w:r>
          </w:p>
          <w:bookmarkEnd w:id="701"/>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02"/>
          <w:p>
            <w:pPr>
              <w:spacing w:after="20"/>
              <w:ind w:left="20"/>
              <w:jc w:val="both"/>
            </w:pPr>
            <w:r>
              <w:rPr>
                <w:rFonts w:ascii="Times New Roman"/>
                <w:b w:val="false"/>
                <w:i w:val="false"/>
                <w:color w:val="000000"/>
                <w:sz w:val="20"/>
              </w:rPr>
              <w:t>
csdo:‌Post‌Code‌Type (M.SDT.00006)</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03"/>
          <w:p>
            <w:pPr>
              <w:spacing w:after="20"/>
              <w:ind w:left="20"/>
              <w:jc w:val="both"/>
            </w:pPr>
            <w:r>
              <w:rPr>
                <w:rFonts w:ascii="Times New Roman"/>
                <w:b w:val="false"/>
                <w:i w:val="false"/>
                <w:color w:val="000000"/>
                <w:sz w:val="20"/>
              </w:rPr>
              <w:t>
*.12. Номер абонентского ящика</w:t>
            </w:r>
          </w:p>
          <w:bookmarkEnd w:id="703"/>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04"/>
          <w:p>
            <w:pPr>
              <w:spacing w:after="20"/>
              <w:ind w:left="20"/>
              <w:jc w:val="both"/>
            </w:pPr>
            <w:r>
              <w:rPr>
                <w:rFonts w:ascii="Times New Roman"/>
                <w:b w:val="false"/>
                <w:i w:val="false"/>
                <w:color w:val="000000"/>
                <w:sz w:val="20"/>
              </w:rPr>
              <w:t>
csdo:‌Id20‌Type (M.SDT.00092)</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05"/>
          <w:p>
            <w:pPr>
              <w:spacing w:after="20"/>
              <w:ind w:left="20"/>
              <w:jc w:val="both"/>
            </w:pPr>
            <w:r>
              <w:rPr>
                <w:rFonts w:ascii="Times New Roman"/>
                <w:b w:val="false"/>
                <w:i w:val="false"/>
                <w:color w:val="000000"/>
                <w:sz w:val="20"/>
              </w:rPr>
              <w:t>
2.8.11. Контактный реквизит</w:t>
            </w:r>
          </w:p>
          <w:bookmarkEnd w:id="705"/>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06"/>
          <w:p>
            <w:pPr>
              <w:spacing w:after="20"/>
              <w:ind w:left="20"/>
              <w:jc w:val="both"/>
            </w:pPr>
            <w:r>
              <w:rPr>
                <w:rFonts w:ascii="Times New Roman"/>
                <w:b w:val="false"/>
                <w:i w:val="false"/>
                <w:color w:val="000000"/>
                <w:sz w:val="20"/>
              </w:rPr>
              <w:t>
ccdo:‌Communication‌Details‌Type (M.CDT.00003)</w:t>
            </w:r>
          </w:p>
          <w:bookmarkEnd w:id="7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07"/>
          <w:p>
            <w:pPr>
              <w:spacing w:after="20"/>
              <w:ind w:left="20"/>
              <w:jc w:val="both"/>
            </w:pPr>
            <w:r>
              <w:rPr>
                <w:rFonts w:ascii="Times New Roman"/>
                <w:b w:val="false"/>
                <w:i w:val="false"/>
                <w:color w:val="000000"/>
                <w:sz w:val="20"/>
              </w:rPr>
              <w:t>
*.1. Код вида связи</w:t>
            </w:r>
          </w:p>
          <w:bookmarkEnd w:id="707"/>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08"/>
          <w:p>
            <w:pPr>
              <w:spacing w:after="20"/>
              <w:ind w:left="20"/>
              <w:jc w:val="both"/>
            </w:pPr>
            <w:r>
              <w:rPr>
                <w:rFonts w:ascii="Times New Roman"/>
                <w:b w:val="false"/>
                <w:i w:val="false"/>
                <w:color w:val="000000"/>
                <w:sz w:val="20"/>
              </w:rPr>
              <w:t>
csdo:‌Communication‌Channel‌Code‌V2‌Type (M.SDT.00163)</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09"/>
          <w:p>
            <w:pPr>
              <w:spacing w:after="20"/>
              <w:ind w:left="20"/>
              <w:jc w:val="both"/>
            </w:pPr>
            <w:r>
              <w:rPr>
                <w:rFonts w:ascii="Times New Roman"/>
                <w:b w:val="false"/>
                <w:i w:val="false"/>
                <w:color w:val="000000"/>
                <w:sz w:val="20"/>
              </w:rPr>
              <w:t>
*.2. Наименование вида связи</w:t>
            </w:r>
          </w:p>
          <w:bookmarkEnd w:id="709"/>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10"/>
          <w:p>
            <w:pPr>
              <w:spacing w:after="20"/>
              <w:ind w:left="20"/>
              <w:jc w:val="both"/>
            </w:pPr>
            <w:r>
              <w:rPr>
                <w:rFonts w:ascii="Times New Roman"/>
                <w:b w:val="false"/>
                <w:i w:val="false"/>
                <w:color w:val="000000"/>
                <w:sz w:val="20"/>
              </w:rPr>
              <w:t>
csdo:‌Name120‌Type (M.SDT.00055)</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11"/>
          <w:p>
            <w:pPr>
              <w:spacing w:after="20"/>
              <w:ind w:left="20"/>
              <w:jc w:val="both"/>
            </w:pPr>
            <w:r>
              <w:rPr>
                <w:rFonts w:ascii="Times New Roman"/>
                <w:b w:val="false"/>
                <w:i w:val="false"/>
                <w:color w:val="000000"/>
                <w:sz w:val="20"/>
              </w:rPr>
              <w:t>
*.3. Идентификатор канала связи</w:t>
            </w:r>
          </w:p>
          <w:bookmarkEnd w:id="711"/>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12"/>
          <w:p>
            <w:pPr>
              <w:spacing w:after="20"/>
              <w:ind w:left="20"/>
              <w:jc w:val="both"/>
            </w:pPr>
            <w:r>
              <w:rPr>
                <w:rFonts w:ascii="Times New Roman"/>
                <w:b w:val="false"/>
                <w:i w:val="false"/>
                <w:color w:val="000000"/>
                <w:sz w:val="20"/>
              </w:rPr>
              <w:t>
csdo:‌Communication‌Channel‌Id‌Type (M.SDT.00015)</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13"/>
          <w:p>
            <w:pPr>
              <w:spacing w:after="20"/>
              <w:ind w:left="20"/>
              <w:jc w:val="both"/>
            </w:pPr>
            <w:r>
              <w:rPr>
                <w:rFonts w:ascii="Times New Roman"/>
                <w:b w:val="false"/>
                <w:i w:val="false"/>
                <w:color w:val="000000"/>
                <w:sz w:val="20"/>
              </w:rPr>
              <w:t>
2.9. Сведения о хозяйствующем субъекте</w:t>
            </w:r>
          </w:p>
          <w:bookmarkEnd w:id="713"/>
          <w:p>
            <w:pPr>
              <w:spacing w:after="20"/>
              <w:ind w:left="20"/>
              <w:jc w:val="both"/>
            </w:pPr>
            <w:r>
              <w:rPr>
                <w:rFonts w:ascii="Times New Roman"/>
                <w:b w:val="false"/>
                <w:i w:val="false"/>
                <w:color w:val="000000"/>
                <w:sz w:val="20"/>
              </w:rPr>
              <w:t>
(hccdo:‌Business‌Entity‌Details)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организации, в которой был выявлен некачественный товар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14"/>
          <w:p>
            <w:pPr>
              <w:spacing w:after="20"/>
              <w:ind w:left="20"/>
              <w:jc w:val="both"/>
            </w:pPr>
            <w:r>
              <w:rPr>
                <w:rFonts w:ascii="Times New Roman"/>
                <w:b w:val="false"/>
                <w:i w:val="false"/>
                <w:color w:val="000000"/>
                <w:sz w:val="20"/>
              </w:rPr>
              <w:t>
ccdo:‌Business‌Entity‌Details‌Type (M.CDT.00061)</w:t>
            </w:r>
          </w:p>
          <w:bookmarkEnd w:id="7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715"/>
          <w:p>
            <w:pPr>
              <w:spacing w:after="20"/>
              <w:ind w:left="20"/>
              <w:jc w:val="both"/>
            </w:pPr>
            <w:r>
              <w:rPr>
                <w:rFonts w:ascii="Times New Roman"/>
                <w:b w:val="false"/>
                <w:i w:val="false"/>
                <w:color w:val="000000"/>
                <w:sz w:val="20"/>
              </w:rPr>
              <w:t>
2.9.1. Код страны</w:t>
            </w:r>
          </w:p>
          <w:bookmarkEnd w:id="71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16"/>
          <w:p>
            <w:pPr>
              <w:spacing w:after="20"/>
              <w:ind w:left="20"/>
              <w:jc w:val="both"/>
            </w:pPr>
            <w:r>
              <w:rPr>
                <w:rFonts w:ascii="Times New Roman"/>
                <w:b w:val="false"/>
                <w:i w:val="false"/>
                <w:color w:val="000000"/>
                <w:sz w:val="20"/>
              </w:rPr>
              <w:t>
csdo:‌Unified‌Country‌Code‌Type (M.SDT.00112)</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717"/>
          <w:p>
            <w:pPr>
              <w:spacing w:after="20"/>
              <w:ind w:left="20"/>
              <w:jc w:val="both"/>
            </w:pPr>
            <w:r>
              <w:rPr>
                <w:rFonts w:ascii="Times New Roman"/>
                <w:b w:val="false"/>
                <w:i w:val="false"/>
                <w:color w:val="000000"/>
                <w:sz w:val="20"/>
              </w:rPr>
              <w:t>
а) идентификатор справочника (классификатора)</w:t>
            </w:r>
          </w:p>
          <w:bookmarkEnd w:id="71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718"/>
          <w:p>
            <w:pPr>
              <w:spacing w:after="20"/>
              <w:ind w:left="20"/>
              <w:jc w:val="both"/>
            </w:pPr>
            <w:r>
              <w:rPr>
                <w:rFonts w:ascii="Times New Roman"/>
                <w:b w:val="false"/>
                <w:i w:val="false"/>
                <w:color w:val="000000"/>
                <w:sz w:val="20"/>
              </w:rPr>
              <w:t>
csdo:‌Reference‌Data‌Id‌Type (M.SDT.00091)</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19"/>
          <w:p>
            <w:pPr>
              <w:spacing w:after="20"/>
              <w:ind w:left="20"/>
              <w:jc w:val="both"/>
            </w:pPr>
            <w:r>
              <w:rPr>
                <w:rFonts w:ascii="Times New Roman"/>
                <w:b w:val="false"/>
                <w:i w:val="false"/>
                <w:color w:val="000000"/>
                <w:sz w:val="20"/>
              </w:rPr>
              <w:t>
2.9.2. Наименование хозяйствующего субъекта</w:t>
            </w:r>
          </w:p>
          <w:bookmarkEnd w:id="719"/>
          <w:p>
            <w:pPr>
              <w:spacing w:after="20"/>
              <w:ind w:left="20"/>
              <w:jc w:val="both"/>
            </w:pPr>
            <w:r>
              <w:rPr>
                <w:rFonts w:ascii="Times New Roman"/>
                <w:b w:val="false"/>
                <w:i w:val="false"/>
                <w:color w:val="000000"/>
                <w:sz w:val="20"/>
              </w:rPr>
              <w:t>
(csdo:‌Business‌Entity‌Name)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20"/>
          <w:p>
            <w:pPr>
              <w:spacing w:after="20"/>
              <w:ind w:left="20"/>
              <w:jc w:val="both"/>
            </w:pPr>
            <w:r>
              <w:rPr>
                <w:rFonts w:ascii="Times New Roman"/>
                <w:b w:val="false"/>
                <w:i w:val="false"/>
                <w:color w:val="000000"/>
                <w:sz w:val="20"/>
              </w:rPr>
              <w:t>
csdo:‌Name300‌Type (M.SDT.00056)</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721"/>
          <w:p>
            <w:pPr>
              <w:spacing w:after="20"/>
              <w:ind w:left="20"/>
              <w:jc w:val="both"/>
            </w:pPr>
            <w:r>
              <w:rPr>
                <w:rFonts w:ascii="Times New Roman"/>
                <w:b w:val="false"/>
                <w:i w:val="false"/>
                <w:color w:val="000000"/>
                <w:sz w:val="20"/>
              </w:rPr>
              <w:t>
2.9.3. Краткое наименование хозяйствующего субъекта</w:t>
            </w:r>
          </w:p>
          <w:bookmarkEnd w:id="721"/>
          <w:p>
            <w:pPr>
              <w:spacing w:after="20"/>
              <w:ind w:left="20"/>
              <w:jc w:val="both"/>
            </w:pPr>
            <w:r>
              <w:rPr>
                <w:rFonts w:ascii="Times New Roman"/>
                <w:b w:val="false"/>
                <w:i w:val="false"/>
                <w:color w:val="000000"/>
                <w:sz w:val="20"/>
              </w:rPr>
              <w:t>
(csdo:‌Business‌Entity‌Brief‌Name)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22"/>
          <w:p>
            <w:pPr>
              <w:spacing w:after="20"/>
              <w:ind w:left="20"/>
              <w:jc w:val="both"/>
            </w:pPr>
            <w:r>
              <w:rPr>
                <w:rFonts w:ascii="Times New Roman"/>
                <w:b w:val="false"/>
                <w:i w:val="false"/>
                <w:color w:val="000000"/>
                <w:sz w:val="20"/>
              </w:rPr>
              <w:t>
csdo:‌Name120‌Type (M.SDT.00055)</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23"/>
          <w:p>
            <w:pPr>
              <w:spacing w:after="20"/>
              <w:ind w:left="20"/>
              <w:jc w:val="both"/>
            </w:pPr>
            <w:r>
              <w:rPr>
                <w:rFonts w:ascii="Times New Roman"/>
                <w:b w:val="false"/>
                <w:i w:val="false"/>
                <w:color w:val="000000"/>
                <w:sz w:val="20"/>
              </w:rPr>
              <w:t>
2.9.4. Код организационно-правовой формы</w:t>
            </w:r>
          </w:p>
          <w:bookmarkEnd w:id="723"/>
          <w:p>
            <w:pPr>
              <w:spacing w:after="20"/>
              <w:ind w:left="20"/>
              <w:jc w:val="both"/>
            </w:pPr>
            <w:r>
              <w:rPr>
                <w:rFonts w:ascii="Times New Roman"/>
                <w:b w:val="false"/>
                <w:i w:val="false"/>
                <w:color w:val="000000"/>
                <w:sz w:val="20"/>
              </w:rPr>
              <w:t>
(csdo:‌Business‌Entity‌Type‌Code)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24"/>
          <w:p>
            <w:pPr>
              <w:spacing w:after="20"/>
              <w:ind w:left="20"/>
              <w:jc w:val="both"/>
            </w:pPr>
            <w:r>
              <w:rPr>
                <w:rFonts w:ascii="Times New Roman"/>
                <w:b w:val="false"/>
                <w:i w:val="false"/>
                <w:color w:val="000000"/>
                <w:sz w:val="20"/>
              </w:rPr>
              <w:t>
csdo:‌Unified‌Code20‌Type (M.SDT.00140)</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25"/>
          <w:p>
            <w:pPr>
              <w:spacing w:after="20"/>
              <w:ind w:left="20"/>
              <w:jc w:val="both"/>
            </w:pPr>
            <w:r>
              <w:rPr>
                <w:rFonts w:ascii="Times New Roman"/>
                <w:b w:val="false"/>
                <w:i w:val="false"/>
                <w:color w:val="000000"/>
                <w:sz w:val="20"/>
              </w:rPr>
              <w:t>
а) идентификатор справочника (классификатора)</w:t>
            </w:r>
          </w:p>
          <w:bookmarkEnd w:id="72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26"/>
          <w:p>
            <w:pPr>
              <w:spacing w:after="20"/>
              <w:ind w:left="20"/>
              <w:jc w:val="both"/>
            </w:pPr>
            <w:r>
              <w:rPr>
                <w:rFonts w:ascii="Times New Roman"/>
                <w:b w:val="false"/>
                <w:i w:val="false"/>
                <w:color w:val="000000"/>
                <w:sz w:val="20"/>
              </w:rPr>
              <w:t>
csdo:‌Reference‌Data‌Id‌Type (M.SDT.00091)</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727"/>
          <w:p>
            <w:pPr>
              <w:spacing w:after="20"/>
              <w:ind w:left="20"/>
              <w:jc w:val="both"/>
            </w:pPr>
            <w:r>
              <w:rPr>
                <w:rFonts w:ascii="Times New Roman"/>
                <w:b w:val="false"/>
                <w:i w:val="false"/>
                <w:color w:val="000000"/>
                <w:sz w:val="20"/>
              </w:rPr>
              <w:t>
2.9.5. Наименование организационно-правовой формы</w:t>
            </w:r>
          </w:p>
          <w:bookmarkEnd w:id="727"/>
          <w:p>
            <w:pPr>
              <w:spacing w:after="20"/>
              <w:ind w:left="20"/>
              <w:jc w:val="both"/>
            </w:pPr>
            <w:r>
              <w:rPr>
                <w:rFonts w:ascii="Times New Roman"/>
                <w:b w:val="false"/>
                <w:i w:val="false"/>
                <w:color w:val="000000"/>
                <w:sz w:val="20"/>
              </w:rPr>
              <w:t>
(csdo:‌Business‌Entity‌Type‌Name)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728"/>
          <w:p>
            <w:pPr>
              <w:spacing w:after="20"/>
              <w:ind w:left="20"/>
              <w:jc w:val="both"/>
            </w:pPr>
            <w:r>
              <w:rPr>
                <w:rFonts w:ascii="Times New Roman"/>
                <w:b w:val="false"/>
                <w:i w:val="false"/>
                <w:color w:val="000000"/>
                <w:sz w:val="20"/>
              </w:rPr>
              <w:t>
csdo:‌Name300‌Type (M.SDT.00056)</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729"/>
          <w:p>
            <w:pPr>
              <w:spacing w:after="20"/>
              <w:ind w:left="20"/>
              <w:jc w:val="both"/>
            </w:pPr>
            <w:r>
              <w:rPr>
                <w:rFonts w:ascii="Times New Roman"/>
                <w:b w:val="false"/>
                <w:i w:val="false"/>
                <w:color w:val="000000"/>
                <w:sz w:val="20"/>
              </w:rPr>
              <w:t>
2.9.6. Идентификатор хозяйствующего субъекта</w:t>
            </w:r>
          </w:p>
          <w:bookmarkEnd w:id="729"/>
          <w:p>
            <w:pPr>
              <w:spacing w:after="20"/>
              <w:ind w:left="20"/>
              <w:jc w:val="both"/>
            </w:pPr>
            <w:r>
              <w:rPr>
                <w:rFonts w:ascii="Times New Roman"/>
                <w:b w:val="false"/>
                <w:i w:val="false"/>
                <w:color w:val="000000"/>
                <w:sz w:val="20"/>
              </w:rPr>
              <w:t>
(csdo:‌Business‌Entity‌Id)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30"/>
          <w:p>
            <w:pPr>
              <w:spacing w:after="20"/>
              <w:ind w:left="20"/>
              <w:jc w:val="both"/>
            </w:pPr>
            <w:r>
              <w:rPr>
                <w:rFonts w:ascii="Times New Roman"/>
                <w:b w:val="false"/>
                <w:i w:val="false"/>
                <w:color w:val="000000"/>
                <w:sz w:val="20"/>
              </w:rPr>
              <w:t>
csdo:‌Business‌Entity‌Id‌Type (M.SDT.00157)</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731"/>
          <w:p>
            <w:pPr>
              <w:spacing w:after="20"/>
              <w:ind w:left="20"/>
              <w:jc w:val="both"/>
            </w:pPr>
            <w:r>
              <w:rPr>
                <w:rFonts w:ascii="Times New Roman"/>
                <w:b w:val="false"/>
                <w:i w:val="false"/>
                <w:color w:val="000000"/>
                <w:sz w:val="20"/>
              </w:rPr>
              <w:t>
а) метод идентификации</w:t>
            </w:r>
          </w:p>
          <w:bookmarkEnd w:id="731"/>
          <w:p>
            <w:pPr>
              <w:spacing w:after="20"/>
              <w:ind w:left="20"/>
              <w:jc w:val="both"/>
            </w:pPr>
            <w:r>
              <w:rPr>
                <w:rFonts w:ascii="Times New Roman"/>
                <w:b w:val="false"/>
                <w:i w:val="false"/>
                <w:color w:val="000000"/>
                <w:sz w:val="20"/>
              </w:rPr>
              <w:t>
(атрибут kind‌Id)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732"/>
          <w:p>
            <w:pPr>
              <w:spacing w:after="20"/>
              <w:ind w:left="20"/>
              <w:jc w:val="both"/>
            </w:pPr>
            <w:r>
              <w:rPr>
                <w:rFonts w:ascii="Times New Roman"/>
                <w:b w:val="false"/>
                <w:i w:val="false"/>
                <w:color w:val="000000"/>
                <w:sz w:val="20"/>
              </w:rPr>
              <w:t>
csdo:‌Business‌Entity‌Id‌Kind‌Id‌Type (M.SDT.00158)</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733"/>
          <w:p>
            <w:pPr>
              <w:spacing w:after="20"/>
              <w:ind w:left="20"/>
              <w:jc w:val="both"/>
            </w:pPr>
            <w:r>
              <w:rPr>
                <w:rFonts w:ascii="Times New Roman"/>
                <w:b w:val="false"/>
                <w:i w:val="false"/>
                <w:color w:val="000000"/>
                <w:sz w:val="20"/>
              </w:rPr>
              <w:t>
2.9.7. Уникальный идентификационный таможенный номер</w:t>
            </w:r>
          </w:p>
          <w:bookmarkEnd w:id="733"/>
          <w:p>
            <w:pPr>
              <w:spacing w:after="20"/>
              <w:ind w:left="20"/>
              <w:jc w:val="both"/>
            </w:pPr>
            <w:r>
              <w:rPr>
                <w:rFonts w:ascii="Times New Roman"/>
                <w:b w:val="false"/>
                <w:i w:val="false"/>
                <w:color w:val="000000"/>
                <w:sz w:val="20"/>
              </w:rPr>
              <w:t>
(csdo:‌Unique‌Customs‌Number‌Id)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34"/>
          <w:p>
            <w:pPr>
              <w:spacing w:after="20"/>
              <w:ind w:left="20"/>
              <w:jc w:val="both"/>
            </w:pPr>
            <w:r>
              <w:rPr>
                <w:rFonts w:ascii="Times New Roman"/>
                <w:b w:val="false"/>
                <w:i w:val="false"/>
                <w:color w:val="000000"/>
                <w:sz w:val="20"/>
              </w:rPr>
              <w:t>
csdo:‌Unique‌Customs‌Number‌Id‌Type (M.SDT.00089)</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735"/>
          <w:p>
            <w:pPr>
              <w:spacing w:after="20"/>
              <w:ind w:left="20"/>
              <w:jc w:val="both"/>
            </w:pPr>
            <w:r>
              <w:rPr>
                <w:rFonts w:ascii="Times New Roman"/>
                <w:b w:val="false"/>
                <w:i w:val="false"/>
                <w:color w:val="000000"/>
                <w:sz w:val="20"/>
              </w:rPr>
              <w:t>
2.9.8. Идентификатор налогоплательщика</w:t>
            </w:r>
          </w:p>
          <w:bookmarkEnd w:id="735"/>
          <w:p>
            <w:pPr>
              <w:spacing w:after="20"/>
              <w:ind w:left="20"/>
              <w:jc w:val="both"/>
            </w:pPr>
            <w:r>
              <w:rPr>
                <w:rFonts w:ascii="Times New Roman"/>
                <w:b w:val="false"/>
                <w:i w:val="false"/>
                <w:color w:val="000000"/>
                <w:sz w:val="20"/>
              </w:rPr>
              <w:t>
(csdo:‌Taxpayer‌Id)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736"/>
          <w:p>
            <w:pPr>
              <w:spacing w:after="20"/>
              <w:ind w:left="20"/>
              <w:jc w:val="both"/>
            </w:pPr>
            <w:r>
              <w:rPr>
                <w:rFonts w:ascii="Times New Roman"/>
                <w:b w:val="false"/>
                <w:i w:val="false"/>
                <w:color w:val="000000"/>
                <w:sz w:val="20"/>
              </w:rPr>
              <w:t>
csdo:‌Taxpayer‌Id‌Type (M.SDT.00025)</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37"/>
          <w:p>
            <w:pPr>
              <w:spacing w:after="20"/>
              <w:ind w:left="20"/>
              <w:jc w:val="both"/>
            </w:pPr>
            <w:r>
              <w:rPr>
                <w:rFonts w:ascii="Times New Roman"/>
                <w:b w:val="false"/>
                <w:i w:val="false"/>
                <w:color w:val="000000"/>
                <w:sz w:val="20"/>
              </w:rPr>
              <w:t>
2.9.9. Код причины постановки на учет</w:t>
            </w:r>
          </w:p>
          <w:bookmarkEnd w:id="737"/>
          <w:p>
            <w:pPr>
              <w:spacing w:after="20"/>
              <w:ind w:left="20"/>
              <w:jc w:val="both"/>
            </w:pPr>
            <w:r>
              <w:rPr>
                <w:rFonts w:ascii="Times New Roman"/>
                <w:b w:val="false"/>
                <w:i w:val="false"/>
                <w:color w:val="000000"/>
                <w:sz w:val="20"/>
              </w:rPr>
              <w:t>
(csdo:‌Tax‌Registration‌Reason‌Code)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738"/>
          <w:p>
            <w:pPr>
              <w:spacing w:after="20"/>
              <w:ind w:left="20"/>
              <w:jc w:val="both"/>
            </w:pPr>
            <w:r>
              <w:rPr>
                <w:rFonts w:ascii="Times New Roman"/>
                <w:b w:val="false"/>
                <w:i w:val="false"/>
                <w:color w:val="000000"/>
                <w:sz w:val="20"/>
              </w:rPr>
              <w:t>
csdo:‌Tax‌Registration‌Reason‌Code‌Type (M.SDT.00030)</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39"/>
          <w:p>
            <w:pPr>
              <w:spacing w:after="20"/>
              <w:ind w:left="20"/>
              <w:jc w:val="both"/>
            </w:pPr>
            <w:r>
              <w:rPr>
                <w:rFonts w:ascii="Times New Roman"/>
                <w:b w:val="false"/>
                <w:i w:val="false"/>
                <w:color w:val="000000"/>
                <w:sz w:val="20"/>
              </w:rPr>
              <w:t>
2.9.10. Адрес</w:t>
            </w:r>
          </w:p>
          <w:bookmarkEnd w:id="739"/>
          <w:p>
            <w:pPr>
              <w:spacing w:after="20"/>
              <w:ind w:left="20"/>
              <w:jc w:val="both"/>
            </w:pPr>
            <w:r>
              <w:rPr>
                <w:rFonts w:ascii="Times New Roman"/>
                <w:b w:val="false"/>
                <w:i w:val="false"/>
                <w:color w:val="000000"/>
                <w:sz w:val="20"/>
              </w:rPr>
              <w:t>
(ccdo:‌Subject‌Address‌Details)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740"/>
          <w:p>
            <w:pPr>
              <w:spacing w:after="20"/>
              <w:ind w:left="20"/>
              <w:jc w:val="both"/>
            </w:pPr>
            <w:r>
              <w:rPr>
                <w:rFonts w:ascii="Times New Roman"/>
                <w:b w:val="false"/>
                <w:i w:val="false"/>
                <w:color w:val="000000"/>
                <w:sz w:val="20"/>
              </w:rPr>
              <w:t>
ccdo:‌Subject‌Address‌Details‌Type (M.CDT.00064)</w:t>
            </w:r>
          </w:p>
          <w:bookmarkEnd w:id="7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741"/>
          <w:p>
            <w:pPr>
              <w:spacing w:after="20"/>
              <w:ind w:left="20"/>
              <w:jc w:val="both"/>
            </w:pPr>
            <w:r>
              <w:rPr>
                <w:rFonts w:ascii="Times New Roman"/>
                <w:b w:val="false"/>
                <w:i w:val="false"/>
                <w:color w:val="000000"/>
                <w:sz w:val="20"/>
              </w:rPr>
              <w:t>
*.1. Код вида адреса</w:t>
            </w:r>
          </w:p>
          <w:bookmarkEnd w:id="741"/>
          <w:p>
            <w:pPr>
              <w:spacing w:after="20"/>
              <w:ind w:left="20"/>
              <w:jc w:val="both"/>
            </w:pPr>
            <w:r>
              <w:rPr>
                <w:rFonts w:ascii="Times New Roman"/>
                <w:b w:val="false"/>
                <w:i w:val="false"/>
                <w:color w:val="000000"/>
                <w:sz w:val="20"/>
              </w:rPr>
              <w:t>
(csdo:‌Address‌Kind‌Code)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42"/>
          <w:p>
            <w:pPr>
              <w:spacing w:after="20"/>
              <w:ind w:left="20"/>
              <w:jc w:val="both"/>
            </w:pPr>
            <w:r>
              <w:rPr>
                <w:rFonts w:ascii="Times New Roman"/>
                <w:b w:val="false"/>
                <w:i w:val="false"/>
                <w:color w:val="000000"/>
                <w:sz w:val="20"/>
              </w:rPr>
              <w:t>
csdo:‌Address‌Kind‌Code‌Type (M.SDT.00162)</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743"/>
          <w:p>
            <w:pPr>
              <w:spacing w:after="20"/>
              <w:ind w:left="20"/>
              <w:jc w:val="both"/>
            </w:pPr>
            <w:r>
              <w:rPr>
                <w:rFonts w:ascii="Times New Roman"/>
                <w:b w:val="false"/>
                <w:i w:val="false"/>
                <w:color w:val="000000"/>
                <w:sz w:val="20"/>
              </w:rPr>
              <w:t>
*.2. Код страны</w:t>
            </w:r>
          </w:p>
          <w:bookmarkEnd w:id="743"/>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44"/>
          <w:p>
            <w:pPr>
              <w:spacing w:after="20"/>
              <w:ind w:left="20"/>
              <w:jc w:val="both"/>
            </w:pPr>
            <w:r>
              <w:rPr>
                <w:rFonts w:ascii="Times New Roman"/>
                <w:b w:val="false"/>
                <w:i w:val="false"/>
                <w:color w:val="000000"/>
                <w:sz w:val="20"/>
              </w:rPr>
              <w:t>
csdo:‌Unified‌Country‌Code‌Type (M.SDT.00112)</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745"/>
          <w:p>
            <w:pPr>
              <w:spacing w:after="20"/>
              <w:ind w:left="20"/>
              <w:jc w:val="both"/>
            </w:pPr>
            <w:r>
              <w:rPr>
                <w:rFonts w:ascii="Times New Roman"/>
                <w:b w:val="false"/>
                <w:i w:val="false"/>
                <w:color w:val="000000"/>
                <w:sz w:val="20"/>
              </w:rPr>
              <w:t>
а) идентификатор справочника (классификатора)</w:t>
            </w:r>
          </w:p>
          <w:bookmarkEnd w:id="745"/>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746"/>
          <w:p>
            <w:pPr>
              <w:spacing w:after="20"/>
              <w:ind w:left="20"/>
              <w:jc w:val="both"/>
            </w:pPr>
            <w:r>
              <w:rPr>
                <w:rFonts w:ascii="Times New Roman"/>
                <w:b w:val="false"/>
                <w:i w:val="false"/>
                <w:color w:val="000000"/>
                <w:sz w:val="20"/>
              </w:rPr>
              <w:t>
csdo:‌Reference‌Data‌Id‌Type (M.SDT.00091)</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747"/>
          <w:p>
            <w:pPr>
              <w:spacing w:after="20"/>
              <w:ind w:left="20"/>
              <w:jc w:val="both"/>
            </w:pPr>
            <w:r>
              <w:rPr>
                <w:rFonts w:ascii="Times New Roman"/>
                <w:b w:val="false"/>
                <w:i w:val="false"/>
                <w:color w:val="000000"/>
                <w:sz w:val="20"/>
              </w:rPr>
              <w:t>
*.3. Код территории</w:t>
            </w:r>
          </w:p>
          <w:bookmarkEnd w:id="747"/>
          <w:p>
            <w:pPr>
              <w:spacing w:after="20"/>
              <w:ind w:left="20"/>
              <w:jc w:val="both"/>
            </w:pPr>
            <w:r>
              <w:rPr>
                <w:rFonts w:ascii="Times New Roman"/>
                <w:b w:val="false"/>
                <w:i w:val="false"/>
                <w:color w:val="000000"/>
                <w:sz w:val="20"/>
              </w:rPr>
              <w:t>
(csdo:‌Territory‌Code)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748"/>
          <w:p>
            <w:pPr>
              <w:spacing w:after="20"/>
              <w:ind w:left="20"/>
              <w:jc w:val="both"/>
            </w:pPr>
            <w:r>
              <w:rPr>
                <w:rFonts w:ascii="Times New Roman"/>
                <w:b w:val="false"/>
                <w:i w:val="false"/>
                <w:color w:val="000000"/>
                <w:sz w:val="20"/>
              </w:rPr>
              <w:t>
csdo:‌Territory‌Code‌Type (M.SDT.00031)</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749"/>
          <w:p>
            <w:pPr>
              <w:spacing w:after="20"/>
              <w:ind w:left="20"/>
              <w:jc w:val="both"/>
            </w:pPr>
            <w:r>
              <w:rPr>
                <w:rFonts w:ascii="Times New Roman"/>
                <w:b w:val="false"/>
                <w:i w:val="false"/>
                <w:color w:val="000000"/>
                <w:sz w:val="20"/>
              </w:rPr>
              <w:t>
*.4. Регион</w:t>
            </w:r>
          </w:p>
          <w:bookmarkEnd w:id="749"/>
          <w:p>
            <w:pPr>
              <w:spacing w:after="20"/>
              <w:ind w:left="20"/>
              <w:jc w:val="both"/>
            </w:pPr>
            <w:r>
              <w:rPr>
                <w:rFonts w:ascii="Times New Roman"/>
                <w:b w:val="false"/>
                <w:i w:val="false"/>
                <w:color w:val="000000"/>
                <w:sz w:val="20"/>
              </w:rPr>
              <w:t>
(csdo:‌Region‌Name)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50"/>
          <w:p>
            <w:pPr>
              <w:spacing w:after="20"/>
              <w:ind w:left="20"/>
              <w:jc w:val="both"/>
            </w:pPr>
            <w:r>
              <w:rPr>
                <w:rFonts w:ascii="Times New Roman"/>
                <w:b w:val="false"/>
                <w:i w:val="false"/>
                <w:color w:val="000000"/>
                <w:sz w:val="20"/>
              </w:rPr>
              <w:t>
csdo:‌Name120‌Type (M.SDT.00055)</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51"/>
          <w:p>
            <w:pPr>
              <w:spacing w:after="20"/>
              <w:ind w:left="20"/>
              <w:jc w:val="both"/>
            </w:pPr>
            <w:r>
              <w:rPr>
                <w:rFonts w:ascii="Times New Roman"/>
                <w:b w:val="false"/>
                <w:i w:val="false"/>
                <w:color w:val="000000"/>
                <w:sz w:val="20"/>
              </w:rPr>
              <w:t>
*.5. Район</w:t>
            </w:r>
          </w:p>
          <w:bookmarkEnd w:id="751"/>
          <w:p>
            <w:pPr>
              <w:spacing w:after="20"/>
              <w:ind w:left="20"/>
              <w:jc w:val="both"/>
            </w:pPr>
            <w:r>
              <w:rPr>
                <w:rFonts w:ascii="Times New Roman"/>
                <w:b w:val="false"/>
                <w:i w:val="false"/>
                <w:color w:val="000000"/>
                <w:sz w:val="20"/>
              </w:rPr>
              <w:t>
(csdo:‌District‌Name)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752"/>
          <w:p>
            <w:pPr>
              <w:spacing w:after="20"/>
              <w:ind w:left="20"/>
              <w:jc w:val="both"/>
            </w:pPr>
            <w:r>
              <w:rPr>
                <w:rFonts w:ascii="Times New Roman"/>
                <w:b w:val="false"/>
                <w:i w:val="false"/>
                <w:color w:val="000000"/>
                <w:sz w:val="20"/>
              </w:rPr>
              <w:t>
csdo:‌Name120‌Type (M.SDT.00055)</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753"/>
          <w:p>
            <w:pPr>
              <w:spacing w:after="20"/>
              <w:ind w:left="20"/>
              <w:jc w:val="both"/>
            </w:pPr>
            <w:r>
              <w:rPr>
                <w:rFonts w:ascii="Times New Roman"/>
                <w:b w:val="false"/>
                <w:i w:val="false"/>
                <w:color w:val="000000"/>
                <w:sz w:val="20"/>
              </w:rPr>
              <w:t>
*.6. Город</w:t>
            </w:r>
          </w:p>
          <w:bookmarkEnd w:id="753"/>
          <w:p>
            <w:pPr>
              <w:spacing w:after="20"/>
              <w:ind w:left="20"/>
              <w:jc w:val="both"/>
            </w:pPr>
            <w:r>
              <w:rPr>
                <w:rFonts w:ascii="Times New Roman"/>
                <w:b w:val="false"/>
                <w:i w:val="false"/>
                <w:color w:val="000000"/>
                <w:sz w:val="20"/>
              </w:rPr>
              <w:t>
(csdo:‌City‌Name)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754"/>
          <w:p>
            <w:pPr>
              <w:spacing w:after="20"/>
              <w:ind w:left="20"/>
              <w:jc w:val="both"/>
            </w:pPr>
            <w:r>
              <w:rPr>
                <w:rFonts w:ascii="Times New Roman"/>
                <w:b w:val="false"/>
                <w:i w:val="false"/>
                <w:color w:val="000000"/>
                <w:sz w:val="20"/>
              </w:rPr>
              <w:t>
csdo:‌Name120‌Type (M.SDT.00055)</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755"/>
          <w:p>
            <w:pPr>
              <w:spacing w:after="20"/>
              <w:ind w:left="20"/>
              <w:jc w:val="both"/>
            </w:pPr>
            <w:r>
              <w:rPr>
                <w:rFonts w:ascii="Times New Roman"/>
                <w:b w:val="false"/>
                <w:i w:val="false"/>
                <w:color w:val="000000"/>
                <w:sz w:val="20"/>
              </w:rPr>
              <w:t>
*.7. Населенный пункт</w:t>
            </w:r>
          </w:p>
          <w:bookmarkEnd w:id="755"/>
          <w:p>
            <w:pPr>
              <w:spacing w:after="20"/>
              <w:ind w:left="20"/>
              <w:jc w:val="both"/>
            </w:pPr>
            <w:r>
              <w:rPr>
                <w:rFonts w:ascii="Times New Roman"/>
                <w:b w:val="false"/>
                <w:i w:val="false"/>
                <w:color w:val="000000"/>
                <w:sz w:val="20"/>
              </w:rPr>
              <w:t>
(csdo:‌Settlement‌Name)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756"/>
          <w:p>
            <w:pPr>
              <w:spacing w:after="20"/>
              <w:ind w:left="20"/>
              <w:jc w:val="both"/>
            </w:pPr>
            <w:r>
              <w:rPr>
                <w:rFonts w:ascii="Times New Roman"/>
                <w:b w:val="false"/>
                <w:i w:val="false"/>
                <w:color w:val="000000"/>
                <w:sz w:val="20"/>
              </w:rPr>
              <w:t>
csdo:‌Name120‌Type (M.SDT.00055)</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757"/>
          <w:p>
            <w:pPr>
              <w:spacing w:after="20"/>
              <w:ind w:left="20"/>
              <w:jc w:val="both"/>
            </w:pPr>
            <w:r>
              <w:rPr>
                <w:rFonts w:ascii="Times New Roman"/>
                <w:b w:val="false"/>
                <w:i w:val="false"/>
                <w:color w:val="000000"/>
                <w:sz w:val="20"/>
              </w:rPr>
              <w:t>
*.8. Улица</w:t>
            </w:r>
          </w:p>
          <w:bookmarkEnd w:id="757"/>
          <w:p>
            <w:pPr>
              <w:spacing w:after="20"/>
              <w:ind w:left="20"/>
              <w:jc w:val="both"/>
            </w:pPr>
            <w:r>
              <w:rPr>
                <w:rFonts w:ascii="Times New Roman"/>
                <w:b w:val="false"/>
                <w:i w:val="false"/>
                <w:color w:val="000000"/>
                <w:sz w:val="20"/>
              </w:rPr>
              <w:t>
(csdo:‌Street‌Name)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758"/>
          <w:p>
            <w:pPr>
              <w:spacing w:after="20"/>
              <w:ind w:left="20"/>
              <w:jc w:val="both"/>
            </w:pPr>
            <w:r>
              <w:rPr>
                <w:rFonts w:ascii="Times New Roman"/>
                <w:b w:val="false"/>
                <w:i w:val="false"/>
                <w:color w:val="000000"/>
                <w:sz w:val="20"/>
              </w:rPr>
              <w:t>
csdo:‌Name120‌Type (M.SDT.00055)</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759"/>
          <w:p>
            <w:pPr>
              <w:spacing w:after="20"/>
              <w:ind w:left="20"/>
              <w:jc w:val="both"/>
            </w:pPr>
            <w:r>
              <w:rPr>
                <w:rFonts w:ascii="Times New Roman"/>
                <w:b w:val="false"/>
                <w:i w:val="false"/>
                <w:color w:val="000000"/>
                <w:sz w:val="20"/>
              </w:rPr>
              <w:t>
*.9. Номер дома</w:t>
            </w:r>
          </w:p>
          <w:bookmarkEnd w:id="759"/>
          <w:p>
            <w:pPr>
              <w:spacing w:after="20"/>
              <w:ind w:left="20"/>
              <w:jc w:val="both"/>
            </w:pPr>
            <w:r>
              <w:rPr>
                <w:rFonts w:ascii="Times New Roman"/>
                <w:b w:val="false"/>
                <w:i w:val="false"/>
                <w:color w:val="000000"/>
                <w:sz w:val="20"/>
              </w:rPr>
              <w:t>
(csdo:‌Building‌Number‌Id)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760"/>
          <w:p>
            <w:pPr>
              <w:spacing w:after="20"/>
              <w:ind w:left="20"/>
              <w:jc w:val="both"/>
            </w:pPr>
            <w:r>
              <w:rPr>
                <w:rFonts w:ascii="Times New Roman"/>
                <w:b w:val="false"/>
                <w:i w:val="false"/>
                <w:color w:val="000000"/>
                <w:sz w:val="20"/>
              </w:rPr>
              <w:t>
csdo:‌Id50‌Type (M.SDT.00093)</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761"/>
          <w:p>
            <w:pPr>
              <w:spacing w:after="20"/>
              <w:ind w:left="20"/>
              <w:jc w:val="both"/>
            </w:pPr>
            <w:r>
              <w:rPr>
                <w:rFonts w:ascii="Times New Roman"/>
                <w:b w:val="false"/>
                <w:i w:val="false"/>
                <w:color w:val="000000"/>
                <w:sz w:val="20"/>
              </w:rPr>
              <w:t>
*.10. Номер помещения</w:t>
            </w:r>
          </w:p>
          <w:bookmarkEnd w:id="761"/>
          <w:p>
            <w:pPr>
              <w:spacing w:after="20"/>
              <w:ind w:left="20"/>
              <w:jc w:val="both"/>
            </w:pPr>
            <w:r>
              <w:rPr>
                <w:rFonts w:ascii="Times New Roman"/>
                <w:b w:val="false"/>
                <w:i w:val="false"/>
                <w:color w:val="000000"/>
                <w:sz w:val="20"/>
              </w:rPr>
              <w:t>
(csdo:‌Room‌Number‌Id)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762"/>
          <w:p>
            <w:pPr>
              <w:spacing w:after="20"/>
              <w:ind w:left="20"/>
              <w:jc w:val="both"/>
            </w:pPr>
            <w:r>
              <w:rPr>
                <w:rFonts w:ascii="Times New Roman"/>
                <w:b w:val="false"/>
                <w:i w:val="false"/>
                <w:color w:val="000000"/>
                <w:sz w:val="20"/>
              </w:rPr>
              <w:t>
csdo:‌Id20‌Type (M.SDT.00092)</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763"/>
          <w:p>
            <w:pPr>
              <w:spacing w:after="20"/>
              <w:ind w:left="20"/>
              <w:jc w:val="both"/>
            </w:pPr>
            <w:r>
              <w:rPr>
                <w:rFonts w:ascii="Times New Roman"/>
                <w:b w:val="false"/>
                <w:i w:val="false"/>
                <w:color w:val="000000"/>
                <w:sz w:val="20"/>
              </w:rPr>
              <w:t>
*.11. Почтовый индекс</w:t>
            </w:r>
          </w:p>
          <w:bookmarkEnd w:id="763"/>
          <w:p>
            <w:pPr>
              <w:spacing w:after="20"/>
              <w:ind w:left="20"/>
              <w:jc w:val="both"/>
            </w:pPr>
            <w:r>
              <w:rPr>
                <w:rFonts w:ascii="Times New Roman"/>
                <w:b w:val="false"/>
                <w:i w:val="false"/>
                <w:color w:val="000000"/>
                <w:sz w:val="20"/>
              </w:rPr>
              <w:t>
(csdo:‌Post‌Code)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764"/>
          <w:p>
            <w:pPr>
              <w:spacing w:after="20"/>
              <w:ind w:left="20"/>
              <w:jc w:val="both"/>
            </w:pPr>
            <w:r>
              <w:rPr>
                <w:rFonts w:ascii="Times New Roman"/>
                <w:b w:val="false"/>
                <w:i w:val="false"/>
                <w:color w:val="000000"/>
                <w:sz w:val="20"/>
              </w:rPr>
              <w:t>
csdo:‌Post‌Code‌Type (M.SDT.00006)</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765"/>
          <w:p>
            <w:pPr>
              <w:spacing w:after="20"/>
              <w:ind w:left="20"/>
              <w:jc w:val="both"/>
            </w:pPr>
            <w:r>
              <w:rPr>
                <w:rFonts w:ascii="Times New Roman"/>
                <w:b w:val="false"/>
                <w:i w:val="false"/>
                <w:color w:val="000000"/>
                <w:sz w:val="20"/>
              </w:rPr>
              <w:t>
*.12. Номер абонентского ящика</w:t>
            </w:r>
          </w:p>
          <w:bookmarkEnd w:id="765"/>
          <w:p>
            <w:pPr>
              <w:spacing w:after="20"/>
              <w:ind w:left="20"/>
              <w:jc w:val="both"/>
            </w:pPr>
            <w:r>
              <w:rPr>
                <w:rFonts w:ascii="Times New Roman"/>
                <w:b w:val="false"/>
                <w:i w:val="false"/>
                <w:color w:val="000000"/>
                <w:sz w:val="20"/>
              </w:rPr>
              <w:t>
(csdo:‌Post‌Office‌Box‌Id)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766"/>
          <w:p>
            <w:pPr>
              <w:spacing w:after="20"/>
              <w:ind w:left="20"/>
              <w:jc w:val="both"/>
            </w:pPr>
            <w:r>
              <w:rPr>
                <w:rFonts w:ascii="Times New Roman"/>
                <w:b w:val="false"/>
                <w:i w:val="false"/>
                <w:color w:val="000000"/>
                <w:sz w:val="20"/>
              </w:rPr>
              <w:t>
csdo:‌Id20‌Type (M.SDT.00092)</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767"/>
          <w:p>
            <w:pPr>
              <w:spacing w:after="20"/>
              <w:ind w:left="20"/>
              <w:jc w:val="both"/>
            </w:pPr>
            <w:r>
              <w:rPr>
                <w:rFonts w:ascii="Times New Roman"/>
                <w:b w:val="false"/>
                <w:i w:val="false"/>
                <w:color w:val="000000"/>
                <w:sz w:val="20"/>
              </w:rPr>
              <w:t>
2.9.11. Контактный реквизит</w:t>
            </w:r>
          </w:p>
          <w:bookmarkEnd w:id="767"/>
          <w:p>
            <w:pPr>
              <w:spacing w:after="20"/>
              <w:ind w:left="20"/>
              <w:jc w:val="both"/>
            </w:pPr>
            <w:r>
              <w:rPr>
                <w:rFonts w:ascii="Times New Roman"/>
                <w:b w:val="false"/>
                <w:i w:val="false"/>
                <w:color w:val="000000"/>
                <w:sz w:val="20"/>
              </w:rPr>
              <w:t>
(ccdo:‌Communication‌Details)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768"/>
          <w:p>
            <w:pPr>
              <w:spacing w:after="20"/>
              <w:ind w:left="20"/>
              <w:jc w:val="both"/>
            </w:pPr>
            <w:r>
              <w:rPr>
                <w:rFonts w:ascii="Times New Roman"/>
                <w:b w:val="false"/>
                <w:i w:val="false"/>
                <w:color w:val="000000"/>
                <w:sz w:val="20"/>
              </w:rPr>
              <w:t>
ccdo:‌Communication‌Details‌Type (M.CDT.00003)</w:t>
            </w:r>
          </w:p>
          <w:bookmarkEnd w:id="7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769"/>
          <w:p>
            <w:pPr>
              <w:spacing w:after="20"/>
              <w:ind w:left="20"/>
              <w:jc w:val="both"/>
            </w:pPr>
            <w:r>
              <w:rPr>
                <w:rFonts w:ascii="Times New Roman"/>
                <w:b w:val="false"/>
                <w:i w:val="false"/>
                <w:color w:val="000000"/>
                <w:sz w:val="20"/>
              </w:rPr>
              <w:t>
*.1. Код вида связи</w:t>
            </w:r>
          </w:p>
          <w:bookmarkEnd w:id="769"/>
          <w:p>
            <w:pPr>
              <w:spacing w:after="20"/>
              <w:ind w:left="20"/>
              <w:jc w:val="both"/>
            </w:pPr>
            <w:r>
              <w:rPr>
                <w:rFonts w:ascii="Times New Roman"/>
                <w:b w:val="false"/>
                <w:i w:val="false"/>
                <w:color w:val="000000"/>
                <w:sz w:val="20"/>
              </w:rPr>
              <w:t>
(csdo:‌Communication‌Channel‌Code)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770"/>
          <w:p>
            <w:pPr>
              <w:spacing w:after="20"/>
              <w:ind w:left="20"/>
              <w:jc w:val="both"/>
            </w:pPr>
            <w:r>
              <w:rPr>
                <w:rFonts w:ascii="Times New Roman"/>
                <w:b w:val="false"/>
                <w:i w:val="false"/>
                <w:color w:val="000000"/>
                <w:sz w:val="20"/>
              </w:rPr>
              <w:t>
csdo:‌Communication‌Channel‌Code‌V2‌Type (M.SDT.00163)</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771"/>
          <w:p>
            <w:pPr>
              <w:spacing w:after="20"/>
              <w:ind w:left="20"/>
              <w:jc w:val="both"/>
            </w:pPr>
            <w:r>
              <w:rPr>
                <w:rFonts w:ascii="Times New Roman"/>
                <w:b w:val="false"/>
                <w:i w:val="false"/>
                <w:color w:val="000000"/>
                <w:sz w:val="20"/>
              </w:rPr>
              <w:t>
*.2. Наименование вида связи</w:t>
            </w:r>
          </w:p>
          <w:bookmarkEnd w:id="771"/>
          <w:p>
            <w:pPr>
              <w:spacing w:after="20"/>
              <w:ind w:left="20"/>
              <w:jc w:val="both"/>
            </w:pPr>
            <w:r>
              <w:rPr>
                <w:rFonts w:ascii="Times New Roman"/>
                <w:b w:val="false"/>
                <w:i w:val="false"/>
                <w:color w:val="000000"/>
                <w:sz w:val="20"/>
              </w:rPr>
              <w:t>
(csdo:‌Communication‌Channel‌Name)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772"/>
          <w:p>
            <w:pPr>
              <w:spacing w:after="20"/>
              <w:ind w:left="20"/>
              <w:jc w:val="both"/>
            </w:pPr>
            <w:r>
              <w:rPr>
                <w:rFonts w:ascii="Times New Roman"/>
                <w:b w:val="false"/>
                <w:i w:val="false"/>
                <w:color w:val="000000"/>
                <w:sz w:val="20"/>
              </w:rPr>
              <w:t>
csdo:‌Name120‌Type (M.SDT.00055)</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773"/>
          <w:p>
            <w:pPr>
              <w:spacing w:after="20"/>
              <w:ind w:left="20"/>
              <w:jc w:val="both"/>
            </w:pPr>
            <w:r>
              <w:rPr>
                <w:rFonts w:ascii="Times New Roman"/>
                <w:b w:val="false"/>
                <w:i w:val="false"/>
                <w:color w:val="000000"/>
                <w:sz w:val="20"/>
              </w:rPr>
              <w:t>
*.3. Идентификатор канала связи</w:t>
            </w:r>
          </w:p>
          <w:bookmarkEnd w:id="773"/>
          <w:p>
            <w:pPr>
              <w:spacing w:after="20"/>
              <w:ind w:left="20"/>
              <w:jc w:val="both"/>
            </w:pPr>
            <w:r>
              <w:rPr>
                <w:rFonts w:ascii="Times New Roman"/>
                <w:b w:val="false"/>
                <w:i w:val="false"/>
                <w:color w:val="000000"/>
                <w:sz w:val="20"/>
              </w:rPr>
              <w:t>
(csdo:‌Communication‌Channel‌Id)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774"/>
          <w:p>
            <w:pPr>
              <w:spacing w:after="20"/>
              <w:ind w:left="20"/>
              <w:jc w:val="both"/>
            </w:pPr>
            <w:r>
              <w:rPr>
                <w:rFonts w:ascii="Times New Roman"/>
                <w:b w:val="false"/>
                <w:i w:val="false"/>
                <w:color w:val="000000"/>
                <w:sz w:val="20"/>
              </w:rPr>
              <w:t>
csdo:‌Communication‌Channel‌Id‌Type (M.SDT.00015)</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775"/>
          <w:p>
            <w:pPr>
              <w:spacing w:after="20"/>
              <w:ind w:left="20"/>
              <w:jc w:val="both"/>
            </w:pPr>
            <w:r>
              <w:rPr>
                <w:rFonts w:ascii="Times New Roman"/>
                <w:b w:val="false"/>
                <w:i w:val="false"/>
                <w:color w:val="000000"/>
                <w:sz w:val="20"/>
              </w:rPr>
              <w:t>
2.10. Сведения о выявленном несоответствии товара ветеринарного назначения</w:t>
            </w:r>
          </w:p>
          <w:bookmarkEnd w:id="775"/>
          <w:p>
            <w:pPr>
              <w:spacing w:after="20"/>
              <w:ind w:left="20"/>
              <w:jc w:val="both"/>
            </w:pPr>
            <w:r>
              <w:rPr>
                <w:rFonts w:ascii="Times New Roman"/>
                <w:b w:val="false"/>
                <w:i w:val="false"/>
                <w:color w:val="000000"/>
                <w:sz w:val="20"/>
              </w:rPr>
              <w:t>
(hccdo:‌Veterinary‌Item‌Identified‌Discrepancy‌Details)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выявленном несоответствии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776"/>
          <w:p>
            <w:pPr>
              <w:spacing w:after="20"/>
              <w:ind w:left="20"/>
              <w:jc w:val="both"/>
            </w:pPr>
            <w:r>
              <w:rPr>
                <w:rFonts w:ascii="Times New Roman"/>
                <w:b w:val="false"/>
                <w:i w:val="false"/>
                <w:color w:val="000000"/>
                <w:sz w:val="20"/>
              </w:rPr>
              <w:t>
hccdo:‌Veterinary‌Item‌Identified‌Discrepancy‌Details‌Type (M.HC.CDT.01227)</w:t>
            </w:r>
          </w:p>
          <w:bookmarkEnd w:id="7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777"/>
          <w:p>
            <w:pPr>
              <w:spacing w:after="20"/>
              <w:ind w:left="20"/>
              <w:jc w:val="both"/>
            </w:pPr>
            <w:r>
              <w:rPr>
                <w:rFonts w:ascii="Times New Roman"/>
                <w:b w:val="false"/>
                <w:i w:val="false"/>
                <w:color w:val="000000"/>
                <w:sz w:val="20"/>
              </w:rPr>
              <w:t>
2.10.1. Сведения о показателе нормативного документа по качеству, по которому выявлены несоответствия для товара ветеринарного назначения</w:t>
            </w:r>
          </w:p>
          <w:bookmarkEnd w:id="777"/>
          <w:p>
            <w:pPr>
              <w:spacing w:after="20"/>
              <w:ind w:left="20"/>
              <w:jc w:val="both"/>
            </w:pPr>
            <w:r>
              <w:rPr>
                <w:rFonts w:ascii="Times New Roman"/>
                <w:b w:val="false"/>
                <w:i w:val="false"/>
                <w:color w:val="000000"/>
                <w:sz w:val="20"/>
              </w:rPr>
              <w:t>
(hccdo:‌Veterinary‌Item‌Low‌Quality‌Details)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показателе, установленном в нормативном документе на товар ветеринарного назначения по которому выявлено несоответствие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778"/>
          <w:p>
            <w:pPr>
              <w:spacing w:after="20"/>
              <w:ind w:left="20"/>
              <w:jc w:val="both"/>
            </w:pPr>
            <w:r>
              <w:rPr>
                <w:rFonts w:ascii="Times New Roman"/>
                <w:b w:val="false"/>
                <w:i w:val="false"/>
                <w:color w:val="000000"/>
                <w:sz w:val="20"/>
              </w:rPr>
              <w:t>
hccdo:‌Veterinary‌Item‌Low‌Quality‌Details‌Type (M.HC.CDT.01226)</w:t>
            </w:r>
          </w:p>
          <w:bookmarkEnd w:id="7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779"/>
          <w:p>
            <w:pPr>
              <w:spacing w:after="20"/>
              <w:ind w:left="20"/>
              <w:jc w:val="both"/>
            </w:pPr>
            <w:r>
              <w:rPr>
                <w:rFonts w:ascii="Times New Roman"/>
                <w:b w:val="false"/>
                <w:i w:val="false"/>
                <w:color w:val="000000"/>
                <w:sz w:val="20"/>
              </w:rPr>
              <w:t>
*.1. Код показателя несоответствия качества товара ветеринарного назначения установленным требованиям</w:t>
            </w:r>
          </w:p>
          <w:bookmarkEnd w:id="779"/>
          <w:p>
            <w:pPr>
              <w:spacing w:after="20"/>
              <w:ind w:left="20"/>
              <w:jc w:val="both"/>
            </w:pPr>
            <w:r>
              <w:rPr>
                <w:rFonts w:ascii="Times New Roman"/>
                <w:b w:val="false"/>
                <w:i w:val="false"/>
                <w:color w:val="000000"/>
                <w:sz w:val="20"/>
              </w:rPr>
              <w:t>
(hcsdo:‌Veterinary‌Item‌Low‌Quality‌Code)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показателя несоответствия качества товара ветеринарного назначения установленным требованиям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780"/>
          <w:p>
            <w:pPr>
              <w:spacing w:after="20"/>
              <w:ind w:left="20"/>
              <w:jc w:val="both"/>
            </w:pPr>
            <w:r>
              <w:rPr>
                <w:rFonts w:ascii="Times New Roman"/>
                <w:b w:val="false"/>
                <w:i w:val="false"/>
                <w:color w:val="000000"/>
                <w:sz w:val="20"/>
              </w:rPr>
              <w:t>
hcsdo:‌Low‌Quality‌Code‌Type (M.HC.SDT.00005)</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показателя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781"/>
          <w:p>
            <w:pPr>
              <w:spacing w:after="20"/>
              <w:ind w:left="20"/>
              <w:jc w:val="both"/>
            </w:pPr>
            <w:r>
              <w:rPr>
                <w:rFonts w:ascii="Times New Roman"/>
                <w:b w:val="false"/>
                <w:i w:val="false"/>
                <w:color w:val="000000"/>
                <w:sz w:val="20"/>
              </w:rPr>
              <w:t>
а) идентификатор справочника (классификатора)</w:t>
            </w:r>
          </w:p>
          <w:bookmarkEnd w:id="781"/>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782"/>
          <w:p>
            <w:pPr>
              <w:spacing w:after="20"/>
              <w:ind w:left="20"/>
              <w:jc w:val="both"/>
            </w:pPr>
            <w:r>
              <w:rPr>
                <w:rFonts w:ascii="Times New Roman"/>
                <w:b w:val="false"/>
                <w:i w:val="false"/>
                <w:color w:val="000000"/>
                <w:sz w:val="20"/>
              </w:rPr>
              <w:t>
csdo:‌Reference‌Data‌Id‌Type (M.SDT.00091)</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783"/>
          <w:p>
            <w:pPr>
              <w:spacing w:after="20"/>
              <w:ind w:left="20"/>
              <w:jc w:val="both"/>
            </w:pPr>
            <w:r>
              <w:rPr>
                <w:rFonts w:ascii="Times New Roman"/>
                <w:b w:val="false"/>
                <w:i w:val="false"/>
                <w:color w:val="000000"/>
                <w:sz w:val="20"/>
              </w:rPr>
              <w:t>
*.2. Наименование показателя несоответствия качества товара ветеринарного назначения установленным требованиям</w:t>
            </w:r>
          </w:p>
          <w:bookmarkEnd w:id="783"/>
          <w:p>
            <w:pPr>
              <w:spacing w:after="20"/>
              <w:ind w:left="20"/>
              <w:jc w:val="both"/>
            </w:pPr>
            <w:r>
              <w:rPr>
                <w:rFonts w:ascii="Times New Roman"/>
                <w:b w:val="false"/>
                <w:i w:val="false"/>
                <w:color w:val="000000"/>
                <w:sz w:val="20"/>
              </w:rPr>
              <w:t>
(hcsdo:‌Veterinary‌Item‌Low‌Quality‌Name)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 несоответствия качества товара ветеринарного назначения установленным требованиям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784"/>
          <w:p>
            <w:pPr>
              <w:spacing w:after="20"/>
              <w:ind w:left="20"/>
              <w:jc w:val="both"/>
            </w:pPr>
            <w:r>
              <w:rPr>
                <w:rFonts w:ascii="Times New Roman"/>
                <w:b w:val="false"/>
                <w:i w:val="false"/>
                <w:color w:val="000000"/>
                <w:sz w:val="20"/>
              </w:rPr>
              <w:t>
csdo:‌Name500‌Type (M.SDT.00134)</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785"/>
          <w:p>
            <w:pPr>
              <w:spacing w:after="20"/>
              <w:ind w:left="20"/>
              <w:jc w:val="both"/>
            </w:pPr>
            <w:r>
              <w:rPr>
                <w:rFonts w:ascii="Times New Roman"/>
                <w:b w:val="false"/>
                <w:i w:val="false"/>
                <w:color w:val="000000"/>
                <w:sz w:val="20"/>
              </w:rPr>
              <w:t>
*.3. Примечание</w:t>
            </w:r>
          </w:p>
          <w:bookmarkEnd w:id="785"/>
          <w:p>
            <w:pPr>
              <w:spacing w:after="20"/>
              <w:ind w:left="20"/>
              <w:jc w:val="both"/>
            </w:pPr>
            <w:r>
              <w:rPr>
                <w:rFonts w:ascii="Times New Roman"/>
                <w:b w:val="false"/>
                <w:i w:val="false"/>
                <w:color w:val="000000"/>
                <w:sz w:val="20"/>
              </w:rPr>
              <w:t>
(csdo:‌Note‌Text)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инфомрация о показателе нормативного документа по качеству, по которому выявлены несоответствия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786"/>
          <w:p>
            <w:pPr>
              <w:spacing w:after="20"/>
              <w:ind w:left="20"/>
              <w:jc w:val="both"/>
            </w:pPr>
            <w:r>
              <w:rPr>
                <w:rFonts w:ascii="Times New Roman"/>
                <w:b w:val="false"/>
                <w:i w:val="false"/>
                <w:color w:val="000000"/>
                <w:sz w:val="20"/>
              </w:rPr>
              <w:t>
csdo:‌Text4000‌Type (M.SDT.00088)</w:t>
            </w:r>
          </w:p>
          <w:bookmarkEnd w:id="7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787"/>
          <w:p>
            <w:pPr>
              <w:spacing w:after="20"/>
              <w:ind w:left="20"/>
              <w:jc w:val="both"/>
            </w:pPr>
            <w:r>
              <w:rPr>
                <w:rFonts w:ascii="Times New Roman"/>
                <w:b w:val="false"/>
                <w:i w:val="false"/>
                <w:color w:val="000000"/>
                <w:sz w:val="20"/>
              </w:rPr>
              <w:t>
2.10.2. Описание выявленных нарушений</w:t>
            </w:r>
          </w:p>
          <w:bookmarkEnd w:id="787"/>
          <w:p>
            <w:pPr>
              <w:spacing w:after="20"/>
              <w:ind w:left="20"/>
              <w:jc w:val="both"/>
            </w:pPr>
            <w:r>
              <w:rPr>
                <w:rFonts w:ascii="Times New Roman"/>
                <w:b w:val="false"/>
                <w:i w:val="false"/>
                <w:color w:val="000000"/>
                <w:sz w:val="20"/>
              </w:rPr>
              <w:t>
(hcsdo:‌Identified‌Falsifications‌Text)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признаков фальсификации и (или) контрафактного происхождения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788"/>
          <w:p>
            <w:pPr>
              <w:spacing w:after="20"/>
              <w:ind w:left="20"/>
              <w:jc w:val="both"/>
            </w:pPr>
            <w:r>
              <w:rPr>
                <w:rFonts w:ascii="Times New Roman"/>
                <w:b w:val="false"/>
                <w:i w:val="false"/>
                <w:color w:val="000000"/>
                <w:sz w:val="20"/>
              </w:rPr>
              <w:t>
csdo:‌Text4000‌Type (M.SDT.00088)</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789"/>
          <w:p>
            <w:pPr>
              <w:spacing w:after="20"/>
              <w:ind w:left="20"/>
              <w:jc w:val="both"/>
            </w:pPr>
            <w:r>
              <w:rPr>
                <w:rFonts w:ascii="Times New Roman"/>
                <w:b w:val="false"/>
                <w:i w:val="false"/>
                <w:color w:val="000000"/>
                <w:sz w:val="20"/>
              </w:rPr>
              <w:t>
2.11. Изображение упаковки фальсифицированного и (или) контрафактного товара ветеринарного назначения</w:t>
            </w:r>
          </w:p>
          <w:bookmarkEnd w:id="789"/>
          <w:p>
            <w:pPr>
              <w:spacing w:after="20"/>
              <w:ind w:left="20"/>
              <w:jc w:val="both"/>
            </w:pPr>
            <w:r>
              <w:rPr>
                <w:rFonts w:ascii="Times New Roman"/>
                <w:b w:val="false"/>
                <w:i w:val="false"/>
                <w:color w:val="000000"/>
                <w:sz w:val="20"/>
              </w:rPr>
              <w:t>
(hcsdo:‌Veterinary‌Item‌Falsification‌Sign‌Picture)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фотография упаковки фальсифицированного и (или) контрафактного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790"/>
          <w:p>
            <w:pPr>
              <w:spacing w:after="20"/>
              <w:ind w:left="20"/>
              <w:jc w:val="both"/>
            </w:pPr>
            <w:r>
              <w:rPr>
                <w:rFonts w:ascii="Times New Roman"/>
                <w:b w:val="false"/>
                <w:i w:val="false"/>
                <w:color w:val="000000"/>
                <w:sz w:val="20"/>
              </w:rPr>
              <w:t>
csdo:‌Picture1‌Mb‌Type (M.SDT.00175)</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Последовательность двоичных цифр (битов) не длиннее 1 Мб.</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1048576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791"/>
          <w:p>
            <w:pPr>
              <w:spacing w:after="20"/>
              <w:ind w:left="20"/>
              <w:jc w:val="both"/>
            </w:pPr>
            <w:r>
              <w:rPr>
                <w:rFonts w:ascii="Times New Roman"/>
                <w:b w:val="false"/>
                <w:i w:val="false"/>
                <w:color w:val="000000"/>
                <w:sz w:val="20"/>
              </w:rPr>
              <w:t>
а) код формата данных</w:t>
            </w:r>
          </w:p>
          <w:bookmarkEnd w:id="791"/>
          <w:p>
            <w:pPr>
              <w:spacing w:after="20"/>
              <w:ind w:left="20"/>
              <w:jc w:val="both"/>
            </w:pPr>
            <w:r>
              <w:rPr>
                <w:rFonts w:ascii="Times New Roman"/>
                <w:b w:val="false"/>
                <w:i w:val="false"/>
                <w:color w:val="000000"/>
                <w:sz w:val="20"/>
              </w:rPr>
              <w:t>
(атрибут media‌Type‌Code)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792"/>
          <w:p>
            <w:pPr>
              <w:spacing w:after="20"/>
              <w:ind w:left="20"/>
              <w:jc w:val="both"/>
            </w:pPr>
            <w:r>
              <w:rPr>
                <w:rFonts w:ascii="Times New Roman"/>
                <w:b w:val="false"/>
                <w:i w:val="false"/>
                <w:color w:val="000000"/>
                <w:sz w:val="20"/>
              </w:rPr>
              <w:t>
csdo:‌Media‌Type‌Code‌Type (M.SDT.00147)</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793"/>
          <w:p>
            <w:pPr>
              <w:spacing w:after="20"/>
              <w:ind w:left="20"/>
              <w:jc w:val="both"/>
            </w:pPr>
            <w:r>
              <w:rPr>
                <w:rFonts w:ascii="Times New Roman"/>
                <w:b w:val="false"/>
                <w:i w:val="false"/>
                <w:color w:val="000000"/>
                <w:sz w:val="20"/>
              </w:rPr>
              <w:t>
2.12. Рекламация на товар ветеринарного назначения</w:t>
            </w:r>
          </w:p>
          <w:bookmarkEnd w:id="793"/>
          <w:p>
            <w:pPr>
              <w:spacing w:after="20"/>
              <w:ind w:left="20"/>
              <w:jc w:val="both"/>
            </w:pPr>
            <w:r>
              <w:rPr>
                <w:rFonts w:ascii="Times New Roman"/>
                <w:b w:val="false"/>
                <w:i w:val="false"/>
                <w:color w:val="000000"/>
                <w:sz w:val="20"/>
              </w:rPr>
              <w:t>
(hccdo:‌Reclamation‌Details)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рекламация на товар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M.HC.CDE.01239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794"/>
          <w:p>
            <w:pPr>
              <w:spacing w:after="20"/>
              <w:ind w:left="20"/>
              <w:jc w:val="both"/>
            </w:pPr>
            <w:r>
              <w:rPr>
                <w:rFonts w:ascii="Times New Roman"/>
                <w:b w:val="false"/>
                <w:i w:val="false"/>
                <w:color w:val="000000"/>
                <w:sz w:val="20"/>
              </w:rPr>
              <w:t>
ccdo:‌Doc‌Content‌Details‌Type (M.CDT.00105)</w:t>
            </w:r>
          </w:p>
          <w:bookmarkEnd w:id="7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795"/>
          <w:p>
            <w:pPr>
              <w:spacing w:after="20"/>
              <w:ind w:left="20"/>
              <w:jc w:val="both"/>
            </w:pPr>
            <w:r>
              <w:rPr>
                <w:rFonts w:ascii="Times New Roman"/>
                <w:b w:val="false"/>
                <w:i w:val="false"/>
                <w:color w:val="000000"/>
                <w:sz w:val="20"/>
              </w:rPr>
              <w:t>
2.12.1. Код страны</w:t>
            </w:r>
          </w:p>
          <w:bookmarkEnd w:id="795"/>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предоставившей рекламацию на товар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796"/>
          <w:p>
            <w:pPr>
              <w:spacing w:after="20"/>
              <w:ind w:left="20"/>
              <w:jc w:val="both"/>
            </w:pPr>
            <w:r>
              <w:rPr>
                <w:rFonts w:ascii="Times New Roman"/>
                <w:b w:val="false"/>
                <w:i w:val="false"/>
                <w:color w:val="000000"/>
                <w:sz w:val="20"/>
              </w:rPr>
              <w:t>
csdo:‌Unified‌Country‌Code‌Type (M.SDT.00112)</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797"/>
          <w:p>
            <w:pPr>
              <w:spacing w:after="20"/>
              <w:ind w:left="20"/>
              <w:jc w:val="both"/>
            </w:pPr>
            <w:r>
              <w:rPr>
                <w:rFonts w:ascii="Times New Roman"/>
                <w:b w:val="false"/>
                <w:i w:val="false"/>
                <w:color w:val="000000"/>
                <w:sz w:val="20"/>
              </w:rPr>
              <w:t>
а) идентификатор справочника (классификатора)</w:t>
            </w:r>
          </w:p>
          <w:bookmarkEnd w:id="797"/>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798"/>
          <w:p>
            <w:pPr>
              <w:spacing w:after="20"/>
              <w:ind w:left="20"/>
              <w:jc w:val="both"/>
            </w:pPr>
            <w:r>
              <w:rPr>
                <w:rFonts w:ascii="Times New Roman"/>
                <w:b w:val="false"/>
                <w:i w:val="false"/>
                <w:color w:val="000000"/>
                <w:sz w:val="20"/>
              </w:rPr>
              <w:t>
csdo:‌Reference‌Data‌Id‌Type (M.SDT.00091)</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799"/>
          <w:p>
            <w:pPr>
              <w:spacing w:after="20"/>
              <w:ind w:left="20"/>
              <w:jc w:val="both"/>
            </w:pPr>
            <w:r>
              <w:rPr>
                <w:rFonts w:ascii="Times New Roman"/>
                <w:b w:val="false"/>
                <w:i w:val="false"/>
                <w:color w:val="000000"/>
                <w:sz w:val="20"/>
              </w:rPr>
              <w:t>
2.12.2. Код языка</w:t>
            </w:r>
          </w:p>
          <w:bookmarkEnd w:id="799"/>
          <w:p>
            <w:pPr>
              <w:spacing w:after="20"/>
              <w:ind w:left="20"/>
              <w:jc w:val="both"/>
            </w:pPr>
            <w:r>
              <w:rPr>
                <w:rFonts w:ascii="Times New Roman"/>
                <w:b w:val="false"/>
                <w:i w:val="false"/>
                <w:color w:val="000000"/>
                <w:sz w:val="20"/>
              </w:rPr>
              <w:t>
(csdo:‌Language‌Code)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800"/>
          <w:p>
            <w:pPr>
              <w:spacing w:after="20"/>
              <w:ind w:left="20"/>
              <w:jc w:val="both"/>
            </w:pPr>
            <w:r>
              <w:rPr>
                <w:rFonts w:ascii="Times New Roman"/>
                <w:b w:val="false"/>
                <w:i w:val="false"/>
                <w:color w:val="000000"/>
                <w:sz w:val="20"/>
              </w:rPr>
              <w:t>
csdo:‌Language‌Code‌Type (M.SDT.00051)</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01"/>
          <w:p>
            <w:pPr>
              <w:spacing w:after="20"/>
              <w:ind w:left="20"/>
              <w:jc w:val="both"/>
            </w:pPr>
            <w:r>
              <w:rPr>
                <w:rFonts w:ascii="Times New Roman"/>
                <w:b w:val="false"/>
                <w:i w:val="false"/>
                <w:color w:val="000000"/>
                <w:sz w:val="20"/>
              </w:rPr>
              <w:t>
2.12.3. Код вида документа</w:t>
            </w:r>
          </w:p>
          <w:bookmarkEnd w:id="801"/>
          <w:p>
            <w:pPr>
              <w:spacing w:after="20"/>
              <w:ind w:left="20"/>
              <w:jc w:val="both"/>
            </w:pPr>
            <w:r>
              <w:rPr>
                <w:rFonts w:ascii="Times New Roman"/>
                <w:b w:val="false"/>
                <w:i w:val="false"/>
                <w:color w:val="000000"/>
                <w:sz w:val="20"/>
              </w:rPr>
              <w:t>
(csdo:‌Doc‌Kind‌Code)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802"/>
          <w:p>
            <w:pPr>
              <w:spacing w:after="20"/>
              <w:ind w:left="20"/>
              <w:jc w:val="both"/>
            </w:pPr>
            <w:r>
              <w:rPr>
                <w:rFonts w:ascii="Times New Roman"/>
                <w:b w:val="false"/>
                <w:i w:val="false"/>
                <w:color w:val="000000"/>
                <w:sz w:val="20"/>
              </w:rPr>
              <w:t>
csdo:‌Unified‌Code20‌Type (M.SDT.00140)</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803"/>
          <w:p>
            <w:pPr>
              <w:spacing w:after="20"/>
              <w:ind w:left="20"/>
              <w:jc w:val="both"/>
            </w:pPr>
            <w:r>
              <w:rPr>
                <w:rFonts w:ascii="Times New Roman"/>
                <w:b w:val="false"/>
                <w:i w:val="false"/>
                <w:color w:val="000000"/>
                <w:sz w:val="20"/>
              </w:rPr>
              <w:t>
а) идентификатор справочника (классификатора)</w:t>
            </w:r>
          </w:p>
          <w:bookmarkEnd w:id="803"/>
          <w:p>
            <w:pPr>
              <w:spacing w:after="20"/>
              <w:ind w:left="20"/>
              <w:jc w:val="both"/>
            </w:pPr>
            <w:r>
              <w:rPr>
                <w:rFonts w:ascii="Times New Roman"/>
                <w:b w:val="false"/>
                <w:i w:val="false"/>
                <w:color w:val="000000"/>
                <w:sz w:val="20"/>
              </w:rPr>
              <w:t>
(атрибут code‌List‌Id)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04"/>
          <w:p>
            <w:pPr>
              <w:spacing w:after="20"/>
              <w:ind w:left="20"/>
              <w:jc w:val="both"/>
            </w:pPr>
            <w:r>
              <w:rPr>
                <w:rFonts w:ascii="Times New Roman"/>
                <w:b w:val="false"/>
                <w:i w:val="false"/>
                <w:color w:val="000000"/>
                <w:sz w:val="20"/>
              </w:rPr>
              <w:t>
csdo:‌Reference‌Data‌Id‌Type (M.SDT.00091)</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05"/>
          <w:p>
            <w:pPr>
              <w:spacing w:after="20"/>
              <w:ind w:left="20"/>
              <w:jc w:val="both"/>
            </w:pPr>
            <w:r>
              <w:rPr>
                <w:rFonts w:ascii="Times New Roman"/>
                <w:b w:val="false"/>
                <w:i w:val="false"/>
                <w:color w:val="000000"/>
                <w:sz w:val="20"/>
              </w:rPr>
              <w:t>
2.12.4. Наименование вида документа</w:t>
            </w:r>
          </w:p>
          <w:bookmarkEnd w:id="805"/>
          <w:p>
            <w:pPr>
              <w:spacing w:after="20"/>
              <w:ind w:left="20"/>
              <w:jc w:val="both"/>
            </w:pPr>
            <w:r>
              <w:rPr>
                <w:rFonts w:ascii="Times New Roman"/>
                <w:b w:val="false"/>
                <w:i w:val="false"/>
                <w:color w:val="000000"/>
                <w:sz w:val="20"/>
              </w:rPr>
              <w:t>
(csdo:‌Doc‌Kind‌Name)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06"/>
          <w:p>
            <w:pPr>
              <w:spacing w:after="20"/>
              <w:ind w:left="20"/>
              <w:jc w:val="both"/>
            </w:pPr>
            <w:r>
              <w:rPr>
                <w:rFonts w:ascii="Times New Roman"/>
                <w:b w:val="false"/>
                <w:i w:val="false"/>
                <w:color w:val="000000"/>
                <w:sz w:val="20"/>
              </w:rPr>
              <w:t>
csdo:‌Name500‌Type (M.SDT.00134)</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807"/>
          <w:p>
            <w:pPr>
              <w:spacing w:after="20"/>
              <w:ind w:left="20"/>
              <w:jc w:val="both"/>
            </w:pPr>
            <w:r>
              <w:rPr>
                <w:rFonts w:ascii="Times New Roman"/>
                <w:b w:val="false"/>
                <w:i w:val="false"/>
                <w:color w:val="000000"/>
                <w:sz w:val="20"/>
              </w:rPr>
              <w:t>
2.12.5. Наименование документа</w:t>
            </w:r>
          </w:p>
          <w:bookmarkEnd w:id="807"/>
          <w:p>
            <w:pPr>
              <w:spacing w:after="20"/>
              <w:ind w:left="20"/>
              <w:jc w:val="both"/>
            </w:pPr>
            <w:r>
              <w:rPr>
                <w:rFonts w:ascii="Times New Roman"/>
                <w:b w:val="false"/>
                <w:i w:val="false"/>
                <w:color w:val="000000"/>
                <w:sz w:val="20"/>
              </w:rPr>
              <w:t>
(csdo:‌Doc‌Name)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808"/>
          <w:p>
            <w:pPr>
              <w:spacing w:after="20"/>
              <w:ind w:left="20"/>
              <w:jc w:val="both"/>
            </w:pPr>
            <w:r>
              <w:rPr>
                <w:rFonts w:ascii="Times New Roman"/>
                <w:b w:val="false"/>
                <w:i w:val="false"/>
                <w:color w:val="000000"/>
                <w:sz w:val="20"/>
              </w:rPr>
              <w:t>
csdo:‌Name500‌Type (M.SDT.00134)</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09"/>
          <w:p>
            <w:pPr>
              <w:spacing w:after="20"/>
              <w:ind w:left="20"/>
              <w:jc w:val="both"/>
            </w:pPr>
            <w:r>
              <w:rPr>
                <w:rFonts w:ascii="Times New Roman"/>
                <w:b w:val="false"/>
                <w:i w:val="false"/>
                <w:color w:val="000000"/>
                <w:sz w:val="20"/>
              </w:rPr>
              <w:t>
2.12.6. Серия документа</w:t>
            </w:r>
          </w:p>
          <w:bookmarkEnd w:id="809"/>
          <w:p>
            <w:pPr>
              <w:spacing w:after="20"/>
              <w:ind w:left="20"/>
              <w:jc w:val="both"/>
            </w:pPr>
            <w:r>
              <w:rPr>
                <w:rFonts w:ascii="Times New Roman"/>
                <w:b w:val="false"/>
                <w:i w:val="false"/>
                <w:color w:val="000000"/>
                <w:sz w:val="20"/>
              </w:rPr>
              <w:t>
(csdo:‌Doc‌Series‌Id)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10"/>
          <w:p>
            <w:pPr>
              <w:spacing w:after="20"/>
              <w:ind w:left="20"/>
              <w:jc w:val="both"/>
            </w:pPr>
            <w:r>
              <w:rPr>
                <w:rFonts w:ascii="Times New Roman"/>
                <w:b w:val="false"/>
                <w:i w:val="false"/>
                <w:color w:val="000000"/>
                <w:sz w:val="20"/>
              </w:rPr>
              <w:t>
csdo:‌Id20‌Type (M.SDT.00092)</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11"/>
          <w:p>
            <w:pPr>
              <w:spacing w:after="20"/>
              <w:ind w:left="20"/>
              <w:jc w:val="both"/>
            </w:pPr>
            <w:r>
              <w:rPr>
                <w:rFonts w:ascii="Times New Roman"/>
                <w:b w:val="false"/>
                <w:i w:val="false"/>
                <w:color w:val="000000"/>
                <w:sz w:val="20"/>
              </w:rPr>
              <w:t>
2.12.7. Номер документа</w:t>
            </w:r>
          </w:p>
          <w:bookmarkEnd w:id="811"/>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12"/>
          <w:p>
            <w:pPr>
              <w:spacing w:after="20"/>
              <w:ind w:left="20"/>
              <w:jc w:val="both"/>
            </w:pPr>
            <w:r>
              <w:rPr>
                <w:rFonts w:ascii="Times New Roman"/>
                <w:b w:val="false"/>
                <w:i w:val="false"/>
                <w:color w:val="000000"/>
                <w:sz w:val="20"/>
              </w:rPr>
              <w:t>
csdo:‌Id50‌Type (M.SDT.00093)</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13"/>
          <w:p>
            <w:pPr>
              <w:spacing w:after="20"/>
              <w:ind w:left="20"/>
              <w:jc w:val="both"/>
            </w:pPr>
            <w:r>
              <w:rPr>
                <w:rFonts w:ascii="Times New Roman"/>
                <w:b w:val="false"/>
                <w:i w:val="false"/>
                <w:color w:val="000000"/>
                <w:sz w:val="20"/>
              </w:rPr>
              <w:t>
2.12.8. Дата документа</w:t>
            </w:r>
          </w:p>
          <w:bookmarkEnd w:id="813"/>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14"/>
          <w:p>
            <w:pPr>
              <w:spacing w:after="20"/>
              <w:ind w:left="20"/>
              <w:jc w:val="both"/>
            </w:pPr>
            <w:r>
              <w:rPr>
                <w:rFonts w:ascii="Times New Roman"/>
                <w:b w:val="false"/>
                <w:i w:val="false"/>
                <w:color w:val="000000"/>
                <w:sz w:val="20"/>
              </w:rPr>
              <w:t>
bdt:‌Date‌Type (M.BDT.00005)</w:t>
            </w:r>
          </w:p>
          <w:bookmarkEnd w:id="814"/>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815"/>
          <w:p>
            <w:pPr>
              <w:spacing w:after="20"/>
              <w:ind w:left="20"/>
              <w:jc w:val="both"/>
            </w:pPr>
            <w:r>
              <w:rPr>
                <w:rFonts w:ascii="Times New Roman"/>
                <w:b w:val="false"/>
                <w:i w:val="false"/>
                <w:color w:val="000000"/>
                <w:sz w:val="20"/>
              </w:rPr>
              <w:t>
2.12.9. Дата начала срока действия документа</w:t>
            </w:r>
          </w:p>
          <w:bookmarkEnd w:id="815"/>
          <w:p>
            <w:pPr>
              <w:spacing w:after="20"/>
              <w:ind w:left="20"/>
              <w:jc w:val="both"/>
            </w:pPr>
            <w:r>
              <w:rPr>
                <w:rFonts w:ascii="Times New Roman"/>
                <w:b w:val="false"/>
                <w:i w:val="false"/>
                <w:color w:val="000000"/>
                <w:sz w:val="20"/>
              </w:rPr>
              <w:t>
(csdo:‌Doc‌Start‌Date)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816"/>
          <w:p>
            <w:pPr>
              <w:spacing w:after="20"/>
              <w:ind w:left="20"/>
              <w:jc w:val="both"/>
            </w:pPr>
            <w:r>
              <w:rPr>
                <w:rFonts w:ascii="Times New Roman"/>
                <w:b w:val="false"/>
                <w:i w:val="false"/>
                <w:color w:val="000000"/>
                <w:sz w:val="20"/>
              </w:rPr>
              <w:t>
bdt:‌Date‌Type (M.BDT.00005)</w:t>
            </w:r>
          </w:p>
          <w:bookmarkEnd w:id="81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817"/>
          <w:p>
            <w:pPr>
              <w:spacing w:after="20"/>
              <w:ind w:left="20"/>
              <w:jc w:val="both"/>
            </w:pPr>
            <w:r>
              <w:rPr>
                <w:rFonts w:ascii="Times New Roman"/>
                <w:b w:val="false"/>
                <w:i w:val="false"/>
                <w:color w:val="000000"/>
                <w:sz w:val="20"/>
              </w:rPr>
              <w:t>
2.12.10. Дата истечения срока действия документа</w:t>
            </w:r>
          </w:p>
          <w:bookmarkEnd w:id="817"/>
          <w:p>
            <w:pPr>
              <w:spacing w:after="20"/>
              <w:ind w:left="20"/>
              <w:jc w:val="both"/>
            </w:pPr>
            <w:r>
              <w:rPr>
                <w:rFonts w:ascii="Times New Roman"/>
                <w:b w:val="false"/>
                <w:i w:val="false"/>
                <w:color w:val="000000"/>
                <w:sz w:val="20"/>
              </w:rPr>
              <w:t>
(csdo:‌Doc‌Validity‌Date)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818"/>
          <w:p>
            <w:pPr>
              <w:spacing w:after="20"/>
              <w:ind w:left="20"/>
              <w:jc w:val="both"/>
            </w:pPr>
            <w:r>
              <w:rPr>
                <w:rFonts w:ascii="Times New Roman"/>
                <w:b w:val="false"/>
                <w:i w:val="false"/>
                <w:color w:val="000000"/>
                <w:sz w:val="20"/>
              </w:rPr>
              <w:t>
bdt:‌Date‌Type (M.BDT.00005)</w:t>
            </w:r>
          </w:p>
          <w:bookmarkEnd w:id="81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819"/>
          <w:p>
            <w:pPr>
              <w:spacing w:after="20"/>
              <w:ind w:left="20"/>
              <w:jc w:val="both"/>
            </w:pPr>
            <w:r>
              <w:rPr>
                <w:rFonts w:ascii="Times New Roman"/>
                <w:b w:val="false"/>
                <w:i w:val="false"/>
                <w:color w:val="000000"/>
                <w:sz w:val="20"/>
              </w:rPr>
              <w:t>
2.12.11. Срок действия документа</w:t>
            </w:r>
          </w:p>
          <w:bookmarkEnd w:id="819"/>
          <w:p>
            <w:pPr>
              <w:spacing w:after="20"/>
              <w:ind w:left="20"/>
              <w:jc w:val="both"/>
            </w:pPr>
            <w:r>
              <w:rPr>
                <w:rFonts w:ascii="Times New Roman"/>
                <w:b w:val="false"/>
                <w:i w:val="false"/>
                <w:color w:val="000000"/>
                <w:sz w:val="20"/>
              </w:rPr>
              <w:t>
(csdo:‌Doc‌Validity‌Duration)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820"/>
          <w:p>
            <w:pPr>
              <w:spacing w:after="20"/>
              <w:ind w:left="20"/>
              <w:jc w:val="both"/>
            </w:pPr>
            <w:r>
              <w:rPr>
                <w:rFonts w:ascii="Times New Roman"/>
                <w:b w:val="false"/>
                <w:i w:val="false"/>
                <w:color w:val="000000"/>
                <w:sz w:val="20"/>
              </w:rPr>
              <w:t>
bdt:‌Duration‌Type (M.BDT.00021)</w:t>
            </w:r>
          </w:p>
          <w:bookmarkEnd w:id="820"/>
          <w:p>
            <w:pPr>
              <w:spacing w:after="20"/>
              <w:ind w:left="20"/>
              <w:jc w:val="both"/>
            </w:pPr>
            <w:r>
              <w:rPr>
                <w:rFonts w:ascii="Times New Roman"/>
                <w:b w:val="false"/>
                <w:i w:val="false"/>
                <w:color w:val="000000"/>
                <w:sz w:val="20"/>
              </w:rPr>
              <w:t>
Обозначение продолжительности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821"/>
          <w:p>
            <w:pPr>
              <w:spacing w:after="20"/>
              <w:ind w:left="20"/>
              <w:jc w:val="both"/>
            </w:pPr>
            <w:r>
              <w:rPr>
                <w:rFonts w:ascii="Times New Roman"/>
                <w:b w:val="false"/>
                <w:i w:val="false"/>
                <w:color w:val="000000"/>
                <w:sz w:val="20"/>
              </w:rPr>
              <w:t>
2.12.12. Идентификатор уполномоченного органа</w:t>
            </w:r>
          </w:p>
          <w:bookmarkEnd w:id="821"/>
          <w:p>
            <w:pPr>
              <w:spacing w:after="20"/>
              <w:ind w:left="20"/>
              <w:jc w:val="both"/>
            </w:pPr>
            <w:r>
              <w:rPr>
                <w:rFonts w:ascii="Times New Roman"/>
                <w:b w:val="false"/>
                <w:i w:val="false"/>
                <w:color w:val="000000"/>
                <w:sz w:val="20"/>
              </w:rPr>
              <w:t>
(csdo:‌Authority‌Id)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22"/>
          <w:p>
            <w:pPr>
              <w:spacing w:after="20"/>
              <w:ind w:left="20"/>
              <w:jc w:val="both"/>
            </w:pPr>
            <w:r>
              <w:rPr>
                <w:rFonts w:ascii="Times New Roman"/>
                <w:b w:val="false"/>
                <w:i w:val="false"/>
                <w:color w:val="000000"/>
                <w:sz w:val="20"/>
              </w:rPr>
              <w:t>
csdo:‌Id20‌Type (M.SDT.00092)</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823"/>
          <w:p>
            <w:pPr>
              <w:spacing w:after="20"/>
              <w:ind w:left="20"/>
              <w:jc w:val="both"/>
            </w:pPr>
            <w:r>
              <w:rPr>
                <w:rFonts w:ascii="Times New Roman"/>
                <w:b w:val="false"/>
                <w:i w:val="false"/>
                <w:color w:val="000000"/>
                <w:sz w:val="20"/>
              </w:rPr>
              <w:t>
2.12.13. Наименование уполномоченного органа</w:t>
            </w:r>
          </w:p>
          <w:bookmarkEnd w:id="823"/>
          <w:p>
            <w:pPr>
              <w:spacing w:after="20"/>
              <w:ind w:left="20"/>
              <w:jc w:val="both"/>
            </w:pPr>
            <w:r>
              <w:rPr>
                <w:rFonts w:ascii="Times New Roman"/>
                <w:b w:val="false"/>
                <w:i w:val="false"/>
                <w:color w:val="000000"/>
                <w:sz w:val="20"/>
              </w:rPr>
              <w:t>
(csdo:‌Authority‌Name)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824"/>
          <w:p>
            <w:pPr>
              <w:spacing w:after="20"/>
              <w:ind w:left="20"/>
              <w:jc w:val="both"/>
            </w:pPr>
            <w:r>
              <w:rPr>
                <w:rFonts w:ascii="Times New Roman"/>
                <w:b w:val="false"/>
                <w:i w:val="false"/>
                <w:color w:val="000000"/>
                <w:sz w:val="20"/>
              </w:rPr>
              <w:t>
csdo:‌Name300‌Type (M.SDT.00056)</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825"/>
          <w:p>
            <w:pPr>
              <w:spacing w:after="20"/>
              <w:ind w:left="20"/>
              <w:jc w:val="both"/>
            </w:pPr>
            <w:r>
              <w:rPr>
                <w:rFonts w:ascii="Times New Roman"/>
                <w:b w:val="false"/>
                <w:i w:val="false"/>
                <w:color w:val="000000"/>
                <w:sz w:val="20"/>
              </w:rPr>
              <w:t>
2.12.14. Описание</w:t>
            </w:r>
          </w:p>
          <w:bookmarkEnd w:id="825"/>
          <w:p>
            <w:pPr>
              <w:spacing w:after="20"/>
              <w:ind w:left="20"/>
              <w:jc w:val="both"/>
            </w:pPr>
            <w:r>
              <w:rPr>
                <w:rFonts w:ascii="Times New Roman"/>
                <w:b w:val="false"/>
                <w:i w:val="false"/>
                <w:color w:val="000000"/>
                <w:sz w:val="20"/>
              </w:rPr>
              <w:t>
(csdo:‌Description‌Text)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826"/>
          <w:p>
            <w:pPr>
              <w:spacing w:after="20"/>
              <w:ind w:left="20"/>
              <w:jc w:val="both"/>
            </w:pPr>
            <w:r>
              <w:rPr>
                <w:rFonts w:ascii="Times New Roman"/>
                <w:b w:val="false"/>
                <w:i w:val="false"/>
                <w:color w:val="000000"/>
                <w:sz w:val="20"/>
              </w:rPr>
              <w:t>
csdo:‌Text4000‌Type (M.SDT.00088)</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827"/>
          <w:p>
            <w:pPr>
              <w:spacing w:after="20"/>
              <w:ind w:left="20"/>
              <w:jc w:val="both"/>
            </w:pPr>
            <w:r>
              <w:rPr>
                <w:rFonts w:ascii="Times New Roman"/>
                <w:b w:val="false"/>
                <w:i w:val="false"/>
                <w:color w:val="000000"/>
                <w:sz w:val="20"/>
              </w:rPr>
              <w:t>
2.12.15. Количество листов</w:t>
            </w:r>
          </w:p>
          <w:bookmarkEnd w:id="827"/>
          <w:p>
            <w:pPr>
              <w:spacing w:after="20"/>
              <w:ind w:left="20"/>
              <w:jc w:val="both"/>
            </w:pPr>
            <w:r>
              <w:rPr>
                <w:rFonts w:ascii="Times New Roman"/>
                <w:b w:val="false"/>
                <w:i w:val="false"/>
                <w:color w:val="000000"/>
                <w:sz w:val="20"/>
              </w:rPr>
              <w:t>
(csdo:‌Page‌Quantity)</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828"/>
          <w:p>
            <w:pPr>
              <w:spacing w:after="20"/>
              <w:ind w:left="20"/>
              <w:jc w:val="both"/>
            </w:pPr>
            <w:r>
              <w:rPr>
                <w:rFonts w:ascii="Times New Roman"/>
                <w:b w:val="false"/>
                <w:i w:val="false"/>
                <w:color w:val="000000"/>
                <w:sz w:val="20"/>
              </w:rPr>
              <w:t>
csdo:‌Quantity4‌Type (M.SDT.00097)</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29"/>
          <w:p>
            <w:pPr>
              <w:spacing w:after="20"/>
              <w:ind w:left="20"/>
              <w:jc w:val="both"/>
            </w:pPr>
            <w:r>
              <w:rPr>
                <w:rFonts w:ascii="Times New Roman"/>
                <w:b w:val="false"/>
                <w:i w:val="false"/>
                <w:color w:val="000000"/>
                <w:sz w:val="20"/>
              </w:rPr>
              <w:t>
2.12.16. XML-документ</w:t>
            </w:r>
          </w:p>
          <w:bookmarkEnd w:id="829"/>
          <w:p>
            <w:pPr>
              <w:spacing w:after="20"/>
              <w:ind w:left="20"/>
              <w:jc w:val="both"/>
            </w:pPr>
            <w:r>
              <w:rPr>
                <w:rFonts w:ascii="Times New Roman"/>
                <w:b w:val="false"/>
                <w:i w:val="false"/>
                <w:color w:val="000000"/>
                <w:sz w:val="20"/>
              </w:rPr>
              <w:t>
(ccdo:‌Any‌Details)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830"/>
          <w:p>
            <w:pPr>
              <w:spacing w:after="20"/>
              <w:ind w:left="20"/>
              <w:jc w:val="both"/>
            </w:pPr>
            <w:r>
              <w:rPr>
                <w:rFonts w:ascii="Times New Roman"/>
                <w:b w:val="false"/>
                <w:i w:val="false"/>
                <w:color w:val="000000"/>
                <w:sz w:val="20"/>
              </w:rPr>
              <w:t>
ccdo:‌Any‌Details‌Type (M.CDT.00086)</w:t>
            </w:r>
          </w:p>
          <w:bookmarkEnd w:id="8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831"/>
          <w:p>
            <w:pPr>
              <w:spacing w:after="20"/>
              <w:ind w:left="20"/>
              <w:jc w:val="both"/>
            </w:pPr>
            <w:r>
              <w:rPr>
                <w:rFonts w:ascii="Times New Roman"/>
                <w:b w:val="false"/>
                <w:i w:val="false"/>
                <w:color w:val="000000"/>
                <w:sz w:val="20"/>
              </w:rPr>
              <w:t>
*.1. XML-документ</w:t>
            </w:r>
          </w:p>
          <w:bookmarkEnd w:id="831"/>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832"/>
          <w:p>
            <w:pPr>
              <w:spacing w:after="20"/>
              <w:ind w:left="20"/>
              <w:jc w:val="both"/>
            </w:pPr>
            <w:r>
              <w:rPr>
                <w:rFonts w:ascii="Times New Roman"/>
                <w:b w:val="false"/>
                <w:i w:val="false"/>
                <w:color w:val="000000"/>
                <w:sz w:val="20"/>
              </w:rPr>
              <w:t>
произвольный элемент.</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833"/>
          <w:p>
            <w:pPr>
              <w:spacing w:after="20"/>
              <w:ind w:left="20"/>
              <w:jc w:val="both"/>
            </w:pPr>
            <w:r>
              <w:rPr>
                <w:rFonts w:ascii="Times New Roman"/>
                <w:b w:val="false"/>
                <w:i w:val="false"/>
                <w:color w:val="000000"/>
                <w:sz w:val="20"/>
              </w:rPr>
              <w:t>
2.12.17. Документ в бинарном формате</w:t>
            </w:r>
          </w:p>
          <w:bookmarkEnd w:id="833"/>
          <w:p>
            <w:pPr>
              <w:spacing w:after="20"/>
              <w:ind w:left="20"/>
              <w:jc w:val="both"/>
            </w:pPr>
            <w:r>
              <w:rPr>
                <w:rFonts w:ascii="Times New Roman"/>
                <w:b w:val="false"/>
                <w:i w:val="false"/>
                <w:color w:val="000000"/>
                <w:sz w:val="20"/>
              </w:rPr>
              <w:t>
(csdo:‌Doc‌Binary‌Text)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834"/>
          <w:p>
            <w:pPr>
              <w:spacing w:after="20"/>
              <w:ind w:left="20"/>
              <w:jc w:val="both"/>
            </w:pPr>
            <w:r>
              <w:rPr>
                <w:rFonts w:ascii="Times New Roman"/>
                <w:b w:val="false"/>
                <w:i w:val="false"/>
                <w:color w:val="000000"/>
                <w:sz w:val="20"/>
              </w:rPr>
              <w:t>
csdo:‌Binary‌Text‌Type (M.SDT.00143)</w:t>
            </w:r>
          </w:p>
          <w:bookmarkEnd w:id="83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835"/>
          <w:p>
            <w:pPr>
              <w:spacing w:after="20"/>
              <w:ind w:left="20"/>
              <w:jc w:val="both"/>
            </w:pPr>
            <w:r>
              <w:rPr>
                <w:rFonts w:ascii="Times New Roman"/>
                <w:b w:val="false"/>
                <w:i w:val="false"/>
                <w:color w:val="000000"/>
                <w:sz w:val="20"/>
              </w:rPr>
              <w:t>
а) код формата данных</w:t>
            </w:r>
          </w:p>
          <w:bookmarkEnd w:id="835"/>
          <w:p>
            <w:pPr>
              <w:spacing w:after="20"/>
              <w:ind w:left="20"/>
              <w:jc w:val="both"/>
            </w:pPr>
            <w:r>
              <w:rPr>
                <w:rFonts w:ascii="Times New Roman"/>
                <w:b w:val="false"/>
                <w:i w:val="false"/>
                <w:color w:val="000000"/>
                <w:sz w:val="20"/>
              </w:rPr>
              <w:t>
(атрибут media‌Type‌Code)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836"/>
          <w:p>
            <w:pPr>
              <w:spacing w:after="20"/>
              <w:ind w:left="20"/>
              <w:jc w:val="both"/>
            </w:pPr>
            <w:r>
              <w:rPr>
                <w:rFonts w:ascii="Times New Roman"/>
                <w:b w:val="false"/>
                <w:i w:val="false"/>
                <w:color w:val="000000"/>
                <w:sz w:val="20"/>
              </w:rPr>
              <w:t>
csdo:‌Media‌Type‌Code‌Type (M.SDT.00147)</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37"/>
          <w:p>
            <w:pPr>
              <w:spacing w:after="20"/>
              <w:ind w:left="20"/>
              <w:jc w:val="both"/>
            </w:pPr>
            <w:r>
              <w:rPr>
                <w:rFonts w:ascii="Times New Roman"/>
                <w:b w:val="false"/>
                <w:i w:val="false"/>
                <w:color w:val="000000"/>
                <w:sz w:val="20"/>
              </w:rPr>
              <w:t>
2.13. Номер документа</w:t>
            </w:r>
          </w:p>
          <w:bookmarkEnd w:id="837"/>
          <w:p>
            <w:pPr>
              <w:spacing w:after="20"/>
              <w:ind w:left="20"/>
              <w:jc w:val="both"/>
            </w:pPr>
            <w:r>
              <w:rPr>
                <w:rFonts w:ascii="Times New Roman"/>
                <w:b w:val="false"/>
                <w:i w:val="false"/>
                <w:color w:val="000000"/>
                <w:sz w:val="20"/>
              </w:rPr>
              <w:t>
(csdo:‌Doc‌Id)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протокола исследования (испытания) контроля качества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838"/>
          <w:p>
            <w:pPr>
              <w:spacing w:after="20"/>
              <w:ind w:left="20"/>
              <w:jc w:val="both"/>
            </w:pPr>
            <w:r>
              <w:rPr>
                <w:rFonts w:ascii="Times New Roman"/>
                <w:b w:val="false"/>
                <w:i w:val="false"/>
                <w:color w:val="000000"/>
                <w:sz w:val="20"/>
              </w:rPr>
              <w:t>
csdo:‌Id50‌Type (M.SDT.00093)</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839"/>
          <w:p>
            <w:pPr>
              <w:spacing w:after="20"/>
              <w:ind w:left="20"/>
              <w:jc w:val="both"/>
            </w:pPr>
            <w:r>
              <w:rPr>
                <w:rFonts w:ascii="Times New Roman"/>
                <w:b w:val="false"/>
                <w:i w:val="false"/>
                <w:color w:val="000000"/>
                <w:sz w:val="20"/>
              </w:rPr>
              <w:t>
2.14. Дата документа</w:t>
            </w:r>
          </w:p>
          <w:bookmarkEnd w:id="839"/>
          <w:p>
            <w:pPr>
              <w:spacing w:after="20"/>
              <w:ind w:left="20"/>
              <w:jc w:val="both"/>
            </w:pPr>
            <w:r>
              <w:rPr>
                <w:rFonts w:ascii="Times New Roman"/>
                <w:b w:val="false"/>
                <w:i w:val="false"/>
                <w:color w:val="000000"/>
                <w:sz w:val="20"/>
              </w:rPr>
              <w:t>
(csdo:‌Doc‌Creation‌Date)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протокола исследования (испытания) контроля качества товара ветеринарного назначения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840"/>
          <w:p>
            <w:pPr>
              <w:spacing w:after="20"/>
              <w:ind w:left="20"/>
              <w:jc w:val="both"/>
            </w:pPr>
            <w:r>
              <w:rPr>
                <w:rFonts w:ascii="Times New Roman"/>
                <w:b w:val="false"/>
                <w:i w:val="false"/>
                <w:color w:val="000000"/>
                <w:sz w:val="20"/>
              </w:rPr>
              <w:t>
bdt:‌Date‌Type (M.BDT.00005)</w:t>
            </w:r>
          </w:p>
          <w:bookmarkEnd w:id="840"/>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841"/>
          <w:p>
            <w:pPr>
              <w:spacing w:after="20"/>
              <w:ind w:left="20"/>
              <w:jc w:val="both"/>
            </w:pPr>
            <w:r>
              <w:rPr>
                <w:rFonts w:ascii="Times New Roman"/>
                <w:b w:val="false"/>
                <w:i w:val="false"/>
                <w:color w:val="000000"/>
                <w:sz w:val="20"/>
              </w:rPr>
              <w:t>
2.15. Технологические характеристики записи общего ресурса</w:t>
            </w:r>
          </w:p>
          <w:bookmarkEnd w:id="841"/>
          <w:p>
            <w:pPr>
              <w:spacing w:after="20"/>
              <w:ind w:left="20"/>
              <w:jc w:val="both"/>
            </w:pPr>
            <w:r>
              <w:rPr>
                <w:rFonts w:ascii="Times New Roman"/>
                <w:b w:val="false"/>
                <w:i w:val="false"/>
                <w:color w:val="000000"/>
                <w:sz w:val="20"/>
              </w:rPr>
              <w:t>
(ccdo:‌Resource‌Item‌Status‌Details)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842"/>
          <w:p>
            <w:pPr>
              <w:spacing w:after="20"/>
              <w:ind w:left="20"/>
              <w:jc w:val="both"/>
            </w:pPr>
            <w:r>
              <w:rPr>
                <w:rFonts w:ascii="Times New Roman"/>
                <w:b w:val="false"/>
                <w:i w:val="false"/>
                <w:color w:val="000000"/>
                <w:sz w:val="20"/>
              </w:rPr>
              <w:t>
ccdo:‌Resource‌Item‌Status‌Details‌Type (M.CDT.00033)</w:t>
            </w:r>
          </w:p>
          <w:bookmarkEnd w:id="8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843"/>
          <w:p>
            <w:pPr>
              <w:spacing w:after="20"/>
              <w:ind w:left="20"/>
              <w:jc w:val="both"/>
            </w:pPr>
            <w:r>
              <w:rPr>
                <w:rFonts w:ascii="Times New Roman"/>
                <w:b w:val="false"/>
                <w:i w:val="false"/>
                <w:color w:val="000000"/>
                <w:sz w:val="20"/>
              </w:rPr>
              <w:t>
2.15.1. Период действия</w:t>
            </w:r>
          </w:p>
          <w:bookmarkEnd w:id="843"/>
          <w:p>
            <w:pPr>
              <w:spacing w:after="20"/>
              <w:ind w:left="20"/>
              <w:jc w:val="both"/>
            </w:pPr>
            <w:r>
              <w:rPr>
                <w:rFonts w:ascii="Times New Roman"/>
                <w:b w:val="false"/>
                <w:i w:val="false"/>
                <w:color w:val="000000"/>
                <w:sz w:val="20"/>
              </w:rPr>
              <w:t>
(ccdo:‌Validity‌Period‌Details)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844"/>
          <w:p>
            <w:pPr>
              <w:spacing w:after="20"/>
              <w:ind w:left="20"/>
              <w:jc w:val="both"/>
            </w:pPr>
            <w:r>
              <w:rPr>
                <w:rFonts w:ascii="Times New Roman"/>
                <w:b w:val="false"/>
                <w:i w:val="false"/>
                <w:color w:val="000000"/>
                <w:sz w:val="20"/>
              </w:rPr>
              <w:t>
ccdo:‌Period‌Details‌Type (M.CDT.00026)</w:t>
            </w:r>
          </w:p>
          <w:bookmarkEnd w:id="8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845"/>
          <w:p>
            <w:pPr>
              <w:spacing w:after="20"/>
              <w:ind w:left="20"/>
              <w:jc w:val="both"/>
            </w:pPr>
            <w:r>
              <w:rPr>
                <w:rFonts w:ascii="Times New Roman"/>
                <w:b w:val="false"/>
                <w:i w:val="false"/>
                <w:color w:val="000000"/>
                <w:sz w:val="20"/>
              </w:rPr>
              <w:t>
*.1. Начальная дата и время</w:t>
            </w:r>
          </w:p>
          <w:bookmarkEnd w:id="845"/>
          <w:p>
            <w:pPr>
              <w:spacing w:after="20"/>
              <w:ind w:left="20"/>
              <w:jc w:val="both"/>
            </w:pPr>
            <w:r>
              <w:rPr>
                <w:rFonts w:ascii="Times New Roman"/>
                <w:b w:val="false"/>
                <w:i w:val="false"/>
                <w:color w:val="000000"/>
                <w:sz w:val="20"/>
              </w:rPr>
              <w:t>
(csdo:‌Start‌Date‌Time)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846"/>
          <w:p>
            <w:pPr>
              <w:spacing w:after="20"/>
              <w:ind w:left="20"/>
              <w:jc w:val="both"/>
            </w:pPr>
            <w:r>
              <w:rPr>
                <w:rFonts w:ascii="Times New Roman"/>
                <w:b w:val="false"/>
                <w:i w:val="false"/>
                <w:color w:val="000000"/>
                <w:sz w:val="20"/>
              </w:rPr>
              <w:t>
bdt:‌Date‌Time‌Type (M.BDT.00006)</w:t>
            </w:r>
          </w:p>
          <w:bookmarkEnd w:id="84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847"/>
          <w:p>
            <w:pPr>
              <w:spacing w:after="20"/>
              <w:ind w:left="20"/>
              <w:jc w:val="both"/>
            </w:pPr>
            <w:r>
              <w:rPr>
                <w:rFonts w:ascii="Times New Roman"/>
                <w:b w:val="false"/>
                <w:i w:val="false"/>
                <w:color w:val="000000"/>
                <w:sz w:val="20"/>
              </w:rPr>
              <w:t>
*.2. Конечная дата и время</w:t>
            </w:r>
          </w:p>
          <w:bookmarkEnd w:id="847"/>
          <w:p>
            <w:pPr>
              <w:spacing w:after="20"/>
              <w:ind w:left="20"/>
              <w:jc w:val="both"/>
            </w:pPr>
            <w:r>
              <w:rPr>
                <w:rFonts w:ascii="Times New Roman"/>
                <w:b w:val="false"/>
                <w:i w:val="false"/>
                <w:color w:val="000000"/>
                <w:sz w:val="20"/>
              </w:rPr>
              <w:t>
(csdo:‌End‌Date‌Time)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848"/>
          <w:p>
            <w:pPr>
              <w:spacing w:after="20"/>
              <w:ind w:left="20"/>
              <w:jc w:val="both"/>
            </w:pPr>
            <w:r>
              <w:rPr>
                <w:rFonts w:ascii="Times New Roman"/>
                <w:b w:val="false"/>
                <w:i w:val="false"/>
                <w:color w:val="000000"/>
                <w:sz w:val="20"/>
              </w:rPr>
              <w:t>
bdt:‌Date‌Time‌Type (M.BDT.00006)</w:t>
            </w:r>
          </w:p>
          <w:bookmarkEnd w:id="84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849"/>
          <w:p>
            <w:pPr>
              <w:spacing w:after="20"/>
              <w:ind w:left="20"/>
              <w:jc w:val="both"/>
            </w:pPr>
            <w:r>
              <w:rPr>
                <w:rFonts w:ascii="Times New Roman"/>
                <w:b w:val="false"/>
                <w:i w:val="false"/>
                <w:color w:val="000000"/>
                <w:sz w:val="20"/>
              </w:rPr>
              <w:t>
2.15.2. Дата и время обновления</w:t>
            </w:r>
          </w:p>
          <w:bookmarkEnd w:id="849"/>
          <w:p>
            <w:pPr>
              <w:spacing w:after="20"/>
              <w:ind w:left="20"/>
              <w:jc w:val="both"/>
            </w:pPr>
            <w:r>
              <w:rPr>
                <w:rFonts w:ascii="Times New Roman"/>
                <w:b w:val="false"/>
                <w:i w:val="false"/>
                <w:color w:val="000000"/>
                <w:sz w:val="20"/>
              </w:rPr>
              <w:t>
(csdo:‌Update‌Date‌Time)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850"/>
          <w:p>
            <w:pPr>
              <w:spacing w:after="20"/>
              <w:ind w:left="20"/>
              <w:jc w:val="both"/>
            </w:pPr>
            <w:r>
              <w:rPr>
                <w:rFonts w:ascii="Times New Roman"/>
                <w:b w:val="false"/>
                <w:i w:val="false"/>
                <w:color w:val="000000"/>
                <w:sz w:val="20"/>
              </w:rPr>
              <w:t>
bdt:‌Date‌Time‌Type (M.BDT.00006)</w:t>
            </w:r>
          </w:p>
          <w:bookmarkEnd w:id="85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351" w:id="851"/>
    <w:p>
      <w:pPr>
        <w:spacing w:after="0"/>
        <w:ind w:left="0"/>
        <w:jc w:val="both"/>
      </w:pPr>
      <w:r>
        <w:rPr>
          <w:rFonts w:ascii="Times New Roman"/>
          <w:b w:val="false"/>
          <w:i w:val="false"/>
          <w:color w:val="000000"/>
          <w:sz w:val="28"/>
        </w:rPr>
        <w:t>
      д) Порядок присоединения к общему процессу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утвержденный указанным Решением, изложить в следующей редакции:</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мая 2023 г. № 69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8 апреля 2025 г. № 34)</w:t>
            </w:r>
          </w:p>
        </w:tc>
      </w:tr>
    </w:tbl>
    <w:bookmarkStart w:name="z1353" w:id="852"/>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единой информационной базы данных некачественных, фальсифицированных и (или) контрафактных ветеринарных лекарственных средств,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w:t>
      </w:r>
    </w:p>
    <w:bookmarkEnd w:id="852"/>
    <w:bookmarkStart w:name="z1354" w:id="853"/>
    <w:p>
      <w:pPr>
        <w:spacing w:after="0"/>
        <w:ind w:left="0"/>
        <w:jc w:val="left"/>
      </w:pPr>
      <w:r>
        <w:rPr>
          <w:rFonts w:ascii="Times New Roman"/>
          <w:b/>
          <w:i w:val="false"/>
          <w:color w:val="000000"/>
        </w:rPr>
        <w:t xml:space="preserve"> I. Общие положения</w:t>
      </w:r>
    </w:p>
    <w:bookmarkEnd w:id="853"/>
    <w:bookmarkStart w:name="z1355" w:id="854"/>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8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21 января 2022 г. № 1 "О Правилах регулирования обращения ветеринарных лекарственных средств на таможенной территории Евразийского экономического союза" (в редакции Решения Совета Евразийской экономической комиссии от 22 апреля 2024 г. № 36);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сентября 2022 г. № 140 "О Правилах регулирования обращения диагностических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12 декабря 2023 г. № 150 "О Правилах регулирования обращения дезинфицирующих, дезинсекционных и дезакаризационных средств ветеринарного назначения на таможенной территории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365" w:id="855"/>
    <w:p>
      <w:pPr>
        <w:spacing w:after="0"/>
        <w:ind w:left="0"/>
        <w:jc w:val="left"/>
      </w:pPr>
      <w:r>
        <w:rPr>
          <w:rFonts w:ascii="Times New Roman"/>
          <w:b/>
          <w:i w:val="false"/>
          <w:color w:val="000000"/>
        </w:rPr>
        <w:t xml:space="preserve"> II. Область применения</w:t>
      </w:r>
    </w:p>
    <w:bookmarkEnd w:id="855"/>
    <w:bookmarkStart w:name="z1366" w:id="856"/>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присоединения нового участника к общему процессу (новой версии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(P.SS.13) (далее – общий процесс), а также требований к осуществляемому при их выполнении информационному взаимодействию.</w:t>
      </w:r>
    </w:p>
    <w:bookmarkEnd w:id="856"/>
    <w:bookmarkStart w:name="z1367" w:id="857"/>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857"/>
    <w:bookmarkStart w:name="z1368" w:id="858"/>
    <w:p>
      <w:pPr>
        <w:spacing w:after="0"/>
        <w:ind w:left="0"/>
        <w:jc w:val="left"/>
      </w:pPr>
      <w:r>
        <w:rPr>
          <w:rFonts w:ascii="Times New Roman"/>
          <w:b/>
          <w:i w:val="false"/>
          <w:color w:val="000000"/>
        </w:rPr>
        <w:t xml:space="preserve"> III. Основные понятия</w:t>
      </w:r>
    </w:p>
    <w:bookmarkEnd w:id="858"/>
    <w:bookmarkStart w:name="z1369" w:id="859"/>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859"/>
    <w:bookmarkStart w:name="z1370" w:id="86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860"/>
    <w:bookmarkStart w:name="z1371" w:id="861"/>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861"/>
    <w:bookmarkStart w:name="z1372" w:id="862"/>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информационной базы данных качественных и недоброкачественных ветеринарных лекарственных препаратов, а также фальсифицированных и (или) контрафактных ветеринарных лекарственных препаратов, выявленных в рамках государственного контроля и надзора в сфере обращения ветеринарных лекарственных средств на территориях государств – членов Евразийского экономического союза", утвержденных Решением Коллегии Евразийской экономической комиссии от 30 мая 2023 г. № 69 (далее – Правила информационного взаимодействия).</w:t>
      </w:r>
    </w:p>
    <w:bookmarkEnd w:id="862"/>
    <w:bookmarkStart w:name="z1373" w:id="863"/>
    <w:p>
      <w:pPr>
        <w:spacing w:after="0"/>
        <w:ind w:left="0"/>
        <w:jc w:val="left"/>
      </w:pPr>
      <w:r>
        <w:rPr>
          <w:rFonts w:ascii="Times New Roman"/>
          <w:b/>
          <w:i w:val="false"/>
          <w:color w:val="000000"/>
        </w:rPr>
        <w:t xml:space="preserve"> IV. Участники взаимодействия</w:t>
      </w:r>
    </w:p>
    <w:bookmarkEnd w:id="863"/>
    <w:bookmarkStart w:name="z1374" w:id="864"/>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1376" w:id="865"/>
    <w:p>
      <w:pPr>
        <w:spacing w:after="0"/>
        <w:ind w:left="0"/>
        <w:jc w:val="left"/>
      </w:pPr>
      <w:r>
        <w:rPr>
          <w:rFonts w:ascii="Times New Roman"/>
          <w:b/>
          <w:i w:val="false"/>
          <w:color w:val="000000"/>
        </w:rPr>
        <w:t xml:space="preserve"> Роли участников взаимодействия</w:t>
      </w:r>
    </w:p>
    <w:bookmarkEnd w:id="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(P.SS.13.ACT.001)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w:t>
            </w:r>
          </w:p>
          <w:p>
            <w:pPr>
              <w:spacing w:after="20"/>
              <w:ind w:left="20"/>
              <w:jc w:val="both"/>
            </w:pPr>
            <w:r>
              <w:rPr>
                <w:rFonts w:ascii="Times New Roman"/>
                <w:b w:val="false"/>
                <w:i w:val="false"/>
                <w:color w:val="000000"/>
                <w:sz w:val="20"/>
              </w:rPr>
              <w:t xml:space="preserve">в соответствии с технологическими документами и участвует </w:t>
            </w:r>
          </w:p>
          <w:p>
            <w:pPr>
              <w:spacing w:after="20"/>
              <w:ind w:left="20"/>
              <w:jc w:val="both"/>
            </w:pPr>
            <w:r>
              <w:rPr>
                <w:rFonts w:ascii="Times New Roman"/>
                <w:b w:val="false"/>
                <w:i w:val="false"/>
                <w:color w:val="000000"/>
                <w:sz w:val="20"/>
              </w:rPr>
              <w:t xml:space="preserve">в тестировании информационного взаимодействия </w:t>
            </w:r>
          </w:p>
          <w:p>
            <w:pPr>
              <w:spacing w:after="20"/>
              <w:ind w:left="20"/>
              <w:jc w:val="both"/>
            </w:pPr>
            <w:r>
              <w:rPr>
                <w:rFonts w:ascii="Times New Roman"/>
                <w:b w:val="false"/>
                <w:i w:val="false"/>
                <w:color w:val="000000"/>
                <w:sz w:val="20"/>
              </w:rPr>
              <w:t>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866"/>
          <w:p>
            <w:pPr>
              <w:spacing w:after="20"/>
              <w:ind w:left="20"/>
              <w:jc w:val="both"/>
            </w:pPr>
            <w:r>
              <w:rPr>
                <w:rFonts w:ascii="Times New Roman"/>
                <w:b w:val="false"/>
                <w:i w:val="false"/>
                <w:color w:val="000000"/>
                <w:sz w:val="20"/>
              </w:rPr>
              <w:t>
уполномоченный орган государства – члена Союза (P.SS.13.ACT.001)</w:t>
            </w:r>
          </w:p>
          <w:bookmarkEnd w:id="866"/>
          <w:p>
            <w:pPr>
              <w:spacing w:after="20"/>
              <w:ind w:left="20"/>
              <w:jc w:val="both"/>
            </w:pPr>
            <w:r>
              <w:rPr>
                <w:rFonts w:ascii="Times New Roman"/>
                <w:b w:val="false"/>
                <w:i w:val="false"/>
                <w:color w:val="000000"/>
                <w:sz w:val="20"/>
              </w:rPr>
              <w:t>
Евразийская экономическая комиссия (P.ACT.001)</w:t>
            </w:r>
          </w:p>
        </w:tc>
      </w:tr>
    </w:tbl>
    <w:bookmarkStart w:name="z1378" w:id="867"/>
    <w:p>
      <w:pPr>
        <w:spacing w:after="0"/>
        <w:ind w:left="0"/>
        <w:jc w:val="left"/>
      </w:pPr>
      <w:r>
        <w:rPr>
          <w:rFonts w:ascii="Times New Roman"/>
          <w:b/>
          <w:i w:val="false"/>
          <w:color w:val="000000"/>
        </w:rPr>
        <w:t xml:space="preserve"> V. Описание процедуры присоединения к общему процессу</w:t>
      </w:r>
    </w:p>
    <w:bookmarkEnd w:id="867"/>
    <w:bookmarkStart w:name="z1379" w:id="868"/>
    <w:p>
      <w:pPr>
        <w:spacing w:after="0"/>
        <w:ind w:left="0"/>
        <w:jc w:val="both"/>
      </w:pPr>
      <w:r>
        <w:rPr>
          <w:rFonts w:ascii="Times New Roman"/>
          <w:b w:val="false"/>
          <w:i w:val="false"/>
          <w:color w:val="000000"/>
          <w:sz w:val="28"/>
        </w:rPr>
        <w:t>
      6. Для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–национальный сегмент государства-члена).</w:t>
      </w:r>
    </w:p>
    <w:bookmarkEnd w:id="868"/>
    <w:bookmarkStart w:name="z1380" w:id="869"/>
    <w:p>
      <w:pPr>
        <w:spacing w:after="0"/>
        <w:ind w:left="0"/>
        <w:jc w:val="both"/>
      </w:pPr>
      <w:r>
        <w:rPr>
          <w:rFonts w:ascii="Times New Roman"/>
          <w:b w:val="false"/>
          <w:i w:val="false"/>
          <w:color w:val="000000"/>
          <w:sz w:val="28"/>
        </w:rPr>
        <w:t>
      7. Процедура присоединения нового участника к общему процессу включает в себя:</w:t>
      </w:r>
    </w:p>
    <w:bookmarkEnd w:id="869"/>
    <w:bookmarkStart w:name="z1381" w:id="870"/>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870"/>
    <w:bookmarkStart w:name="z1382" w:id="871"/>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871"/>
    <w:bookmarkStart w:name="z1383" w:id="872"/>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872"/>
    <w:bookmarkStart w:name="z1384" w:id="873"/>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873"/>
    <w:bookmarkStart w:name="z1385" w:id="874"/>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874"/>
    <w:bookmarkStart w:name="z1386" w:id="875"/>
    <w:p>
      <w:pPr>
        <w:spacing w:after="0"/>
        <w:ind w:left="0"/>
        <w:jc w:val="both"/>
      </w:pPr>
      <w:r>
        <w:rPr>
          <w:rFonts w:ascii="Times New Roman"/>
          <w:b w:val="false"/>
          <w:i w:val="false"/>
          <w:color w:val="000000"/>
          <w:sz w:val="28"/>
        </w:rPr>
        <w:t>
      е) передачу присоединяющимся участником общего процесса, осуществляющим формирование и ведение национальной части единой информационной базы данных некачественных фальсифицированных и (или) контрафактных товаров ветеринарного назначения, выявленных в рамках государственного контроля и надзора в сфере обращения товаров ветеринарного назначения на территориях государств – членов Союза (далее – единая база данных) (P.SS.13.ACT.001), актуализированных сведений из национальной части единой базы данных для первоначального опубликования на информационном портале Союза (в течение 6 месяцев с даты начала выполнения процедуры присоединения);</w:t>
      </w:r>
    </w:p>
    <w:bookmarkEnd w:id="875"/>
    <w:bookmarkStart w:name="z1387" w:id="876"/>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w:t>
      </w:r>
    </w:p>
    <w:bookmarkEnd w:id="876"/>
    <w:bookmarkStart w:name="z1388" w:id="877"/>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w:t>
      </w:r>
    </w:p>
    <w:bookmarkEnd w:id="877"/>
    <w:bookmarkStart w:name="z1389" w:id="878"/>
    <w:p>
      <w:pPr>
        <w:spacing w:after="0"/>
        <w:ind w:left="0"/>
        <w:jc w:val="left"/>
      </w:pPr>
      <w:r>
        <w:rPr>
          <w:rFonts w:ascii="Times New Roman"/>
          <w:b/>
          <w:i w:val="false"/>
          <w:color w:val="000000"/>
        </w:rPr>
        <w:t xml:space="preserve"> VI. Описание процедуры присоединения к новой версии общего процесса</w:t>
      </w:r>
    </w:p>
    <w:bookmarkEnd w:id="878"/>
    <w:bookmarkStart w:name="z1390" w:id="879"/>
    <w:p>
      <w:pPr>
        <w:spacing w:after="0"/>
        <w:ind w:left="0"/>
        <w:jc w:val="both"/>
      </w:pPr>
      <w:r>
        <w:rPr>
          <w:rFonts w:ascii="Times New Roman"/>
          <w:b w:val="false"/>
          <w:i w:val="false"/>
          <w:color w:val="000000"/>
          <w:sz w:val="28"/>
        </w:rPr>
        <w:t>
      9.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879"/>
    <w:bookmarkStart w:name="z1391" w:id="880"/>
    <w:p>
      <w:pPr>
        <w:spacing w:after="0"/>
        <w:ind w:left="0"/>
        <w:jc w:val="both"/>
      </w:pPr>
      <w:r>
        <w:rPr>
          <w:rFonts w:ascii="Times New Roman"/>
          <w:b w:val="false"/>
          <w:i w:val="false"/>
          <w:color w:val="000000"/>
          <w:sz w:val="28"/>
        </w:rPr>
        <w:t>
      10.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880"/>
    <w:bookmarkStart w:name="z1392" w:id="881"/>
    <w:p>
      <w:pPr>
        <w:spacing w:after="0"/>
        <w:ind w:left="0"/>
        <w:jc w:val="both"/>
      </w:pPr>
      <w:r>
        <w:rPr>
          <w:rFonts w:ascii="Times New Roman"/>
          <w:b w:val="false"/>
          <w:i w:val="false"/>
          <w:color w:val="000000"/>
          <w:sz w:val="28"/>
        </w:rPr>
        <w:t>
      11. Процедура присоединения к новой версии общего процесса включает в себя мероприятия, указанные в пункте 7 настоящего Порядка с учетом срока, предусмотренного пунктом 9 настоящего Порядка. Необходимость осуществления конкретных мероприятий, за исключением подпункта "ж" пункта 7 настоящего Порядка, определяется участником общего процесса самостоятельно.</w:t>
      </w:r>
    </w:p>
    <w:bookmarkEnd w:id="881"/>
    <w:bookmarkStart w:name="z1393" w:id="882"/>
    <w:p>
      <w:pPr>
        <w:spacing w:after="0"/>
        <w:ind w:left="0"/>
        <w:jc w:val="both"/>
      </w:pPr>
      <w:r>
        <w:rPr>
          <w:rFonts w:ascii="Times New Roman"/>
          <w:b w:val="false"/>
          <w:i w:val="false"/>
          <w:color w:val="000000"/>
          <w:sz w:val="28"/>
        </w:rPr>
        <w:t>
      12. После выполнения процедуры присоединения к новой версии общего процесса всеми участниками общего процесса, ранее присоединившимися к предыдущей версии общего процесса, последующий обмен сведениями между ними осуществляется в соответствии с редакцией технологических документов, регламентирующих информационное взаимодействие при реализации новой версии общего процесса.</w:t>
      </w:r>
    </w:p>
    <w:bookmarkEnd w:id="882"/>
    <w:bookmarkStart w:name="z1394" w:id="883"/>
    <w:p>
      <w:pPr>
        <w:spacing w:after="0"/>
        <w:ind w:left="0"/>
        <w:jc w:val="both"/>
      </w:pPr>
      <w:r>
        <w:rPr>
          <w:rFonts w:ascii="Times New Roman"/>
          <w:b w:val="false"/>
          <w:i w:val="false"/>
          <w:color w:val="000000"/>
          <w:sz w:val="28"/>
        </w:rPr>
        <w:t>
      13.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w:t>
      </w:r>
    </w:p>
    <w:bookmarkEnd w:id="88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