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ae3d2" w14:textId="bdae3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устройства электроустановок</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24 октября 2012 года № 1355. Утратило силу постановлением Правительства Республики Казахстан от 21 августа 2015 года № 657</w:t>
      </w:r>
    </w:p>
    <w:p>
      <w:pPr>
        <w:spacing w:after="0"/>
        <w:ind w:left="0"/>
        <w:jc w:val="both"/>
      </w:pPr>
      <w:bookmarkStart w:name="z1" w:id="0"/>
      <w:r>
        <w:rPr>
          <w:rFonts w:ascii="Times New Roman"/>
          <w:b w:val="false"/>
          <w:i w:val="false"/>
          <w:color w:val="ff0000"/>
          <w:sz w:val="28"/>
        </w:rPr>
        <w:t xml:space="preserve">
      Сноска. Утратило силу постановлением Правительства РК от 21.08.2015 </w:t>
      </w:r>
      <w:r>
        <w:rPr>
          <w:rFonts w:ascii="Times New Roman"/>
          <w:b w:val="false"/>
          <w:i w:val="false"/>
          <w:color w:val="ff0000"/>
          <w:sz w:val="28"/>
        </w:rPr>
        <w:t>№ 657</w:t>
      </w:r>
      <w:r>
        <w:rPr>
          <w:rFonts w:ascii="Times New Roman"/>
          <w:b w:val="false"/>
          <w:i w:val="false"/>
          <w:color w:val="ff0000"/>
          <w:sz w:val="28"/>
        </w:rPr>
        <w:t xml:space="preserve"> (вводится в действие со дня его первого официального опубликования).</w:t>
      </w:r>
    </w:p>
    <w:bookmarkEnd w:id="0"/>
    <w:p>
      <w:pPr>
        <w:spacing w:after="0"/>
        <w:ind w:left="0"/>
        <w:jc w:val="both"/>
      </w:pP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соответствии с Законом РК от 29.09.2014 г. </w:t>
      </w:r>
      <w:r>
        <w:rPr>
          <w:rFonts w:ascii="Times New Roman"/>
          <w:b w:val="false"/>
          <w:i w:val="false"/>
          <w:color w:val="000000"/>
          <w:sz w:val="28"/>
        </w:rPr>
        <w:t>№ 239-V</w:t>
      </w:r>
      <w:r>
        <w:rPr>
          <w:rFonts w:ascii="Times New Roman"/>
          <w:b w:val="false"/>
          <w:i w:val="false"/>
          <w:color w:val="ff0000"/>
          <w:sz w:val="28"/>
        </w:rPr>
        <w:t xml:space="preserve"> ЗРК по вопросам разграничения полномочий между уровнями государственного управления  см. </w:t>
      </w:r>
      <w:r>
        <w:rPr>
          <w:rFonts w:ascii="Times New Roman"/>
          <w:b w:val="false"/>
          <w:i w:val="false"/>
          <w:color w:val="000000"/>
          <w:sz w:val="28"/>
        </w:rPr>
        <w:t>приказ</w:t>
      </w:r>
      <w:r>
        <w:rPr>
          <w:rFonts w:ascii="Times New Roman"/>
          <w:b w:val="false"/>
          <w:i w:val="false"/>
          <w:color w:val="000000"/>
          <w:sz w:val="28"/>
        </w:rPr>
        <w:t> </w:t>
      </w:r>
      <w:r>
        <w:rPr>
          <w:rFonts w:ascii="Times New Roman"/>
          <w:b w:val="false"/>
          <w:i w:val="false"/>
          <w:color w:val="ff0000"/>
          <w:sz w:val="28"/>
        </w:rPr>
        <w:t>Министра энергетики Республики Казахстан от 20 марта 2015 года № 230.</w:t>
      </w:r>
    </w:p>
    <w:bookmarkStart w:name="z2" w:id="1"/>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статьи 4 Закона Республики Казахстан от 9 июля 2004 года «Об электроэнергетике» Правительство Республики Казахстан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устройства электроустановок.</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со дня первого официального опубликования.</w:t>
      </w:r>
    </w:p>
    <w:bookmarkEnd w:id="1"/>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С. Ахметов</w:t>
      </w:r>
    </w:p>
    <w:bookmarkStart w:name="z4" w:id="2"/>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24 октября 2012 года № 1355 </w:t>
      </w:r>
    </w:p>
    <w:bookmarkEnd w:id="2"/>
    <w:bookmarkStart w:name="z5" w:id="3"/>
    <w:p>
      <w:pPr>
        <w:spacing w:after="0"/>
        <w:ind w:left="0"/>
        <w:jc w:val="left"/>
      </w:pPr>
      <w:r>
        <w:rPr>
          <w:rFonts w:ascii="Times New Roman"/>
          <w:b/>
          <w:i w:val="false"/>
          <w:color w:val="000000"/>
        </w:rPr>
        <w:t xml:space="preserve"> 
Правила устройства электроустановок</w:t>
      </w:r>
    </w:p>
    <w:bookmarkEnd w:id="3"/>
    <w:bookmarkStart w:name="z6" w:id="4"/>
    <w:p>
      <w:pPr>
        <w:spacing w:after="0"/>
        <w:ind w:left="0"/>
        <w:jc w:val="left"/>
      </w:pPr>
      <w:r>
        <w:rPr>
          <w:rFonts w:ascii="Times New Roman"/>
          <w:b/>
          <w:i w:val="false"/>
          <w:color w:val="000000"/>
        </w:rPr>
        <w:t xml:space="preserve"> 
1. Общие положения</w:t>
      </w:r>
    </w:p>
    <w:bookmarkEnd w:id="4"/>
    <w:bookmarkStart w:name="z7" w:id="5"/>
    <w:p>
      <w:pPr>
        <w:spacing w:after="0"/>
        <w:ind w:left="0"/>
        <w:jc w:val="both"/>
      </w:pPr>
      <w:r>
        <w:rPr>
          <w:rFonts w:ascii="Times New Roman"/>
          <w:b w:val="false"/>
          <w:i w:val="false"/>
          <w:color w:val="000000"/>
          <w:sz w:val="28"/>
        </w:rPr>
        <w:t>
      1. Настоящие Правила разработаны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статьи 4 Закона Республики Казахстан «Об электроэнергетике» и применяются при проектировании, реконструкции и эксплуатации действующих электроустановок.</w:t>
      </w:r>
      <w:r>
        <w:br/>
      </w:r>
      <w:r>
        <w:rPr>
          <w:rFonts w:ascii="Times New Roman"/>
          <w:b w:val="false"/>
          <w:i w:val="false"/>
          <w:color w:val="000000"/>
          <w:sz w:val="28"/>
        </w:rPr>
        <w:t>
</w:t>
      </w:r>
      <w:r>
        <w:rPr>
          <w:rFonts w:ascii="Times New Roman"/>
          <w:b w:val="false"/>
          <w:i w:val="false"/>
          <w:color w:val="000000"/>
          <w:sz w:val="28"/>
        </w:rPr>
        <w:t>
      2. В настоящих Правилах применяются следующие понятия и термины:</w:t>
      </w:r>
      <w:r>
        <w:br/>
      </w:r>
      <w:r>
        <w:rPr>
          <w:rFonts w:ascii="Times New Roman"/>
          <w:b w:val="false"/>
          <w:i w:val="false"/>
          <w:color w:val="000000"/>
          <w:sz w:val="28"/>
        </w:rPr>
        <w:t>
</w:t>
      </w:r>
      <w:r>
        <w:rPr>
          <w:rFonts w:ascii="Times New Roman"/>
          <w:b w:val="false"/>
          <w:i w:val="false"/>
          <w:color w:val="000000"/>
          <w:sz w:val="28"/>
        </w:rPr>
        <w:t xml:space="preserve">
      1) электроустановки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другой вид энергии. </w:t>
      </w:r>
      <w:r>
        <w:br/>
      </w:r>
      <w:r>
        <w:rPr>
          <w:rFonts w:ascii="Times New Roman"/>
          <w:b w:val="false"/>
          <w:i w:val="false"/>
          <w:color w:val="000000"/>
          <w:sz w:val="28"/>
        </w:rPr>
        <w:t>
</w:t>
      </w:r>
      <w:r>
        <w:rPr>
          <w:rFonts w:ascii="Times New Roman"/>
          <w:b w:val="false"/>
          <w:i w:val="false"/>
          <w:color w:val="000000"/>
          <w:sz w:val="28"/>
        </w:rPr>
        <w:t>
      Электроустановки по условиям электробезопасности разделяются Правилами на электроустановки до 1 кВ и электроустановки выше 1 кВ (по действующему значению напряжения);</w:t>
      </w:r>
      <w:r>
        <w:br/>
      </w:r>
      <w:r>
        <w:rPr>
          <w:rFonts w:ascii="Times New Roman"/>
          <w:b w:val="false"/>
          <w:i w:val="false"/>
          <w:color w:val="000000"/>
          <w:sz w:val="28"/>
        </w:rPr>
        <w:t>
</w:t>
      </w:r>
      <w:r>
        <w:rPr>
          <w:rFonts w:ascii="Times New Roman"/>
          <w:b w:val="false"/>
          <w:i w:val="false"/>
          <w:color w:val="000000"/>
          <w:sz w:val="28"/>
        </w:rPr>
        <w:t xml:space="preserve">
      2) открытые или наружные электроустановки – электроустановки, не защищенные зданием от атмосферных воздействий. </w:t>
      </w:r>
      <w:r>
        <w:br/>
      </w:r>
      <w:r>
        <w:rPr>
          <w:rFonts w:ascii="Times New Roman"/>
          <w:b w:val="false"/>
          <w:i w:val="false"/>
          <w:color w:val="000000"/>
          <w:sz w:val="28"/>
        </w:rPr>
        <w:t>
</w:t>
      </w:r>
      <w:r>
        <w:rPr>
          <w:rFonts w:ascii="Times New Roman"/>
          <w:b w:val="false"/>
          <w:i w:val="false"/>
          <w:color w:val="000000"/>
          <w:sz w:val="28"/>
        </w:rPr>
        <w:t>
      Электроустановки, защищенные только навесами, сетчатыми ограждениями и т.п., рассматриваются как наружные;</w:t>
      </w:r>
      <w:r>
        <w:br/>
      </w:r>
      <w:r>
        <w:rPr>
          <w:rFonts w:ascii="Times New Roman"/>
          <w:b w:val="false"/>
          <w:i w:val="false"/>
          <w:color w:val="000000"/>
          <w:sz w:val="28"/>
        </w:rPr>
        <w:t>
</w:t>
      </w:r>
      <w:r>
        <w:rPr>
          <w:rFonts w:ascii="Times New Roman"/>
          <w:b w:val="false"/>
          <w:i w:val="false"/>
          <w:color w:val="000000"/>
          <w:sz w:val="28"/>
        </w:rPr>
        <w:t>
      3) закрытые или внутренние электроустановки – электроустановки, размещенные внутри здания, защищающего их от атмосферных воздействий;</w:t>
      </w:r>
      <w:r>
        <w:br/>
      </w:r>
      <w:r>
        <w:rPr>
          <w:rFonts w:ascii="Times New Roman"/>
          <w:b w:val="false"/>
          <w:i w:val="false"/>
          <w:color w:val="000000"/>
          <w:sz w:val="28"/>
        </w:rPr>
        <w:t>
</w:t>
      </w:r>
      <w:r>
        <w:rPr>
          <w:rFonts w:ascii="Times New Roman"/>
          <w:b w:val="false"/>
          <w:i w:val="false"/>
          <w:color w:val="000000"/>
          <w:sz w:val="28"/>
        </w:rPr>
        <w:t xml:space="preserve">
      4) электропомещения – помещения или отгороженные части помещения, доступные только для квалифицированного обслуживающего персонала, в которых расположены электроустановки; </w:t>
      </w:r>
      <w:r>
        <w:br/>
      </w:r>
      <w:r>
        <w:rPr>
          <w:rFonts w:ascii="Times New Roman"/>
          <w:b w:val="false"/>
          <w:i w:val="false"/>
          <w:color w:val="000000"/>
          <w:sz w:val="28"/>
        </w:rPr>
        <w:t>
</w:t>
      </w:r>
      <w:r>
        <w:rPr>
          <w:rFonts w:ascii="Times New Roman"/>
          <w:b w:val="false"/>
          <w:i w:val="false"/>
          <w:color w:val="000000"/>
          <w:sz w:val="28"/>
        </w:rPr>
        <w:t>
      5) сухие помещения – помещения, в которых относительная влажность воздуха не превышает 60 %. При отсутствии в таких помещениях условий, приведенных в подпунктах 9) – 11) пункта 1 они называются нормальными;</w:t>
      </w:r>
      <w:r>
        <w:br/>
      </w:r>
      <w:r>
        <w:rPr>
          <w:rFonts w:ascii="Times New Roman"/>
          <w:b w:val="false"/>
          <w:i w:val="false"/>
          <w:color w:val="000000"/>
          <w:sz w:val="28"/>
        </w:rPr>
        <w:t>
</w:t>
      </w:r>
      <w:r>
        <w:rPr>
          <w:rFonts w:ascii="Times New Roman"/>
          <w:b w:val="false"/>
          <w:i w:val="false"/>
          <w:color w:val="000000"/>
          <w:sz w:val="28"/>
        </w:rPr>
        <w:t>
      6) влажные помещения – помещения, в которых пары или конденсирующая влага выделяется лишь кратковременно в небольших количествах, а относительная влажность воздуха более 60 %, но не превышает 75 %;</w:t>
      </w:r>
      <w:r>
        <w:br/>
      </w:r>
      <w:r>
        <w:rPr>
          <w:rFonts w:ascii="Times New Roman"/>
          <w:b w:val="false"/>
          <w:i w:val="false"/>
          <w:color w:val="000000"/>
          <w:sz w:val="28"/>
        </w:rPr>
        <w:t>
</w:t>
      </w:r>
      <w:r>
        <w:rPr>
          <w:rFonts w:ascii="Times New Roman"/>
          <w:b w:val="false"/>
          <w:i w:val="false"/>
          <w:color w:val="000000"/>
          <w:sz w:val="28"/>
        </w:rPr>
        <w:t xml:space="preserve">
      7) сырые помещения – помещения, в которых относительная влажность воздуха длительно превышает 75 %; </w:t>
      </w:r>
      <w:r>
        <w:br/>
      </w:r>
      <w:r>
        <w:rPr>
          <w:rFonts w:ascii="Times New Roman"/>
          <w:b w:val="false"/>
          <w:i w:val="false"/>
          <w:color w:val="000000"/>
          <w:sz w:val="28"/>
        </w:rPr>
        <w:t>
</w:t>
      </w:r>
      <w:r>
        <w:rPr>
          <w:rFonts w:ascii="Times New Roman"/>
          <w:b w:val="false"/>
          <w:i w:val="false"/>
          <w:color w:val="000000"/>
          <w:sz w:val="28"/>
        </w:rPr>
        <w:t>
      8) особо сырые помещения – помещения, в которых относительная влажность воздуха близка к 100 % (потолок, стены, пол и предметы, находящиеся в помещении, покрыты влагой);</w:t>
      </w:r>
      <w:r>
        <w:br/>
      </w:r>
      <w:r>
        <w:rPr>
          <w:rFonts w:ascii="Times New Roman"/>
          <w:b w:val="false"/>
          <w:i w:val="false"/>
          <w:color w:val="000000"/>
          <w:sz w:val="28"/>
        </w:rPr>
        <w:t>
</w:t>
      </w:r>
      <w:r>
        <w:rPr>
          <w:rFonts w:ascii="Times New Roman"/>
          <w:b w:val="false"/>
          <w:i w:val="false"/>
          <w:color w:val="000000"/>
          <w:sz w:val="28"/>
        </w:rPr>
        <w:t>
      9) жаркие помещения – помещения, в которых под воздействием различных тепловых излучений температура превышает постоянно или периодически (более 1 сут) + 35</w:t>
      </w:r>
      <w:r>
        <w:rPr>
          <w:rFonts w:ascii="Times New Roman"/>
          <w:b w:val="false"/>
          <w:i w:val="false"/>
          <w:color w:val="000000"/>
          <w:vertAlign w:val="superscript"/>
        </w:rPr>
        <w:t>0</w:t>
      </w:r>
      <w:r>
        <w:rPr>
          <w:rFonts w:ascii="Times New Roman"/>
          <w:b w:val="false"/>
          <w:i w:val="false"/>
          <w:color w:val="000000"/>
          <w:sz w:val="28"/>
        </w:rPr>
        <w:t>С (помещения с сушилками, сушильными и обжигательными печами, котельные и т.п.);</w:t>
      </w:r>
      <w:r>
        <w:br/>
      </w:r>
      <w:r>
        <w:rPr>
          <w:rFonts w:ascii="Times New Roman"/>
          <w:b w:val="false"/>
          <w:i w:val="false"/>
          <w:color w:val="000000"/>
          <w:sz w:val="28"/>
        </w:rPr>
        <w:t>
</w:t>
      </w:r>
      <w:r>
        <w:rPr>
          <w:rFonts w:ascii="Times New Roman"/>
          <w:b w:val="false"/>
          <w:i w:val="false"/>
          <w:color w:val="000000"/>
          <w:sz w:val="28"/>
        </w:rPr>
        <w:t>
      10) пыльные помещения – помещения, в которых по условиям производства выделяется технологическая пыль в таком количестве, что она может оседать на проводах, проникать внутрь машин, аппаратов и т.п.</w:t>
      </w:r>
      <w:r>
        <w:br/>
      </w:r>
      <w:r>
        <w:rPr>
          <w:rFonts w:ascii="Times New Roman"/>
          <w:b w:val="false"/>
          <w:i w:val="false"/>
          <w:color w:val="000000"/>
          <w:sz w:val="28"/>
        </w:rPr>
        <w:t>
</w:t>
      </w:r>
      <w:r>
        <w:rPr>
          <w:rFonts w:ascii="Times New Roman"/>
          <w:b w:val="false"/>
          <w:i w:val="false"/>
          <w:color w:val="000000"/>
          <w:sz w:val="28"/>
        </w:rPr>
        <w:t>
      Пыльные помещения разделяются на помещения с токопроводящей пылью и помещения с нетокопроводящей пылью;</w:t>
      </w:r>
      <w:r>
        <w:br/>
      </w:r>
      <w:r>
        <w:rPr>
          <w:rFonts w:ascii="Times New Roman"/>
          <w:b w:val="false"/>
          <w:i w:val="false"/>
          <w:color w:val="000000"/>
          <w:sz w:val="28"/>
        </w:rPr>
        <w:t>
</w:t>
      </w:r>
      <w:r>
        <w:rPr>
          <w:rFonts w:ascii="Times New Roman"/>
          <w:b w:val="false"/>
          <w:i w:val="false"/>
          <w:color w:val="000000"/>
          <w:sz w:val="28"/>
        </w:rPr>
        <w:t>
      11) помещения с химически активной или органической средой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r>
        <w:br/>
      </w:r>
      <w:r>
        <w:rPr>
          <w:rFonts w:ascii="Times New Roman"/>
          <w:b w:val="false"/>
          <w:i w:val="false"/>
          <w:color w:val="000000"/>
          <w:sz w:val="28"/>
        </w:rPr>
        <w:t>
</w:t>
      </w:r>
      <w:r>
        <w:rPr>
          <w:rFonts w:ascii="Times New Roman"/>
          <w:b w:val="false"/>
          <w:i w:val="false"/>
          <w:color w:val="000000"/>
          <w:sz w:val="28"/>
        </w:rPr>
        <w:t xml:space="preserve">
      12) маслонаполненные аппараты – аппараты, у которых отдельные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 </w:t>
      </w:r>
      <w:r>
        <w:br/>
      </w:r>
      <w:r>
        <w:rPr>
          <w:rFonts w:ascii="Times New Roman"/>
          <w:b w:val="false"/>
          <w:i w:val="false"/>
          <w:color w:val="000000"/>
          <w:sz w:val="28"/>
        </w:rPr>
        <w:t>
</w:t>
      </w:r>
      <w:r>
        <w:rPr>
          <w:rFonts w:ascii="Times New Roman"/>
          <w:b w:val="false"/>
          <w:i w:val="false"/>
          <w:color w:val="000000"/>
          <w:sz w:val="28"/>
        </w:rPr>
        <w:t xml:space="preserve">
      13) номинальные значения параметра (номинальный параметр) – указанное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 </w:t>
      </w:r>
      <w:r>
        <w:br/>
      </w:r>
      <w:r>
        <w:rPr>
          <w:rFonts w:ascii="Times New Roman"/>
          <w:b w:val="false"/>
          <w:i w:val="false"/>
          <w:color w:val="000000"/>
          <w:sz w:val="28"/>
        </w:rPr>
        <w:t>
</w:t>
      </w:r>
      <w:r>
        <w:rPr>
          <w:rFonts w:ascii="Times New Roman"/>
          <w:b w:val="false"/>
          <w:i w:val="false"/>
          <w:color w:val="000000"/>
          <w:sz w:val="28"/>
        </w:rPr>
        <w:t>
      14) квалифицированный обслуживающий персонал – специально подготовленные лица, прошедшие проверку знаний в объеме, обязательном для данной работы (должности), и имеющие квалификационную группу по технике безопасности, предусмотренную </w:t>
      </w:r>
      <w:r>
        <w:rPr>
          <w:rFonts w:ascii="Times New Roman"/>
          <w:b w:val="false"/>
          <w:i w:val="false"/>
          <w:color w:val="000000"/>
          <w:sz w:val="28"/>
        </w:rPr>
        <w:t>Правилами</w:t>
      </w:r>
      <w:r>
        <w:rPr>
          <w:rFonts w:ascii="Times New Roman"/>
          <w:b w:val="false"/>
          <w:i w:val="false"/>
          <w:color w:val="000000"/>
          <w:sz w:val="28"/>
        </w:rPr>
        <w:t xml:space="preserve"> техники безопасности при эксплуатации электроустановок;</w:t>
      </w:r>
      <w:r>
        <w:br/>
      </w:r>
      <w:r>
        <w:rPr>
          <w:rFonts w:ascii="Times New Roman"/>
          <w:b w:val="false"/>
          <w:i w:val="false"/>
          <w:color w:val="000000"/>
          <w:sz w:val="28"/>
        </w:rPr>
        <w:t>
</w:t>
      </w:r>
      <w:r>
        <w:rPr>
          <w:rFonts w:ascii="Times New Roman"/>
          <w:b w:val="false"/>
          <w:i w:val="false"/>
          <w:color w:val="000000"/>
          <w:sz w:val="28"/>
        </w:rPr>
        <w:t xml:space="preserve">
      15) энергетическая система (энергосистема) –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 </w:t>
      </w:r>
      <w:r>
        <w:br/>
      </w:r>
      <w:r>
        <w:rPr>
          <w:rFonts w:ascii="Times New Roman"/>
          <w:b w:val="false"/>
          <w:i w:val="false"/>
          <w:color w:val="000000"/>
          <w:sz w:val="28"/>
        </w:rPr>
        <w:t>
</w:t>
      </w:r>
      <w:r>
        <w:rPr>
          <w:rFonts w:ascii="Times New Roman"/>
          <w:b w:val="false"/>
          <w:i w:val="false"/>
          <w:color w:val="000000"/>
          <w:sz w:val="28"/>
        </w:rPr>
        <w:t>
      16) электрическая часть энергосистемы – совокупность электроустановок электрических станций и электрических сетей энергосистемы;</w:t>
      </w:r>
      <w:r>
        <w:br/>
      </w:r>
      <w:r>
        <w:rPr>
          <w:rFonts w:ascii="Times New Roman"/>
          <w:b w:val="false"/>
          <w:i w:val="false"/>
          <w:color w:val="000000"/>
          <w:sz w:val="28"/>
        </w:rPr>
        <w:t>
</w:t>
      </w:r>
      <w:r>
        <w:rPr>
          <w:rFonts w:ascii="Times New Roman"/>
          <w:b w:val="false"/>
          <w:i w:val="false"/>
          <w:color w:val="000000"/>
          <w:sz w:val="28"/>
        </w:rPr>
        <w:t>
      17) электроэнергетическая система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r>
        <w:br/>
      </w:r>
      <w:r>
        <w:rPr>
          <w:rFonts w:ascii="Times New Roman"/>
          <w:b w:val="false"/>
          <w:i w:val="false"/>
          <w:color w:val="000000"/>
          <w:sz w:val="28"/>
        </w:rPr>
        <w:t>
</w:t>
      </w:r>
      <w:r>
        <w:rPr>
          <w:rFonts w:ascii="Times New Roman"/>
          <w:b w:val="false"/>
          <w:i w:val="false"/>
          <w:color w:val="000000"/>
          <w:sz w:val="28"/>
        </w:rPr>
        <w:t>
      18) электроснабжение – обеспечение потребителей электрической энергией;</w:t>
      </w:r>
      <w:r>
        <w:br/>
      </w:r>
      <w:r>
        <w:rPr>
          <w:rFonts w:ascii="Times New Roman"/>
          <w:b w:val="false"/>
          <w:i w:val="false"/>
          <w:color w:val="000000"/>
          <w:sz w:val="28"/>
        </w:rPr>
        <w:t>
</w:t>
      </w:r>
      <w:r>
        <w:rPr>
          <w:rFonts w:ascii="Times New Roman"/>
          <w:b w:val="false"/>
          <w:i w:val="false"/>
          <w:color w:val="000000"/>
          <w:sz w:val="28"/>
        </w:rPr>
        <w:t xml:space="preserve">
      19) система электроснабжения – совокупность электроустановок, предназначенных для обеспечения потребителей электрической энергией; </w:t>
      </w:r>
      <w:r>
        <w:br/>
      </w:r>
      <w:r>
        <w:rPr>
          <w:rFonts w:ascii="Times New Roman"/>
          <w:b w:val="false"/>
          <w:i w:val="false"/>
          <w:color w:val="000000"/>
          <w:sz w:val="28"/>
        </w:rPr>
        <w:t>
</w:t>
      </w:r>
      <w:r>
        <w:rPr>
          <w:rFonts w:ascii="Times New Roman"/>
          <w:b w:val="false"/>
          <w:i w:val="false"/>
          <w:color w:val="000000"/>
          <w:sz w:val="28"/>
        </w:rPr>
        <w:t>
      20) централизованное электроснабжение – электроснабжение потребителей от энергосистемы;</w:t>
      </w:r>
      <w:r>
        <w:br/>
      </w:r>
      <w:r>
        <w:rPr>
          <w:rFonts w:ascii="Times New Roman"/>
          <w:b w:val="false"/>
          <w:i w:val="false"/>
          <w:color w:val="000000"/>
          <w:sz w:val="28"/>
        </w:rPr>
        <w:t>
</w:t>
      </w:r>
      <w:r>
        <w:rPr>
          <w:rFonts w:ascii="Times New Roman"/>
          <w:b w:val="false"/>
          <w:i w:val="false"/>
          <w:color w:val="000000"/>
          <w:sz w:val="28"/>
        </w:rPr>
        <w:t>
      21) электрическая сеть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r>
        <w:br/>
      </w:r>
      <w:r>
        <w:rPr>
          <w:rFonts w:ascii="Times New Roman"/>
          <w:b w:val="false"/>
          <w:i w:val="false"/>
          <w:color w:val="000000"/>
          <w:sz w:val="28"/>
        </w:rPr>
        <w:t>
</w:t>
      </w:r>
      <w:r>
        <w:rPr>
          <w:rFonts w:ascii="Times New Roman"/>
          <w:b w:val="false"/>
          <w:i w:val="false"/>
          <w:color w:val="000000"/>
          <w:sz w:val="28"/>
        </w:rPr>
        <w:t>
      22) приемник электрической энергии (электроприемник) – аппарат, агрегат, механизм, предназначенные для преобразования электрической энергии в другой вид энергии;</w:t>
      </w:r>
      <w:r>
        <w:br/>
      </w:r>
      <w:r>
        <w:rPr>
          <w:rFonts w:ascii="Times New Roman"/>
          <w:b w:val="false"/>
          <w:i w:val="false"/>
          <w:color w:val="000000"/>
          <w:sz w:val="28"/>
        </w:rPr>
        <w:t>
</w:t>
      </w:r>
      <w:r>
        <w:rPr>
          <w:rFonts w:ascii="Times New Roman"/>
          <w:b w:val="false"/>
          <w:i w:val="false"/>
          <w:color w:val="000000"/>
          <w:sz w:val="28"/>
        </w:rPr>
        <w:t>
      23) потребитель электрической энергии – электроприемник или группа электроприемников, объединенных технологическим процессом и размещающихся на определенной территории, а так же юридическое или физическое лицо, в собственности которого находятся эти электроприемники;</w:t>
      </w:r>
      <w:r>
        <w:br/>
      </w:r>
      <w:r>
        <w:rPr>
          <w:rFonts w:ascii="Times New Roman"/>
          <w:b w:val="false"/>
          <w:i w:val="false"/>
          <w:color w:val="000000"/>
          <w:sz w:val="28"/>
        </w:rPr>
        <w:t>
</w:t>
      </w:r>
      <w:r>
        <w:rPr>
          <w:rFonts w:ascii="Times New Roman"/>
          <w:b w:val="false"/>
          <w:i w:val="false"/>
          <w:color w:val="000000"/>
          <w:sz w:val="28"/>
        </w:rPr>
        <w:t xml:space="preserve">
      24) независимый источник питания электроприемника или группы электроприемников – источник питания, на котором сохраняется напряжение в пределах, регламентированных настоящими Правилами для послеаварийного режима, при исчезновении его на другом или других источниках питания этих электроприемников. </w:t>
      </w:r>
      <w:r>
        <w:br/>
      </w:r>
      <w:r>
        <w:rPr>
          <w:rFonts w:ascii="Times New Roman"/>
          <w:b w:val="false"/>
          <w:i w:val="false"/>
          <w:color w:val="000000"/>
          <w:sz w:val="28"/>
        </w:rPr>
        <w:t>
</w:t>
      </w:r>
      <w:r>
        <w:rPr>
          <w:rFonts w:ascii="Times New Roman"/>
          <w:b w:val="false"/>
          <w:i w:val="false"/>
          <w:color w:val="000000"/>
          <w:sz w:val="28"/>
        </w:rPr>
        <w:t>
      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r>
        <w:br/>
      </w:r>
      <w:r>
        <w:rPr>
          <w:rFonts w:ascii="Times New Roman"/>
          <w:b w:val="false"/>
          <w:i w:val="false"/>
          <w:color w:val="000000"/>
          <w:sz w:val="28"/>
        </w:rPr>
        <w:t>
</w:t>
      </w:r>
      <w:r>
        <w:rPr>
          <w:rFonts w:ascii="Times New Roman"/>
          <w:b w:val="false"/>
          <w:i w:val="false"/>
          <w:color w:val="000000"/>
          <w:sz w:val="28"/>
        </w:rPr>
        <w:t>
      каждая из секций или систем шин в свою очередь имеет питание от независимого источника питания;</w:t>
      </w:r>
      <w:r>
        <w:br/>
      </w:r>
      <w:r>
        <w:rPr>
          <w:rFonts w:ascii="Times New Roman"/>
          <w:b w:val="false"/>
          <w:i w:val="false"/>
          <w:color w:val="000000"/>
          <w:sz w:val="28"/>
        </w:rPr>
        <w:t>
</w:t>
      </w:r>
      <w:r>
        <w:rPr>
          <w:rFonts w:ascii="Times New Roman"/>
          <w:b w:val="false"/>
          <w:i w:val="false"/>
          <w:color w:val="000000"/>
          <w:sz w:val="28"/>
        </w:rPr>
        <w:t>
      секции (системы) шин не связаны между собой или имеют связь, автоматически отключающуюся при нарушении нормальной работы одной из секций (систем) шин;</w:t>
      </w:r>
      <w:r>
        <w:br/>
      </w:r>
      <w:r>
        <w:rPr>
          <w:rFonts w:ascii="Times New Roman"/>
          <w:b w:val="false"/>
          <w:i w:val="false"/>
          <w:color w:val="000000"/>
          <w:sz w:val="28"/>
        </w:rPr>
        <w:t>
</w:t>
      </w:r>
      <w:r>
        <w:rPr>
          <w:rFonts w:ascii="Times New Roman"/>
          <w:b w:val="false"/>
          <w:i w:val="false"/>
          <w:color w:val="000000"/>
          <w:sz w:val="28"/>
        </w:rPr>
        <w:t>
      25) коммерческий учет электроэнергии – определение значений электроэнергии с целью проведения коммерческих расчетов между субъектами рынка;</w:t>
      </w:r>
      <w:r>
        <w:br/>
      </w:r>
      <w:r>
        <w:rPr>
          <w:rFonts w:ascii="Times New Roman"/>
          <w:b w:val="false"/>
          <w:i w:val="false"/>
          <w:color w:val="000000"/>
          <w:sz w:val="28"/>
        </w:rPr>
        <w:t>
</w:t>
      </w:r>
      <w:r>
        <w:rPr>
          <w:rFonts w:ascii="Times New Roman"/>
          <w:b w:val="false"/>
          <w:i w:val="false"/>
          <w:color w:val="000000"/>
          <w:sz w:val="28"/>
        </w:rPr>
        <w:t>
      26) контроль мощности – текущий (в режиме реального времени) контроль за выполнением графика выработки и потребления электрической мощности;</w:t>
      </w:r>
      <w:r>
        <w:br/>
      </w:r>
      <w:r>
        <w:rPr>
          <w:rFonts w:ascii="Times New Roman"/>
          <w:b w:val="false"/>
          <w:i w:val="false"/>
          <w:color w:val="000000"/>
          <w:sz w:val="28"/>
        </w:rPr>
        <w:t>
</w:t>
      </w:r>
      <w:r>
        <w:rPr>
          <w:rFonts w:ascii="Times New Roman"/>
          <w:b w:val="false"/>
          <w:i w:val="false"/>
          <w:color w:val="000000"/>
          <w:sz w:val="28"/>
        </w:rPr>
        <w:t xml:space="preserve">
      27) счетчик коммерческого учета – техническое устройство, разрешенное к применению в установленном законодательством порядке, предназначенное для коммерческого учета электрической энергии; </w:t>
      </w:r>
      <w:r>
        <w:br/>
      </w:r>
      <w:r>
        <w:rPr>
          <w:rFonts w:ascii="Times New Roman"/>
          <w:b w:val="false"/>
          <w:i w:val="false"/>
          <w:color w:val="000000"/>
          <w:sz w:val="28"/>
        </w:rPr>
        <w:t>
</w:t>
      </w:r>
      <w:r>
        <w:rPr>
          <w:rFonts w:ascii="Times New Roman"/>
          <w:b w:val="false"/>
          <w:i w:val="false"/>
          <w:color w:val="000000"/>
          <w:sz w:val="28"/>
        </w:rPr>
        <w:t>
      28) коммерческий измерительный комплекс учета электроэнергии (далее – ИКУЭ) – совокупность средств измерительной техники (масштабных измерительных преобразователей – трансформаторов тока (далее – ТТ) и напряжения (далее – ТН), автоматизированного средства измерений – счетчика электроэнергии), соединенных между собой линиями связи (вторичными цепями) в соответствии с технической и нормативной документацией и образующих непрерывный путь прохождения измерительного сигнала для измерения значения электроэнергии и других электрических величин в точке учета;</w:t>
      </w:r>
      <w:r>
        <w:br/>
      </w:r>
      <w:r>
        <w:rPr>
          <w:rFonts w:ascii="Times New Roman"/>
          <w:b w:val="false"/>
          <w:i w:val="false"/>
          <w:color w:val="000000"/>
          <w:sz w:val="28"/>
        </w:rPr>
        <w:t>
</w:t>
      </w:r>
      <w:r>
        <w:rPr>
          <w:rFonts w:ascii="Times New Roman"/>
          <w:b w:val="false"/>
          <w:i w:val="false"/>
          <w:color w:val="000000"/>
          <w:sz w:val="28"/>
        </w:rPr>
        <w:t>
      29) </w:t>
      </w:r>
      <w:r>
        <w:rPr>
          <w:rFonts w:ascii="Times New Roman"/>
          <w:b w:val="false"/>
          <w:i w:val="false"/>
          <w:color w:val="000000"/>
          <w:sz w:val="28"/>
        </w:rPr>
        <w:t>автоматизированная система</w:t>
      </w:r>
      <w:r>
        <w:rPr>
          <w:rFonts w:ascii="Times New Roman"/>
          <w:b w:val="false"/>
          <w:i w:val="false"/>
          <w:color w:val="000000"/>
          <w:sz w:val="28"/>
        </w:rPr>
        <w:t xml:space="preserve"> коммерческого учета электроэнергии (далее – АСКУЭ) – комплекс технических средств, в котором ИКУЭ, установленные на энергообъектах, объединены соответствующим оборудованием сбора, передачи и обработки результатов измерения для автоматизированного определения значения электроэнергии, перемещаемой через точки учета.</w:t>
      </w:r>
      <w:r>
        <w:br/>
      </w:r>
      <w:r>
        <w:rPr>
          <w:rFonts w:ascii="Times New Roman"/>
          <w:b w:val="false"/>
          <w:i w:val="false"/>
          <w:color w:val="000000"/>
          <w:sz w:val="28"/>
        </w:rPr>
        <w:t>
</w:t>
      </w:r>
      <w:r>
        <w:rPr>
          <w:rFonts w:ascii="Times New Roman"/>
          <w:b w:val="false"/>
          <w:i w:val="false"/>
          <w:color w:val="000000"/>
          <w:sz w:val="28"/>
        </w:rPr>
        <w:t>
      Коммерческие счетчики должны выполнять функции накопления, хранения, кодирования информации и с заданным интервалом времени автоматически передавать в устройства сбора и хранения данные коммерческого учета и информацию об учтенной электроэнергии, зафиксированную на каждый заданный момент замера мощности;</w:t>
      </w:r>
      <w:r>
        <w:br/>
      </w:r>
      <w:r>
        <w:rPr>
          <w:rFonts w:ascii="Times New Roman"/>
          <w:b w:val="false"/>
          <w:i w:val="false"/>
          <w:color w:val="000000"/>
          <w:sz w:val="28"/>
        </w:rPr>
        <w:t>
</w:t>
      </w:r>
      <w:r>
        <w:rPr>
          <w:rFonts w:ascii="Times New Roman"/>
          <w:b w:val="false"/>
          <w:i w:val="false"/>
          <w:color w:val="000000"/>
          <w:sz w:val="28"/>
        </w:rPr>
        <w:t>
      30) технический (контрольный) учет электроэнергии – учет для контроля расхода электроэнергии внутри электростанций, подстанций, предприятий и т.п.;</w:t>
      </w:r>
      <w:r>
        <w:br/>
      </w:r>
      <w:r>
        <w:rPr>
          <w:rFonts w:ascii="Times New Roman"/>
          <w:b w:val="false"/>
          <w:i w:val="false"/>
          <w:color w:val="000000"/>
          <w:sz w:val="28"/>
        </w:rPr>
        <w:t>
</w:t>
      </w:r>
      <w:r>
        <w:rPr>
          <w:rFonts w:ascii="Times New Roman"/>
          <w:b w:val="false"/>
          <w:i w:val="false"/>
          <w:color w:val="000000"/>
          <w:sz w:val="28"/>
        </w:rPr>
        <w:t xml:space="preserve">
      31) электрическая сеть с эффективно заземленной нейтралью – трехфазная электрическая сеть напряжением выше 1 кВ, в которой коэффициент замыкания на землю не превышает 1,4. </w:t>
      </w:r>
      <w:r>
        <w:br/>
      </w:r>
      <w:r>
        <w:rPr>
          <w:rFonts w:ascii="Times New Roman"/>
          <w:b w:val="false"/>
          <w:i w:val="false"/>
          <w:color w:val="000000"/>
          <w:sz w:val="28"/>
        </w:rPr>
        <w:t>
</w:t>
      </w:r>
      <w:r>
        <w:rPr>
          <w:rFonts w:ascii="Times New Roman"/>
          <w:b w:val="false"/>
          <w:i w:val="false"/>
          <w:color w:val="000000"/>
          <w:sz w:val="28"/>
        </w:rPr>
        <w:t>
      Коэффициент замыкания на землю в трехфазной электрической сети определяется отношением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r>
        <w:br/>
      </w:r>
      <w:r>
        <w:rPr>
          <w:rFonts w:ascii="Times New Roman"/>
          <w:b w:val="false"/>
          <w:i w:val="false"/>
          <w:color w:val="000000"/>
          <w:sz w:val="28"/>
        </w:rPr>
        <w:t>
</w:t>
      </w:r>
      <w:r>
        <w:rPr>
          <w:rFonts w:ascii="Times New Roman"/>
          <w:b w:val="false"/>
          <w:i w:val="false"/>
          <w:color w:val="000000"/>
          <w:sz w:val="28"/>
        </w:rPr>
        <w:t xml:space="preserve">
      32) глухозаземленная нейтраль – нейтраль трансформатора или генератора, присоединенная к заземляющему устройству непосредственно или через малое сопротивление; </w:t>
      </w:r>
      <w:r>
        <w:br/>
      </w:r>
      <w:r>
        <w:rPr>
          <w:rFonts w:ascii="Times New Roman"/>
          <w:b w:val="false"/>
          <w:i w:val="false"/>
          <w:color w:val="000000"/>
          <w:sz w:val="28"/>
        </w:rPr>
        <w:t>
</w:t>
      </w:r>
      <w:r>
        <w:rPr>
          <w:rFonts w:ascii="Times New Roman"/>
          <w:b w:val="false"/>
          <w:i w:val="false"/>
          <w:color w:val="000000"/>
          <w:sz w:val="28"/>
        </w:rPr>
        <w:t xml:space="preserve">
      33) изолированная нейтраль – нейтраль трансформатора или генератора, неприсоединенная к заземляющему устройству или присоединенная к нему через приборы сигнализации, измерения, защиты и подобные им устройства, имеющие большое сопротивление; </w:t>
      </w:r>
      <w:r>
        <w:br/>
      </w:r>
      <w:r>
        <w:rPr>
          <w:rFonts w:ascii="Times New Roman"/>
          <w:b w:val="false"/>
          <w:i w:val="false"/>
          <w:color w:val="000000"/>
          <w:sz w:val="28"/>
        </w:rPr>
        <w:t>
</w:t>
      </w:r>
      <w:r>
        <w:rPr>
          <w:rFonts w:ascii="Times New Roman"/>
          <w:b w:val="false"/>
          <w:i w:val="false"/>
          <w:color w:val="000000"/>
          <w:sz w:val="28"/>
        </w:rPr>
        <w:t xml:space="preserve">
      34) заземление – преднамеренное электрическое соединение какой-либо точки сети, электроустановки или оборудования с заземляющим устройством; </w:t>
      </w:r>
      <w:r>
        <w:br/>
      </w:r>
      <w:r>
        <w:rPr>
          <w:rFonts w:ascii="Times New Roman"/>
          <w:b w:val="false"/>
          <w:i w:val="false"/>
          <w:color w:val="000000"/>
          <w:sz w:val="28"/>
        </w:rPr>
        <w:t>
</w:t>
      </w:r>
      <w:r>
        <w:rPr>
          <w:rFonts w:ascii="Times New Roman"/>
          <w:b w:val="false"/>
          <w:i w:val="false"/>
          <w:color w:val="000000"/>
          <w:sz w:val="28"/>
        </w:rPr>
        <w:t xml:space="preserve">
      35) защитное заземление – заземление, выполняемое с целью обеспечения электробезопасности; </w:t>
      </w:r>
      <w:r>
        <w:br/>
      </w:r>
      <w:r>
        <w:rPr>
          <w:rFonts w:ascii="Times New Roman"/>
          <w:b w:val="false"/>
          <w:i w:val="false"/>
          <w:color w:val="000000"/>
          <w:sz w:val="28"/>
        </w:rPr>
        <w:t>
</w:t>
      </w:r>
      <w:r>
        <w:rPr>
          <w:rFonts w:ascii="Times New Roman"/>
          <w:b w:val="false"/>
          <w:i w:val="false"/>
          <w:color w:val="000000"/>
          <w:sz w:val="28"/>
        </w:rPr>
        <w:t xml:space="preserve">
      36) рабочее заземление – заземление какой-либо точки токоведущих частей электроустановки, необходимое для обеспечения работы электроустановки; </w:t>
      </w:r>
      <w:r>
        <w:br/>
      </w:r>
      <w:r>
        <w:rPr>
          <w:rFonts w:ascii="Times New Roman"/>
          <w:b w:val="false"/>
          <w:i w:val="false"/>
          <w:color w:val="000000"/>
          <w:sz w:val="28"/>
        </w:rPr>
        <w:t>
</w:t>
      </w:r>
      <w:r>
        <w:rPr>
          <w:rFonts w:ascii="Times New Roman"/>
          <w:b w:val="false"/>
          <w:i w:val="false"/>
          <w:color w:val="000000"/>
          <w:sz w:val="28"/>
        </w:rPr>
        <w:t xml:space="preserve">
      37) зануление в электроустановках напряжением до 1 кВ –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 </w:t>
      </w:r>
      <w:r>
        <w:br/>
      </w:r>
      <w:r>
        <w:rPr>
          <w:rFonts w:ascii="Times New Roman"/>
          <w:b w:val="false"/>
          <w:i w:val="false"/>
          <w:color w:val="000000"/>
          <w:sz w:val="28"/>
        </w:rPr>
        <w:t>
</w:t>
      </w:r>
      <w:r>
        <w:rPr>
          <w:rFonts w:ascii="Times New Roman"/>
          <w:b w:val="false"/>
          <w:i w:val="false"/>
          <w:color w:val="000000"/>
          <w:sz w:val="28"/>
        </w:rPr>
        <w:t>
      38) замыкание на землю – случайное соединение находящихся под напряжением токоведущих частей электроустановки с землей. Замыканием на корпус называется случайное соединение находящихся под напряжением частей электроустановки с их конструктивными частями, нормально не находящимися под напряжением;</w:t>
      </w:r>
      <w:r>
        <w:br/>
      </w:r>
      <w:r>
        <w:rPr>
          <w:rFonts w:ascii="Times New Roman"/>
          <w:b w:val="false"/>
          <w:i w:val="false"/>
          <w:color w:val="000000"/>
          <w:sz w:val="28"/>
        </w:rPr>
        <w:t>
</w:t>
      </w:r>
      <w:r>
        <w:rPr>
          <w:rFonts w:ascii="Times New Roman"/>
          <w:b w:val="false"/>
          <w:i w:val="false"/>
          <w:color w:val="000000"/>
          <w:sz w:val="28"/>
        </w:rPr>
        <w:t xml:space="preserve">
      39) заземляющее устройство – совокупность заземлителя и заземляющих проводников; </w:t>
      </w:r>
      <w:r>
        <w:br/>
      </w:r>
      <w:r>
        <w:rPr>
          <w:rFonts w:ascii="Times New Roman"/>
          <w:b w:val="false"/>
          <w:i w:val="false"/>
          <w:color w:val="000000"/>
          <w:sz w:val="28"/>
        </w:rPr>
        <w:t>
</w:t>
      </w:r>
      <w:r>
        <w:rPr>
          <w:rFonts w:ascii="Times New Roman"/>
          <w:b w:val="false"/>
          <w:i w:val="false"/>
          <w:color w:val="000000"/>
          <w:sz w:val="28"/>
        </w:rPr>
        <w:t>
      40) заземлитель – проводник или совокупность металлически соединенных между собой проводников, находящихся в соприкосновении с землей;</w:t>
      </w:r>
      <w:r>
        <w:br/>
      </w:r>
      <w:r>
        <w:rPr>
          <w:rFonts w:ascii="Times New Roman"/>
          <w:b w:val="false"/>
          <w:i w:val="false"/>
          <w:color w:val="000000"/>
          <w:sz w:val="28"/>
        </w:rPr>
        <w:t>
</w:t>
      </w:r>
      <w:r>
        <w:rPr>
          <w:rFonts w:ascii="Times New Roman"/>
          <w:b w:val="false"/>
          <w:i w:val="false"/>
          <w:color w:val="000000"/>
          <w:sz w:val="28"/>
        </w:rPr>
        <w:t>
      41) искусственный заземлитель – заземлитель, специально выполняемый для целей заземления;</w:t>
      </w:r>
      <w:r>
        <w:br/>
      </w:r>
      <w:r>
        <w:rPr>
          <w:rFonts w:ascii="Times New Roman"/>
          <w:b w:val="false"/>
          <w:i w:val="false"/>
          <w:color w:val="000000"/>
          <w:sz w:val="28"/>
        </w:rPr>
        <w:t>
</w:t>
      </w:r>
      <w:r>
        <w:rPr>
          <w:rFonts w:ascii="Times New Roman"/>
          <w:b w:val="false"/>
          <w:i w:val="false"/>
          <w:color w:val="000000"/>
          <w:sz w:val="28"/>
        </w:rPr>
        <w:t>
      42) естественный заземлитель –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r>
        <w:br/>
      </w:r>
      <w:r>
        <w:rPr>
          <w:rFonts w:ascii="Times New Roman"/>
          <w:b w:val="false"/>
          <w:i w:val="false"/>
          <w:color w:val="000000"/>
          <w:sz w:val="28"/>
        </w:rPr>
        <w:t>
</w:t>
      </w:r>
      <w:r>
        <w:rPr>
          <w:rFonts w:ascii="Times New Roman"/>
          <w:b w:val="false"/>
          <w:i w:val="false"/>
          <w:color w:val="000000"/>
          <w:sz w:val="28"/>
        </w:rPr>
        <w:t xml:space="preserve">
      43) главная заземляющая шина – шина, являющаяся частью заземляющего устройства электроустановки напряжением до 1 кВ и предназначенная для присоединения нескольких проводников с целью заземления и уравнивания потенциалов; </w:t>
      </w:r>
      <w:r>
        <w:br/>
      </w:r>
      <w:r>
        <w:rPr>
          <w:rFonts w:ascii="Times New Roman"/>
          <w:b w:val="false"/>
          <w:i w:val="false"/>
          <w:color w:val="000000"/>
          <w:sz w:val="28"/>
        </w:rPr>
        <w:t>
</w:t>
      </w:r>
      <w:r>
        <w:rPr>
          <w:rFonts w:ascii="Times New Roman"/>
          <w:b w:val="false"/>
          <w:i w:val="false"/>
          <w:color w:val="000000"/>
          <w:sz w:val="28"/>
        </w:rPr>
        <w:t xml:space="preserve">
      44) открытая проводящая часть – электропроводящая часть электроустановки, доступная прикосновению человека, нормально не находящаяся под напряжением, но которая может оказаться под напряжением при нарушении изоляции; </w:t>
      </w:r>
      <w:r>
        <w:br/>
      </w:r>
      <w:r>
        <w:rPr>
          <w:rFonts w:ascii="Times New Roman"/>
          <w:b w:val="false"/>
          <w:i w:val="false"/>
          <w:color w:val="000000"/>
          <w:sz w:val="28"/>
        </w:rPr>
        <w:t>
</w:t>
      </w:r>
      <w:r>
        <w:rPr>
          <w:rFonts w:ascii="Times New Roman"/>
          <w:b w:val="false"/>
          <w:i w:val="false"/>
          <w:color w:val="000000"/>
          <w:sz w:val="28"/>
        </w:rPr>
        <w:t xml:space="preserve">
      45) сторонняя проводящая часть – электропроводящая часть, которая не является частью электроустановки; </w:t>
      </w:r>
      <w:r>
        <w:br/>
      </w:r>
      <w:r>
        <w:rPr>
          <w:rFonts w:ascii="Times New Roman"/>
          <w:b w:val="false"/>
          <w:i w:val="false"/>
          <w:color w:val="000000"/>
          <w:sz w:val="28"/>
        </w:rPr>
        <w:t>
</w:t>
      </w:r>
      <w:r>
        <w:rPr>
          <w:rFonts w:ascii="Times New Roman"/>
          <w:b w:val="false"/>
          <w:i w:val="false"/>
          <w:color w:val="000000"/>
          <w:sz w:val="28"/>
        </w:rPr>
        <w:t>
      46) токоведущая часть – электропроводящая часть электроустановки, находящаяся в процессе работы под рабочим напряжением;</w:t>
      </w:r>
      <w:r>
        <w:br/>
      </w:r>
      <w:r>
        <w:rPr>
          <w:rFonts w:ascii="Times New Roman"/>
          <w:b w:val="false"/>
          <w:i w:val="false"/>
          <w:color w:val="000000"/>
          <w:sz w:val="28"/>
        </w:rPr>
        <w:t>
</w:t>
      </w:r>
      <w:r>
        <w:rPr>
          <w:rFonts w:ascii="Times New Roman"/>
          <w:b w:val="false"/>
          <w:i w:val="false"/>
          <w:color w:val="000000"/>
          <w:sz w:val="28"/>
        </w:rPr>
        <w:t>
      47) заземляющий проводник – проводник, соединяющий заземляемые части с заземлителем;</w:t>
      </w:r>
      <w:r>
        <w:br/>
      </w:r>
      <w:r>
        <w:rPr>
          <w:rFonts w:ascii="Times New Roman"/>
          <w:b w:val="false"/>
          <w:i w:val="false"/>
          <w:color w:val="000000"/>
          <w:sz w:val="28"/>
        </w:rPr>
        <w:t>
</w:t>
      </w:r>
      <w:r>
        <w:rPr>
          <w:rFonts w:ascii="Times New Roman"/>
          <w:b w:val="false"/>
          <w:i w:val="false"/>
          <w:color w:val="000000"/>
          <w:sz w:val="28"/>
        </w:rPr>
        <w:t>
      48) защитный проводник – проводник, предназначенный для целей электробезопасности;</w:t>
      </w:r>
      <w:r>
        <w:br/>
      </w:r>
      <w:r>
        <w:rPr>
          <w:rFonts w:ascii="Times New Roman"/>
          <w:b w:val="false"/>
          <w:i w:val="false"/>
          <w:color w:val="000000"/>
          <w:sz w:val="28"/>
        </w:rPr>
        <w:t>
</w:t>
      </w:r>
      <w:r>
        <w:rPr>
          <w:rFonts w:ascii="Times New Roman"/>
          <w:b w:val="false"/>
          <w:i w:val="false"/>
          <w:color w:val="000000"/>
          <w:sz w:val="28"/>
        </w:rPr>
        <w:t>
      49 защитный заземляющий проводник – защитный проводник, предназначенный для защитного заземления;</w:t>
      </w:r>
      <w:r>
        <w:br/>
      </w:r>
      <w:r>
        <w:rPr>
          <w:rFonts w:ascii="Times New Roman"/>
          <w:b w:val="false"/>
          <w:i w:val="false"/>
          <w:color w:val="000000"/>
          <w:sz w:val="28"/>
        </w:rPr>
        <w:t>
</w:t>
      </w:r>
      <w:r>
        <w:rPr>
          <w:rFonts w:ascii="Times New Roman"/>
          <w:b w:val="false"/>
          <w:i w:val="false"/>
          <w:color w:val="000000"/>
          <w:sz w:val="28"/>
        </w:rPr>
        <w:t xml:space="preserve">
      50) защитный проводник уравнивания потенциалов – защитный проводник, предназначенный для защитного уравнивания потенциалов; </w:t>
      </w:r>
      <w:r>
        <w:br/>
      </w:r>
      <w:r>
        <w:rPr>
          <w:rFonts w:ascii="Times New Roman"/>
          <w:b w:val="false"/>
          <w:i w:val="false"/>
          <w:color w:val="000000"/>
          <w:sz w:val="28"/>
        </w:rPr>
        <w:t>
</w:t>
      </w:r>
      <w:r>
        <w:rPr>
          <w:rFonts w:ascii="Times New Roman"/>
          <w:b w:val="false"/>
          <w:i w:val="false"/>
          <w:color w:val="000000"/>
          <w:sz w:val="28"/>
        </w:rPr>
        <w:t>
      51) нулевой защитный проводник – защитный проводник в электроустановках напряжением до 1 кВ, предназначенный для присоединения открытых проводящих частей к глухозаземленной нейтрали источника питания;</w:t>
      </w:r>
      <w:r>
        <w:br/>
      </w:r>
      <w:r>
        <w:rPr>
          <w:rFonts w:ascii="Times New Roman"/>
          <w:b w:val="false"/>
          <w:i w:val="false"/>
          <w:color w:val="000000"/>
          <w:sz w:val="28"/>
        </w:rPr>
        <w:t>
</w:t>
      </w:r>
      <w:r>
        <w:rPr>
          <w:rFonts w:ascii="Times New Roman"/>
          <w:b w:val="false"/>
          <w:i w:val="false"/>
          <w:color w:val="000000"/>
          <w:sz w:val="28"/>
        </w:rPr>
        <w:t xml:space="preserve">
      52) нулевой рабочий проводник – проводник, используемый для питания электроприемников напряжением до 1 кВ,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 </w:t>
      </w:r>
      <w:r>
        <w:br/>
      </w:r>
      <w:r>
        <w:rPr>
          <w:rFonts w:ascii="Times New Roman"/>
          <w:b w:val="false"/>
          <w:i w:val="false"/>
          <w:color w:val="000000"/>
          <w:sz w:val="28"/>
        </w:rPr>
        <w:t>
</w:t>
      </w:r>
      <w:r>
        <w:rPr>
          <w:rFonts w:ascii="Times New Roman"/>
          <w:b w:val="false"/>
          <w:i w:val="false"/>
          <w:color w:val="000000"/>
          <w:sz w:val="28"/>
        </w:rPr>
        <w:t>
      53) совмещенный нулевым рабочим и нулевым защитным проводник – проводник, сочетающий функции нулевого защитного и нулевого рабочего проводника;</w:t>
      </w:r>
      <w:r>
        <w:br/>
      </w:r>
      <w:r>
        <w:rPr>
          <w:rFonts w:ascii="Times New Roman"/>
          <w:b w:val="false"/>
          <w:i w:val="false"/>
          <w:color w:val="000000"/>
          <w:sz w:val="28"/>
        </w:rPr>
        <w:t>
</w:t>
      </w:r>
      <w:r>
        <w:rPr>
          <w:rFonts w:ascii="Times New Roman"/>
          <w:b w:val="false"/>
          <w:i w:val="false"/>
          <w:color w:val="000000"/>
          <w:sz w:val="28"/>
        </w:rPr>
        <w:t>
      54) зона растекания – область земли между заземлителем и зоной нулевого потенциала;</w:t>
      </w:r>
      <w:r>
        <w:br/>
      </w:r>
      <w:r>
        <w:rPr>
          <w:rFonts w:ascii="Times New Roman"/>
          <w:b w:val="false"/>
          <w:i w:val="false"/>
          <w:color w:val="000000"/>
          <w:sz w:val="28"/>
        </w:rPr>
        <w:t>
</w:t>
      </w:r>
      <w:r>
        <w:rPr>
          <w:rFonts w:ascii="Times New Roman"/>
          <w:b w:val="false"/>
          <w:i w:val="false"/>
          <w:color w:val="000000"/>
          <w:sz w:val="28"/>
        </w:rPr>
        <w:t>
      55) зона нулевого потенциала – область земли, находящаяся вне зоны влияния какого-либо заземлителя, электрический потенциал которой принимается равным нулю;</w:t>
      </w:r>
      <w:r>
        <w:br/>
      </w:r>
      <w:r>
        <w:rPr>
          <w:rFonts w:ascii="Times New Roman"/>
          <w:b w:val="false"/>
          <w:i w:val="false"/>
          <w:color w:val="000000"/>
          <w:sz w:val="28"/>
        </w:rPr>
        <w:t>
</w:t>
      </w:r>
      <w:r>
        <w:rPr>
          <w:rFonts w:ascii="Times New Roman"/>
          <w:b w:val="false"/>
          <w:i w:val="false"/>
          <w:color w:val="000000"/>
          <w:sz w:val="28"/>
        </w:rPr>
        <w:t xml:space="preserve">
      56) напряжение на заземляющем устройстве – напряжение, возникающее при стекании тока с заземлителя в землю между точкой ввода тока в заземляющее устройство и зоной нулевого потенциала; </w:t>
      </w:r>
      <w:r>
        <w:br/>
      </w:r>
      <w:r>
        <w:rPr>
          <w:rFonts w:ascii="Times New Roman"/>
          <w:b w:val="false"/>
          <w:i w:val="false"/>
          <w:color w:val="000000"/>
          <w:sz w:val="28"/>
        </w:rPr>
        <w:t>
</w:t>
      </w:r>
      <w:r>
        <w:rPr>
          <w:rFonts w:ascii="Times New Roman"/>
          <w:b w:val="false"/>
          <w:i w:val="false"/>
          <w:color w:val="000000"/>
          <w:sz w:val="28"/>
        </w:rPr>
        <w:t>
      57) напряжение прикосновения – напряжение между двумя электропроводящими частями или между проводящей частью и землей при одновременном прикосновении к ним человека;</w:t>
      </w:r>
      <w:r>
        <w:br/>
      </w:r>
      <w:r>
        <w:rPr>
          <w:rFonts w:ascii="Times New Roman"/>
          <w:b w:val="false"/>
          <w:i w:val="false"/>
          <w:color w:val="000000"/>
          <w:sz w:val="28"/>
        </w:rPr>
        <w:t>
</w:t>
      </w:r>
      <w:r>
        <w:rPr>
          <w:rFonts w:ascii="Times New Roman"/>
          <w:b w:val="false"/>
          <w:i w:val="false"/>
          <w:color w:val="000000"/>
          <w:sz w:val="28"/>
        </w:rPr>
        <w:t>
      58) напряжение шага – напряжение между двумя точками на поверхности земли на расстоянии 1 м одна от другой, которое принимается равным длине шага человека;</w:t>
      </w:r>
      <w:r>
        <w:br/>
      </w:r>
      <w:r>
        <w:rPr>
          <w:rFonts w:ascii="Times New Roman"/>
          <w:b w:val="false"/>
          <w:i w:val="false"/>
          <w:color w:val="000000"/>
          <w:sz w:val="28"/>
        </w:rPr>
        <w:t>
</w:t>
      </w:r>
      <w:r>
        <w:rPr>
          <w:rFonts w:ascii="Times New Roman"/>
          <w:b w:val="false"/>
          <w:i w:val="false"/>
          <w:color w:val="000000"/>
          <w:sz w:val="28"/>
        </w:rPr>
        <w:t>
      59) защита от прямого прикосновения – защита для предотвращения прикосновения к токоведущим частям, находящимся под напряжением;</w:t>
      </w:r>
      <w:r>
        <w:br/>
      </w:r>
      <w:r>
        <w:rPr>
          <w:rFonts w:ascii="Times New Roman"/>
          <w:b w:val="false"/>
          <w:i w:val="false"/>
          <w:color w:val="000000"/>
          <w:sz w:val="28"/>
        </w:rPr>
        <w:t>
</w:t>
      </w:r>
      <w:r>
        <w:rPr>
          <w:rFonts w:ascii="Times New Roman"/>
          <w:b w:val="false"/>
          <w:i w:val="false"/>
          <w:color w:val="000000"/>
          <w:sz w:val="28"/>
        </w:rPr>
        <w:t>
      60)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r>
        <w:br/>
      </w:r>
      <w:r>
        <w:rPr>
          <w:rFonts w:ascii="Times New Roman"/>
          <w:b w:val="false"/>
          <w:i w:val="false"/>
          <w:color w:val="000000"/>
          <w:sz w:val="28"/>
        </w:rPr>
        <w:t>
</w:t>
      </w:r>
      <w:r>
        <w:rPr>
          <w:rFonts w:ascii="Times New Roman"/>
          <w:b w:val="false"/>
          <w:i w:val="false"/>
          <w:color w:val="000000"/>
          <w:sz w:val="28"/>
        </w:rPr>
        <w:t>
      61) сопротивление заземляющего устройства – отношение напряжения на заземляющем устройстве к току, стекающему с заземлителя в землю;</w:t>
      </w:r>
      <w:r>
        <w:br/>
      </w:r>
      <w:r>
        <w:rPr>
          <w:rFonts w:ascii="Times New Roman"/>
          <w:b w:val="false"/>
          <w:i w:val="false"/>
          <w:color w:val="000000"/>
          <w:sz w:val="28"/>
        </w:rPr>
        <w:t>
</w:t>
      </w:r>
      <w:r>
        <w:rPr>
          <w:rFonts w:ascii="Times New Roman"/>
          <w:b w:val="false"/>
          <w:i w:val="false"/>
          <w:color w:val="000000"/>
          <w:sz w:val="28"/>
        </w:rPr>
        <w:t>
      62) эквивалентное удельное сопротивление земли с неоднородной структурой –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r>
        <w:br/>
      </w:r>
      <w:r>
        <w:rPr>
          <w:rFonts w:ascii="Times New Roman"/>
          <w:b w:val="false"/>
          <w:i w:val="false"/>
          <w:color w:val="000000"/>
          <w:sz w:val="28"/>
        </w:rPr>
        <w:t>
</w:t>
      </w:r>
      <w:r>
        <w:rPr>
          <w:rFonts w:ascii="Times New Roman"/>
          <w:b w:val="false"/>
          <w:i w:val="false"/>
          <w:color w:val="000000"/>
          <w:sz w:val="28"/>
        </w:rPr>
        <w:t>
      Термин «удельное сопротивление», применяемый в настоящих Правилах, для земли с неоднородной структурой следует понимать как «эквивалентное удельное сопротивление»;</w:t>
      </w:r>
      <w:r>
        <w:br/>
      </w:r>
      <w:r>
        <w:rPr>
          <w:rFonts w:ascii="Times New Roman"/>
          <w:b w:val="false"/>
          <w:i w:val="false"/>
          <w:color w:val="000000"/>
          <w:sz w:val="28"/>
        </w:rPr>
        <w:t>
</w:t>
      </w:r>
      <w:r>
        <w:rPr>
          <w:rFonts w:ascii="Times New Roman"/>
          <w:b w:val="false"/>
          <w:i w:val="false"/>
          <w:color w:val="000000"/>
          <w:sz w:val="28"/>
        </w:rPr>
        <w:t>
      63) защитное автоматическое отключение – автоматическое размыкание цепи одного или нескольких фазных проводников и, при необходимости, нулевого рабочего проводника в целях электробезопасности.</w:t>
      </w:r>
      <w:r>
        <w:br/>
      </w:r>
      <w:r>
        <w:rPr>
          <w:rFonts w:ascii="Times New Roman"/>
          <w:b w:val="false"/>
          <w:i w:val="false"/>
          <w:color w:val="000000"/>
          <w:sz w:val="28"/>
        </w:rPr>
        <w:t>
</w:t>
      </w:r>
      <w:r>
        <w:rPr>
          <w:rFonts w:ascii="Times New Roman"/>
          <w:b w:val="false"/>
          <w:i w:val="false"/>
          <w:color w:val="000000"/>
          <w:sz w:val="28"/>
        </w:rPr>
        <w:t>
      Термин «автоматическое отключение питания», используемый в Правилах, следует понимать как «защитное автоматическое отключение питания»;</w:t>
      </w:r>
      <w:r>
        <w:br/>
      </w:r>
      <w:r>
        <w:rPr>
          <w:rFonts w:ascii="Times New Roman"/>
          <w:b w:val="false"/>
          <w:i w:val="false"/>
          <w:color w:val="000000"/>
          <w:sz w:val="28"/>
        </w:rPr>
        <w:t>
</w:t>
      </w:r>
      <w:r>
        <w:rPr>
          <w:rFonts w:ascii="Times New Roman"/>
          <w:b w:val="false"/>
          <w:i w:val="false"/>
          <w:color w:val="000000"/>
          <w:sz w:val="28"/>
        </w:rPr>
        <w:t xml:space="preserve">
      64) уравнивание потенциалов – электрическое соединение проводящих частей для достижения равенства их потенциалов; </w:t>
      </w:r>
      <w:r>
        <w:br/>
      </w:r>
      <w:r>
        <w:rPr>
          <w:rFonts w:ascii="Times New Roman"/>
          <w:b w:val="false"/>
          <w:i w:val="false"/>
          <w:color w:val="000000"/>
          <w:sz w:val="28"/>
        </w:rPr>
        <w:t>
</w:t>
      </w:r>
      <w:r>
        <w:rPr>
          <w:rFonts w:ascii="Times New Roman"/>
          <w:b w:val="false"/>
          <w:i w:val="false"/>
          <w:color w:val="000000"/>
          <w:sz w:val="28"/>
        </w:rPr>
        <w:t>
      65) защитное уравнивание потенциалов – уравнивание потенциалов, выполняемое в целях электробезопасности.</w:t>
      </w:r>
      <w:r>
        <w:br/>
      </w:r>
      <w:r>
        <w:rPr>
          <w:rFonts w:ascii="Times New Roman"/>
          <w:b w:val="false"/>
          <w:i w:val="false"/>
          <w:color w:val="000000"/>
          <w:sz w:val="28"/>
        </w:rPr>
        <w:t>
</w:t>
      </w:r>
      <w:r>
        <w:rPr>
          <w:rFonts w:ascii="Times New Roman"/>
          <w:b w:val="false"/>
          <w:i w:val="false"/>
          <w:color w:val="000000"/>
          <w:sz w:val="28"/>
        </w:rPr>
        <w:t>
      Термин «уравнивание потенциалов», используемый в Правилах, следует понимать как «защитное уравнивание потенциалов»;</w:t>
      </w:r>
      <w:r>
        <w:br/>
      </w:r>
      <w:r>
        <w:rPr>
          <w:rFonts w:ascii="Times New Roman"/>
          <w:b w:val="false"/>
          <w:i w:val="false"/>
          <w:color w:val="000000"/>
          <w:sz w:val="28"/>
        </w:rPr>
        <w:t>
</w:t>
      </w:r>
      <w:r>
        <w:rPr>
          <w:rFonts w:ascii="Times New Roman"/>
          <w:b w:val="false"/>
          <w:i w:val="false"/>
          <w:color w:val="000000"/>
          <w:sz w:val="28"/>
        </w:rPr>
        <w:t>
      66) выравнивание потенциалов – снижение разности потенциалов (напряжения шага)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r>
        <w:br/>
      </w:r>
      <w:r>
        <w:rPr>
          <w:rFonts w:ascii="Times New Roman"/>
          <w:b w:val="false"/>
          <w:i w:val="false"/>
          <w:color w:val="000000"/>
          <w:sz w:val="28"/>
        </w:rPr>
        <w:t>
</w:t>
      </w:r>
      <w:r>
        <w:rPr>
          <w:rFonts w:ascii="Times New Roman"/>
          <w:b w:val="false"/>
          <w:i w:val="false"/>
          <w:color w:val="000000"/>
          <w:sz w:val="28"/>
        </w:rPr>
        <w:t>
      67) основная изоляция – изоляция токоведущих частей, обеспечивающая, помимо основного назначения, защиту от прямого прикосновения;</w:t>
      </w:r>
      <w:r>
        <w:br/>
      </w:r>
      <w:r>
        <w:rPr>
          <w:rFonts w:ascii="Times New Roman"/>
          <w:b w:val="false"/>
          <w:i w:val="false"/>
          <w:color w:val="000000"/>
          <w:sz w:val="28"/>
        </w:rPr>
        <w:t>
</w:t>
      </w:r>
      <w:r>
        <w:rPr>
          <w:rFonts w:ascii="Times New Roman"/>
          <w:b w:val="false"/>
          <w:i w:val="false"/>
          <w:color w:val="000000"/>
          <w:sz w:val="28"/>
        </w:rPr>
        <w:t>
      68) дополнительная изоляция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r>
        <w:br/>
      </w:r>
      <w:r>
        <w:rPr>
          <w:rFonts w:ascii="Times New Roman"/>
          <w:b w:val="false"/>
          <w:i w:val="false"/>
          <w:color w:val="000000"/>
          <w:sz w:val="28"/>
        </w:rPr>
        <w:t>
</w:t>
      </w:r>
      <w:r>
        <w:rPr>
          <w:rFonts w:ascii="Times New Roman"/>
          <w:b w:val="false"/>
          <w:i w:val="false"/>
          <w:color w:val="000000"/>
          <w:sz w:val="28"/>
        </w:rPr>
        <w:t>
      69) двойная изоляция – совокупность основной и дополнительной изоляций;</w:t>
      </w:r>
      <w:r>
        <w:br/>
      </w:r>
      <w:r>
        <w:rPr>
          <w:rFonts w:ascii="Times New Roman"/>
          <w:b w:val="false"/>
          <w:i w:val="false"/>
          <w:color w:val="000000"/>
          <w:sz w:val="28"/>
        </w:rPr>
        <w:t>
</w:t>
      </w:r>
      <w:r>
        <w:rPr>
          <w:rFonts w:ascii="Times New Roman"/>
          <w:b w:val="false"/>
          <w:i w:val="false"/>
          <w:color w:val="000000"/>
          <w:sz w:val="28"/>
        </w:rPr>
        <w:t>
      70) усиленная изоляция – изоляция в электроустановках напряжением до 1 кВ, обеспечивающая степень защиты от поражения электрическим током, равноценную защите, обеспеченной двойной изоляцией;</w:t>
      </w:r>
      <w:r>
        <w:br/>
      </w:r>
      <w:r>
        <w:rPr>
          <w:rFonts w:ascii="Times New Roman"/>
          <w:b w:val="false"/>
          <w:i w:val="false"/>
          <w:color w:val="000000"/>
          <w:sz w:val="28"/>
        </w:rPr>
        <w:t>
</w:t>
      </w:r>
      <w:r>
        <w:rPr>
          <w:rFonts w:ascii="Times New Roman"/>
          <w:b w:val="false"/>
          <w:i w:val="false"/>
          <w:color w:val="000000"/>
          <w:sz w:val="28"/>
        </w:rPr>
        <w:t>
      71) малое напряжение – напряжение не более 42 В переменного тока и 110 В – постоянного;</w:t>
      </w:r>
      <w:r>
        <w:br/>
      </w:r>
      <w:r>
        <w:rPr>
          <w:rFonts w:ascii="Times New Roman"/>
          <w:b w:val="false"/>
          <w:i w:val="false"/>
          <w:color w:val="000000"/>
          <w:sz w:val="28"/>
        </w:rPr>
        <w:t>
</w:t>
      </w:r>
      <w:r>
        <w:rPr>
          <w:rFonts w:ascii="Times New Roman"/>
          <w:b w:val="false"/>
          <w:i w:val="false"/>
          <w:color w:val="000000"/>
          <w:sz w:val="28"/>
        </w:rPr>
        <w:t>
      72) разделительный трансформатор – трансформатор, первичная обмотка которого отделена от вторичных обмоток при помощи защитного электрического разделения цепей;</w:t>
      </w:r>
      <w:r>
        <w:br/>
      </w:r>
      <w:r>
        <w:rPr>
          <w:rFonts w:ascii="Times New Roman"/>
          <w:b w:val="false"/>
          <w:i w:val="false"/>
          <w:color w:val="000000"/>
          <w:sz w:val="28"/>
        </w:rPr>
        <w:t>
</w:t>
      </w:r>
      <w:r>
        <w:rPr>
          <w:rFonts w:ascii="Times New Roman"/>
          <w:b w:val="false"/>
          <w:i w:val="false"/>
          <w:color w:val="000000"/>
          <w:sz w:val="28"/>
        </w:rPr>
        <w:t xml:space="preserve">
      73) безопасный разделительный трансформатор – разделительный трансформатор, предназначенный для питания цепей малым напряжением; </w:t>
      </w:r>
      <w:r>
        <w:br/>
      </w:r>
      <w:r>
        <w:rPr>
          <w:rFonts w:ascii="Times New Roman"/>
          <w:b w:val="false"/>
          <w:i w:val="false"/>
          <w:color w:val="000000"/>
          <w:sz w:val="28"/>
        </w:rPr>
        <w:t>
</w:t>
      </w:r>
      <w:r>
        <w:rPr>
          <w:rFonts w:ascii="Times New Roman"/>
          <w:b w:val="false"/>
          <w:i w:val="false"/>
          <w:color w:val="000000"/>
          <w:sz w:val="28"/>
        </w:rPr>
        <w:t>
      74) защитный экран – проводящий экран, предназначенный для отделения электрической цепи или проводников от токоведущих частей других цепей;</w:t>
      </w:r>
      <w:r>
        <w:br/>
      </w:r>
      <w:r>
        <w:rPr>
          <w:rFonts w:ascii="Times New Roman"/>
          <w:b w:val="false"/>
          <w:i w:val="false"/>
          <w:color w:val="000000"/>
          <w:sz w:val="28"/>
        </w:rPr>
        <w:t>
</w:t>
      </w:r>
      <w:r>
        <w:rPr>
          <w:rFonts w:ascii="Times New Roman"/>
          <w:b w:val="false"/>
          <w:i w:val="false"/>
          <w:color w:val="000000"/>
          <w:sz w:val="28"/>
        </w:rPr>
        <w:t>
      75) защитное электрическое разделение цепей – отделение одной электрической цепи от других цепей в электроустановках напряжением до 1 кВ с помощью:</w:t>
      </w:r>
      <w:r>
        <w:br/>
      </w:r>
      <w:r>
        <w:rPr>
          <w:rFonts w:ascii="Times New Roman"/>
          <w:b w:val="false"/>
          <w:i w:val="false"/>
          <w:color w:val="000000"/>
          <w:sz w:val="28"/>
        </w:rPr>
        <w:t>
</w:t>
      </w:r>
      <w:r>
        <w:rPr>
          <w:rFonts w:ascii="Times New Roman"/>
          <w:b w:val="false"/>
          <w:i w:val="false"/>
          <w:color w:val="000000"/>
          <w:sz w:val="28"/>
        </w:rPr>
        <w:t>
      двойной изоляции;</w:t>
      </w:r>
      <w:r>
        <w:br/>
      </w:r>
      <w:r>
        <w:rPr>
          <w:rFonts w:ascii="Times New Roman"/>
          <w:b w:val="false"/>
          <w:i w:val="false"/>
          <w:color w:val="000000"/>
          <w:sz w:val="28"/>
        </w:rPr>
        <w:t>
</w:t>
      </w:r>
      <w:r>
        <w:rPr>
          <w:rFonts w:ascii="Times New Roman"/>
          <w:b w:val="false"/>
          <w:i w:val="false"/>
          <w:color w:val="000000"/>
          <w:sz w:val="28"/>
        </w:rPr>
        <w:t>
      основной изоляции и защитного экрана;</w:t>
      </w:r>
      <w:r>
        <w:br/>
      </w:r>
      <w:r>
        <w:rPr>
          <w:rFonts w:ascii="Times New Roman"/>
          <w:b w:val="false"/>
          <w:i w:val="false"/>
          <w:color w:val="000000"/>
          <w:sz w:val="28"/>
        </w:rPr>
        <w:t>
</w:t>
      </w:r>
      <w:r>
        <w:rPr>
          <w:rFonts w:ascii="Times New Roman"/>
          <w:b w:val="false"/>
          <w:i w:val="false"/>
          <w:color w:val="000000"/>
          <w:sz w:val="28"/>
        </w:rPr>
        <w:t>
      усиленной изоляции;</w:t>
      </w:r>
      <w:r>
        <w:br/>
      </w:r>
      <w:r>
        <w:rPr>
          <w:rFonts w:ascii="Times New Roman"/>
          <w:b w:val="false"/>
          <w:i w:val="false"/>
          <w:color w:val="000000"/>
          <w:sz w:val="28"/>
        </w:rPr>
        <w:t>
</w:t>
      </w:r>
      <w:r>
        <w:rPr>
          <w:rFonts w:ascii="Times New Roman"/>
          <w:b w:val="false"/>
          <w:i w:val="false"/>
          <w:color w:val="000000"/>
          <w:sz w:val="28"/>
        </w:rPr>
        <w:t xml:space="preserve">
      76) непроводящие (изолирующие) помещения (зоны)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электропроводящие части; </w:t>
      </w:r>
      <w:r>
        <w:br/>
      </w:r>
      <w:r>
        <w:rPr>
          <w:rFonts w:ascii="Times New Roman"/>
          <w:b w:val="false"/>
          <w:i w:val="false"/>
          <w:color w:val="000000"/>
          <w:sz w:val="28"/>
        </w:rPr>
        <w:t>
</w:t>
      </w:r>
      <w:r>
        <w:rPr>
          <w:rFonts w:ascii="Times New Roman"/>
          <w:b w:val="false"/>
          <w:i w:val="false"/>
          <w:color w:val="000000"/>
          <w:sz w:val="28"/>
        </w:rPr>
        <w:t>
      77) испытательное напряжение промышленной частоты – действующее значение напряжения частотой 50 Гц, практически синусоидальной формы, которое должна выдерживать внутренняя и внешняя изоляция электрооборудования при определенных условиях испытания в течении заданного времени;</w:t>
      </w:r>
      <w:r>
        <w:br/>
      </w:r>
      <w:r>
        <w:rPr>
          <w:rFonts w:ascii="Times New Roman"/>
          <w:b w:val="false"/>
          <w:i w:val="false"/>
          <w:color w:val="000000"/>
          <w:sz w:val="28"/>
        </w:rPr>
        <w:t>
</w:t>
      </w:r>
      <w:r>
        <w:rPr>
          <w:rFonts w:ascii="Times New Roman"/>
          <w:b w:val="false"/>
          <w:i w:val="false"/>
          <w:color w:val="000000"/>
          <w:sz w:val="28"/>
        </w:rPr>
        <w:t>
      78)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r>
        <w:br/>
      </w:r>
      <w:r>
        <w:rPr>
          <w:rFonts w:ascii="Times New Roman"/>
          <w:b w:val="false"/>
          <w:i w:val="false"/>
          <w:color w:val="000000"/>
          <w:sz w:val="28"/>
        </w:rPr>
        <w:t>
</w:t>
      </w:r>
      <w:r>
        <w:rPr>
          <w:rFonts w:ascii="Times New Roman"/>
          <w:b w:val="false"/>
          <w:i w:val="false"/>
          <w:color w:val="000000"/>
          <w:sz w:val="28"/>
        </w:rPr>
        <w:t xml:space="preserve">
      79) электрооборудование с облегченной изоляцией – электрооборудование, предназначенное для применения лишь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 </w:t>
      </w:r>
      <w:r>
        <w:br/>
      </w:r>
      <w:r>
        <w:rPr>
          <w:rFonts w:ascii="Times New Roman"/>
          <w:b w:val="false"/>
          <w:i w:val="false"/>
          <w:color w:val="000000"/>
          <w:sz w:val="28"/>
        </w:rPr>
        <w:t>
</w:t>
      </w:r>
      <w:r>
        <w:rPr>
          <w:rFonts w:ascii="Times New Roman"/>
          <w:b w:val="false"/>
          <w:i w:val="false"/>
          <w:color w:val="000000"/>
          <w:sz w:val="28"/>
        </w:rPr>
        <w:t xml:space="preserve">
      80)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 </w:t>
      </w:r>
      <w:r>
        <w:br/>
      </w:r>
      <w:r>
        <w:rPr>
          <w:rFonts w:ascii="Times New Roman"/>
          <w:b w:val="false"/>
          <w:i w:val="false"/>
          <w:color w:val="000000"/>
          <w:sz w:val="28"/>
        </w:rPr>
        <w:t>
</w:t>
      </w:r>
      <w:r>
        <w:rPr>
          <w:rFonts w:ascii="Times New Roman"/>
          <w:b w:val="false"/>
          <w:i w:val="false"/>
          <w:color w:val="000000"/>
          <w:sz w:val="28"/>
        </w:rPr>
        <w:t>
      81)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r>
        <w:br/>
      </w:r>
      <w:r>
        <w:rPr>
          <w:rFonts w:ascii="Times New Roman"/>
          <w:b w:val="false"/>
          <w:i w:val="false"/>
          <w:color w:val="000000"/>
          <w:sz w:val="28"/>
        </w:rPr>
        <w:t>
</w:t>
      </w:r>
      <w:r>
        <w:rPr>
          <w:rFonts w:ascii="Times New Roman"/>
          <w:b w:val="false"/>
          <w:i w:val="false"/>
          <w:color w:val="000000"/>
          <w:sz w:val="28"/>
        </w:rPr>
        <w:t>
      82)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r>
        <w:br/>
      </w:r>
      <w:r>
        <w:rPr>
          <w:rFonts w:ascii="Times New Roman"/>
          <w:b w:val="false"/>
          <w:i w:val="false"/>
          <w:color w:val="000000"/>
          <w:sz w:val="28"/>
        </w:rPr>
        <w:t>
</w:t>
      </w:r>
      <w:r>
        <w:rPr>
          <w:rFonts w:ascii="Times New Roman"/>
          <w:b w:val="false"/>
          <w:i w:val="false"/>
          <w:color w:val="000000"/>
          <w:sz w:val="28"/>
        </w:rPr>
        <w:t>
      83) эффективная длина пути утечки – часть длины пути утечки, определяющая электрическую прочность изолятора или изоляционной конструкции в условиях загрязнения и увлажнения;</w:t>
      </w:r>
      <w:r>
        <w:br/>
      </w:r>
      <w:r>
        <w:rPr>
          <w:rFonts w:ascii="Times New Roman"/>
          <w:b w:val="false"/>
          <w:i w:val="false"/>
          <w:color w:val="000000"/>
          <w:sz w:val="28"/>
        </w:rPr>
        <w:t>
</w:t>
      </w:r>
      <w:r>
        <w:rPr>
          <w:rFonts w:ascii="Times New Roman"/>
          <w:b w:val="false"/>
          <w:i w:val="false"/>
          <w:color w:val="000000"/>
          <w:sz w:val="28"/>
        </w:rPr>
        <w:t xml:space="preserve">
      84) удельная эффективная длина пути утечки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отношение эффективной длины пути утечки к наибольшему рабочему межфазному напряжению сети, в которой работает электроустановка;</w:t>
      </w:r>
      <w:r>
        <w:br/>
      </w:r>
      <w:r>
        <w:rPr>
          <w:rFonts w:ascii="Times New Roman"/>
          <w:b w:val="false"/>
          <w:i w:val="false"/>
          <w:color w:val="000000"/>
          <w:sz w:val="28"/>
        </w:rPr>
        <w:t>
</w:t>
      </w:r>
      <w:r>
        <w:rPr>
          <w:rFonts w:ascii="Times New Roman"/>
          <w:b w:val="false"/>
          <w:i w:val="false"/>
          <w:color w:val="000000"/>
          <w:sz w:val="28"/>
        </w:rPr>
        <w:t>
      85) коэффициент использования длины пути утечки (k) – поправочный коэффициент, учитывающий эффективность использования длины пути утечки изолятора или изоляционной конструкции;</w:t>
      </w:r>
      <w:r>
        <w:br/>
      </w:r>
      <w:r>
        <w:rPr>
          <w:rFonts w:ascii="Times New Roman"/>
          <w:b w:val="false"/>
          <w:i w:val="false"/>
          <w:color w:val="000000"/>
          <w:sz w:val="28"/>
        </w:rPr>
        <w:t>
</w:t>
      </w:r>
      <w:r>
        <w:rPr>
          <w:rFonts w:ascii="Times New Roman"/>
          <w:b w:val="false"/>
          <w:i w:val="false"/>
          <w:color w:val="000000"/>
          <w:sz w:val="28"/>
        </w:rPr>
        <w:t>
      86) степень загрязнения (далее – СЗ) – показатель, учитывающий влияние загрязненности атмосферы на снижение электрической прочности изоляции электроустановок;</w:t>
      </w:r>
      <w:r>
        <w:br/>
      </w:r>
      <w:r>
        <w:rPr>
          <w:rFonts w:ascii="Times New Roman"/>
          <w:b w:val="false"/>
          <w:i w:val="false"/>
          <w:color w:val="000000"/>
          <w:sz w:val="28"/>
        </w:rPr>
        <w:t>
</w:t>
      </w:r>
      <w:r>
        <w:rPr>
          <w:rFonts w:ascii="Times New Roman"/>
          <w:b w:val="false"/>
          <w:i w:val="false"/>
          <w:color w:val="000000"/>
          <w:sz w:val="28"/>
        </w:rPr>
        <w:t>
      87) карта степеней загрязнения (далее – КСЗ) – географическая карта, районирующая территорию по СЗ;</w:t>
      </w:r>
      <w:r>
        <w:br/>
      </w:r>
      <w:r>
        <w:rPr>
          <w:rFonts w:ascii="Times New Roman"/>
          <w:b w:val="false"/>
          <w:i w:val="false"/>
          <w:color w:val="000000"/>
          <w:sz w:val="28"/>
        </w:rPr>
        <w:t>
</w:t>
      </w:r>
      <w:r>
        <w:rPr>
          <w:rFonts w:ascii="Times New Roman"/>
          <w:b w:val="false"/>
          <w:i w:val="false"/>
          <w:color w:val="000000"/>
          <w:sz w:val="28"/>
        </w:rPr>
        <w:t>
      88) распределительное устройство (далее –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и измерительные приборы;</w:t>
      </w:r>
      <w:r>
        <w:br/>
      </w:r>
      <w:r>
        <w:rPr>
          <w:rFonts w:ascii="Times New Roman"/>
          <w:b w:val="false"/>
          <w:i w:val="false"/>
          <w:color w:val="000000"/>
          <w:sz w:val="28"/>
        </w:rPr>
        <w:t>
</w:t>
      </w:r>
      <w:r>
        <w:rPr>
          <w:rFonts w:ascii="Times New Roman"/>
          <w:b w:val="false"/>
          <w:i w:val="false"/>
          <w:color w:val="000000"/>
          <w:sz w:val="28"/>
        </w:rPr>
        <w:t>
      89) открытое распределительное устройство (далее – ОРУ) – РУ, все или основное оборудование которого расположено на открытом воздухе;</w:t>
      </w:r>
      <w:r>
        <w:br/>
      </w:r>
      <w:r>
        <w:rPr>
          <w:rFonts w:ascii="Times New Roman"/>
          <w:b w:val="false"/>
          <w:i w:val="false"/>
          <w:color w:val="000000"/>
          <w:sz w:val="28"/>
        </w:rPr>
        <w:t>
</w:t>
      </w:r>
      <w:r>
        <w:rPr>
          <w:rFonts w:ascii="Times New Roman"/>
          <w:b w:val="false"/>
          <w:i w:val="false"/>
          <w:color w:val="000000"/>
          <w:sz w:val="28"/>
        </w:rPr>
        <w:t>
      90) закрытое распределительное устройство (далее – ЗРУ) – РУ, оборудование которого расположено в здании.</w:t>
      </w:r>
      <w:r>
        <w:br/>
      </w:r>
      <w:r>
        <w:rPr>
          <w:rFonts w:ascii="Times New Roman"/>
          <w:b w:val="false"/>
          <w:i w:val="false"/>
          <w:color w:val="000000"/>
          <w:sz w:val="28"/>
        </w:rPr>
        <w:t>
</w:t>
      </w:r>
      <w:r>
        <w:rPr>
          <w:rFonts w:ascii="Times New Roman"/>
          <w:b w:val="false"/>
          <w:i w:val="false"/>
          <w:color w:val="000000"/>
          <w:sz w:val="28"/>
        </w:rPr>
        <w:t>
      Комбинированным выключателем называется выключатель, который в разомкнутом положении удовлетворяет требованиям, предъявляемым к разъединителям в части прочности изоляции, и в котором конструктивно предусмотрены стационарный заземлитель (заземлители), механические и электрические блокировки приводов выключателя и заземлителя (заземлителей), исключающие самопроизвольное или несанкционированное включение выключателя и отключение заземлителя (заземлителей);</w:t>
      </w:r>
      <w:r>
        <w:br/>
      </w:r>
      <w:r>
        <w:rPr>
          <w:rFonts w:ascii="Times New Roman"/>
          <w:b w:val="false"/>
          <w:i w:val="false"/>
          <w:color w:val="000000"/>
          <w:sz w:val="28"/>
        </w:rPr>
        <w:t>
</w:t>
      </w:r>
      <w:r>
        <w:rPr>
          <w:rFonts w:ascii="Times New Roman"/>
          <w:b w:val="false"/>
          <w:i w:val="false"/>
          <w:color w:val="000000"/>
          <w:sz w:val="28"/>
        </w:rPr>
        <w:t xml:space="preserve">
      91) комплектное распределительное устройство – РУ, состоящее из полностью или частично закрытых шкафов или блоков со встроенными в них аппаратами, устройствами защиты и автоматики, поставляемое в собранном или полностью подготовленном для сборки виде. </w:t>
      </w:r>
      <w:r>
        <w:br/>
      </w:r>
      <w:r>
        <w:rPr>
          <w:rFonts w:ascii="Times New Roman"/>
          <w:b w:val="false"/>
          <w:i w:val="false"/>
          <w:color w:val="000000"/>
          <w:sz w:val="28"/>
        </w:rPr>
        <w:t>
</w:t>
      </w:r>
      <w:r>
        <w:rPr>
          <w:rFonts w:ascii="Times New Roman"/>
          <w:b w:val="false"/>
          <w:i w:val="false"/>
          <w:color w:val="000000"/>
          <w:sz w:val="28"/>
        </w:rPr>
        <w:t>
      Комплектное распределительное устройство, предназначенное для внутренней установки, сокращенно обозначается КРУ. Комплектное распределительное устройство, предназначенное для наружной установки, сокращенно обозначается КРУН;</w:t>
      </w:r>
      <w:r>
        <w:br/>
      </w:r>
      <w:r>
        <w:rPr>
          <w:rFonts w:ascii="Times New Roman"/>
          <w:b w:val="false"/>
          <w:i w:val="false"/>
          <w:color w:val="000000"/>
          <w:sz w:val="28"/>
        </w:rPr>
        <w:t>
</w:t>
      </w:r>
      <w:r>
        <w:rPr>
          <w:rFonts w:ascii="Times New Roman"/>
          <w:b w:val="false"/>
          <w:i w:val="false"/>
          <w:color w:val="000000"/>
          <w:sz w:val="28"/>
        </w:rPr>
        <w:t>
      92) 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r>
        <w:br/>
      </w:r>
      <w:r>
        <w:rPr>
          <w:rFonts w:ascii="Times New Roman"/>
          <w:b w:val="false"/>
          <w:i w:val="false"/>
          <w:color w:val="000000"/>
          <w:sz w:val="28"/>
        </w:rPr>
        <w:t>
</w:t>
      </w:r>
      <w:r>
        <w:rPr>
          <w:rFonts w:ascii="Times New Roman"/>
          <w:b w:val="false"/>
          <w:i w:val="false"/>
          <w:color w:val="000000"/>
          <w:sz w:val="28"/>
        </w:rPr>
        <w:t>
      В зависимости от преобладания той или иной функции подстанций они называются трансформаторными или преобразовательными;</w:t>
      </w:r>
      <w:r>
        <w:br/>
      </w:r>
      <w:r>
        <w:rPr>
          <w:rFonts w:ascii="Times New Roman"/>
          <w:b w:val="false"/>
          <w:i w:val="false"/>
          <w:color w:val="000000"/>
          <w:sz w:val="28"/>
        </w:rPr>
        <w:t>
</w:t>
      </w:r>
      <w:r>
        <w:rPr>
          <w:rFonts w:ascii="Times New Roman"/>
          <w:b w:val="false"/>
          <w:i w:val="false"/>
          <w:color w:val="000000"/>
          <w:sz w:val="28"/>
        </w:rPr>
        <w:t xml:space="preserve">
      93) пристроенная подстанция (пристроенное РУ) – подстанция (РУ), непосредственно примыкающая (примыкающее) к основному зданию; </w:t>
      </w:r>
      <w:r>
        <w:br/>
      </w:r>
      <w:r>
        <w:rPr>
          <w:rFonts w:ascii="Times New Roman"/>
          <w:b w:val="false"/>
          <w:i w:val="false"/>
          <w:color w:val="000000"/>
          <w:sz w:val="28"/>
        </w:rPr>
        <w:t>
</w:t>
      </w:r>
      <w:r>
        <w:rPr>
          <w:rFonts w:ascii="Times New Roman"/>
          <w:b w:val="false"/>
          <w:i w:val="false"/>
          <w:color w:val="000000"/>
          <w:sz w:val="28"/>
        </w:rPr>
        <w:t>
      94) встроенная подстанция (встроенное РУ) – закрытая подстанция (закрытое РУ), вписанная (вписанное) в контур основного здания;</w:t>
      </w:r>
      <w:r>
        <w:br/>
      </w:r>
      <w:r>
        <w:rPr>
          <w:rFonts w:ascii="Times New Roman"/>
          <w:b w:val="false"/>
          <w:i w:val="false"/>
          <w:color w:val="000000"/>
          <w:sz w:val="28"/>
        </w:rPr>
        <w:t>
</w:t>
      </w:r>
      <w:r>
        <w:rPr>
          <w:rFonts w:ascii="Times New Roman"/>
          <w:b w:val="false"/>
          <w:i w:val="false"/>
          <w:color w:val="000000"/>
          <w:sz w:val="28"/>
        </w:rPr>
        <w:t>
      95) внутрицеховая подстанция – подстанция, расположенная внутри производственного здания (открыто или в отдельном закрытом помещении);</w:t>
      </w:r>
      <w:r>
        <w:br/>
      </w:r>
      <w:r>
        <w:rPr>
          <w:rFonts w:ascii="Times New Roman"/>
          <w:b w:val="false"/>
          <w:i w:val="false"/>
          <w:color w:val="000000"/>
          <w:sz w:val="28"/>
        </w:rPr>
        <w:t>
</w:t>
      </w:r>
      <w:r>
        <w:rPr>
          <w:rFonts w:ascii="Times New Roman"/>
          <w:b w:val="false"/>
          <w:i w:val="false"/>
          <w:color w:val="000000"/>
          <w:sz w:val="28"/>
        </w:rPr>
        <w:t>
      96) комплектная трансформаторная (преобразовательная) подстанция – подстанция, состоящая из трансформаторов (преобразователей) и блоков (КРУ или КРУН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(КТП, КПП) или части их, устанавливаемые в закрытом помещении, относятся к внутренним установкам, устанавливаемые на открытом воздухе – к наружным установкам;</w:t>
      </w:r>
      <w:r>
        <w:br/>
      </w:r>
      <w:r>
        <w:rPr>
          <w:rFonts w:ascii="Times New Roman"/>
          <w:b w:val="false"/>
          <w:i w:val="false"/>
          <w:color w:val="000000"/>
          <w:sz w:val="28"/>
        </w:rPr>
        <w:t>
</w:t>
      </w:r>
      <w:r>
        <w:rPr>
          <w:rFonts w:ascii="Times New Roman"/>
          <w:b w:val="false"/>
          <w:i w:val="false"/>
          <w:color w:val="000000"/>
          <w:sz w:val="28"/>
        </w:rPr>
        <w:t>
      97) столбовая (мачтовая) трансформаторная подстанция – открытая трансформаторная подстанция, все оборудование которой установлено на конструкциях или на опорах ВЛ на высоте, не требующей ограждения подстанции;</w:t>
      </w:r>
      <w:r>
        <w:br/>
      </w:r>
      <w:r>
        <w:rPr>
          <w:rFonts w:ascii="Times New Roman"/>
          <w:b w:val="false"/>
          <w:i w:val="false"/>
          <w:color w:val="000000"/>
          <w:sz w:val="28"/>
        </w:rPr>
        <w:t>
</w:t>
      </w:r>
      <w:r>
        <w:rPr>
          <w:rFonts w:ascii="Times New Roman"/>
          <w:b w:val="false"/>
          <w:i w:val="false"/>
          <w:color w:val="000000"/>
          <w:sz w:val="28"/>
        </w:rPr>
        <w:t xml:space="preserve">
      98) распределительный пункт (далее – РП) – РУ, предназначенное для приема и распределения электроэнергии на одном напряжении без преобразования и трансформации, не входящее в состав подстанции; </w:t>
      </w:r>
      <w:r>
        <w:br/>
      </w:r>
      <w:r>
        <w:rPr>
          <w:rFonts w:ascii="Times New Roman"/>
          <w:b w:val="false"/>
          <w:i w:val="false"/>
          <w:color w:val="000000"/>
          <w:sz w:val="28"/>
        </w:rPr>
        <w:t>
</w:t>
      </w:r>
      <w:r>
        <w:rPr>
          <w:rFonts w:ascii="Times New Roman"/>
          <w:b w:val="false"/>
          <w:i w:val="false"/>
          <w:color w:val="000000"/>
          <w:sz w:val="28"/>
        </w:rPr>
        <w:t>
      99) камера – помещение, предназначенное для установки аппаратов и шин;</w:t>
      </w:r>
      <w:r>
        <w:br/>
      </w:r>
      <w:r>
        <w:rPr>
          <w:rFonts w:ascii="Times New Roman"/>
          <w:b w:val="false"/>
          <w:i w:val="false"/>
          <w:color w:val="000000"/>
          <w:sz w:val="28"/>
        </w:rPr>
        <w:t>
</w:t>
      </w:r>
      <w:r>
        <w:rPr>
          <w:rFonts w:ascii="Times New Roman"/>
          <w:b w:val="false"/>
          <w:i w:val="false"/>
          <w:color w:val="000000"/>
          <w:sz w:val="28"/>
        </w:rPr>
        <w:t>
      100) закрытая камера – камера, закрытая со всех сторон и имеющая сплошные (не сетчатые) двери;</w:t>
      </w:r>
      <w:r>
        <w:br/>
      </w:r>
      <w:r>
        <w:rPr>
          <w:rFonts w:ascii="Times New Roman"/>
          <w:b w:val="false"/>
          <w:i w:val="false"/>
          <w:color w:val="000000"/>
          <w:sz w:val="28"/>
        </w:rPr>
        <w:t>
</w:t>
      </w:r>
      <w:r>
        <w:rPr>
          <w:rFonts w:ascii="Times New Roman"/>
          <w:b w:val="false"/>
          <w:i w:val="false"/>
          <w:color w:val="000000"/>
          <w:sz w:val="28"/>
        </w:rPr>
        <w:t>
      101) огражденная камера – камера, которая имеет проемы, защищенные полностью или частично несплошными ограждениями.</w:t>
      </w:r>
      <w:r>
        <w:br/>
      </w:r>
      <w:r>
        <w:rPr>
          <w:rFonts w:ascii="Times New Roman"/>
          <w:b w:val="false"/>
          <w:i w:val="false"/>
          <w:color w:val="000000"/>
          <w:sz w:val="28"/>
        </w:rPr>
        <w:t>
</w:t>
      </w:r>
      <w:r>
        <w:rPr>
          <w:rFonts w:ascii="Times New Roman"/>
          <w:b w:val="false"/>
          <w:i w:val="false"/>
          <w:color w:val="000000"/>
          <w:sz w:val="28"/>
        </w:rPr>
        <w:t>
      Под смешанными ограждениями понимаются ограждения из сеток и сплошных листов;</w:t>
      </w:r>
      <w:r>
        <w:br/>
      </w:r>
      <w:r>
        <w:rPr>
          <w:rFonts w:ascii="Times New Roman"/>
          <w:b w:val="false"/>
          <w:i w:val="false"/>
          <w:color w:val="000000"/>
          <w:sz w:val="28"/>
        </w:rPr>
        <w:t>
</w:t>
      </w:r>
      <w:r>
        <w:rPr>
          <w:rFonts w:ascii="Times New Roman"/>
          <w:b w:val="false"/>
          <w:i w:val="false"/>
          <w:color w:val="000000"/>
          <w:sz w:val="28"/>
        </w:rPr>
        <w:t>
      102) взрывная камера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r>
        <w:br/>
      </w:r>
      <w:r>
        <w:rPr>
          <w:rFonts w:ascii="Times New Roman"/>
          <w:b w:val="false"/>
          <w:i w:val="false"/>
          <w:color w:val="000000"/>
          <w:sz w:val="28"/>
        </w:rPr>
        <w:t>
</w:t>
      </w:r>
      <w:r>
        <w:rPr>
          <w:rFonts w:ascii="Times New Roman"/>
          <w:b w:val="false"/>
          <w:i w:val="false"/>
          <w:color w:val="000000"/>
          <w:sz w:val="28"/>
        </w:rPr>
        <w:t>
      103) коридор обслуживания – коридор вдоль камер или шкафов КРУ, предназначенный для обслуживания аппаратов и шин;</w:t>
      </w:r>
      <w:r>
        <w:br/>
      </w:r>
      <w:r>
        <w:rPr>
          <w:rFonts w:ascii="Times New Roman"/>
          <w:b w:val="false"/>
          <w:i w:val="false"/>
          <w:color w:val="000000"/>
          <w:sz w:val="28"/>
        </w:rPr>
        <w:t>
</w:t>
      </w:r>
      <w:r>
        <w:rPr>
          <w:rFonts w:ascii="Times New Roman"/>
          <w:b w:val="false"/>
          <w:i w:val="false"/>
          <w:color w:val="000000"/>
          <w:sz w:val="28"/>
        </w:rPr>
        <w:t>
      104) взрывной коридор – коридор, в который выходят двери взрывных камер;</w:t>
      </w:r>
      <w:r>
        <w:br/>
      </w:r>
      <w:r>
        <w:rPr>
          <w:rFonts w:ascii="Times New Roman"/>
          <w:b w:val="false"/>
          <w:i w:val="false"/>
          <w:color w:val="000000"/>
          <w:sz w:val="28"/>
        </w:rPr>
        <w:t>
</w:t>
      </w:r>
      <w:r>
        <w:rPr>
          <w:rFonts w:ascii="Times New Roman"/>
          <w:b w:val="false"/>
          <w:i w:val="false"/>
          <w:color w:val="000000"/>
          <w:sz w:val="28"/>
        </w:rPr>
        <w:t>
      105) преобразовательный агрегат –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r>
        <w:br/>
      </w:r>
      <w:r>
        <w:rPr>
          <w:rFonts w:ascii="Times New Roman"/>
          <w:b w:val="false"/>
          <w:i w:val="false"/>
          <w:color w:val="000000"/>
          <w:sz w:val="28"/>
        </w:rPr>
        <w:t>
</w:t>
      </w:r>
      <w:r>
        <w:rPr>
          <w:rFonts w:ascii="Times New Roman"/>
          <w:b w:val="false"/>
          <w:i w:val="false"/>
          <w:color w:val="000000"/>
          <w:sz w:val="28"/>
        </w:rPr>
        <w:t>
      106) полупроводниковый преобразователь –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r>
        <w:br/>
      </w:r>
      <w:r>
        <w:rPr>
          <w:rFonts w:ascii="Times New Roman"/>
          <w:b w:val="false"/>
          <w:i w:val="false"/>
          <w:color w:val="000000"/>
          <w:sz w:val="28"/>
        </w:rPr>
        <w:t>
</w:t>
      </w:r>
      <w:r>
        <w:rPr>
          <w:rFonts w:ascii="Times New Roman"/>
          <w:b w:val="false"/>
          <w:i w:val="false"/>
          <w:color w:val="000000"/>
          <w:sz w:val="28"/>
        </w:rPr>
        <w:t>
      107) питающая осветительная сеть – сеть от распределительного устройства подстанции или ответвления от воздушных линий электропередачи до ВУ, ВРУ, ГРЩ;</w:t>
      </w:r>
      <w:r>
        <w:br/>
      </w:r>
      <w:r>
        <w:rPr>
          <w:rFonts w:ascii="Times New Roman"/>
          <w:b w:val="false"/>
          <w:i w:val="false"/>
          <w:color w:val="000000"/>
          <w:sz w:val="28"/>
        </w:rPr>
        <w:t>
</w:t>
      </w:r>
      <w:r>
        <w:rPr>
          <w:rFonts w:ascii="Times New Roman"/>
          <w:b w:val="false"/>
          <w:i w:val="false"/>
          <w:color w:val="000000"/>
          <w:sz w:val="28"/>
        </w:rPr>
        <w:t>
      108) распределительная сеть – сеть от ВУ, ВРУ, ГРЩ до распределительных пунктов, щитков и пунктов питания наружного освещения;</w:t>
      </w:r>
      <w:r>
        <w:br/>
      </w:r>
      <w:r>
        <w:rPr>
          <w:rFonts w:ascii="Times New Roman"/>
          <w:b w:val="false"/>
          <w:i w:val="false"/>
          <w:color w:val="000000"/>
          <w:sz w:val="28"/>
        </w:rPr>
        <w:t>
</w:t>
      </w:r>
      <w:r>
        <w:rPr>
          <w:rFonts w:ascii="Times New Roman"/>
          <w:b w:val="false"/>
          <w:i w:val="false"/>
          <w:color w:val="000000"/>
          <w:sz w:val="28"/>
        </w:rPr>
        <w:t>
      109) групповая сеть – сеть от щитков до светильников, штепсельных розеток и других электроприемников;</w:t>
      </w:r>
      <w:r>
        <w:br/>
      </w:r>
      <w:r>
        <w:rPr>
          <w:rFonts w:ascii="Times New Roman"/>
          <w:b w:val="false"/>
          <w:i w:val="false"/>
          <w:color w:val="000000"/>
          <w:sz w:val="28"/>
        </w:rPr>
        <w:t>
</w:t>
      </w:r>
      <w:r>
        <w:rPr>
          <w:rFonts w:ascii="Times New Roman"/>
          <w:b w:val="false"/>
          <w:i w:val="false"/>
          <w:color w:val="000000"/>
          <w:sz w:val="28"/>
        </w:rPr>
        <w:t>
      110)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r>
        <w:br/>
      </w:r>
      <w:r>
        <w:rPr>
          <w:rFonts w:ascii="Times New Roman"/>
          <w:b w:val="false"/>
          <w:i w:val="false"/>
          <w:color w:val="000000"/>
          <w:sz w:val="28"/>
        </w:rPr>
        <w:t>
</w:t>
      </w:r>
      <w:r>
        <w:rPr>
          <w:rFonts w:ascii="Times New Roman"/>
          <w:b w:val="false"/>
          <w:i w:val="false"/>
          <w:color w:val="000000"/>
          <w:sz w:val="28"/>
        </w:rPr>
        <w:t xml:space="preserve">
      111) фаза ночного режима – фаза питающей или распределительной сети наружного освещения, не отключаемая в ночные часы; </w:t>
      </w:r>
      <w:r>
        <w:br/>
      </w:r>
      <w:r>
        <w:rPr>
          <w:rFonts w:ascii="Times New Roman"/>
          <w:b w:val="false"/>
          <w:i w:val="false"/>
          <w:color w:val="000000"/>
          <w:sz w:val="28"/>
        </w:rPr>
        <w:t>
</w:t>
      </w:r>
      <w:r>
        <w:rPr>
          <w:rFonts w:ascii="Times New Roman"/>
          <w:b w:val="false"/>
          <w:i w:val="false"/>
          <w:color w:val="000000"/>
          <w:sz w:val="28"/>
        </w:rPr>
        <w:t>
      112)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r>
        <w:br/>
      </w:r>
      <w:r>
        <w:rPr>
          <w:rFonts w:ascii="Times New Roman"/>
          <w:b w:val="false"/>
          <w:i w:val="false"/>
          <w:color w:val="000000"/>
          <w:sz w:val="28"/>
        </w:rPr>
        <w:t>
</w:t>
      </w:r>
      <w:r>
        <w:rPr>
          <w:rFonts w:ascii="Times New Roman"/>
          <w:b w:val="false"/>
          <w:i w:val="false"/>
          <w:color w:val="000000"/>
          <w:sz w:val="28"/>
        </w:rPr>
        <w:t xml:space="preserve">
      113) провода зарядки светильника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 </w:t>
      </w:r>
      <w:r>
        <w:br/>
      </w:r>
      <w:r>
        <w:rPr>
          <w:rFonts w:ascii="Times New Roman"/>
          <w:b w:val="false"/>
          <w:i w:val="false"/>
          <w:color w:val="000000"/>
          <w:sz w:val="28"/>
        </w:rPr>
        <w:t>
</w:t>
      </w:r>
      <w:r>
        <w:rPr>
          <w:rFonts w:ascii="Times New Roman"/>
          <w:b w:val="false"/>
          <w:i w:val="false"/>
          <w:color w:val="000000"/>
          <w:sz w:val="28"/>
        </w:rPr>
        <w:t>
      114) кабельная линия – линия для передачи электроэнергии или отдельных ее импульсов, состоящая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линий, кроме того, с подпитывающими аппаратами и системой сигнализации давления масла;</w:t>
      </w:r>
      <w:r>
        <w:br/>
      </w:r>
      <w:r>
        <w:rPr>
          <w:rFonts w:ascii="Times New Roman"/>
          <w:b w:val="false"/>
          <w:i w:val="false"/>
          <w:color w:val="000000"/>
          <w:sz w:val="28"/>
        </w:rPr>
        <w:t>
</w:t>
      </w:r>
      <w:r>
        <w:rPr>
          <w:rFonts w:ascii="Times New Roman"/>
          <w:b w:val="false"/>
          <w:i w:val="false"/>
          <w:color w:val="000000"/>
          <w:sz w:val="28"/>
        </w:rPr>
        <w:t>
      115) кабельное сооружение – сооружение,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r>
        <w:br/>
      </w:r>
      <w:r>
        <w:rPr>
          <w:rFonts w:ascii="Times New Roman"/>
          <w:b w:val="false"/>
          <w:i w:val="false"/>
          <w:color w:val="000000"/>
          <w:sz w:val="28"/>
        </w:rPr>
        <w:t>
</w:t>
      </w:r>
      <w:r>
        <w:rPr>
          <w:rFonts w:ascii="Times New Roman"/>
          <w:b w:val="false"/>
          <w:i w:val="false"/>
          <w:color w:val="000000"/>
          <w:sz w:val="28"/>
        </w:rPr>
        <w:t>
      116) кабельный туннель –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r>
        <w:br/>
      </w:r>
      <w:r>
        <w:rPr>
          <w:rFonts w:ascii="Times New Roman"/>
          <w:b w:val="false"/>
          <w:i w:val="false"/>
          <w:color w:val="000000"/>
          <w:sz w:val="28"/>
        </w:rPr>
        <w:t>
</w:t>
      </w:r>
      <w:r>
        <w:rPr>
          <w:rFonts w:ascii="Times New Roman"/>
          <w:b w:val="false"/>
          <w:i w:val="false"/>
          <w:color w:val="000000"/>
          <w:sz w:val="28"/>
        </w:rPr>
        <w:t>
      117) кабельный канал – закрытое и заглубленное (частично или полностью) в грунт, пол, перекрытие и т.п.,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r>
        <w:br/>
      </w:r>
      <w:r>
        <w:rPr>
          <w:rFonts w:ascii="Times New Roman"/>
          <w:b w:val="false"/>
          <w:i w:val="false"/>
          <w:color w:val="000000"/>
          <w:sz w:val="28"/>
        </w:rPr>
        <w:t>
</w:t>
      </w:r>
      <w:r>
        <w:rPr>
          <w:rFonts w:ascii="Times New Roman"/>
          <w:b w:val="false"/>
          <w:i w:val="false"/>
          <w:color w:val="000000"/>
          <w:sz w:val="28"/>
        </w:rPr>
        <w:t>
      118) кабельная шахта – вертикальное кабельное сооружение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r>
        <w:br/>
      </w:r>
      <w:r>
        <w:rPr>
          <w:rFonts w:ascii="Times New Roman"/>
          <w:b w:val="false"/>
          <w:i w:val="false"/>
          <w:color w:val="000000"/>
          <w:sz w:val="28"/>
        </w:rPr>
        <w:t>
</w:t>
      </w:r>
      <w:r>
        <w:rPr>
          <w:rFonts w:ascii="Times New Roman"/>
          <w:b w:val="false"/>
          <w:i w:val="false"/>
          <w:color w:val="000000"/>
          <w:sz w:val="28"/>
        </w:rPr>
        <w:t>
      119) кабельный этаж – часть здания, ограниченная полом и перекрытием или покрытием, с расстоянием между полом и выступающими частями перекрытия или покрытия не менее 1,8 м.;</w:t>
      </w:r>
      <w:r>
        <w:br/>
      </w:r>
      <w:r>
        <w:rPr>
          <w:rFonts w:ascii="Times New Roman"/>
          <w:b w:val="false"/>
          <w:i w:val="false"/>
          <w:color w:val="000000"/>
          <w:sz w:val="28"/>
        </w:rPr>
        <w:t>
</w:t>
      </w:r>
      <w:r>
        <w:rPr>
          <w:rFonts w:ascii="Times New Roman"/>
          <w:b w:val="false"/>
          <w:i w:val="false"/>
          <w:color w:val="000000"/>
          <w:sz w:val="28"/>
        </w:rPr>
        <w:t>
      120) кабельный блок – кабельное сооружение с трубами (каналами) для прокладки в них кабелей с относящимися к нему колодцами;</w:t>
      </w:r>
      <w:r>
        <w:br/>
      </w:r>
      <w:r>
        <w:rPr>
          <w:rFonts w:ascii="Times New Roman"/>
          <w:b w:val="false"/>
          <w:i w:val="false"/>
          <w:color w:val="000000"/>
          <w:sz w:val="28"/>
        </w:rPr>
        <w:t>
</w:t>
      </w:r>
      <w:r>
        <w:rPr>
          <w:rFonts w:ascii="Times New Roman"/>
          <w:b w:val="false"/>
          <w:i w:val="false"/>
          <w:color w:val="000000"/>
          <w:sz w:val="28"/>
        </w:rPr>
        <w:t>
      121) кабельная камера – подземное кабельное сооружение, закрываемое глухой съемной бетонной плитой, предназначенное для укладки кафельных муфт или для протяжки кабелей в блоки. Камера, имеющая люк для входа в нее, называется кабельным колодцем;</w:t>
      </w:r>
      <w:r>
        <w:br/>
      </w:r>
      <w:r>
        <w:rPr>
          <w:rFonts w:ascii="Times New Roman"/>
          <w:b w:val="false"/>
          <w:i w:val="false"/>
          <w:color w:val="000000"/>
          <w:sz w:val="28"/>
        </w:rPr>
        <w:t>
</w:t>
      </w:r>
      <w:r>
        <w:rPr>
          <w:rFonts w:ascii="Times New Roman"/>
          <w:b w:val="false"/>
          <w:i w:val="false"/>
          <w:color w:val="000000"/>
          <w:sz w:val="28"/>
        </w:rPr>
        <w:t>
      122) кабельная эстакада – надземное или наземное открытое горизонтальное или наклонное протяженное кабельное сооружение. Кабельная эстакада может быть проходной или непроходной;</w:t>
      </w:r>
      <w:r>
        <w:br/>
      </w:r>
      <w:r>
        <w:rPr>
          <w:rFonts w:ascii="Times New Roman"/>
          <w:b w:val="false"/>
          <w:i w:val="false"/>
          <w:color w:val="000000"/>
          <w:sz w:val="28"/>
        </w:rPr>
        <w:t>
</w:t>
      </w:r>
      <w:r>
        <w:rPr>
          <w:rFonts w:ascii="Times New Roman"/>
          <w:b w:val="false"/>
          <w:i w:val="false"/>
          <w:color w:val="000000"/>
          <w:sz w:val="28"/>
        </w:rPr>
        <w:t>
      123) кабельная галерея – надземное или наземное закрытое полностью или частично (без боковых стен) горизонтальное или наклонное протяженное проходное кабельное сооружение;</w:t>
      </w:r>
      <w:r>
        <w:br/>
      </w:r>
      <w:r>
        <w:rPr>
          <w:rFonts w:ascii="Times New Roman"/>
          <w:b w:val="false"/>
          <w:i w:val="false"/>
          <w:color w:val="000000"/>
          <w:sz w:val="28"/>
        </w:rPr>
        <w:t>
</w:t>
      </w:r>
      <w:r>
        <w:rPr>
          <w:rFonts w:ascii="Times New Roman"/>
          <w:b w:val="false"/>
          <w:i w:val="false"/>
          <w:color w:val="000000"/>
          <w:sz w:val="28"/>
        </w:rPr>
        <w:t>
      124) двойной пол – полость, ограниченная стенами помещения, междуэтажным перекрытием и полом помещения со съемными плитами (на всей или части площади);</w:t>
      </w:r>
      <w:r>
        <w:br/>
      </w:r>
      <w:r>
        <w:rPr>
          <w:rFonts w:ascii="Times New Roman"/>
          <w:b w:val="false"/>
          <w:i w:val="false"/>
          <w:color w:val="000000"/>
          <w:sz w:val="28"/>
        </w:rPr>
        <w:t>
</w:t>
      </w:r>
      <w:r>
        <w:rPr>
          <w:rFonts w:ascii="Times New Roman"/>
          <w:b w:val="false"/>
          <w:i w:val="false"/>
          <w:color w:val="000000"/>
          <w:sz w:val="28"/>
        </w:rPr>
        <w:t>
      125) кабельная маслонаполненная линия низкого или высокого давления – линия, в которой длительно допустимое избыточное давление составляет:</w:t>
      </w:r>
      <w:r>
        <w:br/>
      </w:r>
      <w:r>
        <w:rPr>
          <w:rFonts w:ascii="Times New Roman"/>
          <w:b w:val="false"/>
          <w:i w:val="false"/>
          <w:color w:val="000000"/>
          <w:sz w:val="28"/>
        </w:rPr>
        <w:t>
</w:t>
      </w:r>
      <w:r>
        <w:rPr>
          <w:rFonts w:ascii="Times New Roman"/>
          <w:b w:val="false"/>
          <w:i w:val="false"/>
          <w:color w:val="000000"/>
          <w:sz w:val="28"/>
        </w:rPr>
        <w:t>
      0,0245–0,294 МПа (0,25–3,0 кгс/см</w:t>
      </w:r>
      <w:r>
        <w:rPr>
          <w:rFonts w:ascii="Times New Roman"/>
          <w:b w:val="false"/>
          <w:i w:val="false"/>
          <w:color w:val="000000"/>
          <w:vertAlign w:val="superscript"/>
        </w:rPr>
        <w:t>2</w:t>
      </w:r>
      <w:r>
        <w:rPr>
          <w:rFonts w:ascii="Times New Roman"/>
          <w:b w:val="false"/>
          <w:i w:val="false"/>
          <w:color w:val="000000"/>
          <w:sz w:val="28"/>
        </w:rPr>
        <w:t>) для кабелей низкого давления в свинцовой оболочке;</w:t>
      </w:r>
      <w:r>
        <w:br/>
      </w:r>
      <w:r>
        <w:rPr>
          <w:rFonts w:ascii="Times New Roman"/>
          <w:b w:val="false"/>
          <w:i w:val="false"/>
          <w:color w:val="000000"/>
          <w:sz w:val="28"/>
        </w:rPr>
        <w:t>
</w:t>
      </w:r>
      <w:r>
        <w:rPr>
          <w:rFonts w:ascii="Times New Roman"/>
          <w:b w:val="false"/>
          <w:i w:val="false"/>
          <w:color w:val="000000"/>
          <w:sz w:val="28"/>
        </w:rPr>
        <w:t xml:space="preserve">
      0,0245–0,49 МПа (0,25–5,0 кгс/см </w:t>
      </w:r>
      <w:r>
        <w:rPr>
          <w:rFonts w:ascii="Times New Roman"/>
          <w:b w:val="false"/>
          <w:i w:val="false"/>
          <w:color w:val="000000"/>
          <w:vertAlign w:val="superscript"/>
        </w:rPr>
        <w:t>2</w:t>
      </w:r>
      <w:r>
        <w:rPr>
          <w:rFonts w:ascii="Times New Roman"/>
          <w:b w:val="false"/>
          <w:i w:val="false"/>
          <w:color w:val="000000"/>
          <w:sz w:val="28"/>
        </w:rPr>
        <w:t>) для кабелей низкого давления в алюминиевой оболочке;</w:t>
      </w:r>
      <w:r>
        <w:br/>
      </w:r>
      <w:r>
        <w:rPr>
          <w:rFonts w:ascii="Times New Roman"/>
          <w:b w:val="false"/>
          <w:i w:val="false"/>
          <w:color w:val="000000"/>
          <w:sz w:val="28"/>
        </w:rPr>
        <w:t>
</w:t>
      </w:r>
      <w:r>
        <w:rPr>
          <w:rFonts w:ascii="Times New Roman"/>
          <w:b w:val="false"/>
          <w:i w:val="false"/>
          <w:color w:val="000000"/>
          <w:sz w:val="28"/>
        </w:rPr>
        <w:t>
      1,08–1,57 МПа (11–16 кгс/см</w:t>
      </w:r>
      <w:r>
        <w:rPr>
          <w:rFonts w:ascii="Times New Roman"/>
          <w:b w:val="false"/>
          <w:i w:val="false"/>
          <w:color w:val="000000"/>
          <w:vertAlign w:val="superscript"/>
        </w:rPr>
        <w:t>2</w:t>
      </w:r>
      <w:r>
        <w:rPr>
          <w:rFonts w:ascii="Times New Roman"/>
          <w:b w:val="false"/>
          <w:i w:val="false"/>
          <w:color w:val="000000"/>
          <w:sz w:val="28"/>
        </w:rPr>
        <w:t>) для кабелей высокого давления;</w:t>
      </w:r>
      <w:r>
        <w:br/>
      </w:r>
      <w:r>
        <w:rPr>
          <w:rFonts w:ascii="Times New Roman"/>
          <w:b w:val="false"/>
          <w:i w:val="false"/>
          <w:color w:val="000000"/>
          <w:sz w:val="28"/>
        </w:rPr>
        <w:t>
</w:t>
      </w:r>
      <w:r>
        <w:rPr>
          <w:rFonts w:ascii="Times New Roman"/>
          <w:b w:val="false"/>
          <w:i w:val="false"/>
          <w:color w:val="000000"/>
          <w:sz w:val="28"/>
        </w:rPr>
        <w:t>
      126) секция кабельной маслонаполненной линии низкого давления – участок линии между стопорными муфтами или стопорной и концевой муфтами;</w:t>
      </w:r>
      <w:r>
        <w:br/>
      </w:r>
      <w:r>
        <w:rPr>
          <w:rFonts w:ascii="Times New Roman"/>
          <w:b w:val="false"/>
          <w:i w:val="false"/>
          <w:color w:val="000000"/>
          <w:sz w:val="28"/>
        </w:rPr>
        <w:t>
</w:t>
      </w:r>
      <w:r>
        <w:rPr>
          <w:rFonts w:ascii="Times New Roman"/>
          <w:b w:val="false"/>
          <w:i w:val="false"/>
          <w:color w:val="000000"/>
          <w:sz w:val="28"/>
        </w:rPr>
        <w:t>
      127) подпитывающий пункт – надземное, наземное или подземное сооружение с подпитывающими аппаратами и оборудованием (баки питания, баки давления, подпитывающие агрегаты и др.);</w:t>
      </w:r>
      <w:r>
        <w:br/>
      </w:r>
      <w:r>
        <w:rPr>
          <w:rFonts w:ascii="Times New Roman"/>
          <w:b w:val="false"/>
          <w:i w:val="false"/>
          <w:color w:val="000000"/>
          <w:sz w:val="28"/>
        </w:rPr>
        <w:t>
</w:t>
      </w:r>
      <w:r>
        <w:rPr>
          <w:rFonts w:ascii="Times New Roman"/>
          <w:b w:val="false"/>
          <w:i w:val="false"/>
          <w:color w:val="000000"/>
          <w:sz w:val="28"/>
        </w:rPr>
        <w:t>
      128) разветвительное устройство – часть кабельной линии высокого давления между концом стального трубопровода и концевыми однофазными муфтами;</w:t>
      </w:r>
      <w:r>
        <w:br/>
      </w:r>
      <w:r>
        <w:rPr>
          <w:rFonts w:ascii="Times New Roman"/>
          <w:b w:val="false"/>
          <w:i w:val="false"/>
          <w:color w:val="000000"/>
          <w:sz w:val="28"/>
        </w:rPr>
        <w:t>
</w:t>
      </w:r>
      <w:r>
        <w:rPr>
          <w:rFonts w:ascii="Times New Roman"/>
          <w:b w:val="false"/>
          <w:i w:val="false"/>
          <w:color w:val="000000"/>
          <w:sz w:val="28"/>
        </w:rPr>
        <w:t xml:space="preserve">
      129) подпитывающий агрегат – автоматически действующее устройство, состоящее из баков, насосов, труб, перепускных клапанов, вентилей, щита автоматики и другого оборудования, предназначенного для обеспечения подпитки маслом кабельной линии высокого давления; </w:t>
      </w:r>
      <w:r>
        <w:br/>
      </w:r>
      <w:r>
        <w:rPr>
          <w:rFonts w:ascii="Times New Roman"/>
          <w:b w:val="false"/>
          <w:i w:val="false"/>
          <w:color w:val="000000"/>
          <w:sz w:val="28"/>
        </w:rPr>
        <w:t>
</w:t>
      </w:r>
      <w:r>
        <w:rPr>
          <w:rFonts w:ascii="Times New Roman"/>
          <w:b w:val="false"/>
          <w:i w:val="false"/>
          <w:color w:val="000000"/>
          <w:sz w:val="28"/>
        </w:rPr>
        <w:t>
      130) зоны класса В-I – 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при загрузке или разгрузке технологических аппаратов, хранении или переливании ЛВЖ, находящихся в открытых емкостях, и т.п.;</w:t>
      </w:r>
      <w:r>
        <w:br/>
      </w:r>
      <w:r>
        <w:rPr>
          <w:rFonts w:ascii="Times New Roman"/>
          <w:b w:val="false"/>
          <w:i w:val="false"/>
          <w:color w:val="000000"/>
          <w:sz w:val="28"/>
        </w:rPr>
        <w:t>
</w:t>
      </w:r>
      <w:r>
        <w:rPr>
          <w:rFonts w:ascii="Times New Roman"/>
          <w:b w:val="false"/>
          <w:i w:val="false"/>
          <w:color w:val="000000"/>
          <w:sz w:val="28"/>
        </w:rPr>
        <w:t>
      131)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r>
        <w:br/>
      </w:r>
      <w:r>
        <w:rPr>
          <w:rFonts w:ascii="Times New Roman"/>
          <w:b w:val="false"/>
          <w:i w:val="false"/>
          <w:color w:val="000000"/>
          <w:sz w:val="28"/>
        </w:rPr>
        <w:t>
</w:t>
      </w:r>
      <w:r>
        <w:rPr>
          <w:rFonts w:ascii="Times New Roman"/>
          <w:b w:val="false"/>
          <w:i w:val="false"/>
          <w:color w:val="000000"/>
          <w:sz w:val="28"/>
        </w:rPr>
        <w:t>
      132) зоны класса В-Iб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r>
        <w:br/>
      </w:r>
      <w:r>
        <w:rPr>
          <w:rFonts w:ascii="Times New Roman"/>
          <w:b w:val="false"/>
          <w:i w:val="false"/>
          <w:color w:val="000000"/>
          <w:sz w:val="28"/>
        </w:rPr>
        <w:t>
</w:t>
      </w:r>
      <w:r>
        <w:rPr>
          <w:rFonts w:ascii="Times New Roman"/>
          <w:b w:val="false"/>
          <w:i w:val="false"/>
          <w:color w:val="000000"/>
          <w:sz w:val="28"/>
        </w:rPr>
        <w:t>
      1) горючие газы в этих зонах обладают высоким нижним концентрационным пределом воспламенения (15 % и более) и резким запахом при предельно допустимых концентрациях;</w:t>
      </w:r>
      <w:r>
        <w:br/>
      </w:r>
      <w:r>
        <w:rPr>
          <w:rFonts w:ascii="Times New Roman"/>
          <w:b w:val="false"/>
          <w:i w:val="false"/>
          <w:color w:val="000000"/>
          <w:sz w:val="28"/>
        </w:rPr>
        <w:t>
</w:t>
      </w:r>
      <w:r>
        <w:rPr>
          <w:rFonts w:ascii="Times New Roman"/>
          <w:b w:val="false"/>
          <w:i w:val="false"/>
          <w:color w:val="000000"/>
          <w:sz w:val="28"/>
        </w:rPr>
        <w:t>
      2)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 свободного объема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(помещения электролиза воды, зарядные станции тяговых и статерных аккумуляторных батарей и т.п.).</w:t>
      </w:r>
      <w:r>
        <w:br/>
      </w:r>
      <w:r>
        <w:rPr>
          <w:rFonts w:ascii="Times New Roman"/>
          <w:b w:val="false"/>
          <w:i w:val="false"/>
          <w:color w:val="000000"/>
          <w:sz w:val="28"/>
        </w:rPr>
        <w:t>
</w:t>
      </w:r>
      <w:r>
        <w:rPr>
          <w:rFonts w:ascii="Times New Roman"/>
          <w:b w:val="false"/>
          <w:i w:val="false"/>
          <w:color w:val="000000"/>
          <w:sz w:val="28"/>
        </w:rPr>
        <w:t>
      В подпункте 2) </w:t>
      </w:r>
      <w:r>
        <w:rPr>
          <w:rFonts w:ascii="Times New Roman"/>
          <w:b w:val="false"/>
          <w:i w:val="false"/>
          <w:color w:val="000000"/>
          <w:sz w:val="28"/>
        </w:rPr>
        <w:t>пункта 131</w:t>
      </w:r>
      <w:r>
        <w:rPr>
          <w:rFonts w:ascii="Times New Roman"/>
          <w:b w:val="false"/>
          <w:i w:val="false"/>
          <w:color w:val="000000"/>
          <w:sz w:val="28"/>
        </w:rPr>
        <w:t xml:space="preserve"> настоящих Правил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r>
        <w:br/>
      </w:r>
      <w:r>
        <w:rPr>
          <w:rFonts w:ascii="Times New Roman"/>
          <w:b w:val="false"/>
          <w:i w:val="false"/>
          <w:color w:val="000000"/>
          <w:sz w:val="28"/>
        </w:rPr>
        <w:t>
</w:t>
      </w:r>
      <w:r>
        <w:rPr>
          <w:rFonts w:ascii="Times New Roman"/>
          <w:b w:val="false"/>
          <w:i w:val="false"/>
          <w:color w:val="000000"/>
          <w:sz w:val="28"/>
        </w:rPr>
        <w:t>
      К классу В-Iб относятся также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 свободного объема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r>
        <w:br/>
      </w:r>
      <w:r>
        <w:rPr>
          <w:rFonts w:ascii="Times New Roman"/>
          <w:b w:val="false"/>
          <w:i w:val="false"/>
          <w:color w:val="000000"/>
          <w:sz w:val="28"/>
        </w:rPr>
        <w:t>
</w:t>
      </w:r>
      <w:r>
        <w:rPr>
          <w:rFonts w:ascii="Times New Roman"/>
          <w:b w:val="false"/>
          <w:i w:val="false"/>
          <w:color w:val="000000"/>
          <w:sz w:val="28"/>
        </w:rPr>
        <w:t>
      133) зоны класса В-Iг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w:t>
      </w:r>
      <w:r>
        <w:rPr>
          <w:rFonts w:ascii="Times New Roman"/>
          <w:b w:val="false"/>
          <w:i w:val="false"/>
          <w:color w:val="000000"/>
          <w:sz w:val="28"/>
        </w:rPr>
        <w:t>пункта 1399</w:t>
      </w:r>
      <w:r>
        <w:rPr>
          <w:rFonts w:ascii="Times New Roman"/>
          <w:b w:val="false"/>
          <w:i w:val="false"/>
          <w:color w:val="000000"/>
          <w:sz w:val="28"/>
        </w:rPr>
        <w:t xml:space="preserve"> настоящих Правил)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 и т.п.</w:t>
      </w:r>
      <w:r>
        <w:br/>
      </w:r>
      <w:r>
        <w:rPr>
          <w:rFonts w:ascii="Times New Roman"/>
          <w:b w:val="false"/>
          <w:i w:val="false"/>
          <w:color w:val="000000"/>
          <w:sz w:val="28"/>
        </w:rPr>
        <w:t>
</w:t>
      </w:r>
      <w:r>
        <w:rPr>
          <w:rFonts w:ascii="Times New Roman"/>
          <w:b w:val="false"/>
          <w:i w:val="false"/>
          <w:color w:val="000000"/>
          <w:sz w:val="28"/>
        </w:rPr>
        <w:t>
      К зонам класса В-Iг также относятся: пространства у проемов за наружными ограждающими конструкциями помещений со взрывоопасными зонами классов В-I, В-Iа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r>
        <w:br/>
      </w:r>
      <w:r>
        <w:rPr>
          <w:rFonts w:ascii="Times New Roman"/>
          <w:b w:val="false"/>
          <w:i w:val="false"/>
          <w:color w:val="000000"/>
          <w:sz w:val="28"/>
        </w:rPr>
        <w:t>
</w:t>
      </w:r>
      <w:r>
        <w:rPr>
          <w:rFonts w:ascii="Times New Roman"/>
          <w:b w:val="false"/>
          <w:i w:val="false"/>
          <w:color w:val="000000"/>
          <w:sz w:val="28"/>
        </w:rPr>
        <w:t>
      134)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w:t>
      </w:r>
      <w:r>
        <w:br/>
      </w:r>
      <w:r>
        <w:rPr>
          <w:rFonts w:ascii="Times New Roman"/>
          <w:b w:val="false"/>
          <w:i w:val="false"/>
          <w:color w:val="000000"/>
          <w:sz w:val="28"/>
        </w:rPr>
        <w:t>
</w:t>
      </w:r>
      <w:r>
        <w:rPr>
          <w:rFonts w:ascii="Times New Roman"/>
          <w:b w:val="false"/>
          <w:i w:val="false"/>
          <w:color w:val="000000"/>
          <w:sz w:val="28"/>
        </w:rPr>
        <w:t>
      Зоны класса В-IIа – зоны, расположенные в помещениях, в которых опасные состояния, указанные в настоящем пункте, не имеют места при нормальной эксплуатации, а возможны только в результате аварий или неисправностей.</w:t>
      </w:r>
      <w:r>
        <w:br/>
      </w:r>
      <w:r>
        <w:rPr>
          <w:rFonts w:ascii="Times New Roman"/>
          <w:b w:val="false"/>
          <w:i w:val="false"/>
          <w:color w:val="000000"/>
          <w:sz w:val="28"/>
        </w:rPr>
        <w:t>
</w:t>
      </w:r>
      <w:r>
        <w:rPr>
          <w:rFonts w:ascii="Times New Roman"/>
          <w:b w:val="false"/>
          <w:i w:val="false"/>
          <w:color w:val="000000"/>
          <w:sz w:val="28"/>
        </w:rPr>
        <w:t>
      3. Применяемые в электроустановках электрооборудование и материалы должны соответствовать требованиям государственных стандартов и технических условий, утвержденных в установленном порядке.</w:t>
      </w:r>
      <w:r>
        <w:br/>
      </w:r>
      <w:r>
        <w:rPr>
          <w:rFonts w:ascii="Times New Roman"/>
          <w:b w:val="false"/>
          <w:i w:val="false"/>
          <w:color w:val="000000"/>
          <w:sz w:val="28"/>
        </w:rPr>
        <w:t>
</w:t>
      </w:r>
      <w:r>
        <w:rPr>
          <w:rFonts w:ascii="Times New Roman"/>
          <w:b w:val="false"/>
          <w:i w:val="false"/>
          <w:color w:val="000000"/>
          <w:sz w:val="28"/>
        </w:rPr>
        <w:t>
      4.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соответствующих глав настоящих Правил.</w:t>
      </w:r>
      <w:r>
        <w:br/>
      </w:r>
      <w:r>
        <w:rPr>
          <w:rFonts w:ascii="Times New Roman"/>
          <w:b w:val="false"/>
          <w:i w:val="false"/>
          <w:color w:val="000000"/>
          <w:sz w:val="28"/>
        </w:rPr>
        <w:t>
</w:t>
      </w:r>
      <w:r>
        <w:rPr>
          <w:rFonts w:ascii="Times New Roman"/>
          <w:b w:val="false"/>
          <w:i w:val="false"/>
          <w:color w:val="000000"/>
          <w:sz w:val="28"/>
        </w:rPr>
        <w:t>
      5.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установки.</w:t>
      </w:r>
      <w:r>
        <w:br/>
      </w:r>
      <w:r>
        <w:rPr>
          <w:rFonts w:ascii="Times New Roman"/>
          <w:b w:val="false"/>
          <w:i w:val="false"/>
          <w:color w:val="000000"/>
          <w:sz w:val="28"/>
        </w:rPr>
        <w:t>
</w:t>
      </w:r>
      <w:r>
        <w:rPr>
          <w:rFonts w:ascii="Times New Roman"/>
          <w:b w:val="false"/>
          <w:i w:val="false"/>
          <w:color w:val="000000"/>
          <w:sz w:val="28"/>
        </w:rPr>
        <w:t>
      В эксплуатации обеспечиваются условия нормальной работы устройств и аппаратуры управления и автоматизации технологических процессов, защиты и вторичных цепей (допустимые температура, влажность, вибрация, отклонения рабочих параметров от номинальных, уровень помех и др.).</w:t>
      </w:r>
      <w:r>
        <w:br/>
      </w:r>
      <w:r>
        <w:rPr>
          <w:rFonts w:ascii="Times New Roman"/>
          <w:b w:val="false"/>
          <w:i w:val="false"/>
          <w:color w:val="000000"/>
          <w:sz w:val="28"/>
        </w:rPr>
        <w:t>
</w:t>
      </w:r>
      <w:r>
        <w:rPr>
          <w:rFonts w:ascii="Times New Roman"/>
          <w:b w:val="false"/>
          <w:i w:val="false"/>
          <w:color w:val="000000"/>
          <w:sz w:val="28"/>
        </w:rPr>
        <w:t>
      6. Электроустановки и связанные с ними конструкции должны быть стойкими в отношении воздействия окружающей среды или защищены от этого воздействия.</w:t>
      </w:r>
      <w:r>
        <w:br/>
      </w:r>
      <w:r>
        <w:rPr>
          <w:rFonts w:ascii="Times New Roman"/>
          <w:b w:val="false"/>
          <w:i w:val="false"/>
          <w:color w:val="000000"/>
          <w:sz w:val="28"/>
        </w:rPr>
        <w:t>
</w:t>
      </w:r>
      <w:r>
        <w:rPr>
          <w:rFonts w:ascii="Times New Roman"/>
          <w:b w:val="false"/>
          <w:i w:val="false"/>
          <w:color w:val="000000"/>
          <w:sz w:val="28"/>
        </w:rPr>
        <w:t>
      7. Строительная и санитарно-техническая части электроустановок (конструкции здания и его элементов, отопление, вентиляция, водоснабжение и пр.) должны выполняться в соответствии с действующими строительными нормами и правилами (далее – СНиП) при обязательном выполнении дополнительных требований, приведенных в настоящих Правилах.</w:t>
      </w:r>
      <w:r>
        <w:br/>
      </w:r>
      <w:r>
        <w:rPr>
          <w:rFonts w:ascii="Times New Roman"/>
          <w:b w:val="false"/>
          <w:i w:val="false"/>
          <w:color w:val="000000"/>
          <w:sz w:val="28"/>
        </w:rPr>
        <w:t>
</w:t>
      </w:r>
      <w:r>
        <w:rPr>
          <w:rFonts w:ascii="Times New Roman"/>
          <w:b w:val="false"/>
          <w:i w:val="false"/>
          <w:color w:val="000000"/>
          <w:sz w:val="28"/>
        </w:rPr>
        <w:t>
      8. Электроустановки должны удовлетворять требования действующих директивных документов о запрещении загрязнения окружающей среды, вредного или мешающего влияния шума, вибрации и электрических полей.</w:t>
      </w:r>
      <w:r>
        <w:br/>
      </w:r>
      <w:r>
        <w:rPr>
          <w:rFonts w:ascii="Times New Roman"/>
          <w:b w:val="false"/>
          <w:i w:val="false"/>
          <w:color w:val="000000"/>
          <w:sz w:val="28"/>
        </w:rPr>
        <w:t>
</w:t>
      </w:r>
      <w:r>
        <w:rPr>
          <w:rFonts w:ascii="Times New Roman"/>
          <w:b w:val="false"/>
          <w:i w:val="false"/>
          <w:color w:val="000000"/>
          <w:sz w:val="28"/>
        </w:rPr>
        <w:t>
      9. В электроустановках должны быть предусмотрены сбор и удаление отходов: химических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r>
        <w:br/>
      </w:r>
      <w:r>
        <w:rPr>
          <w:rFonts w:ascii="Times New Roman"/>
          <w:b w:val="false"/>
          <w:i w:val="false"/>
          <w:color w:val="000000"/>
          <w:sz w:val="28"/>
        </w:rPr>
        <w:t>
</w:t>
      </w:r>
      <w:r>
        <w:rPr>
          <w:rFonts w:ascii="Times New Roman"/>
          <w:b w:val="false"/>
          <w:i w:val="false"/>
          <w:color w:val="000000"/>
          <w:sz w:val="28"/>
        </w:rPr>
        <w:t>
      10. Проектирование и выбор схем, компоновок и конструкций электроустановок производятся на основе технико-экономических сравнений, применения простых и надежных схем, внедрения новейшей техники, с учетом опыта эксплуатации, наименьшего расхода цветных и других дефицитных материалов, оборудования и т.п.</w:t>
      </w:r>
      <w:r>
        <w:br/>
      </w:r>
      <w:r>
        <w:rPr>
          <w:rFonts w:ascii="Times New Roman"/>
          <w:b w:val="false"/>
          <w:i w:val="false"/>
          <w:color w:val="000000"/>
          <w:sz w:val="28"/>
        </w:rPr>
        <w:t>
</w:t>
      </w:r>
      <w:r>
        <w:rPr>
          <w:rFonts w:ascii="Times New Roman"/>
          <w:b w:val="false"/>
          <w:i w:val="false"/>
          <w:color w:val="000000"/>
          <w:sz w:val="28"/>
        </w:rPr>
        <w:t>
      11. При опасности возникновения электрокоррозии или почвенной коррозии предусматриваются соответствующие мероприятия по защите сооружений, оборудования, трубопроводов и других подземных коммуникаций.</w:t>
      </w:r>
      <w:r>
        <w:br/>
      </w:r>
      <w:r>
        <w:rPr>
          <w:rFonts w:ascii="Times New Roman"/>
          <w:b w:val="false"/>
          <w:i w:val="false"/>
          <w:color w:val="000000"/>
          <w:sz w:val="28"/>
        </w:rPr>
        <w:t>
</w:t>
      </w:r>
      <w:r>
        <w:rPr>
          <w:rFonts w:ascii="Times New Roman"/>
          <w:b w:val="false"/>
          <w:i w:val="false"/>
          <w:color w:val="000000"/>
          <w:sz w:val="28"/>
        </w:rPr>
        <w:t xml:space="preserve">
      12. В электроустановках должна быть обеспечена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 </w:t>
      </w:r>
      <w:r>
        <w:br/>
      </w:r>
      <w:r>
        <w:rPr>
          <w:rFonts w:ascii="Times New Roman"/>
          <w:b w:val="false"/>
          <w:i w:val="false"/>
          <w:color w:val="000000"/>
          <w:sz w:val="28"/>
        </w:rPr>
        <w:t>
</w:t>
      </w:r>
      <w:r>
        <w:rPr>
          <w:rFonts w:ascii="Times New Roman"/>
          <w:b w:val="false"/>
          <w:i w:val="false"/>
          <w:color w:val="000000"/>
          <w:sz w:val="28"/>
        </w:rPr>
        <w:t>
      13. Буквенно-цифровое и цветовое обозначения одноименных шин в каждой электроустановке должны быть одинаковыми.</w:t>
      </w:r>
      <w:r>
        <w:br/>
      </w:r>
      <w:r>
        <w:rPr>
          <w:rFonts w:ascii="Times New Roman"/>
          <w:b w:val="false"/>
          <w:i w:val="false"/>
          <w:color w:val="000000"/>
          <w:sz w:val="28"/>
        </w:rPr>
        <w:t>
</w:t>
      </w:r>
      <w:r>
        <w:rPr>
          <w:rFonts w:ascii="Times New Roman"/>
          <w:b w:val="false"/>
          <w:i w:val="false"/>
          <w:color w:val="000000"/>
          <w:sz w:val="28"/>
        </w:rPr>
        <w:t>
      Шины обозначаются:</w:t>
      </w:r>
      <w:r>
        <w:br/>
      </w:r>
      <w:r>
        <w:rPr>
          <w:rFonts w:ascii="Times New Roman"/>
          <w:b w:val="false"/>
          <w:i w:val="false"/>
          <w:color w:val="000000"/>
          <w:sz w:val="28"/>
        </w:rPr>
        <w:t>
</w:t>
      </w:r>
      <w:r>
        <w:rPr>
          <w:rFonts w:ascii="Times New Roman"/>
          <w:b w:val="false"/>
          <w:i w:val="false"/>
          <w:color w:val="000000"/>
          <w:sz w:val="28"/>
        </w:rPr>
        <w:t>
      1) при переменном трехфазном токе: шины фазы А – желтым цветом, фазы В – зеленым, фазы С – красным, нулевая рабочая – голубым, эта же шина, используемая в качестве нулевой защитной – продольными полосами желтого и зеленого цветов;</w:t>
      </w:r>
      <w:r>
        <w:br/>
      </w:r>
      <w:r>
        <w:rPr>
          <w:rFonts w:ascii="Times New Roman"/>
          <w:b w:val="false"/>
          <w:i w:val="false"/>
          <w:color w:val="000000"/>
          <w:sz w:val="28"/>
        </w:rPr>
        <w:t>
</w:t>
      </w:r>
      <w:r>
        <w:rPr>
          <w:rFonts w:ascii="Times New Roman"/>
          <w:b w:val="false"/>
          <w:i w:val="false"/>
          <w:color w:val="000000"/>
          <w:sz w:val="28"/>
        </w:rPr>
        <w:t>
      2) при переменном однофазном токе: шина А, присоединенная к началу обмотки источника питания – желтым цветом, а В, присоединенная к концу обмотки – красным.</w:t>
      </w:r>
      <w:r>
        <w:br/>
      </w:r>
      <w:r>
        <w:rPr>
          <w:rFonts w:ascii="Times New Roman"/>
          <w:b w:val="false"/>
          <w:i w:val="false"/>
          <w:color w:val="000000"/>
          <w:sz w:val="28"/>
        </w:rPr>
        <w:t>
</w:t>
      </w:r>
      <w:r>
        <w:rPr>
          <w:rFonts w:ascii="Times New Roman"/>
          <w:b w:val="false"/>
          <w:i w:val="false"/>
          <w:color w:val="000000"/>
          <w:sz w:val="28"/>
        </w:rPr>
        <w:t>
      Шины однофазного тока, если они являются ответвлением от шин трехфазной системы, обозначаются как соответствующие шины трехфазного тока;</w:t>
      </w:r>
      <w:r>
        <w:br/>
      </w:r>
      <w:r>
        <w:rPr>
          <w:rFonts w:ascii="Times New Roman"/>
          <w:b w:val="false"/>
          <w:i w:val="false"/>
          <w:color w:val="000000"/>
          <w:sz w:val="28"/>
        </w:rPr>
        <w:t>
</w:t>
      </w:r>
      <w:r>
        <w:rPr>
          <w:rFonts w:ascii="Times New Roman"/>
          <w:b w:val="false"/>
          <w:i w:val="false"/>
          <w:color w:val="000000"/>
          <w:sz w:val="28"/>
        </w:rPr>
        <w:t>
      3) при постоянном токе: положительная шина (+) – красным цветом, отрицательная (–) – синим и нулевая рабочая М – голубым;</w:t>
      </w:r>
      <w:r>
        <w:br/>
      </w:r>
      <w:r>
        <w:rPr>
          <w:rFonts w:ascii="Times New Roman"/>
          <w:b w:val="false"/>
          <w:i w:val="false"/>
          <w:color w:val="000000"/>
          <w:sz w:val="28"/>
        </w:rPr>
        <w:t>
</w:t>
      </w:r>
      <w:r>
        <w:rPr>
          <w:rFonts w:ascii="Times New Roman"/>
          <w:b w:val="false"/>
          <w:i w:val="false"/>
          <w:color w:val="000000"/>
          <w:sz w:val="28"/>
        </w:rPr>
        <w:t>
      4) резервная – как резервируемая основная шина, если же резервная шина может заменять любую из основных шин, то она обозначается поперечными полосами цвета основных шин.</w:t>
      </w:r>
      <w:r>
        <w:br/>
      </w:r>
      <w:r>
        <w:rPr>
          <w:rFonts w:ascii="Times New Roman"/>
          <w:b w:val="false"/>
          <w:i w:val="false"/>
          <w:color w:val="000000"/>
          <w:sz w:val="28"/>
        </w:rPr>
        <w:t>
</w:t>
      </w:r>
      <w:r>
        <w:rPr>
          <w:rFonts w:ascii="Times New Roman"/>
          <w:b w:val="false"/>
          <w:i w:val="false"/>
          <w:color w:val="000000"/>
          <w:sz w:val="28"/>
        </w:rPr>
        <w:t>
      Цветовое обозначение должно быть выполнено по всей длине шин, если оно предусмотрено также для более интенсивного охлаждения или для антикоррозийной защиты.</w:t>
      </w:r>
      <w:r>
        <w:br/>
      </w:r>
      <w:r>
        <w:rPr>
          <w:rFonts w:ascii="Times New Roman"/>
          <w:b w:val="false"/>
          <w:i w:val="false"/>
          <w:color w:val="000000"/>
          <w:sz w:val="28"/>
        </w:rPr>
        <w:t>
</w:t>
      </w:r>
      <w:r>
        <w:rPr>
          <w:rFonts w:ascii="Times New Roman"/>
          <w:b w:val="false"/>
          <w:i w:val="false"/>
          <w:color w:val="000000"/>
          <w:sz w:val="28"/>
        </w:rPr>
        <w:t>
      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r>
        <w:br/>
      </w:r>
      <w:r>
        <w:rPr>
          <w:rFonts w:ascii="Times New Roman"/>
          <w:b w:val="false"/>
          <w:i w:val="false"/>
          <w:color w:val="000000"/>
          <w:sz w:val="28"/>
        </w:rPr>
        <w:t>
</w:t>
      </w:r>
      <w:r>
        <w:rPr>
          <w:rFonts w:ascii="Times New Roman"/>
          <w:b w:val="false"/>
          <w:i w:val="false"/>
          <w:color w:val="000000"/>
          <w:sz w:val="28"/>
        </w:rPr>
        <w:t xml:space="preserve">
      14. При расположении шин в распределительных устройствах (кроме КРУ заводского изготовления) необходимо соблюдать следующие условия: </w:t>
      </w:r>
      <w:r>
        <w:br/>
      </w:r>
      <w:r>
        <w:rPr>
          <w:rFonts w:ascii="Times New Roman"/>
          <w:b w:val="false"/>
          <w:i w:val="false"/>
          <w:color w:val="000000"/>
          <w:sz w:val="28"/>
        </w:rPr>
        <w:t>
</w:t>
      </w:r>
      <w:r>
        <w:rPr>
          <w:rFonts w:ascii="Times New Roman"/>
          <w:b w:val="false"/>
          <w:i w:val="false"/>
          <w:color w:val="000000"/>
          <w:sz w:val="28"/>
        </w:rPr>
        <w:t>
      1) в закрытых распределительных устройствах при переменном трехфазном токе шины должны располагаться:</w:t>
      </w:r>
      <w:r>
        <w:br/>
      </w:r>
      <w:r>
        <w:rPr>
          <w:rFonts w:ascii="Times New Roman"/>
          <w:b w:val="false"/>
          <w:i w:val="false"/>
          <w:color w:val="000000"/>
          <w:sz w:val="28"/>
        </w:rPr>
        <w:t>
</w:t>
      </w:r>
      <w:r>
        <w:rPr>
          <w:rFonts w:ascii="Times New Roman"/>
          <w:b w:val="false"/>
          <w:i w:val="false"/>
          <w:color w:val="000000"/>
          <w:sz w:val="28"/>
        </w:rPr>
        <w:t>
      сборные и обходные шины, а также все виды секционных шин при вертикальном расположении А – В – С сверху вниз; при расположении горизонтально, наклонно или треугольником наиболее удаленная шина А, средняя В, ближайшая к коридору обслуживания С;</w:t>
      </w:r>
      <w:r>
        <w:br/>
      </w:r>
      <w:r>
        <w:rPr>
          <w:rFonts w:ascii="Times New Roman"/>
          <w:b w:val="false"/>
          <w:i w:val="false"/>
          <w:color w:val="000000"/>
          <w:sz w:val="28"/>
        </w:rPr>
        <w:t>
</w:t>
      </w:r>
      <w:r>
        <w:rPr>
          <w:rFonts w:ascii="Times New Roman"/>
          <w:b w:val="false"/>
          <w:i w:val="false"/>
          <w:color w:val="000000"/>
          <w:sz w:val="28"/>
        </w:rPr>
        <w:t>
      ответвления от сборных шин – слева направо А – В – С, если смотреть на шины из коридора обслуживания (при наличии трех коридоров – из центрального);</w:t>
      </w:r>
      <w:r>
        <w:br/>
      </w:r>
      <w:r>
        <w:rPr>
          <w:rFonts w:ascii="Times New Roman"/>
          <w:b w:val="false"/>
          <w:i w:val="false"/>
          <w:color w:val="000000"/>
          <w:sz w:val="28"/>
        </w:rPr>
        <w:t>
</w:t>
      </w:r>
      <w:r>
        <w:rPr>
          <w:rFonts w:ascii="Times New Roman"/>
          <w:b w:val="false"/>
          <w:i w:val="false"/>
          <w:color w:val="000000"/>
          <w:sz w:val="28"/>
        </w:rPr>
        <w:t>
      в электроустановках напряжением до 1 кВ в пяти- и четырехпроводных цепях трехфазного переменного тока:</w:t>
      </w:r>
      <w:r>
        <w:br/>
      </w:r>
      <w:r>
        <w:rPr>
          <w:rFonts w:ascii="Times New Roman"/>
          <w:b w:val="false"/>
          <w:i w:val="false"/>
          <w:color w:val="000000"/>
          <w:sz w:val="28"/>
        </w:rPr>
        <w:t>
</w:t>
      </w:r>
      <w:r>
        <w:rPr>
          <w:rFonts w:ascii="Times New Roman"/>
          <w:b w:val="false"/>
          <w:i w:val="false"/>
          <w:color w:val="000000"/>
          <w:sz w:val="28"/>
        </w:rPr>
        <w:t>
      при вертикальном расположении – А – В – С – N – RE (REN) сверху вниз;</w:t>
      </w:r>
      <w:r>
        <w:br/>
      </w:r>
      <w:r>
        <w:rPr>
          <w:rFonts w:ascii="Times New Roman"/>
          <w:b w:val="false"/>
          <w:i w:val="false"/>
          <w:color w:val="000000"/>
          <w:sz w:val="28"/>
        </w:rPr>
        <w:t>
</w:t>
      </w:r>
      <w:r>
        <w:rPr>
          <w:rFonts w:ascii="Times New Roman"/>
          <w:b w:val="false"/>
          <w:i w:val="false"/>
          <w:color w:val="000000"/>
          <w:sz w:val="28"/>
        </w:rPr>
        <w:t>
      при расположении горизонтально или наклонно – наиболее удаленная шина – А, ближайшая к коридору обслуживания – RE (REN) при последовательности расположения А – В – С – N – RE (REN);</w:t>
      </w:r>
      <w:r>
        <w:br/>
      </w:r>
      <w:r>
        <w:rPr>
          <w:rFonts w:ascii="Times New Roman"/>
          <w:b w:val="false"/>
          <w:i w:val="false"/>
          <w:color w:val="000000"/>
          <w:sz w:val="28"/>
        </w:rPr>
        <w:t>
</w:t>
      </w:r>
      <w:r>
        <w:rPr>
          <w:rFonts w:ascii="Times New Roman"/>
          <w:b w:val="false"/>
          <w:i w:val="false"/>
          <w:color w:val="000000"/>
          <w:sz w:val="28"/>
        </w:rPr>
        <w:t>
      ответвления от сборных шин – слева направо, если смотреть на шины из коридора обслуживания (при наличии трех коридоров – из центрального), начиная с шины RE (REN);</w:t>
      </w:r>
      <w:r>
        <w:br/>
      </w:r>
      <w:r>
        <w:rPr>
          <w:rFonts w:ascii="Times New Roman"/>
          <w:b w:val="false"/>
          <w:i w:val="false"/>
          <w:color w:val="000000"/>
          <w:sz w:val="28"/>
        </w:rPr>
        <w:t>
</w:t>
      </w:r>
      <w:r>
        <w:rPr>
          <w:rFonts w:ascii="Times New Roman"/>
          <w:b w:val="false"/>
          <w:i w:val="false"/>
          <w:color w:val="000000"/>
          <w:sz w:val="28"/>
        </w:rPr>
        <w:t>
      2) в открытых распределительных устройствах при переменном трехфазном токе шины должны располагаться:</w:t>
      </w:r>
      <w:r>
        <w:br/>
      </w:r>
      <w:r>
        <w:rPr>
          <w:rFonts w:ascii="Times New Roman"/>
          <w:b w:val="false"/>
          <w:i w:val="false"/>
          <w:color w:val="000000"/>
          <w:sz w:val="28"/>
        </w:rPr>
        <w:t>
</w:t>
      </w:r>
      <w:r>
        <w:rPr>
          <w:rFonts w:ascii="Times New Roman"/>
          <w:b w:val="false"/>
          <w:i w:val="false"/>
          <w:color w:val="000000"/>
          <w:sz w:val="28"/>
        </w:rPr>
        <w:t>
      сборные и обходные шины, а также все виды секционных шин, шунтирующие перемычки и перемычки в схемах кольцевых, полуторных и т.п., должны иметь со стороны главных трансформаторов на высшем напряжении шину А;</w:t>
      </w:r>
      <w:r>
        <w:br/>
      </w:r>
      <w:r>
        <w:rPr>
          <w:rFonts w:ascii="Times New Roman"/>
          <w:b w:val="false"/>
          <w:i w:val="false"/>
          <w:color w:val="000000"/>
          <w:sz w:val="28"/>
        </w:rPr>
        <w:t>
</w:t>
      </w:r>
      <w:r>
        <w:rPr>
          <w:rFonts w:ascii="Times New Roman"/>
          <w:b w:val="false"/>
          <w:i w:val="false"/>
          <w:color w:val="000000"/>
          <w:sz w:val="28"/>
        </w:rPr>
        <w:t>
      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стороны шин на трансформатор.</w:t>
      </w:r>
      <w:r>
        <w:br/>
      </w:r>
      <w:r>
        <w:rPr>
          <w:rFonts w:ascii="Times New Roman"/>
          <w:b w:val="false"/>
          <w:i w:val="false"/>
          <w:color w:val="000000"/>
          <w:sz w:val="28"/>
        </w:rPr>
        <w:t>
</w:t>
      </w:r>
      <w:r>
        <w:rPr>
          <w:rFonts w:ascii="Times New Roman"/>
          <w:b w:val="false"/>
          <w:i w:val="false"/>
          <w:color w:val="000000"/>
          <w:sz w:val="28"/>
        </w:rPr>
        <w:t>
      Расположение шин ответвлений в ячейках независимо от их размещения по отношению к сборным шинам должно быть одинаковым;</w:t>
      </w:r>
      <w:r>
        <w:br/>
      </w:r>
      <w:r>
        <w:rPr>
          <w:rFonts w:ascii="Times New Roman"/>
          <w:b w:val="false"/>
          <w:i w:val="false"/>
          <w:color w:val="000000"/>
          <w:sz w:val="28"/>
        </w:rPr>
        <w:t>
</w:t>
      </w:r>
      <w:r>
        <w:rPr>
          <w:rFonts w:ascii="Times New Roman"/>
          <w:b w:val="false"/>
          <w:i w:val="false"/>
          <w:color w:val="000000"/>
          <w:sz w:val="28"/>
        </w:rPr>
        <w:t>
      3) при постоянном токе шины должны располагаться:</w:t>
      </w:r>
      <w:r>
        <w:br/>
      </w:r>
      <w:r>
        <w:rPr>
          <w:rFonts w:ascii="Times New Roman"/>
          <w:b w:val="false"/>
          <w:i w:val="false"/>
          <w:color w:val="000000"/>
          <w:sz w:val="28"/>
        </w:rPr>
        <w:t>
</w:t>
      </w:r>
      <w:r>
        <w:rPr>
          <w:rFonts w:ascii="Times New Roman"/>
          <w:b w:val="false"/>
          <w:i w:val="false"/>
          <w:color w:val="000000"/>
          <w:sz w:val="28"/>
        </w:rPr>
        <w:t>
      сборные шины при вертикальном расположении: верхняя М, средняя (–), нижняя (+);</w:t>
      </w:r>
      <w:r>
        <w:br/>
      </w:r>
      <w:r>
        <w:rPr>
          <w:rFonts w:ascii="Times New Roman"/>
          <w:b w:val="false"/>
          <w:i w:val="false"/>
          <w:color w:val="000000"/>
          <w:sz w:val="28"/>
        </w:rPr>
        <w:t>
</w:t>
      </w:r>
      <w:r>
        <w:rPr>
          <w:rFonts w:ascii="Times New Roman"/>
          <w:b w:val="false"/>
          <w:i w:val="false"/>
          <w:color w:val="000000"/>
          <w:sz w:val="28"/>
        </w:rPr>
        <w:t>
      сборные шины при горизонтальном расположении: наиболее удаленная М, средняя (–) и ближайшая (+), если смотреть на шины из коридора обслуживания;</w:t>
      </w:r>
      <w:r>
        <w:br/>
      </w:r>
      <w:r>
        <w:rPr>
          <w:rFonts w:ascii="Times New Roman"/>
          <w:b w:val="false"/>
          <w:i w:val="false"/>
          <w:color w:val="000000"/>
          <w:sz w:val="28"/>
        </w:rPr>
        <w:t>
</w:t>
      </w:r>
      <w:r>
        <w:rPr>
          <w:rFonts w:ascii="Times New Roman"/>
          <w:b w:val="false"/>
          <w:i w:val="false"/>
          <w:color w:val="000000"/>
          <w:sz w:val="28"/>
        </w:rPr>
        <w:t>
      ответвления от сборных шин: левая шина М, средняя (–), правая (+), если смотреть на шины из коридора обслуживания.</w:t>
      </w:r>
      <w:r>
        <w:br/>
      </w:r>
      <w:r>
        <w:rPr>
          <w:rFonts w:ascii="Times New Roman"/>
          <w:b w:val="false"/>
          <w:i w:val="false"/>
          <w:color w:val="000000"/>
          <w:sz w:val="28"/>
        </w:rPr>
        <w:t>
</w:t>
      </w:r>
      <w:r>
        <w:rPr>
          <w:rFonts w:ascii="Times New Roman"/>
          <w:b w:val="false"/>
          <w:i w:val="false"/>
          <w:color w:val="000000"/>
          <w:sz w:val="28"/>
        </w:rPr>
        <w:t>
      В отдельных случаях допускаются отступления от требований, приведенных в подпунктах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3)</w:t>
      </w:r>
      <w:r>
        <w:rPr>
          <w:rFonts w:ascii="Times New Roman"/>
          <w:b w:val="false"/>
          <w:i w:val="false"/>
          <w:color w:val="000000"/>
          <w:sz w:val="28"/>
        </w:rPr>
        <w:t xml:space="preserve"> пункта 13 настоящих Правил, если их выполнение связано с существенным усложнением электроустановок (вызывает необходимость установки специальных опор вблизи подстанции для транспозиции проводов воздушных линий (далее – ВЛ) или, если применяются на подстанции две или более ступени трансформации.</w:t>
      </w:r>
      <w:r>
        <w:br/>
      </w:r>
      <w:r>
        <w:rPr>
          <w:rFonts w:ascii="Times New Roman"/>
          <w:b w:val="false"/>
          <w:i w:val="false"/>
          <w:color w:val="000000"/>
          <w:sz w:val="28"/>
        </w:rPr>
        <w:t>
</w:t>
      </w:r>
      <w:r>
        <w:rPr>
          <w:rFonts w:ascii="Times New Roman"/>
          <w:b w:val="false"/>
          <w:i w:val="false"/>
          <w:color w:val="000000"/>
          <w:sz w:val="28"/>
        </w:rPr>
        <w:t xml:space="preserve">
      15. В электропомещениях с установками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При этом, доступные части должны быть расположены так, чтобы нормальное обслуживание не было сопряжено с опасностью прикосновения к ним. </w:t>
      </w:r>
      <w:r>
        <w:br/>
      </w:r>
      <w:r>
        <w:rPr>
          <w:rFonts w:ascii="Times New Roman"/>
          <w:b w:val="false"/>
          <w:i w:val="false"/>
          <w:color w:val="000000"/>
          <w:sz w:val="28"/>
        </w:rPr>
        <w:t>
</w:t>
      </w:r>
      <w:r>
        <w:rPr>
          <w:rFonts w:ascii="Times New Roman"/>
          <w:b w:val="false"/>
          <w:i w:val="false"/>
          <w:color w:val="000000"/>
          <w:sz w:val="28"/>
        </w:rPr>
        <w:t>
      16)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 кВ толщина металлических ограждающих и закрывающих устройств должна быть не менее 1 мм. Устройства, предназначенные для защиты проводов и кабелей от механических повреждений, должны быть введены в машины, аппараты и приборы.</w:t>
      </w:r>
    </w:p>
    <w:bookmarkEnd w:id="5"/>
    <w:bookmarkStart w:name="z209" w:id="6"/>
    <w:p>
      <w:pPr>
        <w:spacing w:after="0"/>
        <w:ind w:left="0"/>
        <w:jc w:val="left"/>
      </w:pPr>
      <w:r>
        <w:rPr>
          <w:rFonts w:ascii="Times New Roman"/>
          <w:b/>
          <w:i w:val="false"/>
          <w:color w:val="000000"/>
        </w:rPr>
        <w:t xml:space="preserve"> 
2. Электроснабжение и электрические сети</w:t>
      </w:r>
    </w:p>
    <w:bookmarkEnd w:id="6"/>
    <w:bookmarkStart w:name="z210" w:id="7"/>
    <w:p>
      <w:pPr>
        <w:spacing w:after="0"/>
        <w:ind w:left="0"/>
        <w:jc w:val="left"/>
      </w:pPr>
      <w:r>
        <w:rPr>
          <w:rFonts w:ascii="Times New Roman"/>
          <w:b/>
          <w:i w:val="false"/>
          <w:color w:val="000000"/>
        </w:rPr>
        <w:t xml:space="preserve"> 
1. Общие положения</w:t>
      </w:r>
    </w:p>
    <w:bookmarkEnd w:id="7"/>
    <w:bookmarkStart w:name="z211" w:id="8"/>
    <w:p>
      <w:pPr>
        <w:spacing w:after="0"/>
        <w:ind w:left="0"/>
        <w:jc w:val="both"/>
      </w:pPr>
      <w:r>
        <w:rPr>
          <w:rFonts w:ascii="Times New Roman"/>
          <w:b w:val="false"/>
          <w:i w:val="false"/>
          <w:color w:val="000000"/>
          <w:sz w:val="28"/>
        </w:rPr>
        <w:t xml:space="preserve">
      17. При проектировании систем электроснабжения и реконструкции электроустановок рассматриваются следующие вопросы: </w:t>
      </w:r>
      <w:r>
        <w:br/>
      </w:r>
      <w:r>
        <w:rPr>
          <w:rFonts w:ascii="Times New Roman"/>
          <w:b w:val="false"/>
          <w:i w:val="false"/>
          <w:color w:val="000000"/>
          <w:sz w:val="28"/>
        </w:rPr>
        <w:t>
</w:t>
      </w:r>
      <w:r>
        <w:rPr>
          <w:rFonts w:ascii="Times New Roman"/>
          <w:b w:val="false"/>
          <w:i w:val="false"/>
          <w:color w:val="000000"/>
          <w:sz w:val="28"/>
        </w:rPr>
        <w:t>
      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r>
        <w:br/>
      </w:r>
      <w:r>
        <w:rPr>
          <w:rFonts w:ascii="Times New Roman"/>
          <w:b w:val="false"/>
          <w:i w:val="false"/>
          <w:color w:val="000000"/>
          <w:sz w:val="28"/>
        </w:rPr>
        <w:t>
</w:t>
      </w:r>
      <w:r>
        <w:rPr>
          <w:rFonts w:ascii="Times New Roman"/>
          <w:b w:val="false"/>
          <w:i w:val="false"/>
          <w:color w:val="000000"/>
          <w:sz w:val="28"/>
        </w:rPr>
        <w:t>
      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r>
        <w:br/>
      </w:r>
      <w:r>
        <w:rPr>
          <w:rFonts w:ascii="Times New Roman"/>
          <w:b w:val="false"/>
          <w:i w:val="false"/>
          <w:color w:val="000000"/>
          <w:sz w:val="28"/>
        </w:rPr>
        <w:t>
</w:t>
      </w:r>
      <w:r>
        <w:rPr>
          <w:rFonts w:ascii="Times New Roman"/>
          <w:b w:val="false"/>
          <w:i w:val="false"/>
          <w:color w:val="000000"/>
          <w:sz w:val="28"/>
        </w:rPr>
        <w:t>
      3) ограничение токов КЗ предельными уровнями, определяемыми на перспективу;</w:t>
      </w:r>
      <w:r>
        <w:br/>
      </w:r>
      <w:r>
        <w:rPr>
          <w:rFonts w:ascii="Times New Roman"/>
          <w:b w:val="false"/>
          <w:i w:val="false"/>
          <w:color w:val="000000"/>
          <w:sz w:val="28"/>
        </w:rPr>
        <w:t>
</w:t>
      </w:r>
      <w:r>
        <w:rPr>
          <w:rFonts w:ascii="Times New Roman"/>
          <w:b w:val="false"/>
          <w:i w:val="false"/>
          <w:color w:val="000000"/>
          <w:sz w:val="28"/>
        </w:rPr>
        <w:t>
      4) снижение потерь электрической энергии.</w:t>
      </w:r>
      <w:r>
        <w:br/>
      </w:r>
      <w:r>
        <w:rPr>
          <w:rFonts w:ascii="Times New Roman"/>
          <w:b w:val="false"/>
          <w:i w:val="false"/>
          <w:color w:val="000000"/>
          <w:sz w:val="28"/>
        </w:rPr>
        <w:t>
</w:t>
      </w:r>
      <w:r>
        <w:rPr>
          <w:rFonts w:ascii="Times New Roman"/>
          <w:b w:val="false"/>
          <w:i w:val="false"/>
          <w:color w:val="000000"/>
          <w:sz w:val="28"/>
        </w:rPr>
        <w:t>
      При этом, в комплексе рассматриваются внешнее и внутреннее электроснабжение с учетом возможностей и экономической целесообразности технологического резервирования.</w:t>
      </w:r>
      <w:r>
        <w:br/>
      </w:r>
      <w:r>
        <w:rPr>
          <w:rFonts w:ascii="Times New Roman"/>
          <w:b w:val="false"/>
          <w:i w:val="false"/>
          <w:color w:val="000000"/>
          <w:sz w:val="28"/>
        </w:rPr>
        <w:t>
</w:t>
      </w:r>
      <w:r>
        <w:rPr>
          <w:rFonts w:ascii="Times New Roman"/>
          <w:b w:val="false"/>
          <w:i w:val="false"/>
          <w:color w:val="000000"/>
          <w:sz w:val="28"/>
        </w:rPr>
        <w:t>
      При решении вопросов резервирования учитывается перегрузочная способность элементов электроустановок, а также наличие резерва в технологическом оборудовании.</w:t>
      </w:r>
      <w:r>
        <w:br/>
      </w:r>
      <w:r>
        <w:rPr>
          <w:rFonts w:ascii="Times New Roman"/>
          <w:b w:val="false"/>
          <w:i w:val="false"/>
          <w:color w:val="000000"/>
          <w:sz w:val="28"/>
        </w:rPr>
        <w:t>
</w:t>
      </w:r>
      <w:r>
        <w:rPr>
          <w:rFonts w:ascii="Times New Roman"/>
          <w:b w:val="false"/>
          <w:i w:val="false"/>
          <w:color w:val="000000"/>
          <w:sz w:val="28"/>
        </w:rPr>
        <w:t xml:space="preserve">
      18. При решении вопросов развития систем электроснабжения учитываются ремонтные, аварийные и послеаварийные режимы. </w:t>
      </w:r>
      <w:r>
        <w:br/>
      </w:r>
      <w:r>
        <w:rPr>
          <w:rFonts w:ascii="Times New Roman"/>
          <w:b w:val="false"/>
          <w:i w:val="false"/>
          <w:color w:val="000000"/>
          <w:sz w:val="28"/>
        </w:rPr>
        <w:t>
</w:t>
      </w:r>
      <w:r>
        <w:rPr>
          <w:rFonts w:ascii="Times New Roman"/>
          <w:b w:val="false"/>
          <w:i w:val="false"/>
          <w:color w:val="000000"/>
          <w:sz w:val="28"/>
        </w:rPr>
        <w:t>
      19. При выборе независимых взаимно резервирующих источников питания, являющихся объектами энергосистемы, учитывается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r>
        <w:br/>
      </w:r>
      <w:r>
        <w:rPr>
          <w:rFonts w:ascii="Times New Roman"/>
          <w:b w:val="false"/>
          <w:i w:val="false"/>
          <w:color w:val="000000"/>
          <w:sz w:val="28"/>
        </w:rPr>
        <w:t>
</w:t>
      </w:r>
      <w:r>
        <w:rPr>
          <w:rFonts w:ascii="Times New Roman"/>
          <w:b w:val="false"/>
          <w:i w:val="false"/>
          <w:color w:val="000000"/>
          <w:sz w:val="28"/>
        </w:rPr>
        <w:t>
      20. Проектирование электрических сетей осуществляется с учетом вида их обслуживания (постоянное дежурство, дежурство на дому, выездные бригады и др.).</w:t>
      </w:r>
      <w:r>
        <w:br/>
      </w:r>
      <w:r>
        <w:rPr>
          <w:rFonts w:ascii="Times New Roman"/>
          <w:b w:val="false"/>
          <w:i w:val="false"/>
          <w:color w:val="000000"/>
          <w:sz w:val="28"/>
        </w:rPr>
        <w:t>
</w:t>
      </w:r>
      <w:r>
        <w:rPr>
          <w:rFonts w:ascii="Times New Roman"/>
          <w:b w:val="false"/>
          <w:i w:val="false"/>
          <w:color w:val="000000"/>
          <w:sz w:val="28"/>
        </w:rPr>
        <w:t>
      21. Работа электрических сетей напряжением 3–35 кВ предусматривается как с изолированной нейтралью, так и с нейтралью, заземленной через дугогасящий реактор или резистор.</w:t>
      </w:r>
      <w:r>
        <w:br/>
      </w:r>
      <w:r>
        <w:rPr>
          <w:rFonts w:ascii="Times New Roman"/>
          <w:b w:val="false"/>
          <w:i w:val="false"/>
          <w:color w:val="000000"/>
          <w:sz w:val="28"/>
        </w:rPr>
        <w:t>
</w:t>
      </w:r>
      <w:r>
        <w:rPr>
          <w:rFonts w:ascii="Times New Roman"/>
          <w:b w:val="false"/>
          <w:i w:val="false"/>
          <w:color w:val="000000"/>
          <w:sz w:val="28"/>
        </w:rPr>
        <w:t xml:space="preserve">
      Работа электрических сетей 110 кВ должна предусматриваться как с глухо заземленной, так и с эффективно заземленной нейтралью. </w:t>
      </w:r>
      <w:r>
        <w:br/>
      </w:r>
      <w:r>
        <w:rPr>
          <w:rFonts w:ascii="Times New Roman"/>
          <w:b w:val="false"/>
          <w:i w:val="false"/>
          <w:color w:val="000000"/>
          <w:sz w:val="28"/>
        </w:rPr>
        <w:t>
</w:t>
      </w:r>
      <w:r>
        <w:rPr>
          <w:rFonts w:ascii="Times New Roman"/>
          <w:b w:val="false"/>
          <w:i w:val="false"/>
          <w:color w:val="000000"/>
          <w:sz w:val="28"/>
        </w:rPr>
        <w:t>
      Работа электрических сетей 220 кВ должна предусматриваться только с глухо заземленной нейтралью.</w:t>
      </w:r>
      <w:r>
        <w:br/>
      </w:r>
      <w:r>
        <w:rPr>
          <w:rFonts w:ascii="Times New Roman"/>
          <w:b w:val="false"/>
          <w:i w:val="false"/>
          <w:color w:val="000000"/>
          <w:sz w:val="28"/>
        </w:rPr>
        <w:t>
</w:t>
      </w:r>
      <w:r>
        <w:rPr>
          <w:rFonts w:ascii="Times New Roman"/>
          <w:b w:val="false"/>
          <w:i w:val="false"/>
          <w:color w:val="000000"/>
          <w:sz w:val="28"/>
        </w:rPr>
        <w:t>
      Компенсация емкостного тока замыкания на землю должна применяться при значениях этого тока в нормальных режимах:</w:t>
      </w:r>
      <w:r>
        <w:br/>
      </w:r>
      <w:r>
        <w:rPr>
          <w:rFonts w:ascii="Times New Roman"/>
          <w:b w:val="false"/>
          <w:i w:val="false"/>
          <w:color w:val="000000"/>
          <w:sz w:val="28"/>
        </w:rPr>
        <w:t>
</w:t>
      </w:r>
      <w:r>
        <w:rPr>
          <w:rFonts w:ascii="Times New Roman"/>
          <w:b w:val="false"/>
          <w:i w:val="false"/>
          <w:color w:val="000000"/>
          <w:sz w:val="28"/>
        </w:rPr>
        <w:t>
      1) в сетях 3 – 20 кВ, имеющих железобетонные и металлические опоры на ВЛ, и во всех сетях 35 кВ – более 10 А;</w:t>
      </w:r>
      <w:r>
        <w:br/>
      </w:r>
      <w:r>
        <w:rPr>
          <w:rFonts w:ascii="Times New Roman"/>
          <w:b w:val="false"/>
          <w:i w:val="false"/>
          <w:color w:val="000000"/>
          <w:sz w:val="28"/>
        </w:rPr>
        <w:t>
</w:t>
      </w:r>
      <w:r>
        <w:rPr>
          <w:rFonts w:ascii="Times New Roman"/>
          <w:b w:val="false"/>
          <w:i w:val="false"/>
          <w:color w:val="000000"/>
          <w:sz w:val="28"/>
        </w:rPr>
        <w:t>
      2) в сетях, не имеющих железобетонных и металлических опор на ВЛ: при напряжении 3 – 6 кВ – более 30 А; при 10 кВ – более 20 А; при 15 – 20 кВ – более 15 А;</w:t>
      </w:r>
      <w:r>
        <w:br/>
      </w:r>
      <w:r>
        <w:rPr>
          <w:rFonts w:ascii="Times New Roman"/>
          <w:b w:val="false"/>
          <w:i w:val="false"/>
          <w:color w:val="000000"/>
          <w:sz w:val="28"/>
        </w:rPr>
        <w:t>
</w:t>
      </w:r>
      <w:r>
        <w:rPr>
          <w:rFonts w:ascii="Times New Roman"/>
          <w:b w:val="false"/>
          <w:i w:val="false"/>
          <w:color w:val="000000"/>
          <w:sz w:val="28"/>
        </w:rPr>
        <w:t>
      3) в схемах 6 – 20 кВ блоков генератор – трансформатор (на генераторном напряжении) – более 5 А.</w:t>
      </w:r>
      <w:r>
        <w:br/>
      </w:r>
      <w:r>
        <w:rPr>
          <w:rFonts w:ascii="Times New Roman"/>
          <w:b w:val="false"/>
          <w:i w:val="false"/>
          <w:color w:val="000000"/>
          <w:sz w:val="28"/>
        </w:rPr>
        <w:t>
</w:t>
      </w:r>
      <w:r>
        <w:rPr>
          <w:rFonts w:ascii="Times New Roman"/>
          <w:b w:val="false"/>
          <w:i w:val="false"/>
          <w:color w:val="000000"/>
          <w:sz w:val="28"/>
        </w:rPr>
        <w:t>
      При токах замыкания на землю более 50 А применяется не менее двух заземляющих дугогасящих реакторов.</w:t>
      </w:r>
    </w:p>
    <w:bookmarkEnd w:id="8"/>
    <w:bookmarkStart w:name="z229" w:id="9"/>
    <w:p>
      <w:pPr>
        <w:spacing w:after="0"/>
        <w:ind w:left="0"/>
        <w:jc w:val="left"/>
      </w:pPr>
      <w:r>
        <w:rPr>
          <w:rFonts w:ascii="Times New Roman"/>
          <w:b/>
          <w:i w:val="false"/>
          <w:color w:val="000000"/>
        </w:rPr>
        <w:t xml:space="preserve"> 
2. Категории электроприемников и обеспечение надежности электроснабжения</w:t>
      </w:r>
    </w:p>
    <w:bookmarkEnd w:id="9"/>
    <w:bookmarkStart w:name="z230" w:id="10"/>
    <w:p>
      <w:pPr>
        <w:spacing w:after="0"/>
        <w:ind w:left="0"/>
        <w:jc w:val="both"/>
      </w:pPr>
      <w:r>
        <w:rPr>
          <w:rFonts w:ascii="Times New Roman"/>
          <w:b w:val="false"/>
          <w:i w:val="false"/>
          <w:color w:val="000000"/>
          <w:sz w:val="28"/>
        </w:rPr>
        <w:t xml:space="preserve">
      22. В отношении обеспечения надежности электроснабжения электроприемники разделяются на следующие три категории: </w:t>
      </w:r>
      <w:r>
        <w:br/>
      </w:r>
      <w:r>
        <w:rPr>
          <w:rFonts w:ascii="Times New Roman"/>
          <w:b w:val="false"/>
          <w:i w:val="false"/>
          <w:color w:val="000000"/>
          <w:sz w:val="28"/>
        </w:rPr>
        <w:t>
</w:t>
      </w:r>
      <w:r>
        <w:rPr>
          <w:rFonts w:ascii="Times New Roman"/>
          <w:b w:val="false"/>
          <w:i w:val="false"/>
          <w:color w:val="000000"/>
          <w:sz w:val="28"/>
        </w:rPr>
        <w:t>
      Электроприемники I категории – электроприемники, перерыв электроснабжения которых может повлечь за собой: опасность для жизни людей, значительный ущерб экономики предприятий,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w:t>
      </w:r>
      <w:r>
        <w:br/>
      </w:r>
      <w:r>
        <w:rPr>
          <w:rFonts w:ascii="Times New Roman"/>
          <w:b w:val="false"/>
          <w:i w:val="false"/>
          <w:color w:val="000000"/>
          <w:sz w:val="28"/>
        </w:rPr>
        <w:t>
</w:t>
      </w:r>
      <w:r>
        <w:rPr>
          <w:rFonts w:ascii="Times New Roman"/>
          <w:b w:val="false"/>
          <w:i w:val="false"/>
          <w:color w:val="000000"/>
          <w:sz w:val="28"/>
        </w:rPr>
        <w:t>
      Из состава электроприемников I категории выделяется особая группа электроприемников,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w:t>
      </w:r>
      <w:r>
        <w:br/>
      </w:r>
      <w:r>
        <w:rPr>
          <w:rFonts w:ascii="Times New Roman"/>
          <w:b w:val="false"/>
          <w:i w:val="false"/>
          <w:color w:val="000000"/>
          <w:sz w:val="28"/>
        </w:rPr>
        <w:t>
</w:t>
      </w:r>
      <w:r>
        <w:rPr>
          <w:rFonts w:ascii="Times New Roman"/>
          <w:b w:val="false"/>
          <w:i w:val="false"/>
          <w:color w:val="000000"/>
          <w:sz w:val="28"/>
        </w:rPr>
        <w:t>
      Электроприемники II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r>
        <w:br/>
      </w:r>
      <w:r>
        <w:rPr>
          <w:rFonts w:ascii="Times New Roman"/>
          <w:b w:val="false"/>
          <w:i w:val="false"/>
          <w:color w:val="000000"/>
          <w:sz w:val="28"/>
        </w:rPr>
        <w:t>
</w:t>
      </w:r>
      <w:r>
        <w:rPr>
          <w:rFonts w:ascii="Times New Roman"/>
          <w:b w:val="false"/>
          <w:i w:val="false"/>
          <w:color w:val="000000"/>
          <w:sz w:val="28"/>
        </w:rPr>
        <w:t>
      Электроприемники III категории – все остальные электроприемники, не подходящие под определения I и II категорий.</w:t>
      </w:r>
      <w:r>
        <w:br/>
      </w:r>
      <w:r>
        <w:rPr>
          <w:rFonts w:ascii="Times New Roman"/>
          <w:b w:val="false"/>
          <w:i w:val="false"/>
          <w:color w:val="000000"/>
          <w:sz w:val="28"/>
        </w:rPr>
        <w:t>
</w:t>
      </w:r>
      <w:r>
        <w:rPr>
          <w:rFonts w:ascii="Times New Roman"/>
          <w:b w:val="false"/>
          <w:i w:val="false"/>
          <w:color w:val="000000"/>
          <w:sz w:val="28"/>
        </w:rPr>
        <w:t>
      23. Электроприемники I категории обеспечиваются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допускается лишь на время автоматического восстановления питания.</w:t>
      </w:r>
      <w:r>
        <w:br/>
      </w:r>
      <w:r>
        <w:rPr>
          <w:rFonts w:ascii="Times New Roman"/>
          <w:b w:val="false"/>
          <w:i w:val="false"/>
          <w:color w:val="000000"/>
          <w:sz w:val="28"/>
        </w:rPr>
        <w:t>
</w:t>
      </w:r>
      <w:r>
        <w:rPr>
          <w:rFonts w:ascii="Times New Roman"/>
          <w:b w:val="false"/>
          <w:i w:val="false"/>
          <w:color w:val="000000"/>
          <w:sz w:val="28"/>
        </w:rPr>
        <w:t>
      Для электроснабжения особой группы электроприемников I категории предусматривается дополнительное питание от третьего независимого взаимно резервирующего источника питания.</w:t>
      </w:r>
      <w:r>
        <w:br/>
      </w:r>
      <w:r>
        <w:rPr>
          <w:rFonts w:ascii="Times New Roman"/>
          <w:b w:val="false"/>
          <w:i w:val="false"/>
          <w:color w:val="000000"/>
          <w:sz w:val="28"/>
        </w:rPr>
        <w:t>
</w:t>
      </w:r>
      <w:r>
        <w:rPr>
          <w:rFonts w:ascii="Times New Roman"/>
          <w:b w:val="false"/>
          <w:i w:val="false"/>
          <w:color w:val="000000"/>
          <w:sz w:val="28"/>
        </w:rPr>
        <w:t>
      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I категории используются местные электростанции, электростанции энергосистем (в частности, шины генераторного напряжения), специальные агрегаты бесперебойного питания, аккумуляторные батареи и т.п.</w:t>
      </w:r>
      <w:r>
        <w:br/>
      </w:r>
      <w:r>
        <w:rPr>
          <w:rFonts w:ascii="Times New Roman"/>
          <w:b w:val="false"/>
          <w:i w:val="false"/>
          <w:color w:val="000000"/>
          <w:sz w:val="28"/>
        </w:rPr>
        <w:t>
</w:t>
      </w:r>
      <w:r>
        <w:rPr>
          <w:rFonts w:ascii="Times New Roman"/>
          <w:b w:val="false"/>
          <w:i w:val="false"/>
          <w:color w:val="000000"/>
          <w:sz w:val="28"/>
        </w:rPr>
        <w:t>
      Если резервированием электроснабжения нельзя обеспечить необходимой непрерывности технологического процесса или, если резервирование электроснабжения экономически нецелесообразно, осуществляется технологическое резервирование.</w:t>
      </w:r>
      <w:r>
        <w:br/>
      </w:r>
      <w:r>
        <w:rPr>
          <w:rFonts w:ascii="Times New Roman"/>
          <w:b w:val="false"/>
          <w:i w:val="false"/>
          <w:color w:val="000000"/>
          <w:sz w:val="28"/>
        </w:rPr>
        <w:t>
</w:t>
      </w:r>
      <w:r>
        <w:rPr>
          <w:rFonts w:ascii="Times New Roman"/>
          <w:b w:val="false"/>
          <w:i w:val="false"/>
          <w:color w:val="000000"/>
          <w:sz w:val="28"/>
        </w:rPr>
        <w:t>
      Электроснабжение электроприемников I категории с особо сложным непрерывным технологическим процессом, требующим длительного времени на восстановление рабочего режима, при наличии технико-экономических обоснований осуществляется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r>
        <w:br/>
      </w:r>
      <w:r>
        <w:rPr>
          <w:rFonts w:ascii="Times New Roman"/>
          <w:b w:val="false"/>
          <w:i w:val="false"/>
          <w:color w:val="000000"/>
          <w:sz w:val="28"/>
        </w:rPr>
        <w:t>
</w:t>
      </w:r>
      <w:r>
        <w:rPr>
          <w:rFonts w:ascii="Times New Roman"/>
          <w:b w:val="false"/>
          <w:i w:val="false"/>
          <w:color w:val="000000"/>
          <w:sz w:val="28"/>
        </w:rPr>
        <w:t>
      24. Электроприемники II категории обеспечиваются электроэнергией от двух независимых взаимно резервирующих источников питания.</w:t>
      </w:r>
      <w:r>
        <w:br/>
      </w:r>
      <w:r>
        <w:rPr>
          <w:rFonts w:ascii="Times New Roman"/>
          <w:b w:val="false"/>
          <w:i w:val="false"/>
          <w:color w:val="000000"/>
          <w:sz w:val="28"/>
        </w:rPr>
        <w:t>
</w:t>
      </w:r>
      <w:r>
        <w:rPr>
          <w:rFonts w:ascii="Times New Roman"/>
          <w:b w:val="false"/>
          <w:i w:val="false"/>
          <w:color w:val="000000"/>
          <w:sz w:val="28"/>
        </w:rPr>
        <w:t>
      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r>
        <w:br/>
      </w:r>
      <w:r>
        <w:rPr>
          <w:rFonts w:ascii="Times New Roman"/>
          <w:b w:val="false"/>
          <w:i w:val="false"/>
          <w:color w:val="000000"/>
          <w:sz w:val="28"/>
        </w:rPr>
        <w:t>
</w:t>
      </w:r>
      <w:r>
        <w:rPr>
          <w:rFonts w:ascii="Times New Roman"/>
          <w:b w:val="false"/>
          <w:i w:val="false"/>
          <w:color w:val="000000"/>
          <w:sz w:val="28"/>
        </w:rPr>
        <w:t>
      25. Для электроприемников III категории электроснабжение выполняется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w:t>
      </w:r>
    </w:p>
    <w:bookmarkEnd w:id="10"/>
    <w:bookmarkStart w:name="z243" w:id="11"/>
    <w:p>
      <w:pPr>
        <w:spacing w:after="0"/>
        <w:ind w:left="0"/>
        <w:jc w:val="left"/>
      </w:pPr>
      <w:r>
        <w:rPr>
          <w:rFonts w:ascii="Times New Roman"/>
          <w:b/>
          <w:i w:val="false"/>
          <w:color w:val="000000"/>
        </w:rPr>
        <w:t xml:space="preserve"> 
3. Уровни и регулирование напряжения, компенсация реактивной мощности</w:t>
      </w:r>
    </w:p>
    <w:bookmarkEnd w:id="11"/>
    <w:bookmarkStart w:name="z244" w:id="12"/>
    <w:p>
      <w:pPr>
        <w:spacing w:after="0"/>
        <w:ind w:left="0"/>
        <w:jc w:val="both"/>
      </w:pPr>
      <w:r>
        <w:rPr>
          <w:rFonts w:ascii="Times New Roman"/>
          <w:b w:val="false"/>
          <w:i w:val="false"/>
          <w:color w:val="000000"/>
          <w:sz w:val="28"/>
        </w:rPr>
        <w:t>
      26. Устройства регулирования напряжения должны обеспечивать поддержание напряжения на тех шинах напряжением 6 – 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w:t>
      </w:r>
      <w:r>
        <w:br/>
      </w:r>
      <w:r>
        <w:rPr>
          <w:rFonts w:ascii="Times New Roman"/>
          <w:b w:val="false"/>
          <w:i w:val="false"/>
          <w:color w:val="000000"/>
          <w:sz w:val="28"/>
        </w:rPr>
        <w:t>
</w:t>
      </w:r>
      <w:r>
        <w:rPr>
          <w:rFonts w:ascii="Times New Roman"/>
          <w:b w:val="false"/>
          <w:i w:val="false"/>
          <w:color w:val="000000"/>
          <w:sz w:val="28"/>
        </w:rPr>
        <w:t>
      27. Устройства компенсации реактивной мощности, устанавливаемые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r>
        <w:br/>
      </w:r>
      <w:r>
        <w:rPr>
          <w:rFonts w:ascii="Times New Roman"/>
          <w:b w:val="false"/>
          <w:i w:val="false"/>
          <w:color w:val="000000"/>
          <w:sz w:val="28"/>
        </w:rPr>
        <w:t>
</w:t>
      </w:r>
      <w:r>
        <w:rPr>
          <w:rFonts w:ascii="Times New Roman"/>
          <w:b w:val="false"/>
          <w:i w:val="false"/>
          <w:color w:val="000000"/>
          <w:sz w:val="28"/>
        </w:rPr>
        <w:t>
      28. Выбор и размещение устройств компенсации реактивной мощности в электрических сетях производится в соответствии с действующей инструкцией по компенсации реактивной мощности.</w:t>
      </w:r>
    </w:p>
    <w:bookmarkEnd w:id="12"/>
    <w:bookmarkStart w:name="z247" w:id="13"/>
    <w:p>
      <w:pPr>
        <w:spacing w:after="0"/>
        <w:ind w:left="0"/>
        <w:jc w:val="left"/>
      </w:pPr>
      <w:r>
        <w:rPr>
          <w:rFonts w:ascii="Times New Roman"/>
          <w:b/>
          <w:i w:val="false"/>
          <w:color w:val="000000"/>
        </w:rPr>
        <w:t xml:space="preserve"> 
3. Выбор проводников по нагреву, экономической плотности тока и по условиям короны</w:t>
      </w:r>
    </w:p>
    <w:bookmarkEnd w:id="13"/>
    <w:bookmarkStart w:name="z248" w:id="14"/>
    <w:p>
      <w:pPr>
        <w:spacing w:after="0"/>
        <w:ind w:left="0"/>
        <w:jc w:val="left"/>
      </w:pPr>
      <w:r>
        <w:rPr>
          <w:rFonts w:ascii="Times New Roman"/>
          <w:b/>
          <w:i w:val="false"/>
          <w:color w:val="000000"/>
        </w:rPr>
        <w:t xml:space="preserve"> 
1. Область применения</w:t>
      </w:r>
    </w:p>
    <w:bookmarkEnd w:id="14"/>
    <w:bookmarkStart w:name="z249" w:id="15"/>
    <w:p>
      <w:pPr>
        <w:spacing w:after="0"/>
        <w:ind w:left="0"/>
        <w:jc w:val="both"/>
      </w:pPr>
      <w:r>
        <w:rPr>
          <w:rFonts w:ascii="Times New Roman"/>
          <w:b w:val="false"/>
          <w:i w:val="false"/>
          <w:color w:val="000000"/>
          <w:sz w:val="28"/>
        </w:rPr>
        <w:t>
      29. Настоящая глава Правил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p>
    <w:bookmarkEnd w:id="15"/>
    <w:bookmarkStart w:name="z250" w:id="16"/>
    <w:p>
      <w:pPr>
        <w:spacing w:after="0"/>
        <w:ind w:left="0"/>
        <w:jc w:val="left"/>
      </w:pPr>
      <w:r>
        <w:rPr>
          <w:rFonts w:ascii="Times New Roman"/>
          <w:b/>
          <w:i w:val="false"/>
          <w:color w:val="000000"/>
        </w:rPr>
        <w:t xml:space="preserve"> 
2. Выбор сечений проводников по нагреву</w:t>
      </w:r>
    </w:p>
    <w:bookmarkEnd w:id="16"/>
    <w:bookmarkStart w:name="z251" w:id="17"/>
    <w:p>
      <w:pPr>
        <w:spacing w:after="0"/>
        <w:ind w:left="0"/>
        <w:jc w:val="both"/>
      </w:pPr>
      <w:r>
        <w:rPr>
          <w:rFonts w:ascii="Times New Roman"/>
          <w:b w:val="false"/>
          <w:i w:val="false"/>
          <w:color w:val="000000"/>
          <w:sz w:val="28"/>
        </w:rPr>
        <w:t>
      30. Проводники любого назначения должны удовлетворять требования в отношении предельно допустимого нагрева с учетом не только нормальных, но и послеаварийных режимов, а также режимов в период ремонта и возможных неравномерностей распределения токов между линиями, секциями шин и т.п. При проверке на нагрев принимается получасовой максимум тока, наибольший из средних получасовых токов данного элемента сети.</w:t>
      </w:r>
      <w:r>
        <w:br/>
      </w:r>
      <w:r>
        <w:rPr>
          <w:rFonts w:ascii="Times New Roman"/>
          <w:b w:val="false"/>
          <w:i w:val="false"/>
          <w:color w:val="000000"/>
          <w:sz w:val="28"/>
        </w:rPr>
        <w:t>
</w:t>
      </w:r>
      <w:r>
        <w:rPr>
          <w:rFonts w:ascii="Times New Roman"/>
          <w:b w:val="false"/>
          <w:i w:val="false"/>
          <w:color w:val="000000"/>
          <w:sz w:val="28"/>
        </w:rPr>
        <w:t>
      При повторно-кратковременном и кратковременном режимах работы электроприемников (с общей длительностью цикла до 10 мин и длительностью рабочего периода не более 4 мин) в качестве расчетного тока для проверки сечения проводников по нагреву принимается ток, приведенный к длительному режиму. При этом:</w:t>
      </w:r>
      <w:r>
        <w:br/>
      </w:r>
      <w:r>
        <w:rPr>
          <w:rFonts w:ascii="Times New Roman"/>
          <w:b w:val="false"/>
          <w:i w:val="false"/>
          <w:color w:val="000000"/>
          <w:sz w:val="28"/>
        </w:rPr>
        <w:t>
</w:t>
      </w:r>
      <w:r>
        <w:rPr>
          <w:rFonts w:ascii="Times New Roman"/>
          <w:b w:val="false"/>
          <w:i w:val="false"/>
          <w:color w:val="000000"/>
          <w:sz w:val="28"/>
        </w:rPr>
        <w:t>
      1) для медных проводников сечением до 6 мм</w:t>
      </w:r>
      <w:r>
        <w:rPr>
          <w:rFonts w:ascii="Times New Roman"/>
          <w:b w:val="false"/>
          <w:i w:val="false"/>
          <w:color w:val="000000"/>
          <w:vertAlign w:val="superscript"/>
        </w:rPr>
        <w:t>2</w:t>
      </w:r>
      <w:r>
        <w:rPr>
          <w:rFonts w:ascii="Times New Roman"/>
          <w:b w:val="false"/>
          <w:i w:val="false"/>
          <w:color w:val="000000"/>
          <w:sz w:val="28"/>
        </w:rPr>
        <w:t>, а для алюминиевых проводников до 10 мм</w:t>
      </w:r>
      <w:r>
        <w:rPr>
          <w:rFonts w:ascii="Times New Roman"/>
          <w:b w:val="false"/>
          <w:i w:val="false"/>
          <w:color w:val="000000"/>
          <w:vertAlign w:val="superscript"/>
        </w:rPr>
        <w:t>2</w:t>
      </w:r>
      <w:r>
        <w:rPr>
          <w:rFonts w:ascii="Times New Roman"/>
          <w:b w:val="false"/>
          <w:i w:val="false"/>
          <w:color w:val="000000"/>
          <w:sz w:val="28"/>
        </w:rPr>
        <w:t xml:space="preserve"> ток принимается, как для установок с длительным режимом работы;</w:t>
      </w:r>
      <w:r>
        <w:br/>
      </w:r>
      <w:r>
        <w:rPr>
          <w:rFonts w:ascii="Times New Roman"/>
          <w:b w:val="false"/>
          <w:i w:val="false"/>
          <w:color w:val="000000"/>
          <w:sz w:val="28"/>
        </w:rPr>
        <w:t>
</w:t>
      </w:r>
      <w:r>
        <w:rPr>
          <w:rFonts w:ascii="Times New Roman"/>
          <w:b w:val="false"/>
          <w:i w:val="false"/>
          <w:color w:val="000000"/>
          <w:sz w:val="28"/>
        </w:rPr>
        <w:t>
      2) для медных проводников сечением более 6 мм</w:t>
      </w:r>
      <w:r>
        <w:rPr>
          <w:rFonts w:ascii="Times New Roman"/>
          <w:b w:val="false"/>
          <w:i w:val="false"/>
          <w:color w:val="000000"/>
          <w:vertAlign w:val="superscript"/>
        </w:rPr>
        <w:t>2</w:t>
      </w:r>
      <w:r>
        <w:rPr>
          <w:rFonts w:ascii="Times New Roman"/>
          <w:b w:val="false"/>
          <w:i w:val="false"/>
          <w:color w:val="000000"/>
          <w:sz w:val="28"/>
        </w:rPr>
        <w:t>, а для алюминиевых проводников более 10 мм</w:t>
      </w:r>
      <w:r>
        <w:rPr>
          <w:rFonts w:ascii="Times New Roman"/>
          <w:b w:val="false"/>
          <w:i w:val="false"/>
          <w:color w:val="000000"/>
          <w:vertAlign w:val="superscript"/>
        </w:rPr>
        <w:t>2</w:t>
      </w:r>
      <w:r>
        <w:rPr>
          <w:rFonts w:ascii="Times New Roman"/>
          <w:b w:val="false"/>
          <w:i w:val="false"/>
          <w:color w:val="000000"/>
          <w:sz w:val="28"/>
        </w:rPr>
        <w:t xml:space="preserve"> ток определяется умножением допустимого длительного тока на коэффициент </w:t>
      </w:r>
      <w:r>
        <w:drawing>
          <wp:inline distT="0" distB="0" distL="0" distR="0">
            <wp:extent cx="939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39800" cy="266700"/>
                    </a:xfrm>
                    <a:prstGeom prst="rect">
                      <a:avLst/>
                    </a:prstGeom>
                  </pic:spPr>
                </pic:pic>
              </a:graphicData>
            </a:graphic>
          </wp:inline>
        </w:drawing>
      </w:r>
      <w:r>
        <w:rPr>
          <w:rFonts w:ascii="Times New Roman"/>
          <w:b w:val="false"/>
          <w:i w:val="false"/>
          <w:color w:val="000000"/>
          <w:sz w:val="28"/>
        </w:rPr>
        <w:t>, где Т</w:t>
      </w:r>
      <w:r>
        <w:rPr>
          <w:rFonts w:ascii="Times New Roman"/>
          <w:b w:val="false"/>
          <w:i w:val="false"/>
          <w:color w:val="000000"/>
          <w:vertAlign w:val="subscript"/>
        </w:rPr>
        <w:t>П.В.</w:t>
      </w:r>
      <w:r>
        <w:rPr>
          <w:rFonts w:ascii="Times New Roman"/>
          <w:b w:val="false"/>
          <w:i w:val="false"/>
          <w:color w:val="000000"/>
          <w:sz w:val="28"/>
        </w:rPr>
        <w:t xml:space="preserve"> – длительность рабочего периода выраженная в относительных единицах (продолжительность включения по отношению к продолжительности цикла).</w:t>
      </w:r>
      <w:r>
        <w:br/>
      </w:r>
      <w:r>
        <w:rPr>
          <w:rFonts w:ascii="Times New Roman"/>
          <w:b w:val="false"/>
          <w:i w:val="false"/>
          <w:color w:val="000000"/>
          <w:sz w:val="28"/>
        </w:rPr>
        <w:t>
</w:t>
      </w:r>
      <w:r>
        <w:rPr>
          <w:rFonts w:ascii="Times New Roman"/>
          <w:b w:val="false"/>
          <w:i w:val="false"/>
          <w:color w:val="000000"/>
          <w:sz w:val="28"/>
        </w:rPr>
        <w:t>
      31. Для кратковременного режима работы с длительностью включения не более 4 мин и перерывами между включениями, достаточными для охлаждения проводников до температуры окружающей среды, наибольшие допустимые токи определяются по нормам повторно-кратковременного режима. При длительности включения более 4 мин, а также при перерывах недостаточной длительности между включениями, наибольшие допустимые токи определяются, как для установок с длительным режимом работы.</w:t>
      </w:r>
      <w:r>
        <w:br/>
      </w:r>
      <w:r>
        <w:rPr>
          <w:rFonts w:ascii="Times New Roman"/>
          <w:b w:val="false"/>
          <w:i w:val="false"/>
          <w:color w:val="000000"/>
          <w:sz w:val="28"/>
        </w:rPr>
        <w:t>
</w:t>
      </w:r>
      <w:r>
        <w:rPr>
          <w:rFonts w:ascii="Times New Roman"/>
          <w:b w:val="false"/>
          <w:i w:val="false"/>
          <w:color w:val="000000"/>
          <w:sz w:val="28"/>
        </w:rPr>
        <w:t>
      32. Для кабелей напряжением до 10 кВ с бумажной пропитанной изоляцией, несущих нагрузки меньше номинальных, допускается кратковременная перегрузка, указанная в </w:t>
      </w:r>
      <w:r>
        <w:rPr>
          <w:rFonts w:ascii="Times New Roman"/>
          <w:b w:val="false"/>
          <w:i w:val="false"/>
          <w:color w:val="000000"/>
          <w:sz w:val="28"/>
        </w:rPr>
        <w:t>таблице 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33. На период ликвидации послеаварийного режима для кабелей с полиэтиленовой изоляцией допускается перегрузка до 10 %, а для кабелей с поливинилхлоридной изоляцией – до 15 % номинальной на время максимумов нагрузки продолжительностью не более 6 часов в сутки в течение 5 суток, если нагрузка в остальные периоды времени этих суток не превышает номинальной.</w:t>
      </w:r>
      <w:r>
        <w:br/>
      </w:r>
      <w:r>
        <w:rPr>
          <w:rFonts w:ascii="Times New Roman"/>
          <w:b w:val="false"/>
          <w:i w:val="false"/>
          <w:color w:val="000000"/>
          <w:sz w:val="28"/>
        </w:rPr>
        <w:t>
</w:t>
      </w:r>
      <w:r>
        <w:rPr>
          <w:rFonts w:ascii="Times New Roman"/>
          <w:b w:val="false"/>
          <w:i w:val="false"/>
          <w:color w:val="000000"/>
          <w:sz w:val="28"/>
        </w:rPr>
        <w:t>
      На период ликвидации послеаварийного режима для кабелей напряжением до 10 кВ с бумажной изоляцией допускаются перегрузки в течение 5 суток в пределах, указанных в </w:t>
      </w:r>
      <w:r>
        <w:rPr>
          <w:rFonts w:ascii="Times New Roman"/>
          <w:b w:val="false"/>
          <w:i w:val="false"/>
          <w:color w:val="000000"/>
          <w:sz w:val="28"/>
        </w:rPr>
        <w:t>таблице 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Для кабельных линий, находящихся в эксплуатации более 15 лет, перегрузки должны быть понижены на 10 %.</w:t>
      </w:r>
      <w:r>
        <w:br/>
      </w:r>
      <w:r>
        <w:rPr>
          <w:rFonts w:ascii="Times New Roman"/>
          <w:b w:val="false"/>
          <w:i w:val="false"/>
          <w:color w:val="000000"/>
          <w:sz w:val="28"/>
        </w:rPr>
        <w:t>
</w:t>
      </w:r>
      <w:r>
        <w:rPr>
          <w:rFonts w:ascii="Times New Roman"/>
          <w:b w:val="false"/>
          <w:i w:val="false"/>
          <w:color w:val="000000"/>
          <w:sz w:val="28"/>
        </w:rPr>
        <w:t>
      Перегрузка кабельных линий напряжением 20–35 кВ не допускается.</w:t>
      </w:r>
      <w:r>
        <w:br/>
      </w:r>
      <w:r>
        <w:rPr>
          <w:rFonts w:ascii="Times New Roman"/>
          <w:b w:val="false"/>
          <w:i w:val="false"/>
          <w:color w:val="000000"/>
          <w:sz w:val="28"/>
        </w:rPr>
        <w:t>
</w:t>
      </w:r>
      <w:r>
        <w:rPr>
          <w:rFonts w:ascii="Times New Roman"/>
          <w:b w:val="false"/>
          <w:i w:val="false"/>
          <w:color w:val="000000"/>
          <w:sz w:val="28"/>
        </w:rPr>
        <w:t>
      34.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r>
        <w:br/>
      </w:r>
      <w:r>
        <w:rPr>
          <w:rFonts w:ascii="Times New Roman"/>
          <w:b w:val="false"/>
          <w:i w:val="false"/>
          <w:color w:val="000000"/>
          <w:sz w:val="28"/>
        </w:rPr>
        <w:t>
</w:t>
      </w:r>
      <w:r>
        <w:rPr>
          <w:rFonts w:ascii="Times New Roman"/>
          <w:b w:val="false"/>
          <w:i w:val="false"/>
          <w:color w:val="000000"/>
          <w:sz w:val="28"/>
        </w:rPr>
        <w:t>
      35. Нулевые рабочие проводники в четырехпроводной системе трехфазного тока должны иметь проводимость не менее 50 % проводимости фазных проводников; в необходимых случаях она должна быть увеличена до 100 % проводимости фазных проводников.</w:t>
      </w:r>
      <w:r>
        <w:br/>
      </w:r>
      <w:r>
        <w:rPr>
          <w:rFonts w:ascii="Times New Roman"/>
          <w:b w:val="false"/>
          <w:i w:val="false"/>
          <w:color w:val="000000"/>
          <w:sz w:val="28"/>
        </w:rPr>
        <w:t>
</w:t>
      </w:r>
      <w:r>
        <w:rPr>
          <w:rFonts w:ascii="Times New Roman"/>
          <w:b w:val="false"/>
          <w:i w:val="false"/>
          <w:color w:val="000000"/>
          <w:sz w:val="28"/>
        </w:rPr>
        <w:t>
      36.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таблицах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приложения 5 к настоящим Правилам, применяются коэффициенты, приведенные в </w:t>
      </w:r>
      <w:r>
        <w:rPr>
          <w:rFonts w:ascii="Times New Roman"/>
          <w:b w:val="false"/>
          <w:i w:val="false"/>
          <w:color w:val="000000"/>
          <w:sz w:val="28"/>
        </w:rPr>
        <w:t>таблице 3</w:t>
      </w:r>
      <w:r>
        <w:rPr>
          <w:rFonts w:ascii="Times New Roman"/>
          <w:b w:val="false"/>
          <w:i w:val="false"/>
          <w:color w:val="000000"/>
          <w:sz w:val="28"/>
        </w:rPr>
        <w:t xml:space="preserve"> приложения 5 к настоящим Правилам.</w:t>
      </w:r>
    </w:p>
    <w:bookmarkEnd w:id="17"/>
    <w:bookmarkStart w:name="z264" w:id="18"/>
    <w:p>
      <w:pPr>
        <w:spacing w:after="0"/>
        <w:ind w:left="0"/>
        <w:jc w:val="left"/>
      </w:pPr>
      <w:r>
        <w:rPr>
          <w:rFonts w:ascii="Times New Roman"/>
          <w:b/>
          <w:i w:val="false"/>
          <w:color w:val="000000"/>
        </w:rPr>
        <w:t xml:space="preserve"> 
3. Допустимые длительные токи для проводов, шнуров и кабелей с резиновой или пластмассовой изоляцией</w:t>
      </w:r>
    </w:p>
    <w:bookmarkEnd w:id="18"/>
    <w:bookmarkStart w:name="z265" w:id="19"/>
    <w:p>
      <w:pPr>
        <w:spacing w:after="0"/>
        <w:ind w:left="0"/>
        <w:jc w:val="both"/>
      </w:pPr>
      <w:r>
        <w:rPr>
          <w:rFonts w:ascii="Times New Roman"/>
          <w:b w:val="false"/>
          <w:i w:val="false"/>
          <w:color w:val="000000"/>
          <w:sz w:val="28"/>
        </w:rPr>
        <w:t>
      37.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таблицах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xml:space="preserve"> приложения 5 к настоящим Правилам. Они приняты для температур: жил +65, окружающего воздуха +25 и земли +15 </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r>
        <w:br/>
      </w:r>
      <w:r>
        <w:rPr>
          <w:rFonts w:ascii="Times New Roman"/>
          <w:b w:val="false"/>
          <w:i w:val="false"/>
          <w:color w:val="000000"/>
          <w:sz w:val="28"/>
        </w:rPr>
        <w:t>
</w:t>
      </w:r>
      <w:r>
        <w:rPr>
          <w:rFonts w:ascii="Times New Roman"/>
          <w:b w:val="false"/>
          <w:i w:val="false"/>
          <w:color w:val="000000"/>
          <w:sz w:val="28"/>
        </w:rPr>
        <w:t>
      Данные, содержащиеся в таблицах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приложения 5 к настоящим Правилам, применяются независимо от количества труб и места их прокладки (в воздухе, перекрытиях, фундаментах).</w:t>
      </w:r>
      <w:r>
        <w:br/>
      </w:r>
      <w:r>
        <w:rPr>
          <w:rFonts w:ascii="Times New Roman"/>
          <w:b w:val="false"/>
          <w:i w:val="false"/>
          <w:color w:val="000000"/>
          <w:sz w:val="28"/>
        </w:rPr>
        <w:t>
</w:t>
      </w:r>
      <w:r>
        <w:rPr>
          <w:rFonts w:ascii="Times New Roman"/>
          <w:b w:val="false"/>
          <w:i w:val="false"/>
          <w:color w:val="000000"/>
          <w:sz w:val="28"/>
        </w:rPr>
        <w:t>
      Допустимые длительные токи для проводов и кабелей, проложенных в коробах, а также в лотках пучками, должны приниматься: для проводов – по таблицам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приложения 5 к настоящим Правилам, как для проводов, проложенных в трубах, для кабелей – по таблицам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как для 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таблицам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как для проводов, проложенных открыто (в воздухе), с введением снижающих коэффициентов 0,68 для 5 и 6; 0,63 для 7–9 и 0,6 для 10–12 проводов.</w:t>
      </w:r>
      <w:r>
        <w:br/>
      </w:r>
      <w:r>
        <w:rPr>
          <w:rFonts w:ascii="Times New Roman"/>
          <w:b w:val="false"/>
          <w:i w:val="false"/>
          <w:color w:val="000000"/>
          <w:sz w:val="28"/>
        </w:rPr>
        <w:t>
</w:t>
      </w:r>
      <w:r>
        <w:rPr>
          <w:rFonts w:ascii="Times New Roman"/>
          <w:b w:val="false"/>
          <w:i w:val="false"/>
          <w:color w:val="000000"/>
          <w:sz w:val="28"/>
        </w:rPr>
        <w:t>
      Для проводов вторичных цепей снижающие коэффициенты не вводятся.</w:t>
      </w:r>
      <w:r>
        <w:br/>
      </w:r>
      <w:r>
        <w:rPr>
          <w:rFonts w:ascii="Times New Roman"/>
          <w:b w:val="false"/>
          <w:i w:val="false"/>
          <w:color w:val="000000"/>
          <w:sz w:val="28"/>
        </w:rPr>
        <w:t>
</w:t>
      </w:r>
      <w:r>
        <w:rPr>
          <w:rFonts w:ascii="Times New Roman"/>
          <w:b w:val="false"/>
          <w:i w:val="false"/>
          <w:color w:val="000000"/>
          <w:sz w:val="28"/>
        </w:rPr>
        <w:t>
      38. Допустимые длительные токи для проводов, проложенных в лотках, при однорядной прокладке (не в пучках) принимаются, как для проводов, проложенных в воздухе.</w:t>
      </w:r>
      <w:r>
        <w:br/>
      </w:r>
      <w:r>
        <w:rPr>
          <w:rFonts w:ascii="Times New Roman"/>
          <w:b w:val="false"/>
          <w:i w:val="false"/>
          <w:color w:val="000000"/>
          <w:sz w:val="28"/>
        </w:rPr>
        <w:t>
</w:t>
      </w:r>
      <w:r>
        <w:rPr>
          <w:rFonts w:ascii="Times New Roman"/>
          <w:b w:val="false"/>
          <w:i w:val="false"/>
          <w:color w:val="000000"/>
          <w:sz w:val="28"/>
        </w:rPr>
        <w:t>
      Допустимые длительные токи для проводов и кабелей, прокладываемых в коробах, принимаются по таблицам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приложения 5 к настоящим Правилам, как для одиночных проводов и кабелей, проложенных открыто (в воздухе), с применением снижающих коэффициентов, указанных в </w:t>
      </w:r>
      <w:r>
        <w:rPr>
          <w:rFonts w:ascii="Times New Roman"/>
          <w:b w:val="false"/>
          <w:i w:val="false"/>
          <w:color w:val="000000"/>
          <w:sz w:val="28"/>
        </w:rPr>
        <w:t>таблице 12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39.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оболочках приняты в соответствии с допустимыми температурами жил кабелей:</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3"/>
        <w:gridCol w:w="1873"/>
        <w:gridCol w:w="1873"/>
        <w:gridCol w:w="1873"/>
        <w:gridCol w:w="1873"/>
      </w:tblGrid>
      <w:tr>
        <w:trPr>
          <w:trHeight w:val="30" w:hRule="atLeast"/>
        </w:trPr>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кВ</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и 35</w:t>
            </w:r>
          </w:p>
        </w:tc>
      </w:tr>
      <w:tr>
        <w:trPr>
          <w:trHeight w:val="30" w:hRule="atLeast"/>
        </w:trPr>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Допустимая температура жилы кабеля, </w:t>
            </w:r>
            <w:r>
              <w:rPr>
                <w:rFonts w:ascii="Times New Roman"/>
                <w:b w:val="false"/>
                <w:i w:val="false"/>
                <w:color w:val="000000"/>
                <w:vertAlign w:val="superscript"/>
              </w:rPr>
              <w:t>0</w:t>
            </w:r>
            <w:r>
              <w:rPr>
                <w:rFonts w:ascii="Times New Roman"/>
                <w:b w:val="false"/>
                <w:i w:val="false"/>
                <w:color w:val="000000"/>
                <w:sz w:val="20"/>
              </w:rPr>
              <w:t>С</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bl>
    <w:bookmarkStart w:name="z273" w:id="20"/>
    <w:p>
      <w:pPr>
        <w:spacing w:after="0"/>
        <w:ind w:left="0"/>
        <w:jc w:val="both"/>
      </w:pPr>
      <w:r>
        <w:rPr>
          <w:rFonts w:ascii="Times New Roman"/>
          <w:b w:val="false"/>
          <w:i w:val="false"/>
          <w:color w:val="000000"/>
          <w:sz w:val="28"/>
        </w:rPr>
        <w:t>
      40. Для кабелей, проложенных в земле, допустимые длительные токи приведены в таблицах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xml:space="preserve"> приложения 5 к настоящим Правилам. Они приняты из расчета прокладки в траншее на глубине 0,7–1,0 м не более одного кабеля при температуре земли +15</w:t>
      </w:r>
      <w:r>
        <w:rPr>
          <w:rFonts w:ascii="Times New Roman"/>
          <w:b w:val="false"/>
          <w:i w:val="false"/>
          <w:color w:val="000000"/>
          <w:vertAlign w:val="superscript"/>
        </w:rPr>
        <w:t>0</w:t>
      </w:r>
      <w:r>
        <w:rPr>
          <w:rFonts w:ascii="Times New Roman"/>
          <w:b w:val="false"/>
          <w:i w:val="false"/>
          <w:color w:val="000000"/>
          <w:sz w:val="28"/>
        </w:rPr>
        <w:t>С и удельном сопротивлении земли 120 см</w:t>
      </w:r>
      <w:r>
        <w:rPr>
          <w:rFonts w:ascii="Times New Roman"/>
          <w:b w:val="false"/>
          <w:i w:val="false"/>
          <w:color w:val="000000"/>
          <w:vertAlign w:val="superscript"/>
        </w:rPr>
        <w:t>.</w:t>
      </w:r>
      <w:r>
        <w:rPr>
          <w:rFonts w:ascii="Times New Roman"/>
          <w:b w:val="false"/>
          <w:i w:val="false"/>
          <w:color w:val="000000"/>
          <w:sz w:val="28"/>
        </w:rPr>
        <w:t xml:space="preserve">К/Вт. </w:t>
      </w:r>
      <w:r>
        <w:br/>
      </w:r>
      <w:r>
        <w:rPr>
          <w:rFonts w:ascii="Times New Roman"/>
          <w:b w:val="false"/>
          <w:i w:val="false"/>
          <w:color w:val="000000"/>
          <w:sz w:val="28"/>
        </w:rPr>
        <w:t>
</w:t>
      </w:r>
      <w:r>
        <w:rPr>
          <w:rFonts w:ascii="Times New Roman"/>
          <w:b w:val="false"/>
          <w:i w:val="false"/>
          <w:color w:val="000000"/>
          <w:sz w:val="28"/>
        </w:rPr>
        <w:t>
      При удельном сопротивлении земли, отличающемся от 120 см</w:t>
      </w:r>
      <w:r>
        <w:rPr>
          <w:rFonts w:ascii="Times New Roman"/>
          <w:b w:val="false"/>
          <w:i w:val="false"/>
          <w:color w:val="000000"/>
          <w:vertAlign w:val="superscript"/>
        </w:rPr>
        <w:t>.</w:t>
      </w:r>
      <w:r>
        <w:rPr>
          <w:rFonts w:ascii="Times New Roman"/>
          <w:b w:val="false"/>
          <w:i w:val="false"/>
          <w:color w:val="000000"/>
          <w:sz w:val="28"/>
        </w:rPr>
        <w:t>К/Вт, необходимо к токовым нагрузкам, указанным в упомянутых ранее таблицах, применять поправочные коэффициенты, указанные в </w:t>
      </w:r>
      <w:r>
        <w:rPr>
          <w:rFonts w:ascii="Times New Roman"/>
          <w:b w:val="false"/>
          <w:i w:val="false"/>
          <w:color w:val="000000"/>
          <w:sz w:val="28"/>
        </w:rPr>
        <w:t>таблице 23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41. Для кабелей, проложенных в воде, допустимые длительные токи приведены в таблицах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w:t>
      </w:r>
      <w:r>
        <w:rPr>
          <w:rFonts w:ascii="Times New Roman"/>
          <w:b w:val="false"/>
          <w:i w:val="false"/>
          <w:color w:val="000000"/>
          <w:sz w:val="28"/>
        </w:rPr>
        <w:t>21</w:t>
      </w:r>
      <w:r>
        <w:rPr>
          <w:rFonts w:ascii="Times New Roman"/>
          <w:b w:val="false"/>
          <w:i w:val="false"/>
          <w:color w:val="000000"/>
          <w:sz w:val="28"/>
        </w:rPr>
        <w:t xml:space="preserve"> приложения 5 к настоящим Правилам. Они приняты из расчета температуры воды +15</w:t>
      </w:r>
      <w:r>
        <w:rPr>
          <w:rFonts w:ascii="Times New Roman"/>
          <w:b w:val="false"/>
          <w:i w:val="false"/>
          <w:color w:val="000000"/>
          <w:vertAlign w:val="superscript"/>
        </w:rPr>
        <w:t>0</w:t>
      </w:r>
      <w:r>
        <w:rPr>
          <w:rFonts w:ascii="Times New Roman"/>
          <w:b w:val="false"/>
          <w:i w:val="false"/>
          <w:color w:val="000000"/>
          <w:sz w:val="28"/>
        </w:rPr>
        <w:t xml:space="preserve">С. </w:t>
      </w:r>
      <w:r>
        <w:br/>
      </w:r>
      <w:r>
        <w:rPr>
          <w:rFonts w:ascii="Times New Roman"/>
          <w:b w:val="false"/>
          <w:i w:val="false"/>
          <w:color w:val="000000"/>
          <w:sz w:val="28"/>
        </w:rPr>
        <w:t>
</w:t>
      </w:r>
      <w:r>
        <w:rPr>
          <w:rFonts w:ascii="Times New Roman"/>
          <w:b w:val="false"/>
          <w:i w:val="false"/>
          <w:color w:val="000000"/>
          <w:sz w:val="28"/>
        </w:rPr>
        <w:t>
      42. Для кабелей, проложенных в воздухе, внутри и вне зданий, при любом количестве кабелей и температуре воздуха +25</w:t>
      </w:r>
      <w:r>
        <w:rPr>
          <w:rFonts w:ascii="Times New Roman"/>
          <w:b w:val="false"/>
          <w:i w:val="false"/>
          <w:color w:val="000000"/>
          <w:vertAlign w:val="superscript"/>
        </w:rPr>
        <w:t>0</w:t>
      </w:r>
      <w:r>
        <w:rPr>
          <w:rFonts w:ascii="Times New Roman"/>
          <w:b w:val="false"/>
          <w:i w:val="false"/>
          <w:color w:val="000000"/>
          <w:sz w:val="28"/>
        </w:rPr>
        <w:t>С допустимые длительные токи приведены в таблицах </w:t>
      </w:r>
      <w:r>
        <w:rPr>
          <w:rFonts w:ascii="Times New Roman"/>
          <w:b w:val="false"/>
          <w:i w:val="false"/>
          <w:color w:val="000000"/>
          <w:sz w:val="28"/>
        </w:rPr>
        <w:t>14</w:t>
      </w:r>
      <w:r>
        <w:rPr>
          <w:rFonts w:ascii="Times New Roman"/>
          <w:b w:val="false"/>
          <w:i w:val="false"/>
          <w:color w:val="000000"/>
          <w:sz w:val="28"/>
        </w:rPr>
        <w:t>, </w:t>
      </w:r>
      <w:r>
        <w:rPr>
          <w:rFonts w:ascii="Times New Roman"/>
          <w:b w:val="false"/>
          <w:i w:val="false"/>
          <w:color w:val="000000"/>
          <w:sz w:val="28"/>
        </w:rPr>
        <w:t>19</w:t>
      </w:r>
      <w:r>
        <w:rPr>
          <w:rFonts w:ascii="Times New Roman"/>
          <w:b w:val="false"/>
          <w:i w:val="false"/>
          <w:color w:val="000000"/>
          <w:sz w:val="28"/>
        </w:rPr>
        <w:t>, </w:t>
      </w:r>
      <w:r>
        <w:rPr>
          <w:rFonts w:ascii="Times New Roman"/>
          <w:b w:val="false"/>
          <w:i w:val="false"/>
          <w:color w:val="000000"/>
          <w:sz w:val="28"/>
        </w:rPr>
        <w:t>20</w:t>
      </w:r>
      <w:r>
        <w:rPr>
          <w:rFonts w:ascii="Times New Roman"/>
          <w:b w:val="false"/>
          <w:i w:val="false"/>
          <w:color w:val="000000"/>
          <w:sz w:val="28"/>
        </w:rPr>
        <w:t>, </w:t>
      </w:r>
      <w:r>
        <w:rPr>
          <w:rFonts w:ascii="Times New Roman"/>
          <w:b w:val="false"/>
          <w:i w:val="false"/>
          <w:color w:val="000000"/>
          <w:sz w:val="28"/>
        </w:rPr>
        <w:t>21</w:t>
      </w:r>
      <w:r>
        <w:rPr>
          <w:rFonts w:ascii="Times New Roman"/>
          <w:b w:val="false"/>
          <w:i w:val="false"/>
          <w:color w:val="000000"/>
          <w:sz w:val="28"/>
        </w:rPr>
        <w:t>, </w:t>
      </w:r>
      <w:r>
        <w:rPr>
          <w:rFonts w:ascii="Times New Roman"/>
          <w:b w:val="false"/>
          <w:i w:val="false"/>
          <w:color w:val="000000"/>
          <w:sz w:val="28"/>
        </w:rPr>
        <w:t>23</w:t>
      </w:r>
      <w:r>
        <w:rPr>
          <w:rFonts w:ascii="Times New Roman"/>
          <w:b w:val="false"/>
          <w:i w:val="false"/>
          <w:color w:val="000000"/>
          <w:sz w:val="28"/>
        </w:rPr>
        <w:t>, </w:t>
      </w:r>
      <w:r>
        <w:rPr>
          <w:rFonts w:ascii="Times New Roman"/>
          <w:b w:val="false"/>
          <w:i w:val="false"/>
          <w:color w:val="000000"/>
          <w:sz w:val="28"/>
        </w:rPr>
        <w:t>24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xml:space="preserve">
      43.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 </w:t>
      </w:r>
      <w:r>
        <w:br/>
      </w:r>
      <w:r>
        <w:rPr>
          <w:rFonts w:ascii="Times New Roman"/>
          <w:b w:val="false"/>
          <w:i w:val="false"/>
          <w:color w:val="000000"/>
          <w:sz w:val="28"/>
        </w:rPr>
        <w:t>
</w:t>
      </w:r>
      <w:r>
        <w:rPr>
          <w:rFonts w:ascii="Times New Roman"/>
          <w:b w:val="false"/>
          <w:i w:val="false"/>
          <w:color w:val="000000"/>
          <w:sz w:val="28"/>
        </w:rPr>
        <w:t xml:space="preserve">
      44.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10 м. В указанных случаях применяются кабельные вставки большего сечения. </w:t>
      </w:r>
      <w:r>
        <w:br/>
      </w:r>
      <w:r>
        <w:rPr>
          <w:rFonts w:ascii="Times New Roman"/>
          <w:b w:val="false"/>
          <w:i w:val="false"/>
          <w:color w:val="000000"/>
          <w:sz w:val="28"/>
        </w:rPr>
        <w:t>
</w:t>
      </w:r>
      <w:r>
        <w:rPr>
          <w:rFonts w:ascii="Times New Roman"/>
          <w:b w:val="false"/>
          <w:i w:val="false"/>
          <w:color w:val="000000"/>
          <w:sz w:val="28"/>
        </w:rPr>
        <w:t>
      45.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w:t>
      </w:r>
      <w:r>
        <w:rPr>
          <w:rFonts w:ascii="Times New Roman"/>
          <w:b w:val="false"/>
          <w:i w:val="false"/>
          <w:color w:val="000000"/>
          <w:sz w:val="28"/>
        </w:rPr>
        <w:t>таблице 26</w:t>
      </w:r>
      <w:r>
        <w:rPr>
          <w:rFonts w:ascii="Times New Roman"/>
          <w:b w:val="false"/>
          <w:i w:val="false"/>
          <w:color w:val="000000"/>
          <w:sz w:val="28"/>
        </w:rPr>
        <w:t xml:space="preserve"> приложения 5 к настоящим Правилам. При этом, не должны учитываться резервные кабели.</w:t>
      </w:r>
      <w:r>
        <w:br/>
      </w:r>
      <w:r>
        <w:rPr>
          <w:rFonts w:ascii="Times New Roman"/>
          <w:b w:val="false"/>
          <w:i w:val="false"/>
          <w:color w:val="000000"/>
          <w:sz w:val="28"/>
        </w:rPr>
        <w:t>
</w:t>
      </w:r>
      <w:r>
        <w:rPr>
          <w:rFonts w:ascii="Times New Roman"/>
          <w:b w:val="false"/>
          <w:i w:val="false"/>
          <w:color w:val="000000"/>
          <w:sz w:val="28"/>
        </w:rPr>
        <w:t>
      Прокладка нескольких кабелей в земле с расстояниями между ними менее 10 мм в свету не допускается.</w:t>
      </w:r>
      <w:r>
        <w:br/>
      </w:r>
      <w:r>
        <w:rPr>
          <w:rFonts w:ascii="Times New Roman"/>
          <w:b w:val="false"/>
          <w:i w:val="false"/>
          <w:color w:val="000000"/>
          <w:sz w:val="28"/>
        </w:rPr>
        <w:t>
</w:t>
      </w:r>
      <w:r>
        <w:rPr>
          <w:rFonts w:ascii="Times New Roman"/>
          <w:b w:val="false"/>
          <w:i w:val="false"/>
          <w:color w:val="000000"/>
          <w:sz w:val="28"/>
        </w:rPr>
        <w:t>
      46. Для масло-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r>
        <w:br/>
      </w:r>
      <w:r>
        <w:rPr>
          <w:rFonts w:ascii="Times New Roman"/>
          <w:b w:val="false"/>
          <w:i w:val="false"/>
          <w:color w:val="000000"/>
          <w:sz w:val="28"/>
        </w:rPr>
        <w:t>
</w:t>
      </w:r>
      <w:r>
        <w:rPr>
          <w:rFonts w:ascii="Times New Roman"/>
          <w:b w:val="false"/>
          <w:i w:val="false"/>
          <w:color w:val="000000"/>
          <w:sz w:val="28"/>
        </w:rPr>
        <w:t>
      47. Допустимые длительные токи для кабелей, прокладываемых в блоках, определяются по эмпирической формуле</w:t>
      </w:r>
      <w:r>
        <w:br/>
      </w:r>
      <w:r>
        <w:rPr>
          <w:rFonts w:ascii="Times New Roman"/>
          <w:b w:val="false"/>
          <w:i w:val="false"/>
          <w:color w:val="000000"/>
          <w:sz w:val="28"/>
        </w:rPr>
        <w:t>
</w:t>
      </w:r>
      <w:r>
        <w:rPr>
          <w:rFonts w:ascii="Times New Roman"/>
          <w:b w:val="false"/>
          <w:i w:val="false"/>
          <w:color w:val="000000"/>
          <w:sz w:val="28"/>
        </w:rPr>
        <w:t>
                           I = a b c I</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I</w:t>
      </w:r>
      <w:r>
        <w:rPr>
          <w:rFonts w:ascii="Times New Roman"/>
          <w:b w:val="false"/>
          <w:i w:val="false"/>
          <w:color w:val="000000"/>
          <w:vertAlign w:val="subscript"/>
        </w:rPr>
        <w:t>0</w:t>
      </w:r>
      <w:r>
        <w:rPr>
          <w:rFonts w:ascii="Times New Roman"/>
          <w:b w:val="false"/>
          <w:i w:val="false"/>
          <w:color w:val="000000"/>
          <w:sz w:val="28"/>
        </w:rPr>
        <w:t xml:space="preserve"> – допустимый длительный ток для трехжильного кабеля напряжением 10 кВ с медными или алюминиевыми жилами, определяемый по </w:t>
      </w:r>
      <w:r>
        <w:rPr>
          <w:rFonts w:ascii="Times New Roman"/>
          <w:b w:val="false"/>
          <w:i w:val="false"/>
          <w:color w:val="000000"/>
          <w:sz w:val="28"/>
        </w:rPr>
        <w:t>таблице 27</w:t>
      </w:r>
      <w:r>
        <w:rPr>
          <w:rFonts w:ascii="Times New Roman"/>
          <w:b w:val="false"/>
          <w:i w:val="false"/>
          <w:color w:val="000000"/>
          <w:sz w:val="28"/>
        </w:rPr>
        <w:t xml:space="preserve"> приложения 5 к настоящим Правилам; а – коэффициент, выбираемый по </w:t>
      </w:r>
      <w:r>
        <w:rPr>
          <w:rFonts w:ascii="Times New Roman"/>
          <w:b w:val="false"/>
          <w:i w:val="false"/>
          <w:color w:val="000000"/>
          <w:sz w:val="28"/>
        </w:rPr>
        <w:t>таблице 28</w:t>
      </w:r>
      <w:r>
        <w:rPr>
          <w:rFonts w:ascii="Times New Roman"/>
          <w:b w:val="false"/>
          <w:i w:val="false"/>
          <w:color w:val="000000"/>
          <w:sz w:val="28"/>
        </w:rPr>
        <w:t xml:space="preserve"> приложения 5 в зависимости от сечения и расположения кабеля в блоке; b – коэффициент, выбираемый в зависимости от напряжения кабеля:</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3"/>
        <w:gridCol w:w="1953"/>
        <w:gridCol w:w="1953"/>
        <w:gridCol w:w="1953"/>
      </w:tblGrid>
      <w:tr>
        <w:trPr>
          <w:trHeight w:val="3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кабеля, кВ</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b</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85" w:id="21"/>
    <w:p>
      <w:pPr>
        <w:spacing w:after="0"/>
        <w:ind w:left="0"/>
        <w:jc w:val="both"/>
      </w:pPr>
      <w:r>
        <w:rPr>
          <w:rFonts w:ascii="Times New Roman"/>
          <w:b w:val="false"/>
          <w:i w:val="false"/>
          <w:color w:val="000000"/>
          <w:sz w:val="28"/>
        </w:rPr>
        <w:t>
      с – коэффициент, выбираемый в зависимости от среднесуточной загрузки всего блока: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3"/>
        <w:gridCol w:w="1953"/>
        <w:gridCol w:w="1953"/>
        <w:gridCol w:w="1953"/>
      </w:tblGrid>
      <w:tr>
        <w:trPr>
          <w:trHeight w:val="3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Среднесуточная загрузка S</w:t>
            </w:r>
            <w:r>
              <w:rPr>
                <w:rFonts w:ascii="Times New Roman"/>
                <w:b w:val="false"/>
                <w:i w:val="false"/>
                <w:color w:val="000000"/>
                <w:vertAlign w:val="subscript"/>
              </w:rPr>
              <w:t>ср.сут</w:t>
            </w:r>
            <w:r>
              <w:rPr>
                <w:rFonts w:ascii="Times New Roman"/>
                <w:b w:val="false"/>
                <w:i w:val="false"/>
                <w:color w:val="000000"/>
                <w:sz w:val="20"/>
              </w:rPr>
              <w:t>/S</w:t>
            </w:r>
            <w:r>
              <w:rPr>
                <w:rFonts w:ascii="Times New Roman"/>
                <w:b w:val="false"/>
                <w:i w:val="false"/>
                <w:color w:val="000000"/>
                <w:vertAlign w:val="subscript"/>
              </w:rPr>
              <w:t>ном</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с</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r>
    </w:tbl>
    <w:bookmarkStart w:name="z286" w:id="22"/>
    <w:p>
      <w:pPr>
        <w:spacing w:after="0"/>
        <w:ind w:left="0"/>
        <w:jc w:val="both"/>
      </w:pPr>
      <w:r>
        <w:rPr>
          <w:rFonts w:ascii="Times New Roman"/>
          <w:b w:val="false"/>
          <w:i w:val="false"/>
          <w:color w:val="000000"/>
          <w:sz w:val="28"/>
        </w:rPr>
        <w:t>
      Резервные кабели допускается прокладывать в незанумерованных каналах блока, если они работают, когда рабочие кабели отключены.</w:t>
      </w:r>
      <w:r>
        <w:br/>
      </w:r>
      <w:r>
        <w:rPr>
          <w:rFonts w:ascii="Times New Roman"/>
          <w:b w:val="false"/>
          <w:i w:val="false"/>
          <w:color w:val="000000"/>
          <w:sz w:val="28"/>
        </w:rPr>
        <w:t>
</w:t>
      </w:r>
      <w:r>
        <w:rPr>
          <w:rFonts w:ascii="Times New Roman"/>
          <w:b w:val="false"/>
          <w:i w:val="false"/>
          <w:color w:val="000000"/>
          <w:sz w:val="28"/>
        </w:rPr>
        <w:t>
      48.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в зависимости от расстояния между блоками:</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3"/>
        <w:gridCol w:w="1173"/>
        <w:gridCol w:w="1173"/>
        <w:gridCol w:w="1173"/>
        <w:gridCol w:w="1173"/>
        <w:gridCol w:w="1173"/>
        <w:gridCol w:w="1173"/>
      </w:tblGrid>
      <w:tr>
        <w:trPr>
          <w:trHeight w:val="30" w:hRule="atLeast"/>
        </w:trPr>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блоками, мм</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r>
    </w:tbl>
    <w:bookmarkStart w:name="z288" w:id="23"/>
    <w:p>
      <w:pPr>
        <w:spacing w:after="0"/>
        <w:ind w:left="0"/>
        <w:jc w:val="both"/>
      </w:pPr>
      <w:r>
        <w:rPr>
          <w:rFonts w:ascii="Times New Roman"/>
          <w:b w:val="false"/>
          <w:i w:val="false"/>
          <w:color w:val="000000"/>
          <w:sz w:val="28"/>
        </w:rPr>
        <w:t>
      49. Допустимые длительные токи для неизолированных проводов и окрашенных шин приведены в таблицах </w:t>
      </w:r>
      <w:r>
        <w:rPr>
          <w:rFonts w:ascii="Times New Roman"/>
          <w:b w:val="false"/>
          <w:i w:val="false"/>
          <w:color w:val="000000"/>
          <w:sz w:val="28"/>
        </w:rPr>
        <w:t>29</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xml:space="preserve"> приложения 5 к настоящим Правилам. Они приняты из расчета допустимой температуры их нагрева +70 </w:t>
      </w:r>
      <w:r>
        <w:rPr>
          <w:rFonts w:ascii="Times New Roman"/>
          <w:b w:val="false"/>
          <w:i w:val="false"/>
          <w:color w:val="000000"/>
          <w:vertAlign w:val="superscript"/>
        </w:rPr>
        <w:t>0</w:t>
      </w:r>
      <w:r>
        <w:rPr>
          <w:rFonts w:ascii="Times New Roman"/>
          <w:b w:val="false"/>
          <w:i w:val="false"/>
          <w:color w:val="000000"/>
          <w:sz w:val="28"/>
        </w:rPr>
        <w:t xml:space="preserve">С при температуре воздуха +25 </w:t>
      </w:r>
      <w:r>
        <w:rPr>
          <w:rFonts w:ascii="Times New Roman"/>
          <w:b w:val="false"/>
          <w:i w:val="false"/>
          <w:color w:val="000000"/>
          <w:vertAlign w:val="superscript"/>
        </w:rPr>
        <w:t>0</w:t>
      </w:r>
      <w:r>
        <w:rPr>
          <w:rFonts w:ascii="Times New Roman"/>
          <w:b w:val="false"/>
          <w:i w:val="false"/>
          <w:color w:val="000000"/>
          <w:sz w:val="28"/>
        </w:rPr>
        <w:t xml:space="preserve">С. </w:t>
      </w:r>
      <w:r>
        <w:br/>
      </w:r>
      <w:r>
        <w:rPr>
          <w:rFonts w:ascii="Times New Roman"/>
          <w:b w:val="false"/>
          <w:i w:val="false"/>
          <w:color w:val="000000"/>
          <w:sz w:val="28"/>
        </w:rPr>
        <w:t>
</w:t>
      </w:r>
      <w:r>
        <w:rPr>
          <w:rFonts w:ascii="Times New Roman"/>
          <w:b w:val="false"/>
          <w:i w:val="false"/>
          <w:color w:val="000000"/>
          <w:sz w:val="28"/>
        </w:rPr>
        <w:t>
      Для полых алюминиевых проводов марок ПА500 и ПА600 допустимый длительный ток принимается:</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3"/>
        <w:gridCol w:w="2713"/>
        <w:gridCol w:w="2713"/>
      </w:tblGrid>
      <w:tr>
        <w:trPr>
          <w:trHeight w:val="30" w:hRule="atLeast"/>
        </w:trPr>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 провода</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ПА500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ПА6000</w:t>
            </w:r>
          </w:p>
        </w:tc>
      </w:tr>
      <w:tr>
        <w:trPr>
          <w:trHeight w:val="30" w:hRule="atLeast"/>
        </w:trPr>
        <w:tc>
          <w:tcPr>
            <w:tcW w:w="7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p>
        </w:tc>
      </w:tr>
    </w:tbl>
    <w:bookmarkStart w:name="z290" w:id="24"/>
    <w:p>
      <w:pPr>
        <w:spacing w:after="0"/>
        <w:ind w:left="0"/>
        <w:jc w:val="both"/>
      </w:pPr>
      <w:r>
        <w:rPr>
          <w:rFonts w:ascii="Times New Roman"/>
          <w:b w:val="false"/>
          <w:i w:val="false"/>
          <w:color w:val="000000"/>
          <w:sz w:val="28"/>
        </w:rPr>
        <w:t>
      50. При расположении шин прямоугольного сечения плашмя токи, приведенные в </w:t>
      </w:r>
      <w:r>
        <w:rPr>
          <w:rFonts w:ascii="Times New Roman"/>
          <w:b w:val="false"/>
          <w:i w:val="false"/>
          <w:color w:val="000000"/>
          <w:sz w:val="28"/>
        </w:rPr>
        <w:t>таблице 33</w:t>
      </w:r>
      <w:r>
        <w:rPr>
          <w:rFonts w:ascii="Times New Roman"/>
          <w:b w:val="false"/>
          <w:i w:val="false"/>
          <w:color w:val="000000"/>
          <w:sz w:val="28"/>
        </w:rPr>
        <w:t xml:space="preserve"> приложения 5 к настоящим Правилам, должны быть уменьшены на 5 % для шин с шириной полос до 60 мм и на 8 % для шин с шириной полос более 60 мм.</w:t>
      </w:r>
      <w:r>
        <w:br/>
      </w:r>
      <w:r>
        <w:rPr>
          <w:rFonts w:ascii="Times New Roman"/>
          <w:b w:val="false"/>
          <w:i w:val="false"/>
          <w:color w:val="000000"/>
          <w:sz w:val="28"/>
        </w:rPr>
        <w:t>
</w:t>
      </w:r>
      <w:r>
        <w:rPr>
          <w:rFonts w:ascii="Times New Roman"/>
          <w:b w:val="false"/>
          <w:i w:val="false"/>
          <w:color w:val="000000"/>
          <w:sz w:val="28"/>
        </w:rPr>
        <w:t xml:space="preserve">
      51.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 и т.п.). </w:t>
      </w:r>
      <w:r>
        <w:br/>
      </w:r>
      <w:r>
        <w:rPr>
          <w:rFonts w:ascii="Times New Roman"/>
          <w:b w:val="false"/>
          <w:i w:val="false"/>
          <w:color w:val="000000"/>
          <w:sz w:val="28"/>
        </w:rPr>
        <w:t>
</w:t>
      </w:r>
      <w:r>
        <w:rPr>
          <w:rFonts w:ascii="Times New Roman"/>
          <w:b w:val="false"/>
          <w:i w:val="false"/>
          <w:color w:val="000000"/>
          <w:sz w:val="28"/>
        </w:rPr>
        <w:t>
      52. Сечения проводников должны быть проверены по экономической плотности тока. Экономически целесообразное сечение S, мм</w:t>
      </w:r>
      <w:r>
        <w:rPr>
          <w:rFonts w:ascii="Times New Roman"/>
          <w:b w:val="false"/>
          <w:i w:val="false"/>
          <w:color w:val="000000"/>
          <w:vertAlign w:val="superscript"/>
        </w:rPr>
        <w:t>2</w:t>
      </w:r>
      <w:r>
        <w:rPr>
          <w:rFonts w:ascii="Times New Roman"/>
          <w:b w:val="false"/>
          <w:i w:val="false"/>
          <w:color w:val="000000"/>
          <w:sz w:val="28"/>
        </w:rPr>
        <w:t xml:space="preserve"> определяется из соотношения:</w:t>
      </w:r>
      <w:r>
        <w:br/>
      </w:r>
      <w:r>
        <w:rPr>
          <w:rFonts w:ascii="Times New Roman"/>
          <w:b w:val="false"/>
          <w:i w:val="false"/>
          <w:color w:val="000000"/>
          <w:sz w:val="28"/>
        </w:rPr>
        <w:t>
                              </w:t>
      </w:r>
      <w:r>
        <w:drawing>
          <wp:inline distT="0" distB="0" distL="0" distR="0">
            <wp:extent cx="53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 cy="431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I – расчетный ток в час максимума энергосистемы, А; J</w:t>
      </w:r>
      <w:r>
        <w:rPr>
          <w:rFonts w:ascii="Times New Roman"/>
          <w:b w:val="false"/>
          <w:i w:val="false"/>
          <w:color w:val="000000"/>
          <w:vertAlign w:val="subscript"/>
        </w:rPr>
        <w:t>эк</w:t>
      </w:r>
      <w:r>
        <w:rPr>
          <w:rFonts w:ascii="Times New Roman"/>
          <w:b w:val="false"/>
          <w:i w:val="false"/>
          <w:color w:val="000000"/>
          <w:sz w:val="28"/>
        </w:rPr>
        <w:t xml:space="preserve"> – нормированное значение экономической плотности тока, А/мм</w:t>
      </w:r>
      <w:r>
        <w:rPr>
          <w:rFonts w:ascii="Times New Roman"/>
          <w:b w:val="false"/>
          <w:i w:val="false"/>
          <w:color w:val="000000"/>
          <w:vertAlign w:val="superscript"/>
        </w:rPr>
        <w:t>2</w:t>
      </w:r>
      <w:r>
        <w:rPr>
          <w:rFonts w:ascii="Times New Roman"/>
          <w:b w:val="false"/>
          <w:i w:val="false"/>
          <w:color w:val="000000"/>
          <w:sz w:val="28"/>
        </w:rPr>
        <w:t>, для заданных условий работы, выбираемое по </w:t>
      </w:r>
      <w:r>
        <w:rPr>
          <w:rFonts w:ascii="Times New Roman"/>
          <w:b w:val="false"/>
          <w:i w:val="false"/>
          <w:color w:val="000000"/>
          <w:sz w:val="28"/>
        </w:rPr>
        <w:t>таблице 36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т.е. увеличение тока в послеаварийных и ремонтных режимах сети не учитывается.</w:t>
      </w:r>
      <w:r>
        <w:br/>
      </w:r>
      <w:r>
        <w:rPr>
          <w:rFonts w:ascii="Times New Roman"/>
          <w:b w:val="false"/>
          <w:i w:val="false"/>
          <w:color w:val="000000"/>
          <w:sz w:val="28"/>
        </w:rPr>
        <w:t>
</w:t>
      </w:r>
      <w:r>
        <w:rPr>
          <w:rFonts w:ascii="Times New Roman"/>
          <w:b w:val="false"/>
          <w:i w:val="false"/>
          <w:color w:val="000000"/>
          <w:sz w:val="28"/>
        </w:rPr>
        <w:t xml:space="preserve">
      53.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 </w:t>
      </w:r>
      <w:r>
        <w:br/>
      </w:r>
      <w:r>
        <w:rPr>
          <w:rFonts w:ascii="Times New Roman"/>
          <w:b w:val="false"/>
          <w:i w:val="false"/>
          <w:color w:val="000000"/>
          <w:sz w:val="28"/>
        </w:rPr>
        <w:t>
</w:t>
      </w:r>
      <w:r>
        <w:rPr>
          <w:rFonts w:ascii="Times New Roman"/>
          <w:b w:val="false"/>
          <w:i w:val="false"/>
          <w:color w:val="000000"/>
          <w:sz w:val="28"/>
        </w:rPr>
        <w:t>
      54.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w:t>
      </w:r>
      <w:r>
        <w:rPr>
          <w:rFonts w:ascii="Times New Roman"/>
          <w:b w:val="false"/>
          <w:i w:val="false"/>
          <w:color w:val="000000"/>
          <w:sz w:val="28"/>
        </w:rPr>
        <w:t>таблице 36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 технико-экономических расчетах учитываются все вложения в дополнительную линию, включая оборудование и камеры распределительных устройств на обоих концах линий. Также проверяется целесообразность повышения напряжения линии.</w:t>
      </w:r>
      <w:r>
        <w:br/>
      </w:r>
      <w:r>
        <w:rPr>
          <w:rFonts w:ascii="Times New Roman"/>
          <w:b w:val="false"/>
          <w:i w:val="false"/>
          <w:color w:val="000000"/>
          <w:sz w:val="28"/>
        </w:rPr>
        <w:t>
</w:t>
      </w:r>
      <w:r>
        <w:rPr>
          <w:rFonts w:ascii="Times New Roman"/>
          <w:b w:val="false"/>
          <w:i w:val="false"/>
          <w:color w:val="000000"/>
          <w:sz w:val="28"/>
        </w:rPr>
        <w:t>
      Данными указаниями необходимо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также полная стоимость всех работ по демонтажу и монтажу оборудования линии, включая стоимость аппаратов и материалов.</w:t>
      </w:r>
      <w:r>
        <w:br/>
      </w:r>
      <w:r>
        <w:rPr>
          <w:rFonts w:ascii="Times New Roman"/>
          <w:b w:val="false"/>
          <w:i w:val="false"/>
          <w:color w:val="000000"/>
          <w:sz w:val="28"/>
        </w:rPr>
        <w:t>
</w:t>
      </w:r>
      <w:r>
        <w:rPr>
          <w:rFonts w:ascii="Times New Roman"/>
          <w:b w:val="false"/>
          <w:i w:val="false"/>
          <w:color w:val="000000"/>
          <w:sz w:val="28"/>
        </w:rPr>
        <w:t xml:space="preserve">
      55. Проверке по экономической плотности тока не подлежат: </w:t>
      </w:r>
      <w:r>
        <w:br/>
      </w:r>
      <w:r>
        <w:rPr>
          <w:rFonts w:ascii="Times New Roman"/>
          <w:b w:val="false"/>
          <w:i w:val="false"/>
          <w:color w:val="000000"/>
          <w:sz w:val="28"/>
        </w:rPr>
        <w:t>
</w:t>
      </w:r>
      <w:r>
        <w:rPr>
          <w:rFonts w:ascii="Times New Roman"/>
          <w:b w:val="false"/>
          <w:i w:val="false"/>
          <w:color w:val="000000"/>
          <w:sz w:val="28"/>
        </w:rPr>
        <w:t>
      1) сети промышленных предприятий и сооружений напряжением до 1 кВ при числе часов использования максимума нагрузки предприятий до 4000–5000;</w:t>
      </w:r>
      <w:r>
        <w:br/>
      </w:r>
      <w:r>
        <w:rPr>
          <w:rFonts w:ascii="Times New Roman"/>
          <w:b w:val="false"/>
          <w:i w:val="false"/>
          <w:color w:val="000000"/>
          <w:sz w:val="28"/>
        </w:rPr>
        <w:t>
</w:t>
      </w:r>
      <w:r>
        <w:rPr>
          <w:rFonts w:ascii="Times New Roman"/>
          <w:b w:val="false"/>
          <w:i w:val="false"/>
          <w:color w:val="000000"/>
          <w:sz w:val="28"/>
        </w:rPr>
        <w:t>
      2) ответвления к отдельным электроприемникам напряжением до 1 кВ, а также осветительные сети промышленных предприятий, жилых и общественных зданий;</w:t>
      </w:r>
      <w:r>
        <w:br/>
      </w:r>
      <w:r>
        <w:rPr>
          <w:rFonts w:ascii="Times New Roman"/>
          <w:b w:val="false"/>
          <w:i w:val="false"/>
          <w:color w:val="000000"/>
          <w:sz w:val="28"/>
        </w:rPr>
        <w:t>
</w:t>
      </w:r>
      <w:r>
        <w:rPr>
          <w:rFonts w:ascii="Times New Roman"/>
          <w:b w:val="false"/>
          <w:i w:val="false"/>
          <w:color w:val="000000"/>
          <w:sz w:val="28"/>
        </w:rPr>
        <w:t>
      3) сборные шины электроустановок и ошиновка в пределах открытых и закрытых распределительных устройств всех напряжений;</w:t>
      </w:r>
      <w:r>
        <w:br/>
      </w:r>
      <w:r>
        <w:rPr>
          <w:rFonts w:ascii="Times New Roman"/>
          <w:b w:val="false"/>
          <w:i w:val="false"/>
          <w:color w:val="000000"/>
          <w:sz w:val="28"/>
        </w:rPr>
        <w:t>
</w:t>
      </w:r>
      <w:r>
        <w:rPr>
          <w:rFonts w:ascii="Times New Roman"/>
          <w:b w:val="false"/>
          <w:i w:val="false"/>
          <w:color w:val="000000"/>
          <w:sz w:val="28"/>
        </w:rPr>
        <w:t xml:space="preserve">
      4) проводники, идущие к резисторам, пусковым реостатам и т.п.; </w:t>
      </w:r>
      <w:r>
        <w:br/>
      </w:r>
      <w:r>
        <w:rPr>
          <w:rFonts w:ascii="Times New Roman"/>
          <w:b w:val="false"/>
          <w:i w:val="false"/>
          <w:color w:val="000000"/>
          <w:sz w:val="28"/>
        </w:rPr>
        <w:t>
</w:t>
      </w:r>
      <w:r>
        <w:rPr>
          <w:rFonts w:ascii="Times New Roman"/>
          <w:b w:val="false"/>
          <w:i w:val="false"/>
          <w:color w:val="000000"/>
          <w:sz w:val="28"/>
        </w:rPr>
        <w:t>
      5) сети временных сооружений, а также устройства со сроком службы 3–5 лет.</w:t>
      </w:r>
      <w:r>
        <w:br/>
      </w:r>
      <w:r>
        <w:rPr>
          <w:rFonts w:ascii="Times New Roman"/>
          <w:b w:val="false"/>
          <w:i w:val="false"/>
          <w:color w:val="000000"/>
          <w:sz w:val="28"/>
        </w:rPr>
        <w:t>
</w:t>
      </w:r>
      <w:r>
        <w:rPr>
          <w:rFonts w:ascii="Times New Roman"/>
          <w:b w:val="false"/>
          <w:i w:val="false"/>
          <w:color w:val="000000"/>
          <w:sz w:val="28"/>
        </w:rPr>
        <w:t>
      56. При пользовании </w:t>
      </w:r>
      <w:r>
        <w:rPr>
          <w:rFonts w:ascii="Times New Roman"/>
          <w:b w:val="false"/>
          <w:i w:val="false"/>
          <w:color w:val="000000"/>
          <w:sz w:val="28"/>
        </w:rPr>
        <w:t>таблицы 36</w:t>
      </w:r>
      <w:r>
        <w:rPr>
          <w:rFonts w:ascii="Times New Roman"/>
          <w:b w:val="false"/>
          <w:i w:val="false"/>
          <w:color w:val="000000"/>
          <w:sz w:val="28"/>
        </w:rPr>
        <w:t xml:space="preserve"> приложения 5 к настоящим Правилам необходимо руководствоваться следующим: </w:t>
      </w:r>
      <w:r>
        <w:br/>
      </w:r>
      <w:r>
        <w:rPr>
          <w:rFonts w:ascii="Times New Roman"/>
          <w:b w:val="false"/>
          <w:i w:val="false"/>
          <w:color w:val="000000"/>
          <w:sz w:val="28"/>
        </w:rPr>
        <w:t>
</w:t>
      </w:r>
      <w:r>
        <w:rPr>
          <w:rFonts w:ascii="Times New Roman"/>
          <w:b w:val="false"/>
          <w:i w:val="false"/>
          <w:color w:val="000000"/>
          <w:sz w:val="28"/>
        </w:rPr>
        <w:t>
      1) при максимуме нагрузки в ночное время экономическая плотность тока увеличивается на 40 %;</w:t>
      </w:r>
      <w:r>
        <w:br/>
      </w:r>
      <w:r>
        <w:rPr>
          <w:rFonts w:ascii="Times New Roman"/>
          <w:b w:val="false"/>
          <w:i w:val="false"/>
          <w:color w:val="000000"/>
          <w:sz w:val="28"/>
        </w:rPr>
        <w:t>
</w:t>
      </w:r>
      <w:r>
        <w:rPr>
          <w:rFonts w:ascii="Times New Roman"/>
          <w:b w:val="false"/>
          <w:i w:val="false"/>
          <w:color w:val="000000"/>
          <w:sz w:val="28"/>
        </w:rPr>
        <w:t>
      2) для изолированных проводников сечением 16 мм</w:t>
      </w:r>
      <w:r>
        <w:rPr>
          <w:rFonts w:ascii="Times New Roman"/>
          <w:b w:val="false"/>
          <w:i w:val="false"/>
          <w:color w:val="000000"/>
          <w:vertAlign w:val="superscript"/>
        </w:rPr>
        <w:t>2</w:t>
      </w:r>
      <w:r>
        <w:rPr>
          <w:rFonts w:ascii="Times New Roman"/>
          <w:b w:val="false"/>
          <w:i w:val="false"/>
          <w:color w:val="000000"/>
          <w:sz w:val="28"/>
        </w:rPr>
        <w:t xml:space="preserve"> и менее экономическая плотность тока увеличивается на 40 %; </w:t>
      </w:r>
      <w:r>
        <w:br/>
      </w:r>
      <w:r>
        <w:rPr>
          <w:rFonts w:ascii="Times New Roman"/>
          <w:b w:val="false"/>
          <w:i w:val="false"/>
          <w:color w:val="000000"/>
          <w:sz w:val="28"/>
        </w:rPr>
        <w:t>
</w:t>
      </w:r>
      <w:r>
        <w:rPr>
          <w:rFonts w:ascii="Times New Roman"/>
          <w:b w:val="false"/>
          <w:i w:val="false"/>
          <w:color w:val="000000"/>
          <w:sz w:val="28"/>
        </w:rPr>
        <w:t>
      3) для линий одинакового сечения с n ответвляющимися нагрузками экономическая плотность тока в начале линии увеличивается в k</w:t>
      </w:r>
      <w:r>
        <w:rPr>
          <w:rFonts w:ascii="Times New Roman"/>
          <w:b w:val="false"/>
          <w:i w:val="false"/>
          <w:color w:val="000000"/>
          <w:vertAlign w:val="subscript"/>
        </w:rPr>
        <w:t>у</w:t>
      </w:r>
      <w:r>
        <w:rPr>
          <w:rFonts w:ascii="Times New Roman"/>
          <w:b w:val="false"/>
          <w:i w:val="false"/>
          <w:color w:val="000000"/>
          <w:sz w:val="28"/>
        </w:rPr>
        <w:t xml:space="preserve"> раз, причем k</w:t>
      </w:r>
      <w:r>
        <w:rPr>
          <w:rFonts w:ascii="Times New Roman"/>
          <w:b w:val="false"/>
          <w:i w:val="false"/>
          <w:color w:val="000000"/>
          <w:vertAlign w:val="subscript"/>
        </w:rPr>
        <w:t>у</w:t>
      </w:r>
      <w:r>
        <w:rPr>
          <w:rFonts w:ascii="Times New Roman"/>
          <w:b w:val="false"/>
          <w:i w:val="false"/>
          <w:color w:val="000000"/>
          <w:sz w:val="28"/>
        </w:rPr>
        <w:t xml:space="preserve"> определяется из выражения:</w:t>
      </w:r>
      <w:r>
        <w:br/>
      </w:r>
      <w:r>
        <w:rPr>
          <w:rFonts w:ascii="Times New Roman"/>
          <w:b w:val="false"/>
          <w:i w:val="false"/>
          <w:color w:val="000000"/>
          <w:sz w:val="28"/>
        </w:rPr>
        <w:t>
                        ky</w:t>
      </w:r>
      <w:r>
        <w:drawing>
          <wp:inline distT="0" distB="0" distL="0" distR="0">
            <wp:extent cx="1625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25600" cy="520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I</w:t>
      </w:r>
      <w:r>
        <w:rPr>
          <w:rFonts w:ascii="Times New Roman"/>
          <w:b w:val="false"/>
          <w:i w:val="false"/>
          <w:color w:val="000000"/>
          <w:vertAlign w:val="subscript"/>
        </w:rPr>
        <w:t>1</w:t>
      </w: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I</w:t>
      </w:r>
      <w:r>
        <w:rPr>
          <w:rFonts w:ascii="Times New Roman"/>
          <w:b w:val="false"/>
          <w:i w:val="false"/>
          <w:color w:val="000000"/>
          <w:vertAlign w:val="subscript"/>
        </w:rPr>
        <w:t>n</w:t>
      </w:r>
      <w:r>
        <w:rPr>
          <w:rFonts w:ascii="Times New Roman"/>
          <w:b w:val="false"/>
          <w:i w:val="false"/>
          <w:color w:val="000000"/>
          <w:sz w:val="28"/>
        </w:rPr>
        <w:t xml:space="preserve"> – нагрузки отдельных участков линии;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n</w:t>
      </w:r>
      <w:r>
        <w:rPr>
          <w:rFonts w:ascii="Times New Roman"/>
          <w:b w:val="false"/>
          <w:i w:val="false"/>
          <w:color w:val="000000"/>
          <w:sz w:val="28"/>
        </w:rPr>
        <w:t xml:space="preserve"> – длины отдельных участков линии; L – полная длина линии;</w:t>
      </w:r>
      <w:r>
        <w:br/>
      </w:r>
      <w:r>
        <w:rPr>
          <w:rFonts w:ascii="Times New Roman"/>
          <w:b w:val="false"/>
          <w:i w:val="false"/>
          <w:color w:val="000000"/>
          <w:sz w:val="28"/>
        </w:rPr>
        <w:t>
</w:t>
      </w:r>
      <w:r>
        <w:rPr>
          <w:rFonts w:ascii="Times New Roman"/>
          <w:b w:val="false"/>
          <w:i w:val="false"/>
          <w:color w:val="000000"/>
          <w:sz w:val="28"/>
        </w:rPr>
        <w:t>
      4) при выборе сечений проводников для питания n однотипных, взаиморезервируемых электроприемников (насосов водоснабжения, преобразовательных агрегатов и т.д.), из которых m одновременно находятся в работе, экономическая плотность тока увеличивается против значений, приведенных в </w:t>
      </w:r>
      <w:r>
        <w:rPr>
          <w:rFonts w:ascii="Times New Roman"/>
          <w:b w:val="false"/>
          <w:i w:val="false"/>
          <w:color w:val="000000"/>
          <w:sz w:val="28"/>
        </w:rPr>
        <w:t>таблице 36</w:t>
      </w:r>
      <w:r>
        <w:rPr>
          <w:rFonts w:ascii="Times New Roman"/>
          <w:b w:val="false"/>
          <w:i w:val="false"/>
          <w:color w:val="000000"/>
          <w:sz w:val="28"/>
        </w:rPr>
        <w:t xml:space="preserve"> приложения 5 настоящих Правил, в k</w:t>
      </w:r>
      <w:r>
        <w:rPr>
          <w:rFonts w:ascii="Times New Roman"/>
          <w:b w:val="false"/>
          <w:i w:val="false"/>
          <w:color w:val="000000"/>
          <w:vertAlign w:val="subscript"/>
        </w:rPr>
        <w:t>n</w:t>
      </w:r>
      <w:r>
        <w:rPr>
          <w:rFonts w:ascii="Times New Roman"/>
          <w:b w:val="false"/>
          <w:i w:val="false"/>
          <w:color w:val="000000"/>
          <w:sz w:val="28"/>
        </w:rPr>
        <w:t xml:space="preserve"> раз, где k</w:t>
      </w:r>
      <w:r>
        <w:rPr>
          <w:rFonts w:ascii="Times New Roman"/>
          <w:b w:val="false"/>
          <w:i w:val="false"/>
          <w:color w:val="000000"/>
          <w:vertAlign w:val="subscript"/>
        </w:rPr>
        <w:t>n</w:t>
      </w:r>
      <w:r>
        <w:rPr>
          <w:rFonts w:ascii="Times New Roman"/>
          <w:b w:val="false"/>
          <w:i w:val="false"/>
          <w:color w:val="000000"/>
          <w:sz w:val="28"/>
        </w:rPr>
        <w:t xml:space="preserve"> равно:</w:t>
      </w:r>
      <w:r>
        <w:br/>
      </w:r>
      <w:r>
        <w:rPr>
          <w:rFonts w:ascii="Times New Roman"/>
          <w:b w:val="false"/>
          <w:i w:val="false"/>
          <w:color w:val="000000"/>
          <w:sz w:val="28"/>
        </w:rPr>
        <w:t>
                            </w:t>
      </w: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0400" cy="444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57. Сечение проводов ВЛ 35 кВ в сельской местности, питающих понижающие подстанции 35/6–10 кВ с трансформаторами с регулированием напряжения под нагрузкой, должно выбираться по экономической плотности тока. Расчетная нагрузка при выборе сечений проводов принимается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r>
        <w:br/>
      </w:r>
      <w:r>
        <w:rPr>
          <w:rFonts w:ascii="Times New Roman"/>
          <w:b w:val="false"/>
          <w:i w:val="false"/>
          <w:color w:val="000000"/>
          <w:sz w:val="28"/>
        </w:rPr>
        <w:t>
</w:t>
      </w:r>
      <w:r>
        <w:rPr>
          <w:rFonts w:ascii="Times New Roman"/>
          <w:b w:val="false"/>
          <w:i w:val="false"/>
          <w:color w:val="000000"/>
          <w:sz w:val="28"/>
        </w:rPr>
        <w:t>
      58. Выбор экономических сечений проводов воздушных и жил кабельных линий, имеющих промежуточные отборы мощности, производятся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1 км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r>
        <w:br/>
      </w:r>
      <w:r>
        <w:rPr>
          <w:rFonts w:ascii="Times New Roman"/>
          <w:b w:val="false"/>
          <w:i w:val="false"/>
          <w:color w:val="000000"/>
          <w:sz w:val="28"/>
        </w:rPr>
        <w:t>
</w:t>
      </w:r>
      <w:r>
        <w:rPr>
          <w:rFonts w:ascii="Times New Roman"/>
          <w:b w:val="false"/>
          <w:i w:val="false"/>
          <w:color w:val="000000"/>
          <w:sz w:val="28"/>
        </w:rPr>
        <w:t>
      59. Для линий электропередачи напряжением 6–20 кВ значения плотности тока, приведенные в </w:t>
      </w:r>
      <w:r>
        <w:rPr>
          <w:rFonts w:ascii="Times New Roman"/>
          <w:b w:val="false"/>
          <w:i w:val="false"/>
          <w:color w:val="000000"/>
          <w:sz w:val="28"/>
        </w:rPr>
        <w:t>таблице 36</w:t>
      </w:r>
      <w:r>
        <w:rPr>
          <w:rFonts w:ascii="Times New Roman"/>
          <w:b w:val="false"/>
          <w:i w:val="false"/>
          <w:color w:val="000000"/>
          <w:sz w:val="28"/>
        </w:rPr>
        <w:t xml:space="preserve"> приложения 5 к настоящим Правилам,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r>
        <w:br/>
      </w:r>
      <w:r>
        <w:rPr>
          <w:rFonts w:ascii="Times New Roman"/>
          <w:b w:val="false"/>
          <w:i w:val="false"/>
          <w:color w:val="000000"/>
          <w:sz w:val="28"/>
        </w:rPr>
        <w:t>
</w:t>
      </w:r>
      <w:r>
        <w:rPr>
          <w:rFonts w:ascii="Times New Roman"/>
          <w:b w:val="false"/>
          <w:i w:val="false"/>
          <w:color w:val="000000"/>
          <w:sz w:val="28"/>
        </w:rPr>
        <w:t>
      60.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r>
        <w:br/>
      </w:r>
      <w:r>
        <w:rPr>
          <w:rFonts w:ascii="Times New Roman"/>
          <w:b w:val="false"/>
          <w:i w:val="false"/>
          <w:color w:val="000000"/>
          <w:sz w:val="28"/>
        </w:rPr>
        <w:t>
</w:t>
      </w:r>
      <w:r>
        <w:rPr>
          <w:rFonts w:ascii="Times New Roman"/>
          <w:b w:val="false"/>
          <w:i w:val="false"/>
          <w:color w:val="000000"/>
          <w:sz w:val="28"/>
        </w:rPr>
        <w:t>
      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r>
        <w:br/>
      </w:r>
      <w:r>
        <w:rPr>
          <w:rFonts w:ascii="Times New Roman"/>
          <w:b w:val="false"/>
          <w:i w:val="false"/>
          <w:color w:val="000000"/>
          <w:sz w:val="28"/>
        </w:rPr>
        <w:t>
</w:t>
      </w:r>
      <w:r>
        <w:rPr>
          <w:rFonts w:ascii="Times New Roman"/>
          <w:b w:val="false"/>
          <w:i w:val="false"/>
          <w:color w:val="000000"/>
          <w:sz w:val="28"/>
        </w:rPr>
        <w:t>
      Кроме того, для проводников необходима проверка по условиям допустимого уровня радиопомех от короны.</w:t>
      </w:r>
    </w:p>
    <w:bookmarkEnd w:id="24"/>
    <w:bookmarkStart w:name="z317" w:id="25"/>
    <w:p>
      <w:pPr>
        <w:spacing w:after="0"/>
        <w:ind w:left="0"/>
        <w:jc w:val="left"/>
      </w:pPr>
      <w:r>
        <w:rPr>
          <w:rFonts w:ascii="Times New Roman"/>
          <w:b/>
          <w:i w:val="false"/>
          <w:color w:val="000000"/>
        </w:rPr>
        <w:t xml:space="preserve"> 
4. Выбор электрических аппаратов и проводников по условиям короткого замыкания</w:t>
      </w:r>
    </w:p>
    <w:bookmarkEnd w:id="25"/>
    <w:bookmarkStart w:name="z318" w:id="26"/>
    <w:p>
      <w:pPr>
        <w:spacing w:after="0"/>
        <w:ind w:left="0"/>
        <w:jc w:val="left"/>
      </w:pPr>
      <w:r>
        <w:rPr>
          <w:rFonts w:ascii="Times New Roman"/>
          <w:b/>
          <w:i w:val="false"/>
          <w:color w:val="000000"/>
        </w:rPr>
        <w:t xml:space="preserve"> 
1. Общие требования</w:t>
      </w:r>
    </w:p>
    <w:bookmarkEnd w:id="26"/>
    <w:bookmarkStart w:name="z319" w:id="27"/>
    <w:p>
      <w:pPr>
        <w:spacing w:after="0"/>
        <w:ind w:left="0"/>
        <w:jc w:val="both"/>
      </w:pPr>
      <w:r>
        <w:rPr>
          <w:rFonts w:ascii="Times New Roman"/>
          <w:b w:val="false"/>
          <w:i w:val="false"/>
          <w:color w:val="000000"/>
          <w:sz w:val="28"/>
        </w:rPr>
        <w:t>
      61. По режиму короткого замыкания (далее - КЗ) должны проверяться:</w:t>
      </w:r>
      <w:r>
        <w:br/>
      </w:r>
      <w:r>
        <w:rPr>
          <w:rFonts w:ascii="Times New Roman"/>
          <w:b w:val="false"/>
          <w:i w:val="false"/>
          <w:color w:val="000000"/>
          <w:sz w:val="28"/>
        </w:rPr>
        <w:t>
</w:t>
      </w:r>
      <w:r>
        <w:rPr>
          <w:rFonts w:ascii="Times New Roman"/>
          <w:b w:val="false"/>
          <w:i w:val="false"/>
          <w:color w:val="000000"/>
          <w:sz w:val="28"/>
        </w:rPr>
        <w:t>
      1) В электроустановках выше 1 кВ:</w:t>
      </w:r>
      <w:r>
        <w:br/>
      </w:r>
      <w:r>
        <w:rPr>
          <w:rFonts w:ascii="Times New Roman"/>
          <w:b w:val="false"/>
          <w:i w:val="false"/>
          <w:color w:val="000000"/>
          <w:sz w:val="28"/>
        </w:rPr>
        <w:t>
</w:t>
      </w:r>
      <w:r>
        <w:rPr>
          <w:rFonts w:ascii="Times New Roman"/>
          <w:b w:val="false"/>
          <w:i w:val="false"/>
          <w:color w:val="000000"/>
          <w:sz w:val="28"/>
        </w:rPr>
        <w:t>
      электрические аппараты, токопроводы, кабели и другие проводники, а также опорные и несущие конструкции для них;</w:t>
      </w:r>
      <w:r>
        <w:br/>
      </w:r>
      <w:r>
        <w:rPr>
          <w:rFonts w:ascii="Times New Roman"/>
          <w:b w:val="false"/>
          <w:i w:val="false"/>
          <w:color w:val="000000"/>
          <w:sz w:val="28"/>
        </w:rPr>
        <w:t>
</w:t>
      </w:r>
      <w:r>
        <w:rPr>
          <w:rFonts w:ascii="Times New Roman"/>
          <w:b w:val="false"/>
          <w:i w:val="false"/>
          <w:color w:val="000000"/>
          <w:sz w:val="28"/>
        </w:rPr>
        <w:t>
      воздушные линии электропередачи при ударном токе КЗ 50 кА и более для предупреждения схлестывания проводов при динамическом действии токов КЗ.</w:t>
      </w:r>
      <w:r>
        <w:br/>
      </w:r>
      <w:r>
        <w:rPr>
          <w:rFonts w:ascii="Times New Roman"/>
          <w:b w:val="false"/>
          <w:i w:val="false"/>
          <w:color w:val="000000"/>
          <w:sz w:val="28"/>
        </w:rPr>
        <w:t>
</w:t>
      </w:r>
      <w:r>
        <w:rPr>
          <w:rFonts w:ascii="Times New Roman"/>
          <w:b w:val="false"/>
          <w:i w:val="false"/>
          <w:color w:val="000000"/>
          <w:sz w:val="28"/>
        </w:rPr>
        <w:t>
      Кроме того, 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r>
        <w:br/>
      </w:r>
      <w:r>
        <w:rPr>
          <w:rFonts w:ascii="Times New Roman"/>
          <w:b w:val="false"/>
          <w:i w:val="false"/>
          <w:color w:val="000000"/>
          <w:sz w:val="28"/>
        </w:rPr>
        <w:t>
</w:t>
      </w:r>
      <w:r>
        <w:rPr>
          <w:rFonts w:ascii="Times New Roman"/>
          <w:b w:val="false"/>
          <w:i w:val="false"/>
          <w:color w:val="000000"/>
          <w:sz w:val="28"/>
        </w:rPr>
        <w:t>
      Провода ВЛ, оборудованные устройствами быстродействующего автоматического повторного включения, проверяются и на термическую стойкость.</w:t>
      </w:r>
      <w:r>
        <w:br/>
      </w:r>
      <w:r>
        <w:rPr>
          <w:rFonts w:ascii="Times New Roman"/>
          <w:b w:val="false"/>
          <w:i w:val="false"/>
          <w:color w:val="000000"/>
          <w:sz w:val="28"/>
        </w:rPr>
        <w:t>
</w:t>
      </w:r>
      <w:r>
        <w:rPr>
          <w:rFonts w:ascii="Times New Roman"/>
          <w:b w:val="false"/>
          <w:i w:val="false"/>
          <w:color w:val="000000"/>
          <w:sz w:val="28"/>
        </w:rPr>
        <w:t>
      2) В электроустановках до 1 кВ – только распределительные щиты, токопроводы и силовые шкафы. Трансформаторы тока по режиму КЗ не проверяются.</w:t>
      </w:r>
      <w:r>
        <w:br/>
      </w:r>
      <w:r>
        <w:rPr>
          <w:rFonts w:ascii="Times New Roman"/>
          <w:b w:val="false"/>
          <w:i w:val="false"/>
          <w:color w:val="000000"/>
          <w:sz w:val="28"/>
        </w:rPr>
        <w:t>
</w:t>
      </w:r>
      <w:r>
        <w:rPr>
          <w:rFonts w:ascii="Times New Roman"/>
          <w:b w:val="false"/>
          <w:i w:val="false"/>
          <w:color w:val="000000"/>
          <w:sz w:val="28"/>
        </w:rPr>
        <w:t>
      Аппараты, которые предназначены для отключения токов КЗ или могут по условиям своей работы включать короткозамкнутую цепь, должны, кроме того, обладать способностью производить эти операции при всех возможных токах КЗ.</w:t>
      </w:r>
      <w:r>
        <w:br/>
      </w:r>
      <w:r>
        <w:rPr>
          <w:rFonts w:ascii="Times New Roman"/>
          <w:b w:val="false"/>
          <w:i w:val="false"/>
          <w:color w:val="000000"/>
          <w:sz w:val="28"/>
        </w:rPr>
        <w:t>
</w:t>
      </w:r>
      <w:r>
        <w:rPr>
          <w:rFonts w:ascii="Times New Roman"/>
          <w:b w:val="false"/>
          <w:i w:val="false"/>
          <w:color w:val="000000"/>
          <w:sz w:val="28"/>
        </w:rPr>
        <w:t>
      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r>
        <w:br/>
      </w:r>
      <w:r>
        <w:rPr>
          <w:rFonts w:ascii="Times New Roman"/>
          <w:b w:val="false"/>
          <w:i w:val="false"/>
          <w:color w:val="000000"/>
          <w:sz w:val="28"/>
        </w:rPr>
        <w:t>
</w:t>
      </w:r>
      <w:r>
        <w:rPr>
          <w:rFonts w:ascii="Times New Roman"/>
          <w:b w:val="false"/>
          <w:i w:val="false"/>
          <w:color w:val="000000"/>
          <w:sz w:val="28"/>
        </w:rPr>
        <w:t xml:space="preserve">
      62. По режиму КЗ при напряжении выше 1 кВ не проверяются: </w:t>
      </w:r>
      <w:r>
        <w:br/>
      </w:r>
      <w:r>
        <w:rPr>
          <w:rFonts w:ascii="Times New Roman"/>
          <w:b w:val="false"/>
          <w:i w:val="false"/>
          <w:color w:val="000000"/>
          <w:sz w:val="28"/>
        </w:rPr>
        <w:t>
</w:t>
      </w:r>
      <w:r>
        <w:rPr>
          <w:rFonts w:ascii="Times New Roman"/>
          <w:b w:val="false"/>
          <w:i w:val="false"/>
          <w:color w:val="000000"/>
          <w:sz w:val="28"/>
        </w:rPr>
        <w:t>
      1) аппараты и проводники, защищенные плавкими предохранителями с вставками на номинальный ток до 60 А, – по электродинамической стойкости;</w:t>
      </w:r>
      <w:r>
        <w:br/>
      </w:r>
      <w:r>
        <w:rPr>
          <w:rFonts w:ascii="Times New Roman"/>
          <w:b w:val="false"/>
          <w:i w:val="false"/>
          <w:color w:val="000000"/>
          <w:sz w:val="28"/>
        </w:rPr>
        <w:t>
</w:t>
      </w:r>
      <w:r>
        <w:rPr>
          <w:rFonts w:ascii="Times New Roman"/>
          <w:b w:val="false"/>
          <w:i w:val="false"/>
          <w:color w:val="000000"/>
          <w:sz w:val="28"/>
        </w:rPr>
        <w:t>
      2) аппараты и проводники, защищенные плавкими предохранителями независимо от их номинального тока и типа, – по термической стойкости.</w:t>
      </w:r>
      <w:r>
        <w:br/>
      </w:r>
      <w:r>
        <w:rPr>
          <w:rFonts w:ascii="Times New Roman"/>
          <w:b w:val="false"/>
          <w:i w:val="false"/>
          <w:color w:val="000000"/>
          <w:sz w:val="28"/>
        </w:rPr>
        <w:t>
</w:t>
      </w:r>
      <w:r>
        <w:rPr>
          <w:rFonts w:ascii="Times New Roman"/>
          <w:b w:val="false"/>
          <w:i w:val="false"/>
          <w:color w:val="000000"/>
          <w:sz w:val="28"/>
        </w:rPr>
        <w:t>
      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r>
        <w:br/>
      </w:r>
      <w:r>
        <w:rPr>
          <w:rFonts w:ascii="Times New Roman"/>
          <w:b w:val="false"/>
          <w:i w:val="false"/>
          <w:color w:val="000000"/>
          <w:sz w:val="28"/>
        </w:rPr>
        <w:t>
</w:t>
      </w:r>
      <w:r>
        <w:rPr>
          <w:rFonts w:ascii="Times New Roman"/>
          <w:b w:val="false"/>
          <w:i w:val="false"/>
          <w:color w:val="000000"/>
          <w:sz w:val="28"/>
        </w:rPr>
        <w:t>
      3) проводники в цепях к индивидуальным электроприемникам, в том числе к цеховым трансформаторам общей мощностью до 2,5 МВ</w:t>
      </w:r>
      <w:r>
        <w:rPr>
          <w:rFonts w:ascii="Times New Roman"/>
          <w:b w:val="false"/>
          <w:i w:val="false"/>
          <w:color w:val="000000"/>
          <w:vertAlign w:val="superscript"/>
        </w:rPr>
        <w:t>.</w:t>
      </w:r>
      <w:r>
        <w:rPr>
          <w:rFonts w:ascii="Times New Roman"/>
          <w:b w:val="false"/>
          <w:i w:val="false"/>
          <w:color w:val="000000"/>
          <w:sz w:val="28"/>
        </w:rPr>
        <w:t>А и с высшим напряжением до 20 кВ, если соблюдены одновременно следующие условия:</w:t>
      </w:r>
      <w:r>
        <w:br/>
      </w:r>
      <w:r>
        <w:rPr>
          <w:rFonts w:ascii="Times New Roman"/>
          <w:b w:val="false"/>
          <w:i w:val="false"/>
          <w:color w:val="000000"/>
          <w:sz w:val="28"/>
        </w:rPr>
        <w:t>
</w:t>
      </w:r>
      <w:r>
        <w:rPr>
          <w:rFonts w:ascii="Times New Roman"/>
          <w:b w:val="false"/>
          <w:i w:val="false"/>
          <w:color w:val="000000"/>
          <w:sz w:val="28"/>
        </w:rPr>
        <w:t>
      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r>
        <w:br/>
      </w:r>
      <w:r>
        <w:rPr>
          <w:rFonts w:ascii="Times New Roman"/>
          <w:b w:val="false"/>
          <w:i w:val="false"/>
          <w:color w:val="000000"/>
          <w:sz w:val="28"/>
        </w:rPr>
        <w:t>
</w:t>
      </w:r>
      <w:r>
        <w:rPr>
          <w:rFonts w:ascii="Times New Roman"/>
          <w:b w:val="false"/>
          <w:i w:val="false"/>
          <w:color w:val="000000"/>
          <w:sz w:val="28"/>
        </w:rPr>
        <w:t>
      повреждение проводника при КЗ не может вызвать взрыва или пожара;</w:t>
      </w:r>
      <w:r>
        <w:br/>
      </w:r>
      <w:r>
        <w:rPr>
          <w:rFonts w:ascii="Times New Roman"/>
          <w:b w:val="false"/>
          <w:i w:val="false"/>
          <w:color w:val="000000"/>
          <w:sz w:val="28"/>
        </w:rPr>
        <w:t>
</w:t>
      </w:r>
      <w:r>
        <w:rPr>
          <w:rFonts w:ascii="Times New Roman"/>
          <w:b w:val="false"/>
          <w:i w:val="false"/>
          <w:color w:val="000000"/>
          <w:sz w:val="28"/>
        </w:rPr>
        <w:t>
      возможна замена проводника без значительных затруднений;</w:t>
      </w:r>
      <w:r>
        <w:br/>
      </w:r>
      <w:r>
        <w:rPr>
          <w:rFonts w:ascii="Times New Roman"/>
          <w:b w:val="false"/>
          <w:i w:val="false"/>
          <w:color w:val="000000"/>
          <w:sz w:val="28"/>
        </w:rPr>
        <w:t>
</w:t>
      </w:r>
      <w:r>
        <w:rPr>
          <w:rFonts w:ascii="Times New Roman"/>
          <w:b w:val="false"/>
          <w:i w:val="false"/>
          <w:color w:val="000000"/>
          <w:sz w:val="28"/>
        </w:rPr>
        <w:t>
      4) проводники к индивидуальным электроприемникам, указанным в </w:t>
      </w:r>
      <w:r>
        <w:rPr>
          <w:rFonts w:ascii="Times New Roman"/>
          <w:b w:val="false"/>
          <w:i w:val="false"/>
          <w:color w:val="000000"/>
          <w:sz w:val="28"/>
        </w:rPr>
        <w:t>подпункте 3)</w:t>
      </w:r>
      <w:r>
        <w:rPr>
          <w:rFonts w:ascii="Times New Roman"/>
          <w:b w:val="false"/>
          <w:i w:val="false"/>
          <w:color w:val="000000"/>
          <w:sz w:val="28"/>
        </w:rPr>
        <w:t xml:space="preserve"> пункта 62 настоящих Правил,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повреждение проводника при КЗ не может вызвать взрыва или пожара;</w:t>
      </w:r>
      <w:r>
        <w:br/>
      </w:r>
      <w:r>
        <w:rPr>
          <w:rFonts w:ascii="Times New Roman"/>
          <w:b w:val="false"/>
          <w:i w:val="false"/>
          <w:color w:val="000000"/>
          <w:sz w:val="28"/>
        </w:rPr>
        <w:t>
</w:t>
      </w:r>
      <w:r>
        <w:rPr>
          <w:rFonts w:ascii="Times New Roman"/>
          <w:b w:val="false"/>
          <w:i w:val="false"/>
          <w:color w:val="000000"/>
          <w:sz w:val="28"/>
        </w:rPr>
        <w:t>
      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точностей присоединенных измерительных приборов; при этом на стороне высшего напряжения в цепях силовых трансформаторов необходимо избегать применения трансформаторов тока, не стойких к току КЗ, а приборы учета необходимо присоединять к трансформаторам тока на стороне низшего напряжения;</w:t>
      </w:r>
      <w:r>
        <w:br/>
      </w:r>
      <w:r>
        <w:rPr>
          <w:rFonts w:ascii="Times New Roman"/>
          <w:b w:val="false"/>
          <w:i w:val="false"/>
          <w:color w:val="000000"/>
          <w:sz w:val="28"/>
        </w:rPr>
        <w:t>
</w:t>
      </w:r>
      <w:r>
        <w:rPr>
          <w:rFonts w:ascii="Times New Roman"/>
          <w:b w:val="false"/>
          <w:i w:val="false"/>
          <w:color w:val="000000"/>
          <w:sz w:val="28"/>
        </w:rPr>
        <w:t>
      6) провода ВЛ;</w:t>
      </w:r>
      <w:r>
        <w:br/>
      </w:r>
      <w:r>
        <w:rPr>
          <w:rFonts w:ascii="Times New Roman"/>
          <w:b w:val="false"/>
          <w:i w:val="false"/>
          <w:color w:val="000000"/>
          <w:sz w:val="28"/>
        </w:rPr>
        <w:t>
</w:t>
      </w:r>
      <w:r>
        <w:rPr>
          <w:rFonts w:ascii="Times New Roman"/>
          <w:b w:val="false"/>
          <w:i w:val="false"/>
          <w:color w:val="000000"/>
          <w:sz w:val="28"/>
        </w:rPr>
        <w:t>
      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r>
        <w:br/>
      </w:r>
      <w:r>
        <w:rPr>
          <w:rFonts w:ascii="Times New Roman"/>
          <w:b w:val="false"/>
          <w:i w:val="false"/>
          <w:color w:val="000000"/>
          <w:sz w:val="28"/>
        </w:rPr>
        <w:t>
</w:t>
      </w:r>
      <w:r>
        <w:rPr>
          <w:rFonts w:ascii="Times New Roman"/>
          <w:b w:val="false"/>
          <w:i w:val="false"/>
          <w:color w:val="000000"/>
          <w:sz w:val="28"/>
        </w:rPr>
        <w:t xml:space="preserve">
      63. При выборе расчетной схемы для определения токов КЗ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Ремонтные и послеаварийные режимы работы электроустановки к кратковременным изменениям схемы не относятся. </w:t>
      </w:r>
      <w:r>
        <w:br/>
      </w:r>
      <w:r>
        <w:rPr>
          <w:rFonts w:ascii="Times New Roman"/>
          <w:b w:val="false"/>
          <w:i w:val="false"/>
          <w:color w:val="000000"/>
          <w:sz w:val="28"/>
        </w:rPr>
        <w:t>
</w:t>
      </w:r>
      <w:r>
        <w:rPr>
          <w:rFonts w:ascii="Times New Roman"/>
          <w:b w:val="false"/>
          <w:i w:val="false"/>
          <w:color w:val="000000"/>
          <w:sz w:val="28"/>
        </w:rPr>
        <w:t>
      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r>
        <w:br/>
      </w:r>
      <w:r>
        <w:rPr>
          <w:rFonts w:ascii="Times New Roman"/>
          <w:b w:val="false"/>
          <w:i w:val="false"/>
          <w:color w:val="000000"/>
          <w:sz w:val="28"/>
        </w:rPr>
        <w:t>
</w:t>
      </w:r>
      <w:r>
        <w:rPr>
          <w:rFonts w:ascii="Times New Roman"/>
          <w:b w:val="false"/>
          <w:i w:val="false"/>
          <w:color w:val="000000"/>
          <w:sz w:val="28"/>
        </w:rPr>
        <w:t>
      При этом, допустимо вести расчет токов КЗ приближенно для начального момента КЗ.</w:t>
      </w:r>
      <w:r>
        <w:br/>
      </w:r>
      <w:r>
        <w:rPr>
          <w:rFonts w:ascii="Times New Roman"/>
          <w:b w:val="false"/>
          <w:i w:val="false"/>
          <w:color w:val="000000"/>
          <w:sz w:val="28"/>
        </w:rPr>
        <w:t>
</w:t>
      </w:r>
      <w:r>
        <w:rPr>
          <w:rFonts w:ascii="Times New Roman"/>
          <w:b w:val="false"/>
          <w:i w:val="false"/>
          <w:color w:val="000000"/>
          <w:sz w:val="28"/>
        </w:rPr>
        <w:t xml:space="preserve">
      64. В качестве расчетного вида КЗ принимается: </w:t>
      </w:r>
      <w:r>
        <w:br/>
      </w:r>
      <w:r>
        <w:rPr>
          <w:rFonts w:ascii="Times New Roman"/>
          <w:b w:val="false"/>
          <w:i w:val="false"/>
          <w:color w:val="000000"/>
          <w:sz w:val="28"/>
        </w:rPr>
        <w:t>
</w:t>
      </w:r>
      <w:r>
        <w:rPr>
          <w:rFonts w:ascii="Times New Roman"/>
          <w:b w:val="false"/>
          <w:i w:val="false"/>
          <w:color w:val="000000"/>
          <w:sz w:val="28"/>
        </w:rPr>
        <w:t>
      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r>
        <w:br/>
      </w:r>
      <w:r>
        <w:rPr>
          <w:rFonts w:ascii="Times New Roman"/>
          <w:b w:val="false"/>
          <w:i w:val="false"/>
          <w:color w:val="000000"/>
          <w:sz w:val="28"/>
        </w:rPr>
        <w:t>
</w:t>
      </w:r>
      <w:r>
        <w:rPr>
          <w:rFonts w:ascii="Times New Roman"/>
          <w:b w:val="false"/>
          <w:i w:val="false"/>
          <w:color w:val="000000"/>
          <w:sz w:val="28"/>
        </w:rPr>
        <w:t>
      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r>
        <w:br/>
      </w:r>
      <w:r>
        <w:rPr>
          <w:rFonts w:ascii="Times New Roman"/>
          <w:b w:val="false"/>
          <w:i w:val="false"/>
          <w:color w:val="000000"/>
          <w:sz w:val="28"/>
        </w:rPr>
        <w:t>
</w:t>
      </w:r>
      <w:r>
        <w:rPr>
          <w:rFonts w:ascii="Times New Roman"/>
          <w:b w:val="false"/>
          <w:i w:val="false"/>
          <w:color w:val="000000"/>
          <w:sz w:val="28"/>
        </w:rPr>
        <w:t>
      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r>
        <w:br/>
      </w:r>
      <w:r>
        <w:rPr>
          <w:rFonts w:ascii="Times New Roman"/>
          <w:b w:val="false"/>
          <w:i w:val="false"/>
          <w:color w:val="000000"/>
          <w:sz w:val="28"/>
        </w:rPr>
        <w:t>
</w:t>
      </w:r>
      <w:r>
        <w:rPr>
          <w:rFonts w:ascii="Times New Roman"/>
          <w:b w:val="false"/>
          <w:i w:val="false"/>
          <w:color w:val="000000"/>
          <w:sz w:val="28"/>
        </w:rPr>
        <w:t xml:space="preserve">
      65. Расчетный ток КЗ определяется,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Со случаями одновременного замыкания на землю различных фаз в двух разных точках схемы допустимо не считаться. </w:t>
      </w:r>
      <w:r>
        <w:br/>
      </w:r>
      <w:r>
        <w:rPr>
          <w:rFonts w:ascii="Times New Roman"/>
          <w:b w:val="false"/>
          <w:i w:val="false"/>
          <w:color w:val="000000"/>
          <w:sz w:val="28"/>
        </w:rPr>
        <w:t>
</w:t>
      </w:r>
      <w:r>
        <w:rPr>
          <w:rFonts w:ascii="Times New Roman"/>
          <w:b w:val="false"/>
          <w:i w:val="false"/>
          <w:color w:val="000000"/>
          <w:sz w:val="28"/>
        </w:rPr>
        <w:t>
      66.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и т.п., выбираются по току КЗ за реактором, если последний расположен в том же здании и соединение выполнено шинами.</w:t>
      </w:r>
      <w:r>
        <w:br/>
      </w:r>
      <w:r>
        <w:rPr>
          <w:rFonts w:ascii="Times New Roman"/>
          <w:b w:val="false"/>
          <w:i w:val="false"/>
          <w:color w:val="000000"/>
          <w:sz w:val="28"/>
        </w:rPr>
        <w:t>
</w:t>
      </w:r>
      <w:r>
        <w:rPr>
          <w:rFonts w:ascii="Times New Roman"/>
          <w:b w:val="false"/>
          <w:i w:val="false"/>
          <w:color w:val="000000"/>
          <w:sz w:val="28"/>
        </w:rPr>
        <w:t>
      Шинные ответвления от сборных шин до разделяющих полок и проходные изоляторы в последних должны быть выбраны исходя из КЗ до реактора.</w:t>
      </w:r>
      <w:r>
        <w:br/>
      </w:r>
      <w:r>
        <w:rPr>
          <w:rFonts w:ascii="Times New Roman"/>
          <w:b w:val="false"/>
          <w:i w:val="false"/>
          <w:color w:val="000000"/>
          <w:sz w:val="28"/>
        </w:rPr>
        <w:t>
</w:t>
      </w:r>
      <w:r>
        <w:rPr>
          <w:rFonts w:ascii="Times New Roman"/>
          <w:b w:val="false"/>
          <w:i w:val="false"/>
          <w:color w:val="000000"/>
          <w:sz w:val="28"/>
        </w:rPr>
        <w:t xml:space="preserve">
      67. При расчете термической стойкости в качестве расчетного времени принимается сумма времен, получаемая от сложения времени действия основной защиты (с учетом действия АП3), установленной у ближайшего к месту КЗ выключателя, и полного времени отключения этого выключателя (включая время горения дуги). </w:t>
      </w:r>
      <w:r>
        <w:br/>
      </w:r>
      <w:r>
        <w:rPr>
          <w:rFonts w:ascii="Times New Roman"/>
          <w:b w:val="false"/>
          <w:i w:val="false"/>
          <w:color w:val="000000"/>
          <w:sz w:val="28"/>
        </w:rPr>
        <w:t>
</w:t>
      </w:r>
      <w:r>
        <w:rPr>
          <w:rFonts w:ascii="Times New Roman"/>
          <w:b w:val="false"/>
          <w:i w:val="false"/>
          <w:color w:val="000000"/>
          <w:sz w:val="28"/>
        </w:rPr>
        <w:t>
      При наличии зоны нечувствительности у основной защиты (по току, напряжению, сопротивлению и т.п.)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принимается то значение его, которое соответствует этому месту повреждения.</w:t>
      </w:r>
      <w:r>
        <w:br/>
      </w:r>
      <w:r>
        <w:rPr>
          <w:rFonts w:ascii="Times New Roman"/>
          <w:b w:val="false"/>
          <w:i w:val="false"/>
          <w:color w:val="000000"/>
          <w:sz w:val="28"/>
        </w:rPr>
        <w:t>
</w:t>
      </w:r>
      <w:r>
        <w:rPr>
          <w:rFonts w:ascii="Times New Roman"/>
          <w:b w:val="false"/>
          <w:i w:val="false"/>
          <w:color w:val="000000"/>
          <w:sz w:val="28"/>
        </w:rPr>
        <w:t>
      Аппаратура и токопроводы, применяемые в цепях генераторов мощностью 60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 сек.</w:t>
      </w:r>
    </w:p>
    <w:bookmarkEnd w:id="27"/>
    <w:bookmarkStart w:name="z353" w:id="28"/>
    <w:p>
      <w:pPr>
        <w:spacing w:after="0"/>
        <w:ind w:left="0"/>
        <w:jc w:val="left"/>
      </w:pPr>
      <w:r>
        <w:rPr>
          <w:rFonts w:ascii="Times New Roman"/>
          <w:b/>
          <w:i w:val="false"/>
          <w:color w:val="000000"/>
        </w:rPr>
        <w:t xml:space="preserve"> 
2. Определение токов короткого замыкания для выбора аппаратов и проводников</w:t>
      </w:r>
    </w:p>
    <w:bookmarkEnd w:id="28"/>
    <w:bookmarkStart w:name="z354" w:id="29"/>
    <w:p>
      <w:pPr>
        <w:spacing w:after="0"/>
        <w:ind w:left="0"/>
        <w:jc w:val="both"/>
      </w:pPr>
      <w:r>
        <w:rPr>
          <w:rFonts w:ascii="Times New Roman"/>
          <w:b w:val="false"/>
          <w:i w:val="false"/>
          <w:color w:val="000000"/>
          <w:sz w:val="28"/>
        </w:rPr>
        <w:t xml:space="preserve">
      68. Проверке по экономической плотности тока не подлежат: </w:t>
      </w:r>
      <w:r>
        <w:br/>
      </w:r>
      <w:r>
        <w:rPr>
          <w:rFonts w:ascii="Times New Roman"/>
          <w:b w:val="false"/>
          <w:i w:val="false"/>
          <w:color w:val="000000"/>
          <w:sz w:val="28"/>
        </w:rPr>
        <w:t>
</w:t>
      </w:r>
      <w:r>
        <w:rPr>
          <w:rFonts w:ascii="Times New Roman"/>
          <w:b w:val="false"/>
          <w:i w:val="false"/>
          <w:color w:val="000000"/>
          <w:sz w:val="28"/>
        </w:rPr>
        <w:t>
      В электроустановках до 1 кВ и выше при определении токов КЗ для выбора аппаратов и проводников и определения воздействия на несущие конструкции исходить из следующего:</w:t>
      </w:r>
      <w:r>
        <w:br/>
      </w:r>
      <w:r>
        <w:rPr>
          <w:rFonts w:ascii="Times New Roman"/>
          <w:b w:val="false"/>
          <w:i w:val="false"/>
          <w:color w:val="000000"/>
          <w:sz w:val="28"/>
        </w:rPr>
        <w:t>
</w:t>
      </w:r>
      <w:r>
        <w:rPr>
          <w:rFonts w:ascii="Times New Roman"/>
          <w:b w:val="false"/>
          <w:i w:val="false"/>
          <w:color w:val="000000"/>
          <w:sz w:val="28"/>
        </w:rPr>
        <w:t>
      1) все источники, участвующие в питании рассматриваемой точки КЗ, работают одновременно с номинальной нагрузкой;</w:t>
      </w:r>
      <w:r>
        <w:br/>
      </w:r>
      <w:r>
        <w:rPr>
          <w:rFonts w:ascii="Times New Roman"/>
          <w:b w:val="false"/>
          <w:i w:val="false"/>
          <w:color w:val="000000"/>
          <w:sz w:val="28"/>
        </w:rPr>
        <w:t>
</w:t>
      </w:r>
      <w:r>
        <w:rPr>
          <w:rFonts w:ascii="Times New Roman"/>
          <w:b w:val="false"/>
          <w:i w:val="false"/>
          <w:color w:val="000000"/>
          <w:sz w:val="28"/>
        </w:rPr>
        <w:t>
      2) все синхронные машины имеют автоматические регуляторы напряжения и устройства форсировки возбуждения;</w:t>
      </w:r>
      <w:r>
        <w:br/>
      </w:r>
      <w:r>
        <w:rPr>
          <w:rFonts w:ascii="Times New Roman"/>
          <w:b w:val="false"/>
          <w:i w:val="false"/>
          <w:color w:val="000000"/>
          <w:sz w:val="28"/>
        </w:rPr>
        <w:t>
</w:t>
      </w:r>
      <w:r>
        <w:rPr>
          <w:rFonts w:ascii="Times New Roman"/>
          <w:b w:val="false"/>
          <w:i w:val="false"/>
          <w:color w:val="000000"/>
          <w:sz w:val="28"/>
        </w:rPr>
        <w:t>
      3) короткое замыкание наступает в такой момент времени, при котором ток КЗ будет иметь наибольшее значение;</w:t>
      </w:r>
      <w:r>
        <w:br/>
      </w:r>
      <w:r>
        <w:rPr>
          <w:rFonts w:ascii="Times New Roman"/>
          <w:b w:val="false"/>
          <w:i w:val="false"/>
          <w:color w:val="000000"/>
          <w:sz w:val="28"/>
        </w:rPr>
        <w:t>
</w:t>
      </w:r>
      <w:r>
        <w:rPr>
          <w:rFonts w:ascii="Times New Roman"/>
          <w:b w:val="false"/>
          <w:i w:val="false"/>
          <w:color w:val="000000"/>
          <w:sz w:val="28"/>
        </w:rPr>
        <w:t>
      4) электродвижущие силы всех источников питания совпадают по фазе;</w:t>
      </w:r>
      <w:r>
        <w:br/>
      </w:r>
      <w:r>
        <w:rPr>
          <w:rFonts w:ascii="Times New Roman"/>
          <w:b w:val="false"/>
          <w:i w:val="false"/>
          <w:color w:val="000000"/>
          <w:sz w:val="28"/>
        </w:rPr>
        <w:t>
</w:t>
      </w:r>
      <w:r>
        <w:rPr>
          <w:rFonts w:ascii="Times New Roman"/>
          <w:b w:val="false"/>
          <w:i w:val="false"/>
          <w:color w:val="000000"/>
          <w:sz w:val="28"/>
        </w:rPr>
        <w:t>
      5) расчетное напряжение каждой ступени принимается на 5 % выше номинального напряжения сети;</w:t>
      </w:r>
      <w:r>
        <w:br/>
      </w:r>
      <w:r>
        <w:rPr>
          <w:rFonts w:ascii="Times New Roman"/>
          <w:b w:val="false"/>
          <w:i w:val="false"/>
          <w:color w:val="000000"/>
          <w:sz w:val="28"/>
        </w:rPr>
        <w:t>
</w:t>
      </w:r>
      <w:r>
        <w:rPr>
          <w:rFonts w:ascii="Times New Roman"/>
          <w:b w:val="false"/>
          <w:i w:val="false"/>
          <w:color w:val="000000"/>
          <w:sz w:val="28"/>
        </w:rPr>
        <w:t>
      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 и т.п.).</w:t>
      </w:r>
      <w:r>
        <w:br/>
      </w:r>
      <w:r>
        <w:rPr>
          <w:rFonts w:ascii="Times New Roman"/>
          <w:b w:val="false"/>
          <w:i w:val="false"/>
          <w:color w:val="000000"/>
          <w:sz w:val="28"/>
        </w:rPr>
        <w:t>
</w:t>
      </w:r>
      <w:r>
        <w:rPr>
          <w:rFonts w:ascii="Times New Roman"/>
          <w:b w:val="false"/>
          <w:i w:val="false"/>
          <w:color w:val="000000"/>
          <w:sz w:val="28"/>
        </w:rPr>
        <w:t xml:space="preserve">
      69. В электроустановках выше 1 кВ в качестве расчетных сопротивлений принимаются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учитывается только для ВЛ с проводами малых сечений и стальными проводами, а также для протяженных кабельных сетей малых сечений с большим активным сопротивлением. </w:t>
      </w:r>
      <w:r>
        <w:br/>
      </w:r>
      <w:r>
        <w:rPr>
          <w:rFonts w:ascii="Times New Roman"/>
          <w:b w:val="false"/>
          <w:i w:val="false"/>
          <w:color w:val="000000"/>
          <w:sz w:val="28"/>
        </w:rPr>
        <w:t>
</w:t>
      </w:r>
      <w:r>
        <w:rPr>
          <w:rFonts w:ascii="Times New Roman"/>
          <w:b w:val="false"/>
          <w:i w:val="false"/>
          <w:color w:val="000000"/>
          <w:sz w:val="28"/>
        </w:rPr>
        <w:t>
      70. В электроустановках до 1 кВ в качестве расчетных сопротивлений принимаются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10 %.</w:t>
      </w:r>
      <w:r>
        <w:br/>
      </w:r>
      <w:r>
        <w:rPr>
          <w:rFonts w:ascii="Times New Roman"/>
          <w:b w:val="false"/>
          <w:i w:val="false"/>
          <w:color w:val="000000"/>
          <w:sz w:val="28"/>
        </w:rPr>
        <w:t>
</w:t>
      </w:r>
      <w:r>
        <w:rPr>
          <w:rFonts w:ascii="Times New Roman"/>
          <w:b w:val="false"/>
          <w:i w:val="false"/>
          <w:color w:val="000000"/>
          <w:sz w:val="28"/>
        </w:rPr>
        <w:t>
      71. В случае питания электрических сетей до 1 кВ от понижающих трансформаторов при расчете токов КЗ исходить из условия, что подведенное к трансформатору напряжение неизменно и равно его номинальному напряжению.</w:t>
      </w:r>
      <w:r>
        <w:br/>
      </w:r>
      <w:r>
        <w:rPr>
          <w:rFonts w:ascii="Times New Roman"/>
          <w:b w:val="false"/>
          <w:i w:val="false"/>
          <w:color w:val="000000"/>
          <w:sz w:val="28"/>
        </w:rPr>
        <w:t>
</w:t>
      </w:r>
      <w:r>
        <w:rPr>
          <w:rFonts w:ascii="Times New Roman"/>
          <w:b w:val="false"/>
          <w:i w:val="false"/>
          <w:color w:val="000000"/>
          <w:sz w:val="28"/>
        </w:rPr>
        <w:t>
      72. Элементы цепи, защищенной плавким предохранителем с токоограничивающим действием, проверяются на электродинамическую стойкость по наибольшему мгновенному значению тока КЗ, пропускаемого предохранителем.</w:t>
      </w:r>
    </w:p>
    <w:bookmarkEnd w:id="29"/>
    <w:bookmarkStart w:name="z366" w:id="30"/>
    <w:p>
      <w:pPr>
        <w:spacing w:after="0"/>
        <w:ind w:left="0"/>
        <w:jc w:val="left"/>
      </w:pPr>
      <w:r>
        <w:rPr>
          <w:rFonts w:ascii="Times New Roman"/>
          <w:b/>
          <w:i w:val="false"/>
          <w:color w:val="000000"/>
        </w:rPr>
        <w:t xml:space="preserve"> 
3. Выбор проводников и изоляторов, проверка несущих конструкций по условиям динамического действия токов короткого замыкания</w:t>
      </w:r>
    </w:p>
    <w:bookmarkEnd w:id="30"/>
    <w:bookmarkStart w:name="z367" w:id="31"/>
    <w:p>
      <w:pPr>
        <w:spacing w:after="0"/>
        <w:ind w:left="0"/>
        <w:jc w:val="both"/>
      </w:pPr>
      <w:r>
        <w:rPr>
          <w:rFonts w:ascii="Times New Roman"/>
          <w:b w:val="false"/>
          <w:i w:val="false"/>
          <w:color w:val="000000"/>
          <w:sz w:val="28"/>
        </w:rPr>
        <w:t>
      73. Усилия, действующие на жесткие шины и передающиеся ими на изоляторы и поддерживающие жесткие конструкции, рассчитывать по наибольшему мгновенному значению тока трехфазного КЗ i</w:t>
      </w:r>
      <w:r>
        <w:rPr>
          <w:rFonts w:ascii="Times New Roman"/>
          <w:b w:val="false"/>
          <w:i w:val="false"/>
          <w:color w:val="000000"/>
          <w:vertAlign w:val="subscript"/>
        </w:rPr>
        <w:t>у</w:t>
      </w:r>
      <w:r>
        <w:rPr>
          <w:rFonts w:ascii="Times New Roman"/>
          <w:b w:val="false"/>
          <w:i w:val="false"/>
          <w:color w:val="000000"/>
          <w:sz w:val="28"/>
        </w:rPr>
        <w:t xml:space="preserve"> с учетом сдвига между токами в фазах и без учета механических колебаний шинной конструкции. В отдельных случаях могут быть учтены механические колебания шин и шинных конструкций.</w:t>
      </w:r>
      <w:r>
        <w:br/>
      </w:r>
      <w:r>
        <w:rPr>
          <w:rFonts w:ascii="Times New Roman"/>
          <w:b w:val="false"/>
          <w:i w:val="false"/>
          <w:color w:val="000000"/>
          <w:sz w:val="28"/>
        </w:rPr>
        <w:t>
</w:t>
      </w:r>
      <w:r>
        <w:rPr>
          <w:rFonts w:ascii="Times New Roman"/>
          <w:b w:val="false"/>
          <w:i w:val="false"/>
          <w:color w:val="000000"/>
          <w:sz w:val="28"/>
        </w:rPr>
        <w:t>
      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r>
        <w:br/>
      </w:r>
      <w:r>
        <w:rPr>
          <w:rFonts w:ascii="Times New Roman"/>
          <w:b w:val="false"/>
          <w:i w:val="false"/>
          <w:color w:val="000000"/>
          <w:sz w:val="28"/>
        </w:rPr>
        <w:t>
</w:t>
      </w:r>
      <w:r>
        <w:rPr>
          <w:rFonts w:ascii="Times New Roman"/>
          <w:b w:val="false"/>
          <w:i w:val="false"/>
          <w:color w:val="000000"/>
          <w:sz w:val="28"/>
        </w:rPr>
        <w:t>
      Гибкие токопроводы должны проверяться на схлестывание.</w:t>
      </w:r>
      <w:r>
        <w:br/>
      </w:r>
      <w:r>
        <w:rPr>
          <w:rFonts w:ascii="Times New Roman"/>
          <w:b w:val="false"/>
          <w:i w:val="false"/>
          <w:color w:val="000000"/>
          <w:sz w:val="28"/>
        </w:rPr>
        <w:t>
</w:t>
      </w:r>
      <w:r>
        <w:rPr>
          <w:rFonts w:ascii="Times New Roman"/>
          <w:b w:val="false"/>
          <w:i w:val="false"/>
          <w:color w:val="000000"/>
          <w:sz w:val="28"/>
        </w:rPr>
        <w:t>
      74. Найденные расчетом в соответствии с 110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 соответствующих гарантийных значений наименьшего разрушающего усилия; при спаренных опорных изоляторах – не более 100 % разрушающего усилия одного изолятора.</w:t>
      </w:r>
      <w:r>
        <w:br/>
      </w:r>
      <w:r>
        <w:rPr>
          <w:rFonts w:ascii="Times New Roman"/>
          <w:b w:val="false"/>
          <w:i w:val="false"/>
          <w:color w:val="000000"/>
          <w:sz w:val="28"/>
        </w:rPr>
        <w:t>
</w:t>
      </w:r>
      <w:r>
        <w:rPr>
          <w:rFonts w:ascii="Times New Roman"/>
          <w:b w:val="false"/>
          <w:i w:val="false"/>
          <w:color w:val="000000"/>
          <w:sz w:val="28"/>
        </w:rPr>
        <w:t>
      При применении шин составных профилей (многополосные, из двух швеллеров и т.д.) механические напряжения находятся как арифметическая сумма напряжений от взаимодействия фаз и взаимодействия элементов каждой шины между собой.</w:t>
      </w:r>
      <w:r>
        <w:br/>
      </w:r>
      <w:r>
        <w:rPr>
          <w:rFonts w:ascii="Times New Roman"/>
          <w:b w:val="false"/>
          <w:i w:val="false"/>
          <w:color w:val="000000"/>
          <w:sz w:val="28"/>
        </w:rPr>
        <w:t>
</w:t>
      </w:r>
      <w:r>
        <w:rPr>
          <w:rFonts w:ascii="Times New Roman"/>
          <w:b w:val="false"/>
          <w:i w:val="false"/>
          <w:color w:val="000000"/>
          <w:sz w:val="28"/>
        </w:rPr>
        <w:t>
      Наибольшие механические напряжения в материале жестких шин не должны превосходить 0,7 временного сопротивления разрыву.</w:t>
      </w:r>
    </w:p>
    <w:bookmarkEnd w:id="31"/>
    <w:bookmarkStart w:name="z373" w:id="32"/>
    <w:p>
      <w:pPr>
        <w:spacing w:after="0"/>
        <w:ind w:left="0"/>
        <w:jc w:val="left"/>
      </w:pPr>
      <w:r>
        <w:rPr>
          <w:rFonts w:ascii="Times New Roman"/>
          <w:b/>
          <w:i w:val="false"/>
          <w:color w:val="000000"/>
        </w:rPr>
        <w:t xml:space="preserve"> 
4. Выбор проводников по условиям нагрева при коротком замыкании</w:t>
      </w:r>
    </w:p>
    <w:bookmarkEnd w:id="32"/>
    <w:bookmarkStart w:name="z374" w:id="33"/>
    <w:p>
      <w:pPr>
        <w:spacing w:after="0"/>
        <w:ind w:left="0"/>
        <w:jc w:val="both"/>
      </w:pPr>
      <w:r>
        <w:rPr>
          <w:rFonts w:ascii="Times New Roman"/>
          <w:b w:val="false"/>
          <w:i w:val="false"/>
          <w:color w:val="000000"/>
          <w:sz w:val="28"/>
        </w:rPr>
        <w:t xml:space="preserve">
      75. Температура нагрева проводников при КЗ должна быть не выше следующих предельно допустимых значений, </w:t>
      </w:r>
      <w:r>
        <w:rPr>
          <w:rFonts w:ascii="Times New Roman"/>
          <w:b w:val="false"/>
          <w:i w:val="false"/>
          <w:color w:val="000000"/>
          <w:vertAlign w:val="superscript"/>
        </w:rPr>
        <w:t>0</w:t>
      </w:r>
      <w:r>
        <w:rPr>
          <w:rFonts w:ascii="Times New Roman"/>
          <w:b w:val="false"/>
          <w:i w:val="false"/>
          <w:color w:val="000000"/>
          <w:sz w:val="28"/>
        </w:rPr>
        <w:t>С:</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13"/>
        <w:gridCol w:w="1733"/>
      </w:tblGrid>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стальные, не имеющие непосредственного соединения с аппаратами</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стальные с непосредственным присоединением к аппаратам</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с бумажной пропитанной изоляцией на напряжение, кВ:</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и изолированные провода с медными и алюминиевыми жилами и изоляцией:</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поливинилхлоридной и резиновой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Полиэтиленовой</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Медные неизолированные провода при тяжениях, Н/мм</w:t>
            </w:r>
            <w:r>
              <w:rPr>
                <w:rFonts w:ascii="Times New Roman"/>
                <w:b w:val="false"/>
                <w:i w:val="false"/>
                <w:color w:val="000000"/>
                <w:vertAlign w:val="superscript"/>
              </w:rPr>
              <w:t>2</w:t>
            </w:r>
            <w:r>
              <w:rPr>
                <w:rFonts w:ascii="Times New Roman"/>
                <w:b w:val="false"/>
                <w:i w:val="false"/>
                <w:color w:val="000000"/>
                <w:sz w:val="20"/>
              </w:rPr>
              <w:t>:</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менее 20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и более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 неизолированные провода при тяжениях, Н/мм</w:t>
            </w:r>
            <w:r>
              <w:rPr>
                <w:rFonts w:ascii="Times New Roman"/>
                <w:b w:val="false"/>
                <w:i w:val="false"/>
                <w:color w:val="000000"/>
                <w:vertAlign w:val="superscript"/>
              </w:rPr>
              <w:t>2</w:t>
            </w:r>
            <w:r>
              <w:rPr>
                <w:rFonts w:ascii="Times New Roman"/>
                <w:b w:val="false"/>
                <w:i w:val="false"/>
                <w:color w:val="000000"/>
                <w:sz w:val="20"/>
              </w:rPr>
              <w:t>:</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менее 10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и более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Алюминиевая часть сталеалюминевых проводов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bookmarkStart w:name="z375" w:id="34"/>
    <w:p>
      <w:pPr>
        <w:spacing w:after="0"/>
        <w:ind w:left="0"/>
        <w:jc w:val="both"/>
      </w:pPr>
      <w:r>
        <w:rPr>
          <w:rFonts w:ascii="Times New Roman"/>
          <w:b w:val="false"/>
          <w:i w:val="false"/>
          <w:color w:val="000000"/>
          <w:sz w:val="28"/>
        </w:rPr>
        <w:t>
      76. Проверка кабелей на нагрев токами КЗ в тех случаях, когда это требуется в соответствии с </w:t>
      </w:r>
      <w:r>
        <w:rPr>
          <w:rFonts w:ascii="Times New Roman"/>
          <w:b w:val="false"/>
          <w:i w:val="false"/>
          <w:color w:val="000000"/>
          <w:sz w:val="28"/>
        </w:rPr>
        <w:t>пунктами 60</w:t>
      </w:r>
      <w:r>
        <w:rPr>
          <w:rFonts w:ascii="Times New Roman"/>
          <w:b w:val="false"/>
          <w:i w:val="false"/>
          <w:color w:val="000000"/>
          <w:sz w:val="28"/>
        </w:rPr>
        <w:t xml:space="preserve"> и </w:t>
      </w:r>
      <w:r>
        <w:rPr>
          <w:rFonts w:ascii="Times New Roman"/>
          <w:b w:val="false"/>
          <w:i w:val="false"/>
          <w:color w:val="000000"/>
          <w:sz w:val="28"/>
        </w:rPr>
        <w:t>61</w:t>
      </w:r>
      <w:r>
        <w:rPr>
          <w:rFonts w:ascii="Times New Roman"/>
          <w:b w:val="false"/>
          <w:i w:val="false"/>
          <w:color w:val="000000"/>
          <w:sz w:val="28"/>
        </w:rPr>
        <w:t xml:space="preserve"> настоящих Правил, должна производиться для:</w:t>
      </w:r>
      <w:r>
        <w:br/>
      </w:r>
      <w:r>
        <w:rPr>
          <w:rFonts w:ascii="Times New Roman"/>
          <w:b w:val="false"/>
          <w:i w:val="false"/>
          <w:color w:val="000000"/>
          <w:sz w:val="28"/>
        </w:rPr>
        <w:t>
</w:t>
      </w:r>
      <w:r>
        <w:rPr>
          <w:rFonts w:ascii="Times New Roman"/>
          <w:b w:val="false"/>
          <w:i w:val="false"/>
          <w:color w:val="000000"/>
          <w:sz w:val="28"/>
        </w:rPr>
        <w:t>
      1) одиночных кабелей одной строительной длины, исходя из КЗ в начале кабеля;</w:t>
      </w:r>
      <w:r>
        <w:br/>
      </w:r>
      <w:r>
        <w:rPr>
          <w:rFonts w:ascii="Times New Roman"/>
          <w:b w:val="false"/>
          <w:i w:val="false"/>
          <w:color w:val="000000"/>
          <w:sz w:val="28"/>
        </w:rPr>
        <w:t>
</w:t>
      </w:r>
      <w:r>
        <w:rPr>
          <w:rFonts w:ascii="Times New Roman"/>
          <w:b w:val="false"/>
          <w:i w:val="false"/>
          <w:color w:val="000000"/>
          <w:sz w:val="28"/>
        </w:rPr>
        <w:t>
      2) одиночных кабелей со ступенчатыми сечениями по длине, исходя из КЗ в начале каждого участка нового сечения;</w:t>
      </w:r>
      <w:r>
        <w:br/>
      </w:r>
      <w:r>
        <w:rPr>
          <w:rFonts w:ascii="Times New Roman"/>
          <w:b w:val="false"/>
          <w:i w:val="false"/>
          <w:color w:val="000000"/>
          <w:sz w:val="28"/>
        </w:rPr>
        <w:t>
</w:t>
      </w:r>
      <w:r>
        <w:rPr>
          <w:rFonts w:ascii="Times New Roman"/>
          <w:b w:val="false"/>
          <w:i w:val="false"/>
          <w:color w:val="000000"/>
          <w:sz w:val="28"/>
        </w:rPr>
        <w:t>
      3) пучка из двух и более параллельно включенных кабелей, исходя из КЗ непосредственно за пучком (по сквозному току КЗ).</w:t>
      </w:r>
      <w:r>
        <w:br/>
      </w:r>
      <w:r>
        <w:rPr>
          <w:rFonts w:ascii="Times New Roman"/>
          <w:b w:val="false"/>
          <w:i w:val="false"/>
          <w:color w:val="000000"/>
          <w:sz w:val="28"/>
        </w:rPr>
        <w:t>
</w:t>
      </w:r>
      <w:r>
        <w:rPr>
          <w:rFonts w:ascii="Times New Roman"/>
          <w:b w:val="false"/>
          <w:i w:val="false"/>
          <w:color w:val="000000"/>
          <w:sz w:val="28"/>
        </w:rPr>
        <w:t>
      77. При проверке на термическую стойкость аппаратов и проводников линий, оборудованных устройствами быстродействующего АПВ, должно учитываться повышение нагрева из-за увеличения суммарной продолжительности прохождения тока КЗ по таким линиям.</w:t>
      </w:r>
      <w:r>
        <w:br/>
      </w:r>
      <w:r>
        <w:rPr>
          <w:rFonts w:ascii="Times New Roman"/>
          <w:b w:val="false"/>
          <w:i w:val="false"/>
          <w:color w:val="000000"/>
          <w:sz w:val="28"/>
        </w:rPr>
        <w:t>
</w:t>
      </w:r>
      <w:r>
        <w:rPr>
          <w:rFonts w:ascii="Times New Roman"/>
          <w:b w:val="false"/>
          <w:i w:val="false"/>
          <w:color w:val="000000"/>
          <w:sz w:val="28"/>
        </w:rPr>
        <w:t>
      Расщепленные провода ВЛ при проверке на нагрев в условиях КЗ рассматриваются как один провод суммарного сечения.</w:t>
      </w:r>
    </w:p>
    <w:bookmarkEnd w:id="34"/>
    <w:bookmarkStart w:name="z381" w:id="35"/>
    <w:p>
      <w:pPr>
        <w:spacing w:after="0"/>
        <w:ind w:left="0"/>
        <w:jc w:val="left"/>
      </w:pPr>
      <w:r>
        <w:rPr>
          <w:rFonts w:ascii="Times New Roman"/>
          <w:b/>
          <w:i w:val="false"/>
          <w:color w:val="000000"/>
        </w:rPr>
        <w:t xml:space="preserve"> 
5. Выбор аппаратов по коммутационной способности</w:t>
      </w:r>
    </w:p>
    <w:bookmarkEnd w:id="35"/>
    <w:bookmarkStart w:name="z382" w:id="36"/>
    <w:p>
      <w:pPr>
        <w:spacing w:after="0"/>
        <w:ind w:left="0"/>
        <w:jc w:val="both"/>
      </w:pPr>
      <w:r>
        <w:rPr>
          <w:rFonts w:ascii="Times New Roman"/>
          <w:b w:val="false"/>
          <w:i w:val="false"/>
          <w:color w:val="000000"/>
          <w:sz w:val="28"/>
        </w:rPr>
        <w:t xml:space="preserve">
      78. Выключатели выше 1 кВ выбираются: </w:t>
      </w:r>
      <w:r>
        <w:br/>
      </w:r>
      <w:r>
        <w:rPr>
          <w:rFonts w:ascii="Times New Roman"/>
          <w:b w:val="false"/>
          <w:i w:val="false"/>
          <w:color w:val="000000"/>
          <w:sz w:val="28"/>
        </w:rPr>
        <w:t>
</w:t>
      </w:r>
      <w:r>
        <w:rPr>
          <w:rFonts w:ascii="Times New Roman"/>
          <w:b w:val="false"/>
          <w:i w:val="false"/>
          <w:color w:val="000000"/>
          <w:sz w:val="28"/>
        </w:rPr>
        <w:t>
      1) по отключающей способности с учетом параметров восстанавливающегося напряжения;</w:t>
      </w:r>
      <w:r>
        <w:br/>
      </w:r>
      <w:r>
        <w:rPr>
          <w:rFonts w:ascii="Times New Roman"/>
          <w:b w:val="false"/>
          <w:i w:val="false"/>
          <w:color w:val="000000"/>
          <w:sz w:val="28"/>
        </w:rPr>
        <w:t>
</w:t>
      </w:r>
      <w:r>
        <w:rPr>
          <w:rFonts w:ascii="Times New Roman"/>
          <w:b w:val="false"/>
          <w:i w:val="false"/>
          <w:color w:val="000000"/>
          <w:sz w:val="28"/>
        </w:rPr>
        <w:t>
      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r>
        <w:br/>
      </w:r>
      <w:r>
        <w:rPr>
          <w:rFonts w:ascii="Times New Roman"/>
          <w:b w:val="false"/>
          <w:i w:val="false"/>
          <w:color w:val="000000"/>
          <w:sz w:val="28"/>
        </w:rPr>
        <w:t>
</w:t>
      </w:r>
      <w:r>
        <w:rPr>
          <w:rFonts w:ascii="Times New Roman"/>
          <w:b w:val="false"/>
          <w:i w:val="false"/>
          <w:color w:val="000000"/>
          <w:sz w:val="28"/>
        </w:rPr>
        <w:t>
      79. Предохранители выбираются по отключающей способности. При этом, в качестве расчетного тока принимается действующее значение периодической составляющей начального тока КЗ без учета токоограничивающей способности предохранителей.</w:t>
      </w:r>
      <w:r>
        <w:br/>
      </w:r>
      <w:r>
        <w:rPr>
          <w:rFonts w:ascii="Times New Roman"/>
          <w:b w:val="false"/>
          <w:i w:val="false"/>
          <w:color w:val="000000"/>
          <w:sz w:val="28"/>
        </w:rPr>
        <w:t>
</w:t>
      </w:r>
      <w:r>
        <w:rPr>
          <w:rFonts w:ascii="Times New Roman"/>
          <w:b w:val="false"/>
          <w:i w:val="false"/>
          <w:color w:val="000000"/>
          <w:sz w:val="28"/>
        </w:rPr>
        <w:t>
      80. Выключатели нагрузки и короткозамыкатели выбираются по предельно допустимому току, возникающему при включении на КЗ.</w:t>
      </w:r>
      <w:r>
        <w:br/>
      </w:r>
      <w:r>
        <w:rPr>
          <w:rFonts w:ascii="Times New Roman"/>
          <w:b w:val="false"/>
          <w:i w:val="false"/>
          <w:color w:val="000000"/>
          <w:sz w:val="28"/>
        </w:rPr>
        <w:t>
</w:t>
      </w:r>
      <w:r>
        <w:rPr>
          <w:rFonts w:ascii="Times New Roman"/>
          <w:b w:val="false"/>
          <w:i w:val="false"/>
          <w:color w:val="000000"/>
          <w:sz w:val="28"/>
        </w:rPr>
        <w:t>
      81.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включения ненагруженных линий, ненагруженных трансформаторов или уравнительных токов параллельных цепей отделители и разъединители проверяются по режиму такого отключения – включения.</w:t>
      </w:r>
    </w:p>
    <w:bookmarkEnd w:id="36"/>
    <w:bookmarkStart w:name="z388" w:id="37"/>
    <w:p>
      <w:pPr>
        <w:spacing w:after="0"/>
        <w:ind w:left="0"/>
        <w:jc w:val="left"/>
      </w:pPr>
      <w:r>
        <w:rPr>
          <w:rFonts w:ascii="Times New Roman"/>
          <w:b/>
          <w:i w:val="false"/>
          <w:color w:val="000000"/>
        </w:rPr>
        <w:t xml:space="preserve"> 
5. Учет электроэнергии и контроль мощности</w:t>
      </w:r>
    </w:p>
    <w:bookmarkEnd w:id="37"/>
    <w:bookmarkStart w:name="z389" w:id="38"/>
    <w:p>
      <w:pPr>
        <w:spacing w:after="0"/>
        <w:ind w:left="0"/>
        <w:jc w:val="left"/>
      </w:pPr>
      <w:r>
        <w:rPr>
          <w:rFonts w:ascii="Times New Roman"/>
          <w:b/>
          <w:i w:val="false"/>
          <w:color w:val="000000"/>
        </w:rPr>
        <w:t xml:space="preserve"> 
1. Общие требования</w:t>
      </w:r>
    </w:p>
    <w:bookmarkEnd w:id="38"/>
    <w:bookmarkStart w:name="z390" w:id="39"/>
    <w:p>
      <w:pPr>
        <w:spacing w:after="0"/>
        <w:ind w:left="0"/>
        <w:jc w:val="both"/>
      </w:pPr>
      <w:r>
        <w:rPr>
          <w:rFonts w:ascii="Times New Roman"/>
          <w:b w:val="false"/>
          <w:i w:val="false"/>
          <w:color w:val="000000"/>
          <w:sz w:val="28"/>
        </w:rPr>
        <w:t>
      82. Учет активной электроэнергии обеспечивает определение количества энергии:</w:t>
      </w:r>
      <w:r>
        <w:br/>
      </w:r>
      <w:r>
        <w:rPr>
          <w:rFonts w:ascii="Times New Roman"/>
          <w:b w:val="false"/>
          <w:i w:val="false"/>
          <w:color w:val="000000"/>
          <w:sz w:val="28"/>
        </w:rPr>
        <w:t>
</w:t>
      </w:r>
      <w:r>
        <w:rPr>
          <w:rFonts w:ascii="Times New Roman"/>
          <w:b w:val="false"/>
          <w:i w:val="false"/>
          <w:color w:val="000000"/>
          <w:sz w:val="28"/>
        </w:rPr>
        <w:t xml:space="preserve">
      1) выработанной генераторами электростанций; </w:t>
      </w:r>
      <w:r>
        <w:br/>
      </w:r>
      <w:r>
        <w:rPr>
          <w:rFonts w:ascii="Times New Roman"/>
          <w:b w:val="false"/>
          <w:i w:val="false"/>
          <w:color w:val="000000"/>
          <w:sz w:val="28"/>
        </w:rPr>
        <w:t>
</w:t>
      </w:r>
      <w:r>
        <w:rPr>
          <w:rFonts w:ascii="Times New Roman"/>
          <w:b w:val="false"/>
          <w:i w:val="false"/>
          <w:color w:val="000000"/>
          <w:sz w:val="28"/>
        </w:rPr>
        <w:t>
      2) потребленной на собственные и хозяйственные (раздельно) нужды электростанций и подстанций;</w:t>
      </w:r>
      <w:r>
        <w:br/>
      </w:r>
      <w:r>
        <w:rPr>
          <w:rFonts w:ascii="Times New Roman"/>
          <w:b w:val="false"/>
          <w:i w:val="false"/>
          <w:color w:val="000000"/>
          <w:sz w:val="28"/>
        </w:rPr>
        <w:t>
</w:t>
      </w:r>
      <w:r>
        <w:rPr>
          <w:rFonts w:ascii="Times New Roman"/>
          <w:b w:val="false"/>
          <w:i w:val="false"/>
          <w:color w:val="000000"/>
          <w:sz w:val="28"/>
        </w:rPr>
        <w:t>
      3) отпущенной непосредственно оптовым покупателям и потребителям по линиям, отходящим от шин электростанций;</w:t>
      </w:r>
      <w:r>
        <w:br/>
      </w:r>
      <w:r>
        <w:rPr>
          <w:rFonts w:ascii="Times New Roman"/>
          <w:b w:val="false"/>
          <w:i w:val="false"/>
          <w:color w:val="000000"/>
          <w:sz w:val="28"/>
        </w:rPr>
        <w:t>
</w:t>
      </w:r>
      <w:r>
        <w:rPr>
          <w:rFonts w:ascii="Times New Roman"/>
          <w:b w:val="false"/>
          <w:i w:val="false"/>
          <w:color w:val="000000"/>
          <w:sz w:val="28"/>
        </w:rPr>
        <w:t>
      4) переданной в другие энергосистемы и государства или полученной от них;</w:t>
      </w:r>
      <w:r>
        <w:br/>
      </w:r>
      <w:r>
        <w:rPr>
          <w:rFonts w:ascii="Times New Roman"/>
          <w:b w:val="false"/>
          <w:i w:val="false"/>
          <w:color w:val="000000"/>
          <w:sz w:val="28"/>
        </w:rPr>
        <w:t>
</w:t>
      </w:r>
      <w:r>
        <w:rPr>
          <w:rFonts w:ascii="Times New Roman"/>
          <w:b w:val="false"/>
          <w:i w:val="false"/>
          <w:color w:val="000000"/>
          <w:sz w:val="28"/>
        </w:rPr>
        <w:t>
      5) отпущенной непосредственно оптовым покупателям и потребителям из электрической сети.</w:t>
      </w:r>
      <w:r>
        <w:br/>
      </w:r>
      <w:r>
        <w:rPr>
          <w:rFonts w:ascii="Times New Roman"/>
          <w:b w:val="false"/>
          <w:i w:val="false"/>
          <w:color w:val="000000"/>
          <w:sz w:val="28"/>
        </w:rPr>
        <w:t>
</w:t>
      </w:r>
      <w:r>
        <w:rPr>
          <w:rFonts w:ascii="Times New Roman"/>
          <w:b w:val="false"/>
          <w:i w:val="false"/>
          <w:color w:val="000000"/>
          <w:sz w:val="28"/>
        </w:rPr>
        <w:t>
      83. Кроме того, учет активной электроэнергии обеспечивает возможность:</w:t>
      </w:r>
      <w:r>
        <w:br/>
      </w:r>
      <w:r>
        <w:rPr>
          <w:rFonts w:ascii="Times New Roman"/>
          <w:b w:val="false"/>
          <w:i w:val="false"/>
          <w:color w:val="000000"/>
          <w:sz w:val="28"/>
        </w:rPr>
        <w:t>
</w:t>
      </w:r>
      <w:r>
        <w:rPr>
          <w:rFonts w:ascii="Times New Roman"/>
          <w:b w:val="false"/>
          <w:i w:val="false"/>
          <w:color w:val="000000"/>
          <w:sz w:val="28"/>
        </w:rPr>
        <w:t xml:space="preserve">
      1) определения поступления электроэнергии в электрические сети разных классов напряжений энергосистемы; </w:t>
      </w:r>
      <w:r>
        <w:br/>
      </w:r>
      <w:r>
        <w:rPr>
          <w:rFonts w:ascii="Times New Roman"/>
          <w:b w:val="false"/>
          <w:i w:val="false"/>
          <w:color w:val="000000"/>
          <w:sz w:val="28"/>
        </w:rPr>
        <w:t>
</w:t>
      </w:r>
      <w:r>
        <w:rPr>
          <w:rFonts w:ascii="Times New Roman"/>
          <w:b w:val="false"/>
          <w:i w:val="false"/>
          <w:color w:val="000000"/>
          <w:sz w:val="28"/>
        </w:rPr>
        <w:t xml:space="preserve">
      2) составления балансов электроэнергии хозяйствующими субъектами в границах балансовой принадлежности; </w:t>
      </w:r>
      <w:r>
        <w:br/>
      </w:r>
      <w:r>
        <w:rPr>
          <w:rFonts w:ascii="Times New Roman"/>
          <w:b w:val="false"/>
          <w:i w:val="false"/>
          <w:color w:val="000000"/>
          <w:sz w:val="28"/>
        </w:rPr>
        <w:t>
</w:t>
      </w:r>
      <w:r>
        <w:rPr>
          <w:rFonts w:ascii="Times New Roman"/>
          <w:b w:val="false"/>
          <w:i w:val="false"/>
          <w:color w:val="000000"/>
          <w:sz w:val="28"/>
        </w:rPr>
        <w:t>
      3) контроля за соблюдением потребителями заданных им режимов потребления и баланса электроэнергии.</w:t>
      </w:r>
      <w:r>
        <w:br/>
      </w:r>
      <w:r>
        <w:rPr>
          <w:rFonts w:ascii="Times New Roman"/>
          <w:b w:val="false"/>
          <w:i w:val="false"/>
          <w:color w:val="000000"/>
          <w:sz w:val="28"/>
        </w:rPr>
        <w:t>
</w:t>
      </w:r>
      <w:r>
        <w:rPr>
          <w:rFonts w:ascii="Times New Roman"/>
          <w:b w:val="false"/>
          <w:i w:val="false"/>
          <w:color w:val="000000"/>
          <w:sz w:val="28"/>
        </w:rPr>
        <w:t>
      84. Контроль мощности обеспечивает измерение (в режиме реального времени, с заданным интервалом), накопление, хранение и передачу на верхний уровень управления информации об активной мощности:</w:t>
      </w:r>
      <w:r>
        <w:br/>
      </w:r>
      <w:r>
        <w:rPr>
          <w:rFonts w:ascii="Times New Roman"/>
          <w:b w:val="false"/>
          <w:i w:val="false"/>
          <w:color w:val="000000"/>
          <w:sz w:val="28"/>
        </w:rPr>
        <w:t>
</w:t>
      </w:r>
      <w:r>
        <w:rPr>
          <w:rFonts w:ascii="Times New Roman"/>
          <w:b w:val="false"/>
          <w:i w:val="false"/>
          <w:color w:val="000000"/>
          <w:sz w:val="28"/>
        </w:rPr>
        <w:t>
      1) вырабатываемой генераторами электростанций;</w:t>
      </w:r>
      <w:r>
        <w:br/>
      </w:r>
      <w:r>
        <w:rPr>
          <w:rFonts w:ascii="Times New Roman"/>
          <w:b w:val="false"/>
          <w:i w:val="false"/>
          <w:color w:val="000000"/>
          <w:sz w:val="28"/>
        </w:rPr>
        <w:t>
</w:t>
      </w:r>
      <w:r>
        <w:rPr>
          <w:rFonts w:ascii="Times New Roman"/>
          <w:b w:val="false"/>
          <w:i w:val="false"/>
          <w:color w:val="000000"/>
          <w:sz w:val="28"/>
        </w:rPr>
        <w:t>
      2) потребляемой на собственные и хозяйственные нужды электростанций и подстанций;</w:t>
      </w:r>
      <w:r>
        <w:br/>
      </w:r>
      <w:r>
        <w:rPr>
          <w:rFonts w:ascii="Times New Roman"/>
          <w:b w:val="false"/>
          <w:i w:val="false"/>
          <w:color w:val="000000"/>
          <w:sz w:val="28"/>
        </w:rPr>
        <w:t>
</w:t>
      </w:r>
      <w:r>
        <w:rPr>
          <w:rFonts w:ascii="Times New Roman"/>
          <w:b w:val="false"/>
          <w:i w:val="false"/>
          <w:color w:val="000000"/>
          <w:sz w:val="28"/>
        </w:rPr>
        <w:t>
      3) отпускаемой непосредственно оптовым покупателям и потребителям по линиям, отходящим от шин электростанции непосредственно к потребителям;</w:t>
      </w:r>
      <w:r>
        <w:br/>
      </w:r>
      <w:r>
        <w:rPr>
          <w:rFonts w:ascii="Times New Roman"/>
          <w:b w:val="false"/>
          <w:i w:val="false"/>
          <w:color w:val="000000"/>
          <w:sz w:val="28"/>
        </w:rPr>
        <w:t>
</w:t>
      </w:r>
      <w:r>
        <w:rPr>
          <w:rFonts w:ascii="Times New Roman"/>
          <w:b w:val="false"/>
          <w:i w:val="false"/>
          <w:color w:val="000000"/>
          <w:sz w:val="28"/>
        </w:rPr>
        <w:t>
      4) передаваемой в другие энергосистемы и государства или полученной от них;</w:t>
      </w:r>
      <w:r>
        <w:br/>
      </w:r>
      <w:r>
        <w:rPr>
          <w:rFonts w:ascii="Times New Roman"/>
          <w:b w:val="false"/>
          <w:i w:val="false"/>
          <w:color w:val="000000"/>
          <w:sz w:val="28"/>
        </w:rPr>
        <w:t>
</w:t>
      </w:r>
      <w:r>
        <w:rPr>
          <w:rFonts w:ascii="Times New Roman"/>
          <w:b w:val="false"/>
          <w:i w:val="false"/>
          <w:color w:val="000000"/>
          <w:sz w:val="28"/>
        </w:rPr>
        <w:t>
      5) отпускаемой непосредственно оптовым покупателям и потребителям из электрической сети.</w:t>
      </w:r>
      <w:r>
        <w:br/>
      </w:r>
      <w:r>
        <w:rPr>
          <w:rFonts w:ascii="Times New Roman"/>
          <w:b w:val="false"/>
          <w:i w:val="false"/>
          <w:color w:val="000000"/>
          <w:sz w:val="28"/>
        </w:rPr>
        <w:t>
</w:t>
      </w:r>
      <w:r>
        <w:rPr>
          <w:rFonts w:ascii="Times New Roman"/>
          <w:b w:val="false"/>
          <w:i w:val="false"/>
          <w:color w:val="000000"/>
          <w:sz w:val="28"/>
        </w:rPr>
        <w:t>
      При этом обеспечивается возможность:</w:t>
      </w:r>
      <w:r>
        <w:br/>
      </w:r>
      <w:r>
        <w:rPr>
          <w:rFonts w:ascii="Times New Roman"/>
          <w:b w:val="false"/>
          <w:i w:val="false"/>
          <w:color w:val="000000"/>
          <w:sz w:val="28"/>
        </w:rPr>
        <w:t>
</w:t>
      </w:r>
      <w:r>
        <w:rPr>
          <w:rFonts w:ascii="Times New Roman"/>
          <w:b w:val="false"/>
          <w:i w:val="false"/>
          <w:color w:val="000000"/>
          <w:sz w:val="28"/>
        </w:rPr>
        <w:t>
      составления балансов мощности хозяйствующими субъектами в границах балансовой принадлежности и субъектов оптового рынка электроэнергии;</w:t>
      </w:r>
      <w:r>
        <w:br/>
      </w:r>
      <w:r>
        <w:rPr>
          <w:rFonts w:ascii="Times New Roman"/>
          <w:b w:val="false"/>
          <w:i w:val="false"/>
          <w:color w:val="000000"/>
          <w:sz w:val="28"/>
        </w:rPr>
        <w:t>
</w:t>
      </w:r>
      <w:r>
        <w:rPr>
          <w:rFonts w:ascii="Times New Roman"/>
          <w:b w:val="false"/>
          <w:i w:val="false"/>
          <w:color w:val="000000"/>
          <w:sz w:val="28"/>
        </w:rPr>
        <w:t>
      контроля за соблюдением субъектами оптового рынка режимов потребления и баланса мощности.</w:t>
      </w:r>
      <w:r>
        <w:br/>
      </w:r>
      <w:r>
        <w:rPr>
          <w:rFonts w:ascii="Times New Roman"/>
          <w:b w:val="false"/>
          <w:i w:val="false"/>
          <w:color w:val="000000"/>
          <w:sz w:val="28"/>
        </w:rPr>
        <w:t>
</w:t>
      </w:r>
      <w:r>
        <w:rPr>
          <w:rFonts w:ascii="Times New Roman"/>
          <w:b w:val="false"/>
          <w:i w:val="false"/>
          <w:color w:val="000000"/>
          <w:sz w:val="28"/>
        </w:rPr>
        <w:t>
      85. Учет реактивной электроэнергии обеспечивает возможность определения количества реактивной электроэнергии, полученной потребителем от электроснабжающей организации или переданной ей, если по этим данным производятся расчеты или контроль соблюдения заданного режима работы компенсирующих устройств.</w:t>
      </w:r>
    </w:p>
    <w:bookmarkEnd w:id="39"/>
    <w:bookmarkStart w:name="z410" w:id="40"/>
    <w:p>
      <w:pPr>
        <w:spacing w:after="0"/>
        <w:ind w:left="0"/>
        <w:jc w:val="left"/>
      </w:pPr>
      <w:r>
        <w:rPr>
          <w:rFonts w:ascii="Times New Roman"/>
          <w:b/>
          <w:i w:val="false"/>
          <w:color w:val="000000"/>
        </w:rPr>
        <w:t xml:space="preserve"> 
2. Пункты установки средств учета электроэнергии</w:t>
      </w:r>
    </w:p>
    <w:bookmarkEnd w:id="40"/>
    <w:bookmarkStart w:name="z411" w:id="41"/>
    <w:p>
      <w:pPr>
        <w:spacing w:after="0"/>
        <w:ind w:left="0"/>
        <w:jc w:val="both"/>
      </w:pPr>
      <w:r>
        <w:rPr>
          <w:rFonts w:ascii="Times New Roman"/>
          <w:b w:val="false"/>
          <w:i w:val="false"/>
          <w:color w:val="000000"/>
          <w:sz w:val="28"/>
        </w:rPr>
        <w:t>
      86. Коммерческие счетчики (в том числе входящие в состав систем коммерческого учета) необходимо устанавливать на границе раздела сети электроснабжающей организации и потребителя и в точках купли – продажи электроэнергии субъектами рынка электроэнергии.</w:t>
      </w:r>
      <w:r>
        <w:br/>
      </w:r>
      <w:r>
        <w:rPr>
          <w:rFonts w:ascii="Times New Roman"/>
          <w:b w:val="false"/>
          <w:i w:val="false"/>
          <w:color w:val="000000"/>
          <w:sz w:val="28"/>
        </w:rPr>
        <w:t>
</w:t>
      </w:r>
      <w:r>
        <w:rPr>
          <w:rFonts w:ascii="Times New Roman"/>
          <w:b w:val="false"/>
          <w:i w:val="false"/>
          <w:color w:val="000000"/>
          <w:sz w:val="28"/>
        </w:rPr>
        <w:t>
      87. Коммерческие счетчики активной электроэнергии на электростанции должны устанавливаться:</w:t>
      </w:r>
      <w:r>
        <w:br/>
      </w:r>
      <w:r>
        <w:rPr>
          <w:rFonts w:ascii="Times New Roman"/>
          <w:b w:val="false"/>
          <w:i w:val="false"/>
          <w:color w:val="000000"/>
          <w:sz w:val="28"/>
        </w:rPr>
        <w:t>
</w:t>
      </w:r>
      <w:r>
        <w:rPr>
          <w:rFonts w:ascii="Times New Roman"/>
          <w:b w:val="false"/>
          <w:i w:val="false"/>
          <w:color w:val="000000"/>
          <w:sz w:val="28"/>
        </w:rPr>
        <w:t>
      1) для каждого генератора с таким расчетом, чтобы учитывалась вся выработанная генератором электроэнергия;</w:t>
      </w:r>
      <w:r>
        <w:br/>
      </w:r>
      <w:r>
        <w:rPr>
          <w:rFonts w:ascii="Times New Roman"/>
          <w:b w:val="false"/>
          <w:i w:val="false"/>
          <w:color w:val="000000"/>
          <w:sz w:val="28"/>
        </w:rPr>
        <w:t>
</w:t>
      </w:r>
      <w:r>
        <w:rPr>
          <w:rFonts w:ascii="Times New Roman"/>
          <w:b w:val="false"/>
          <w:i w:val="false"/>
          <w:color w:val="000000"/>
          <w:sz w:val="28"/>
        </w:rPr>
        <w:t>
      2) для всех присоединений шин генераторного напряжения, по которым возможно изменение направления потока электроэнергии, – двунаправленный счетчик электроэнергии;</w:t>
      </w:r>
      <w:r>
        <w:br/>
      </w:r>
      <w:r>
        <w:rPr>
          <w:rFonts w:ascii="Times New Roman"/>
          <w:b w:val="false"/>
          <w:i w:val="false"/>
          <w:color w:val="000000"/>
          <w:sz w:val="28"/>
        </w:rPr>
        <w:t>
</w:t>
      </w:r>
      <w:r>
        <w:rPr>
          <w:rFonts w:ascii="Times New Roman"/>
          <w:b w:val="false"/>
          <w:i w:val="false"/>
          <w:color w:val="000000"/>
          <w:sz w:val="28"/>
        </w:rPr>
        <w:t>
      3) для межсистемных и межгосударственных линий электропередачи – двунаправленный счетчик электроэнергии, учитывающий отпущенную и полученную электроэнергию;</w:t>
      </w:r>
      <w:r>
        <w:br/>
      </w:r>
      <w:r>
        <w:rPr>
          <w:rFonts w:ascii="Times New Roman"/>
          <w:b w:val="false"/>
          <w:i w:val="false"/>
          <w:color w:val="000000"/>
          <w:sz w:val="28"/>
        </w:rPr>
        <w:t>
</w:t>
      </w:r>
      <w:r>
        <w:rPr>
          <w:rFonts w:ascii="Times New Roman"/>
          <w:b w:val="false"/>
          <w:i w:val="false"/>
          <w:color w:val="000000"/>
          <w:sz w:val="28"/>
        </w:rPr>
        <w:t>
      4) для линий всех классов напряжений, отходящих от шин электростанций и принадлежащих потребителям.</w:t>
      </w:r>
      <w:r>
        <w:br/>
      </w:r>
      <w:r>
        <w:rPr>
          <w:rFonts w:ascii="Times New Roman"/>
          <w:b w:val="false"/>
          <w:i w:val="false"/>
          <w:color w:val="000000"/>
          <w:sz w:val="28"/>
        </w:rPr>
        <w:t>
</w:t>
      </w:r>
      <w:r>
        <w:rPr>
          <w:rFonts w:ascii="Times New Roman"/>
          <w:b w:val="false"/>
          <w:i w:val="false"/>
          <w:color w:val="000000"/>
          <w:sz w:val="28"/>
        </w:rPr>
        <w:t>
      Для линий до 10 кВ, отходящих от шин электростанций, необходимо выполнить цепи учета, сборки зажимов, а также предусмотреть места для установки счетчиков;</w:t>
      </w:r>
      <w:r>
        <w:br/>
      </w:r>
      <w:r>
        <w:rPr>
          <w:rFonts w:ascii="Times New Roman"/>
          <w:b w:val="false"/>
          <w:i w:val="false"/>
          <w:color w:val="000000"/>
          <w:sz w:val="28"/>
        </w:rPr>
        <w:t>
</w:t>
      </w:r>
      <w:r>
        <w:rPr>
          <w:rFonts w:ascii="Times New Roman"/>
          <w:b w:val="false"/>
          <w:i w:val="false"/>
          <w:color w:val="000000"/>
          <w:sz w:val="28"/>
        </w:rPr>
        <w:t>
      5) для всех трансформаторов и линий, питающих шины основного напряжения (выше 1 кВ) собственных нужд (СН).</w:t>
      </w:r>
      <w:r>
        <w:br/>
      </w:r>
      <w:r>
        <w:rPr>
          <w:rFonts w:ascii="Times New Roman"/>
          <w:b w:val="false"/>
          <w:i w:val="false"/>
          <w:color w:val="000000"/>
          <w:sz w:val="28"/>
        </w:rPr>
        <w:t>
</w:t>
      </w:r>
      <w:r>
        <w:rPr>
          <w:rFonts w:ascii="Times New Roman"/>
          <w:b w:val="false"/>
          <w:i w:val="false"/>
          <w:color w:val="000000"/>
          <w:sz w:val="28"/>
        </w:rPr>
        <w:t>
      Счетчики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счетчиков на стороне низшего напряжения трансформаторов;</w:t>
      </w:r>
      <w:r>
        <w:br/>
      </w:r>
      <w:r>
        <w:rPr>
          <w:rFonts w:ascii="Times New Roman"/>
          <w:b w:val="false"/>
          <w:i w:val="false"/>
          <w:color w:val="000000"/>
          <w:sz w:val="28"/>
        </w:rPr>
        <w:t>
</w:t>
      </w:r>
      <w:r>
        <w:rPr>
          <w:rFonts w:ascii="Times New Roman"/>
          <w:b w:val="false"/>
          <w:i w:val="false"/>
          <w:color w:val="000000"/>
          <w:sz w:val="28"/>
        </w:rPr>
        <w:t>
      6) для линий хозяйственных нужд и посторонних потребителей, присоединенных к распределительному устройству СН электростанций;</w:t>
      </w:r>
      <w:r>
        <w:br/>
      </w:r>
      <w:r>
        <w:rPr>
          <w:rFonts w:ascii="Times New Roman"/>
          <w:b w:val="false"/>
          <w:i w:val="false"/>
          <w:color w:val="000000"/>
          <w:sz w:val="28"/>
        </w:rPr>
        <w:t>
</w:t>
      </w:r>
      <w:r>
        <w:rPr>
          <w:rFonts w:ascii="Times New Roman"/>
          <w:b w:val="false"/>
          <w:i w:val="false"/>
          <w:color w:val="000000"/>
          <w:sz w:val="28"/>
        </w:rPr>
        <w:t>
      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счетчик электроэнергии.</w:t>
      </w:r>
      <w:r>
        <w:br/>
      </w:r>
      <w:r>
        <w:rPr>
          <w:rFonts w:ascii="Times New Roman"/>
          <w:b w:val="false"/>
          <w:i w:val="false"/>
          <w:color w:val="000000"/>
          <w:sz w:val="28"/>
        </w:rPr>
        <w:t>
</w:t>
      </w:r>
      <w:r>
        <w:rPr>
          <w:rFonts w:ascii="Times New Roman"/>
          <w:b w:val="false"/>
          <w:i w:val="false"/>
          <w:color w:val="000000"/>
          <w:sz w:val="28"/>
        </w:rPr>
        <w:t>
      На электростанциях, оборудуемых </w:t>
      </w:r>
      <w:r>
        <w:rPr>
          <w:rFonts w:ascii="Times New Roman"/>
          <w:b w:val="false"/>
          <w:i w:val="false"/>
          <w:color w:val="000000"/>
          <w:sz w:val="28"/>
        </w:rPr>
        <w:t>автоматизированными системами</w:t>
      </w:r>
      <w:r>
        <w:rPr>
          <w:rFonts w:ascii="Times New Roman"/>
          <w:b w:val="false"/>
          <w:i w:val="false"/>
          <w:color w:val="000000"/>
          <w:sz w:val="28"/>
        </w:rPr>
        <w:t xml:space="preserve"> коммерческого учета, указанные системы используются как для централизованного коммерческого, так и для технического учета электроэнергии.</w:t>
      </w:r>
      <w:r>
        <w:br/>
      </w:r>
      <w:r>
        <w:rPr>
          <w:rFonts w:ascii="Times New Roman"/>
          <w:b w:val="false"/>
          <w:i w:val="false"/>
          <w:color w:val="000000"/>
          <w:sz w:val="28"/>
        </w:rPr>
        <w:t>
</w:t>
      </w:r>
      <w:r>
        <w:rPr>
          <w:rFonts w:ascii="Times New Roman"/>
          <w:b w:val="false"/>
          <w:i w:val="false"/>
          <w:color w:val="000000"/>
          <w:sz w:val="28"/>
        </w:rPr>
        <w:t>
      88. На электростанциях мощностью до 1 МВт коммерческие счетчики активной электроэнергии разрешается устанавливать только для генераторов и трансформаторов СН или только для генераторов и отходящих линий.</w:t>
      </w:r>
      <w:r>
        <w:br/>
      </w:r>
      <w:r>
        <w:rPr>
          <w:rFonts w:ascii="Times New Roman"/>
          <w:b w:val="false"/>
          <w:i w:val="false"/>
          <w:color w:val="000000"/>
          <w:sz w:val="28"/>
        </w:rPr>
        <w:t>
</w:t>
      </w:r>
      <w:r>
        <w:rPr>
          <w:rFonts w:ascii="Times New Roman"/>
          <w:b w:val="false"/>
          <w:i w:val="false"/>
          <w:color w:val="000000"/>
          <w:sz w:val="28"/>
        </w:rPr>
        <w:t>
      89. Коммерческие счетчики активной электроэнергии на подстанции энергосистемы устанавливаются:</w:t>
      </w:r>
      <w:r>
        <w:br/>
      </w:r>
      <w:r>
        <w:rPr>
          <w:rFonts w:ascii="Times New Roman"/>
          <w:b w:val="false"/>
          <w:i w:val="false"/>
          <w:color w:val="000000"/>
          <w:sz w:val="28"/>
        </w:rPr>
        <w:t>
</w:t>
      </w:r>
      <w:r>
        <w:rPr>
          <w:rFonts w:ascii="Times New Roman"/>
          <w:b w:val="false"/>
          <w:i w:val="false"/>
          <w:color w:val="000000"/>
          <w:sz w:val="28"/>
        </w:rPr>
        <w:t>
      1) для каждой отходящей линии электропередачи, принадлежащей потребителям;</w:t>
      </w:r>
      <w:r>
        <w:br/>
      </w:r>
      <w:r>
        <w:rPr>
          <w:rFonts w:ascii="Times New Roman"/>
          <w:b w:val="false"/>
          <w:i w:val="false"/>
          <w:color w:val="000000"/>
          <w:sz w:val="28"/>
        </w:rPr>
        <w:t>
</w:t>
      </w:r>
      <w:r>
        <w:rPr>
          <w:rFonts w:ascii="Times New Roman"/>
          <w:b w:val="false"/>
          <w:i w:val="false"/>
          <w:color w:val="000000"/>
          <w:sz w:val="28"/>
        </w:rPr>
        <w:t>
      2) для межсистемных линий электропередачи – двунаправленный счетчик электроэнергии, учитывающий отпущенную и полученную электроэнергию, при наличии ответвлений от этих линии в другие энергосистемы – двунаправленный счетчик электроэнергии, учитывающий полученную и отпущенную электроэнергию, на вводах в подстанции этих энергосистем;</w:t>
      </w:r>
      <w:r>
        <w:br/>
      </w:r>
      <w:r>
        <w:rPr>
          <w:rFonts w:ascii="Times New Roman"/>
          <w:b w:val="false"/>
          <w:i w:val="false"/>
          <w:color w:val="000000"/>
          <w:sz w:val="28"/>
        </w:rPr>
        <w:t>
</w:t>
      </w:r>
      <w:r>
        <w:rPr>
          <w:rFonts w:ascii="Times New Roman"/>
          <w:b w:val="false"/>
          <w:i w:val="false"/>
          <w:color w:val="000000"/>
          <w:sz w:val="28"/>
        </w:rPr>
        <w:t>
      3) на трансформаторах СН;</w:t>
      </w:r>
      <w:r>
        <w:br/>
      </w:r>
      <w:r>
        <w:rPr>
          <w:rFonts w:ascii="Times New Roman"/>
          <w:b w:val="false"/>
          <w:i w:val="false"/>
          <w:color w:val="000000"/>
          <w:sz w:val="28"/>
        </w:rPr>
        <w:t>
</w:t>
      </w:r>
      <w:r>
        <w:rPr>
          <w:rFonts w:ascii="Times New Roman"/>
          <w:b w:val="false"/>
          <w:i w:val="false"/>
          <w:color w:val="000000"/>
          <w:sz w:val="28"/>
        </w:rPr>
        <w:t>
      4) для линии хозяйственных нужд или посторонних потребителей (поселок и т.п.), присоединенных к шинам СН;</w:t>
      </w:r>
      <w:r>
        <w:br/>
      </w:r>
      <w:r>
        <w:rPr>
          <w:rFonts w:ascii="Times New Roman"/>
          <w:b w:val="false"/>
          <w:i w:val="false"/>
          <w:color w:val="000000"/>
          <w:sz w:val="28"/>
        </w:rPr>
        <w:t>
</w:t>
      </w:r>
      <w:r>
        <w:rPr>
          <w:rFonts w:ascii="Times New Roman"/>
          <w:b w:val="false"/>
          <w:i w:val="false"/>
          <w:color w:val="000000"/>
          <w:sz w:val="28"/>
        </w:rPr>
        <w:t>
      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счетчик электроэнергии.</w:t>
      </w:r>
      <w:r>
        <w:br/>
      </w:r>
      <w:r>
        <w:rPr>
          <w:rFonts w:ascii="Times New Roman"/>
          <w:b w:val="false"/>
          <w:i w:val="false"/>
          <w:color w:val="000000"/>
          <w:sz w:val="28"/>
        </w:rPr>
        <w:t>
</w:t>
      </w:r>
      <w:r>
        <w:rPr>
          <w:rFonts w:ascii="Times New Roman"/>
          <w:b w:val="false"/>
          <w:i w:val="false"/>
          <w:color w:val="000000"/>
          <w:sz w:val="28"/>
        </w:rPr>
        <w:t>
      Для линий до 10 кВ во всех случаях должны быть выполнены цепи учета, сборки зажимов, а также предусмотрены места для установки счетчиков.</w:t>
      </w:r>
      <w:r>
        <w:br/>
      </w:r>
      <w:r>
        <w:rPr>
          <w:rFonts w:ascii="Times New Roman"/>
          <w:b w:val="false"/>
          <w:i w:val="false"/>
          <w:color w:val="000000"/>
          <w:sz w:val="28"/>
        </w:rPr>
        <w:t>
</w:t>
      </w:r>
      <w:r>
        <w:rPr>
          <w:rFonts w:ascii="Times New Roman"/>
          <w:b w:val="false"/>
          <w:i w:val="false"/>
          <w:color w:val="000000"/>
          <w:sz w:val="28"/>
        </w:rPr>
        <w:t>
      90. Коммерческие счетчики активной электроэнергии на подстанции, принадлежащей потребителю, устанавливаются:</w:t>
      </w:r>
      <w:r>
        <w:br/>
      </w:r>
      <w:r>
        <w:rPr>
          <w:rFonts w:ascii="Times New Roman"/>
          <w:b w:val="false"/>
          <w:i w:val="false"/>
          <w:color w:val="000000"/>
          <w:sz w:val="28"/>
        </w:rPr>
        <w:t>
</w:t>
      </w:r>
      <w:r>
        <w:rPr>
          <w:rFonts w:ascii="Times New Roman"/>
          <w:b w:val="false"/>
          <w:i w:val="false"/>
          <w:color w:val="000000"/>
          <w:sz w:val="28"/>
        </w:rPr>
        <w:t>
      1) на вводе (приемном конце) линии электропередачи в подстанцию потребителя при отсутствии электрической связи с другой подстанцией энергосистемы или другого потребителя на питающем напряжении;</w:t>
      </w:r>
      <w:r>
        <w:br/>
      </w:r>
      <w:r>
        <w:rPr>
          <w:rFonts w:ascii="Times New Roman"/>
          <w:b w:val="false"/>
          <w:i w:val="false"/>
          <w:color w:val="000000"/>
          <w:sz w:val="28"/>
        </w:rPr>
        <w:t>
</w:t>
      </w:r>
      <w:r>
        <w:rPr>
          <w:rFonts w:ascii="Times New Roman"/>
          <w:b w:val="false"/>
          <w:i w:val="false"/>
          <w:color w:val="000000"/>
          <w:sz w:val="28"/>
        </w:rPr>
        <w:t>
      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w:t>
      </w:r>
      <w:r>
        <w:br/>
      </w:r>
      <w:r>
        <w:rPr>
          <w:rFonts w:ascii="Times New Roman"/>
          <w:b w:val="false"/>
          <w:i w:val="false"/>
          <w:color w:val="000000"/>
          <w:sz w:val="28"/>
        </w:rPr>
        <w:t>
</w:t>
      </w:r>
      <w:r>
        <w:rPr>
          <w:rFonts w:ascii="Times New Roman"/>
          <w:b w:val="false"/>
          <w:i w:val="false"/>
          <w:color w:val="000000"/>
          <w:sz w:val="28"/>
        </w:rPr>
        <w:t>
      Допускается установка счетчиков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r>
        <w:br/>
      </w:r>
      <w:r>
        <w:rPr>
          <w:rFonts w:ascii="Times New Roman"/>
          <w:b w:val="false"/>
          <w:i w:val="false"/>
          <w:color w:val="000000"/>
          <w:sz w:val="28"/>
        </w:rPr>
        <w:t>
</w:t>
      </w:r>
      <w:r>
        <w:rPr>
          <w:rFonts w:ascii="Times New Roman"/>
          <w:b w:val="false"/>
          <w:i w:val="false"/>
          <w:color w:val="000000"/>
          <w:sz w:val="28"/>
        </w:rPr>
        <w:t>
      В случае, когда установка дополнительных комплектов трансформаторов тока со стороны низшего напряжения силовых трансформаторов для включения коммерческих счетчиков невозможна (КРУ, КРУН) допускается организация учета на отходящих линиях 6–10 кВ.</w:t>
      </w:r>
      <w:r>
        <w:br/>
      </w:r>
      <w:r>
        <w:rPr>
          <w:rFonts w:ascii="Times New Roman"/>
          <w:b w:val="false"/>
          <w:i w:val="false"/>
          <w:color w:val="000000"/>
          <w:sz w:val="28"/>
        </w:rPr>
        <w:t>
</w:t>
      </w:r>
      <w:r>
        <w:rPr>
          <w:rFonts w:ascii="Times New Roman"/>
          <w:b w:val="false"/>
          <w:i w:val="false"/>
          <w:color w:val="000000"/>
          <w:sz w:val="28"/>
        </w:rPr>
        <w:t xml:space="preserve">
      При наличии у потребителя двух или более пунктов учета, а также при суммарной потребляемой мощности более 1МВт необходимо применять автоматизированную систему коммерческого учета электроэнергии; </w:t>
      </w:r>
      <w:r>
        <w:br/>
      </w:r>
      <w:r>
        <w:rPr>
          <w:rFonts w:ascii="Times New Roman"/>
          <w:b w:val="false"/>
          <w:i w:val="false"/>
          <w:color w:val="000000"/>
          <w:sz w:val="28"/>
        </w:rPr>
        <w:t>
</w:t>
      </w:r>
      <w:r>
        <w:rPr>
          <w:rFonts w:ascii="Times New Roman"/>
          <w:b w:val="false"/>
          <w:i w:val="false"/>
          <w:color w:val="000000"/>
          <w:sz w:val="28"/>
        </w:rPr>
        <w:t>
      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r>
        <w:br/>
      </w:r>
      <w:r>
        <w:rPr>
          <w:rFonts w:ascii="Times New Roman"/>
          <w:b w:val="false"/>
          <w:i w:val="false"/>
          <w:color w:val="000000"/>
          <w:sz w:val="28"/>
        </w:rPr>
        <w:t>
</w:t>
      </w:r>
      <w:r>
        <w:rPr>
          <w:rFonts w:ascii="Times New Roman"/>
          <w:b w:val="false"/>
          <w:i w:val="false"/>
          <w:color w:val="000000"/>
          <w:sz w:val="28"/>
        </w:rPr>
        <w:t>
      4) на трансформаторах СН, если электроэнергия, отпущенная на собственные нужды, не учитывается другими счетчиками; при этом, счетчики необходимо устанавливать со стороны низшего напряжения;</w:t>
      </w:r>
      <w:r>
        <w:br/>
      </w:r>
      <w:r>
        <w:rPr>
          <w:rFonts w:ascii="Times New Roman"/>
          <w:b w:val="false"/>
          <w:i w:val="false"/>
          <w:color w:val="000000"/>
          <w:sz w:val="28"/>
        </w:rPr>
        <w:t>
</w:t>
      </w:r>
      <w:r>
        <w:rPr>
          <w:rFonts w:ascii="Times New Roman"/>
          <w:b w:val="false"/>
          <w:i w:val="false"/>
          <w:color w:val="000000"/>
          <w:sz w:val="28"/>
        </w:rPr>
        <w:t>
      5) на границе раздела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r>
        <w:br/>
      </w:r>
      <w:r>
        <w:rPr>
          <w:rFonts w:ascii="Times New Roman"/>
          <w:b w:val="false"/>
          <w:i w:val="false"/>
          <w:color w:val="000000"/>
          <w:sz w:val="28"/>
        </w:rPr>
        <w:t>
</w:t>
      </w:r>
      <w:r>
        <w:rPr>
          <w:rFonts w:ascii="Times New Roman"/>
          <w:b w:val="false"/>
          <w:i w:val="false"/>
          <w:color w:val="000000"/>
          <w:sz w:val="28"/>
        </w:rPr>
        <w:t>
      Для потребителей каждой тарификационной группы устанавливаются отдельные коммерческие счетчики.</w:t>
      </w:r>
      <w:r>
        <w:br/>
      </w:r>
      <w:r>
        <w:rPr>
          <w:rFonts w:ascii="Times New Roman"/>
          <w:b w:val="false"/>
          <w:i w:val="false"/>
          <w:color w:val="000000"/>
          <w:sz w:val="28"/>
        </w:rPr>
        <w:t>
</w:t>
      </w:r>
      <w:r>
        <w:rPr>
          <w:rFonts w:ascii="Times New Roman"/>
          <w:b w:val="false"/>
          <w:i w:val="false"/>
          <w:color w:val="000000"/>
          <w:sz w:val="28"/>
        </w:rPr>
        <w:t xml:space="preserve">
      91. При применении для коммерческого учета коммерческих счетчиков, одновременно учитывающих активную и реактивную энергию, установка отдельных счетчиков реактивной энергии не требуется. </w:t>
      </w:r>
      <w:r>
        <w:br/>
      </w:r>
      <w:r>
        <w:rPr>
          <w:rFonts w:ascii="Times New Roman"/>
          <w:b w:val="false"/>
          <w:i w:val="false"/>
          <w:color w:val="000000"/>
          <w:sz w:val="28"/>
        </w:rPr>
        <w:t>
</w:t>
      </w:r>
      <w:r>
        <w:rPr>
          <w:rFonts w:ascii="Times New Roman"/>
          <w:b w:val="false"/>
          <w:i w:val="false"/>
          <w:color w:val="000000"/>
          <w:sz w:val="28"/>
        </w:rPr>
        <w:t>
      При применении для коммерческого учета активной энергии микропроцессорных счетчиков, одновременно учитывающих реактивную энергию, установка отдельных счетчиков реактивной энергии не требуется. В остальных случаях счетчики реактивной электроэнергии устанавливаются:</w:t>
      </w:r>
      <w:r>
        <w:br/>
      </w:r>
      <w:r>
        <w:rPr>
          <w:rFonts w:ascii="Times New Roman"/>
          <w:b w:val="false"/>
          <w:i w:val="false"/>
          <w:color w:val="000000"/>
          <w:sz w:val="28"/>
        </w:rPr>
        <w:t>
</w:t>
      </w:r>
      <w:r>
        <w:rPr>
          <w:rFonts w:ascii="Times New Roman"/>
          <w:b w:val="false"/>
          <w:i w:val="false"/>
          <w:color w:val="000000"/>
          <w:sz w:val="28"/>
        </w:rPr>
        <w:t>
      1) на тех же элементах схемы, на которых установлены счетчики активной электроэнергии для потребителей, рассчитывающихся за электроэнергию с учетом разрешенной к использованию реактивной мощности;</w:t>
      </w:r>
      <w:r>
        <w:br/>
      </w:r>
      <w:r>
        <w:rPr>
          <w:rFonts w:ascii="Times New Roman"/>
          <w:b w:val="false"/>
          <w:i w:val="false"/>
          <w:color w:val="000000"/>
          <w:sz w:val="28"/>
        </w:rPr>
        <w:t>
</w:t>
      </w:r>
      <w:r>
        <w:rPr>
          <w:rFonts w:ascii="Times New Roman"/>
          <w:b w:val="false"/>
          <w:i w:val="false"/>
          <w:color w:val="000000"/>
          <w:sz w:val="28"/>
        </w:rPr>
        <w:t>
      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r>
        <w:br/>
      </w:r>
      <w:r>
        <w:rPr>
          <w:rFonts w:ascii="Times New Roman"/>
          <w:b w:val="false"/>
          <w:i w:val="false"/>
          <w:color w:val="000000"/>
          <w:sz w:val="28"/>
        </w:rPr>
        <w:t>
</w:t>
      </w:r>
      <w:r>
        <w:rPr>
          <w:rFonts w:ascii="Times New Roman"/>
          <w:b w:val="false"/>
          <w:i w:val="false"/>
          <w:color w:val="000000"/>
          <w:sz w:val="28"/>
        </w:rPr>
        <w:t>
      Если со стороны потребителя, с согласия энергосистемы производится выдача реактивной электроэнергии в сеть энергосистемы, устанавливается двунаправленный счетчик реактивной электроэнергии в тех элементах схемы, где установлен коммерческий счетчик активной электроэнергии. Во всех других случаях устанавливается нереверсивный счетчик реактивной электроэнергии.</w:t>
      </w:r>
    </w:p>
    <w:bookmarkEnd w:id="41"/>
    <w:bookmarkStart w:name="z446" w:id="42"/>
    <w:p>
      <w:pPr>
        <w:spacing w:after="0"/>
        <w:ind w:left="0"/>
        <w:jc w:val="left"/>
      </w:pPr>
      <w:r>
        <w:rPr>
          <w:rFonts w:ascii="Times New Roman"/>
          <w:b/>
          <w:i w:val="false"/>
          <w:color w:val="000000"/>
        </w:rPr>
        <w:t xml:space="preserve"> 
3. Требования к коммерческим счетчикам</w:t>
      </w:r>
    </w:p>
    <w:bookmarkEnd w:id="42"/>
    <w:bookmarkStart w:name="z447" w:id="43"/>
    <w:p>
      <w:pPr>
        <w:spacing w:after="0"/>
        <w:ind w:left="0"/>
        <w:jc w:val="both"/>
      </w:pPr>
      <w:r>
        <w:rPr>
          <w:rFonts w:ascii="Times New Roman"/>
          <w:b w:val="false"/>
          <w:i w:val="false"/>
          <w:color w:val="000000"/>
          <w:sz w:val="28"/>
        </w:rPr>
        <w:t>
      92. Счетчик электроэнергии, используемый в качестве коммерческого, должен быть сертифицирован и включен в реестр Государственной системы обеспечения единства измерений Республики Казахстан.</w:t>
      </w:r>
      <w:r>
        <w:br/>
      </w:r>
      <w:r>
        <w:rPr>
          <w:rFonts w:ascii="Times New Roman"/>
          <w:b w:val="false"/>
          <w:i w:val="false"/>
          <w:color w:val="000000"/>
          <w:sz w:val="28"/>
        </w:rPr>
        <w:t>
</w:t>
      </w:r>
      <w:r>
        <w:rPr>
          <w:rFonts w:ascii="Times New Roman"/>
          <w:b w:val="false"/>
          <w:i w:val="false"/>
          <w:color w:val="000000"/>
          <w:sz w:val="28"/>
        </w:rPr>
        <w:t>
      Каждый установленный коммерческий счетчик должен иметь на устройстве крепления кожуха, пломбы с клеймом поверителя, а на зажимной крышке или другом устройстве, исключающем доступ к ряду зажимов электросчетчика, пломбу электроснабжающей и (или) энергопередающей организации.</w:t>
      </w:r>
      <w:r>
        <w:br/>
      </w:r>
      <w:r>
        <w:rPr>
          <w:rFonts w:ascii="Times New Roman"/>
          <w:b w:val="false"/>
          <w:i w:val="false"/>
          <w:color w:val="000000"/>
          <w:sz w:val="28"/>
        </w:rPr>
        <w:t>
</w:t>
      </w:r>
      <w:r>
        <w:rPr>
          <w:rFonts w:ascii="Times New Roman"/>
          <w:b w:val="false"/>
          <w:i w:val="false"/>
          <w:color w:val="000000"/>
          <w:sz w:val="28"/>
        </w:rPr>
        <w:t>
      На вновь устанавливаемых счетчиках должны быть пломбы поверки с давностью не более 12 мес.</w:t>
      </w:r>
      <w:r>
        <w:br/>
      </w:r>
      <w:r>
        <w:rPr>
          <w:rFonts w:ascii="Times New Roman"/>
          <w:b w:val="false"/>
          <w:i w:val="false"/>
          <w:color w:val="000000"/>
          <w:sz w:val="28"/>
        </w:rPr>
        <w:t>
</w:t>
      </w:r>
      <w:r>
        <w:rPr>
          <w:rFonts w:ascii="Times New Roman"/>
          <w:b w:val="false"/>
          <w:i w:val="false"/>
          <w:color w:val="000000"/>
          <w:sz w:val="28"/>
        </w:rPr>
        <w:t>
      93. Учет активной и реактивной электроэнергии трехфазного тока должен производиться с помощью трехфазных счетчиков.</w:t>
      </w:r>
      <w:r>
        <w:br/>
      </w:r>
      <w:r>
        <w:rPr>
          <w:rFonts w:ascii="Times New Roman"/>
          <w:b w:val="false"/>
          <w:i w:val="false"/>
          <w:color w:val="000000"/>
          <w:sz w:val="28"/>
        </w:rPr>
        <w:t>
</w:t>
      </w:r>
      <w:r>
        <w:rPr>
          <w:rFonts w:ascii="Times New Roman"/>
          <w:b w:val="false"/>
          <w:i w:val="false"/>
          <w:color w:val="000000"/>
          <w:sz w:val="28"/>
        </w:rPr>
        <w:t>
      94. Класс точности счетчиков коммерческого учета активной и реактивной электроэнергии для различных объектов учета приведены в </w:t>
      </w:r>
      <w:r>
        <w:rPr>
          <w:rFonts w:ascii="Times New Roman"/>
          <w:b w:val="false"/>
          <w:i w:val="false"/>
          <w:color w:val="000000"/>
          <w:sz w:val="28"/>
        </w:rPr>
        <w:t>таблице 37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Общая погрешность комплекса коммерческого учета, включая погрешности счетчиков, трансформаторов тока и напряжения, с учетом падения напряжения в проводах в соответствии с пунктами </w:t>
      </w:r>
      <w:r>
        <w:rPr>
          <w:rFonts w:ascii="Times New Roman"/>
          <w:b w:val="false"/>
          <w:i w:val="false"/>
          <w:color w:val="000000"/>
          <w:sz w:val="28"/>
        </w:rPr>
        <w:t>94</w:t>
      </w:r>
      <w:r>
        <w:rPr>
          <w:rFonts w:ascii="Times New Roman"/>
          <w:b w:val="false"/>
          <w:i w:val="false"/>
          <w:color w:val="000000"/>
          <w:sz w:val="28"/>
        </w:rPr>
        <w:t xml:space="preserve"> –  </w:t>
      </w:r>
      <w:r>
        <w:rPr>
          <w:rFonts w:ascii="Times New Roman"/>
          <w:b w:val="false"/>
          <w:i w:val="false"/>
          <w:color w:val="000000"/>
          <w:sz w:val="28"/>
        </w:rPr>
        <w:t>103</w:t>
      </w:r>
      <w:r>
        <w:rPr>
          <w:rFonts w:ascii="Times New Roman"/>
          <w:b w:val="false"/>
          <w:i w:val="false"/>
          <w:color w:val="000000"/>
          <w:sz w:val="28"/>
        </w:rPr>
        <w:t xml:space="preserve"> настоящих Правил, коэффициента мощности нагрузки, должна быть не более приведенной в </w:t>
      </w:r>
      <w:r>
        <w:rPr>
          <w:rFonts w:ascii="Times New Roman"/>
          <w:b w:val="false"/>
          <w:i w:val="false"/>
          <w:color w:val="000000"/>
          <w:sz w:val="28"/>
        </w:rPr>
        <w:t>таблице 38</w:t>
      </w:r>
      <w:r>
        <w:rPr>
          <w:rFonts w:ascii="Times New Roman"/>
          <w:b w:val="false"/>
          <w:i w:val="false"/>
          <w:color w:val="000000"/>
          <w:sz w:val="28"/>
        </w:rPr>
        <w:t xml:space="preserve"> приложения 5 к настоящим Правилам.</w:t>
      </w:r>
    </w:p>
    <w:bookmarkEnd w:id="43"/>
    <w:bookmarkStart w:name="z453" w:id="44"/>
    <w:p>
      <w:pPr>
        <w:spacing w:after="0"/>
        <w:ind w:left="0"/>
        <w:jc w:val="left"/>
      </w:pPr>
      <w:r>
        <w:rPr>
          <w:rFonts w:ascii="Times New Roman"/>
          <w:b/>
          <w:i w:val="false"/>
          <w:color w:val="000000"/>
        </w:rPr>
        <w:t xml:space="preserve"> 
4. Учет с применением измерительных трансформаторов</w:t>
      </w:r>
    </w:p>
    <w:bookmarkEnd w:id="44"/>
    <w:bookmarkStart w:name="z454" w:id="45"/>
    <w:p>
      <w:pPr>
        <w:spacing w:after="0"/>
        <w:ind w:left="0"/>
        <w:jc w:val="both"/>
      </w:pPr>
      <w:r>
        <w:rPr>
          <w:rFonts w:ascii="Times New Roman"/>
          <w:b w:val="false"/>
          <w:i w:val="false"/>
          <w:color w:val="000000"/>
          <w:sz w:val="28"/>
        </w:rPr>
        <w:t>
      95. Класс точности трансформаторов тока и напряжения для присоединения счетчиков коммерческого учета электроэнергии должен быть не ниже приведенного в </w:t>
      </w:r>
      <w:r>
        <w:rPr>
          <w:rFonts w:ascii="Times New Roman"/>
          <w:b w:val="false"/>
          <w:i w:val="false"/>
          <w:color w:val="000000"/>
          <w:sz w:val="28"/>
        </w:rPr>
        <w:t>таблице 39</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Для присоединения измерительных приборов, счетчиков технического учета необходимо использовать трансформаторы тока и напряжения класса точности 0,5.</w:t>
      </w:r>
      <w:r>
        <w:br/>
      </w:r>
      <w:r>
        <w:rPr>
          <w:rFonts w:ascii="Times New Roman"/>
          <w:b w:val="false"/>
          <w:i w:val="false"/>
          <w:color w:val="000000"/>
          <w:sz w:val="28"/>
        </w:rPr>
        <w:t>
</w:t>
      </w:r>
      <w:r>
        <w:rPr>
          <w:rFonts w:ascii="Times New Roman"/>
          <w:b w:val="false"/>
          <w:i w:val="false"/>
          <w:color w:val="000000"/>
          <w:sz w:val="28"/>
        </w:rPr>
        <w:t>
      96.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счетчика, а при минимальной рабочей нагрузке – не менее 5%.</w:t>
      </w:r>
      <w:r>
        <w:br/>
      </w:r>
      <w:r>
        <w:rPr>
          <w:rFonts w:ascii="Times New Roman"/>
          <w:b w:val="false"/>
          <w:i w:val="false"/>
          <w:color w:val="000000"/>
          <w:sz w:val="28"/>
        </w:rPr>
        <w:t>
</w:t>
      </w:r>
      <w:r>
        <w:rPr>
          <w:rFonts w:ascii="Times New Roman"/>
          <w:b w:val="false"/>
          <w:i w:val="false"/>
          <w:color w:val="000000"/>
          <w:sz w:val="28"/>
        </w:rPr>
        <w:t>
      97. Присоединение токовых обмоток счетчиков к вторичным обмоткам трансформаторов тока проводится отдельно от цепей защиты и совместно с электроизмерительными приборами.</w:t>
      </w:r>
      <w:r>
        <w:br/>
      </w:r>
      <w:r>
        <w:rPr>
          <w:rFonts w:ascii="Times New Roman"/>
          <w:b w:val="false"/>
          <w:i w:val="false"/>
          <w:color w:val="000000"/>
          <w:sz w:val="28"/>
        </w:rPr>
        <w:t>
</w:t>
      </w:r>
      <w:r>
        <w:rPr>
          <w:rFonts w:ascii="Times New Roman"/>
          <w:b w:val="false"/>
          <w:i w:val="false"/>
          <w:color w:val="000000"/>
          <w:sz w:val="28"/>
        </w:rPr>
        <w:t>
      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защиты.</w:t>
      </w:r>
      <w:r>
        <w:br/>
      </w:r>
      <w:r>
        <w:rPr>
          <w:rFonts w:ascii="Times New Roman"/>
          <w:b w:val="false"/>
          <w:i w:val="false"/>
          <w:color w:val="000000"/>
          <w:sz w:val="28"/>
        </w:rPr>
        <w:t>
</w:t>
      </w:r>
      <w:r>
        <w:rPr>
          <w:rFonts w:ascii="Times New Roman"/>
          <w:b w:val="false"/>
          <w:i w:val="false"/>
          <w:color w:val="000000"/>
          <w:sz w:val="28"/>
        </w:rPr>
        <w:t>
      Использование промежуточных трансформаторов тока для включения коммерческих счетчиков запрещается.</w:t>
      </w:r>
      <w:r>
        <w:br/>
      </w:r>
      <w:r>
        <w:rPr>
          <w:rFonts w:ascii="Times New Roman"/>
          <w:b w:val="false"/>
          <w:i w:val="false"/>
          <w:color w:val="000000"/>
          <w:sz w:val="28"/>
        </w:rPr>
        <w:t>
</w:t>
      </w:r>
      <w:r>
        <w:rPr>
          <w:rFonts w:ascii="Times New Roman"/>
          <w:b w:val="false"/>
          <w:i w:val="false"/>
          <w:color w:val="000000"/>
          <w:sz w:val="28"/>
        </w:rPr>
        <w:t>
      98. Нагрузка вторичных обмоток измерительных трансформаторов, к которым присоединяются счетчики, не должна превышать номинальных значений.</w:t>
      </w:r>
      <w:r>
        <w:br/>
      </w:r>
      <w:r>
        <w:rPr>
          <w:rFonts w:ascii="Times New Roman"/>
          <w:b w:val="false"/>
          <w:i w:val="false"/>
          <w:color w:val="000000"/>
          <w:sz w:val="28"/>
        </w:rPr>
        <w:t>
</w:t>
      </w:r>
      <w:r>
        <w:rPr>
          <w:rFonts w:ascii="Times New Roman"/>
          <w:b w:val="false"/>
          <w:i w:val="false"/>
          <w:color w:val="000000"/>
          <w:sz w:val="28"/>
        </w:rPr>
        <w:t>
      Сечение и длина проводов и кабелей в цепях напряжения коммерческих счетчиков должны выбираться такими, чтобы потери напряжения в этих цепях составляли не более 0,25 % номинального напряжения при питании от трансформаторов напряжения класса точности 0,5 и не более 0,5 %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счетчиков.</w:t>
      </w:r>
      <w:r>
        <w:br/>
      </w:r>
      <w:r>
        <w:rPr>
          <w:rFonts w:ascii="Times New Roman"/>
          <w:b w:val="false"/>
          <w:i w:val="false"/>
          <w:color w:val="000000"/>
          <w:sz w:val="28"/>
        </w:rPr>
        <w:t>
</w:t>
      </w:r>
      <w:r>
        <w:rPr>
          <w:rFonts w:ascii="Times New Roman"/>
          <w:b w:val="false"/>
          <w:i w:val="false"/>
          <w:color w:val="000000"/>
          <w:sz w:val="28"/>
        </w:rPr>
        <w:t>
      Потери напряжения от трансформаторов напряжения до счетчиков технического учета должны составлять не более 0,5 % номинального напряжения.</w:t>
      </w:r>
      <w:r>
        <w:br/>
      </w:r>
      <w:r>
        <w:rPr>
          <w:rFonts w:ascii="Times New Roman"/>
          <w:b w:val="false"/>
          <w:i w:val="false"/>
          <w:color w:val="000000"/>
          <w:sz w:val="28"/>
        </w:rPr>
        <w:t>
</w:t>
      </w:r>
      <w:r>
        <w:rPr>
          <w:rFonts w:ascii="Times New Roman"/>
          <w:b w:val="false"/>
          <w:i w:val="false"/>
          <w:color w:val="000000"/>
          <w:sz w:val="28"/>
        </w:rPr>
        <w:t>
      Счетчики электрической энергии межгосударственных ВЛ, ВЛ 110 кВ и выше, генераторов, трансформаторов 10 МВ</w:t>
      </w:r>
      <w:r>
        <w:rPr>
          <w:rFonts w:ascii="Times New Roman"/>
          <w:b w:val="false"/>
          <w:i w:val="false"/>
          <w:color w:val="000000"/>
          <w:vertAlign w:val="superscript"/>
        </w:rPr>
        <w:t>.</w:t>
      </w:r>
      <w:r>
        <w:rPr>
          <w:rFonts w:ascii="Times New Roman"/>
          <w:b w:val="false"/>
          <w:i w:val="false"/>
          <w:color w:val="000000"/>
          <w:sz w:val="28"/>
        </w:rPr>
        <w:t>А и выше должны быть подключены к трансформаторам напряжения отдельными кабелями (на группу счетчиков данной секции РУ или отдельный кабель для счетчиков каждого присоединения).</w:t>
      </w:r>
      <w:r>
        <w:br/>
      </w:r>
      <w:r>
        <w:rPr>
          <w:rFonts w:ascii="Times New Roman"/>
          <w:b w:val="false"/>
          <w:i w:val="false"/>
          <w:color w:val="000000"/>
          <w:sz w:val="28"/>
        </w:rPr>
        <w:t>
</w:t>
      </w:r>
      <w:r>
        <w:rPr>
          <w:rFonts w:ascii="Times New Roman"/>
          <w:b w:val="false"/>
          <w:i w:val="false"/>
          <w:color w:val="000000"/>
          <w:sz w:val="28"/>
        </w:rPr>
        <w:t>
      99. Для присоединения коммерческих счетчиков на линиях электропередачи 110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вторичные обмотки и т.п.).</w:t>
      </w:r>
      <w:r>
        <w:br/>
      </w:r>
      <w:r>
        <w:rPr>
          <w:rFonts w:ascii="Times New Roman"/>
          <w:b w:val="false"/>
          <w:i w:val="false"/>
          <w:color w:val="000000"/>
          <w:sz w:val="28"/>
        </w:rPr>
        <w:t>
</w:t>
      </w:r>
      <w:r>
        <w:rPr>
          <w:rFonts w:ascii="Times New Roman"/>
          <w:b w:val="false"/>
          <w:i w:val="false"/>
          <w:color w:val="000000"/>
          <w:sz w:val="28"/>
        </w:rPr>
        <w:t>
      100. Для питания цепей счетчиков могут применяться как однофазные, так и трехфазные трансформаторы напряжения, в том числе четырех- и пятистержневые, применяемые для контроля изоляции.</w:t>
      </w:r>
      <w:r>
        <w:br/>
      </w:r>
      <w:r>
        <w:rPr>
          <w:rFonts w:ascii="Times New Roman"/>
          <w:b w:val="false"/>
          <w:i w:val="false"/>
          <w:color w:val="000000"/>
          <w:sz w:val="28"/>
        </w:rPr>
        <w:t>
</w:t>
      </w:r>
      <w:r>
        <w:rPr>
          <w:rFonts w:ascii="Times New Roman"/>
          <w:b w:val="false"/>
          <w:i w:val="false"/>
          <w:color w:val="000000"/>
          <w:sz w:val="28"/>
        </w:rPr>
        <w:t>
      Цепи учета выводятся на самостоятельные сборки зажимов или секции в общем ряду зажимов. При отсутствии сборок с зажимами необходимо устанавливать испытательные блоки.</w:t>
      </w:r>
      <w:r>
        <w:br/>
      </w:r>
      <w:r>
        <w:rPr>
          <w:rFonts w:ascii="Times New Roman"/>
          <w:b w:val="false"/>
          <w:i w:val="false"/>
          <w:color w:val="000000"/>
          <w:sz w:val="28"/>
        </w:rPr>
        <w:t>
</w:t>
      </w:r>
      <w:r>
        <w:rPr>
          <w:rFonts w:ascii="Times New Roman"/>
          <w:b w:val="false"/>
          <w:i w:val="false"/>
          <w:color w:val="000000"/>
          <w:sz w:val="28"/>
        </w:rPr>
        <w:t>
      Зажимы должны обеспечивать закорачивание вторичных цепей трансформаторов тока, отключение токовых цепей счетчика и цепей напряжения в каждой фазе счетчиков при их замене или проверке, а также включение образцового счетчика без отсоединения проводов и кабелей.</w:t>
      </w:r>
      <w:r>
        <w:br/>
      </w:r>
      <w:r>
        <w:rPr>
          <w:rFonts w:ascii="Times New Roman"/>
          <w:b w:val="false"/>
          <w:i w:val="false"/>
          <w:color w:val="000000"/>
          <w:sz w:val="28"/>
        </w:rPr>
        <w:t>
</w:t>
      </w:r>
      <w:r>
        <w:rPr>
          <w:rFonts w:ascii="Times New Roman"/>
          <w:b w:val="false"/>
          <w:i w:val="false"/>
          <w:color w:val="000000"/>
          <w:sz w:val="28"/>
        </w:rPr>
        <w:t>
      Конструкция сборок и коробок зажимов коммерческих счетчиков должна обеспечивать возможность их пломбирования.</w:t>
      </w:r>
      <w:r>
        <w:br/>
      </w:r>
      <w:r>
        <w:rPr>
          <w:rFonts w:ascii="Times New Roman"/>
          <w:b w:val="false"/>
          <w:i w:val="false"/>
          <w:color w:val="000000"/>
          <w:sz w:val="28"/>
        </w:rPr>
        <w:t>
</w:t>
      </w:r>
      <w:r>
        <w:rPr>
          <w:rFonts w:ascii="Times New Roman"/>
          <w:b w:val="false"/>
          <w:i w:val="false"/>
          <w:color w:val="000000"/>
          <w:sz w:val="28"/>
        </w:rPr>
        <w:t>
      101. Трансформаторы напряжения, используемые только для учета и защищенные на стороне высшего напряжения предохранителями, должны иметь контроль целости предохранителей.</w:t>
      </w:r>
      <w:r>
        <w:br/>
      </w:r>
      <w:r>
        <w:rPr>
          <w:rFonts w:ascii="Times New Roman"/>
          <w:b w:val="false"/>
          <w:i w:val="false"/>
          <w:color w:val="000000"/>
          <w:sz w:val="28"/>
        </w:rPr>
        <w:t>
</w:t>
      </w:r>
      <w:r>
        <w:rPr>
          <w:rFonts w:ascii="Times New Roman"/>
          <w:b w:val="false"/>
          <w:i w:val="false"/>
          <w:color w:val="000000"/>
          <w:sz w:val="28"/>
        </w:rPr>
        <w:t>
      102.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счетчиков каждого присоединения на трансформаторы напряжения соответствующих систем шин.</w:t>
      </w:r>
      <w:r>
        <w:br/>
      </w:r>
      <w:r>
        <w:rPr>
          <w:rFonts w:ascii="Times New Roman"/>
          <w:b w:val="false"/>
          <w:i w:val="false"/>
          <w:color w:val="000000"/>
          <w:sz w:val="28"/>
        </w:rPr>
        <w:t>
</w:t>
      </w:r>
      <w:r>
        <w:rPr>
          <w:rFonts w:ascii="Times New Roman"/>
          <w:b w:val="false"/>
          <w:i w:val="false"/>
          <w:color w:val="000000"/>
          <w:sz w:val="28"/>
        </w:rPr>
        <w:t>
      103. Конструкция решеток и дверей камер подстанции, в которых установлены предохранители на стороне высшего напряжения трансформаторов напряжения, используемых для коммерческого учета, должна обеспечивать возможность их пломбирования.</w:t>
      </w:r>
      <w:r>
        <w:br/>
      </w:r>
      <w:r>
        <w:rPr>
          <w:rFonts w:ascii="Times New Roman"/>
          <w:b w:val="false"/>
          <w:i w:val="false"/>
          <w:color w:val="000000"/>
          <w:sz w:val="28"/>
        </w:rPr>
        <w:t>
</w:t>
      </w:r>
      <w:r>
        <w:rPr>
          <w:rFonts w:ascii="Times New Roman"/>
          <w:b w:val="false"/>
          <w:i w:val="false"/>
          <w:color w:val="000000"/>
          <w:sz w:val="28"/>
        </w:rPr>
        <w:t>
      Рукоятки приводов разъединителей трансформаторов напряжения, используемых для коммерческого учета, должны иметь приспособления для их пломбирования.</w:t>
      </w:r>
    </w:p>
    <w:bookmarkEnd w:id="45"/>
    <w:bookmarkStart w:name="z473" w:id="46"/>
    <w:p>
      <w:pPr>
        <w:spacing w:after="0"/>
        <w:ind w:left="0"/>
        <w:jc w:val="left"/>
      </w:pPr>
      <w:r>
        <w:rPr>
          <w:rFonts w:ascii="Times New Roman"/>
          <w:b/>
          <w:i w:val="false"/>
          <w:color w:val="000000"/>
        </w:rPr>
        <w:t xml:space="preserve"> 
5. Установка счетчиков и электропроводка к ним</w:t>
      </w:r>
    </w:p>
    <w:bookmarkEnd w:id="46"/>
    <w:bookmarkStart w:name="z474" w:id="47"/>
    <w:p>
      <w:pPr>
        <w:spacing w:after="0"/>
        <w:ind w:left="0"/>
        <w:jc w:val="both"/>
      </w:pPr>
      <w:r>
        <w:rPr>
          <w:rFonts w:ascii="Times New Roman"/>
          <w:b w:val="false"/>
          <w:i w:val="false"/>
          <w:color w:val="000000"/>
          <w:sz w:val="28"/>
        </w:rPr>
        <w:t>
      104. Счетчики должны размещаться в легко доступных для обслуживания сухих помещениях, в достаточно свободном и не стесненном для работы месте с температурой в зимнее время не ниже 0</w:t>
      </w:r>
      <w:r>
        <w:rPr>
          <w:rFonts w:ascii="Times New Roman"/>
          <w:b w:val="false"/>
          <w:i w:val="false"/>
          <w:color w:val="000000"/>
          <w:vertAlign w:val="superscript"/>
        </w:rPr>
        <w:t>0</w:t>
      </w:r>
      <w:r>
        <w:rPr>
          <w:rFonts w:ascii="Times New Roman"/>
          <w:b w:val="false"/>
          <w:i w:val="false"/>
          <w:color w:val="000000"/>
          <w:sz w:val="28"/>
        </w:rPr>
        <w:t xml:space="preserve">С. </w:t>
      </w:r>
      <w:r>
        <w:br/>
      </w:r>
      <w:r>
        <w:rPr>
          <w:rFonts w:ascii="Times New Roman"/>
          <w:b w:val="false"/>
          <w:i w:val="false"/>
          <w:color w:val="000000"/>
          <w:sz w:val="28"/>
        </w:rPr>
        <w:t>
</w:t>
      </w:r>
      <w:r>
        <w:rPr>
          <w:rFonts w:ascii="Times New Roman"/>
          <w:b w:val="false"/>
          <w:i w:val="false"/>
          <w:color w:val="000000"/>
          <w:sz w:val="28"/>
        </w:rPr>
        <w:t>
      Счетчики общепромышленного исполнения не разрешается устанавливать в помещениях, где по производственным условиям температура часто превышается до +40</w:t>
      </w:r>
      <w:r>
        <w:rPr>
          <w:rFonts w:ascii="Times New Roman"/>
          <w:b w:val="false"/>
          <w:i w:val="false"/>
          <w:color w:val="000000"/>
          <w:vertAlign w:val="superscript"/>
        </w:rPr>
        <w:t>0</w:t>
      </w:r>
      <w:r>
        <w:rPr>
          <w:rFonts w:ascii="Times New Roman"/>
          <w:b w:val="false"/>
          <w:i w:val="false"/>
          <w:color w:val="000000"/>
          <w:sz w:val="28"/>
        </w:rPr>
        <w:t>С, а также в помещениях с агрессивными средами.</w:t>
      </w:r>
      <w:r>
        <w:br/>
      </w:r>
      <w:r>
        <w:rPr>
          <w:rFonts w:ascii="Times New Roman"/>
          <w:b w:val="false"/>
          <w:i w:val="false"/>
          <w:color w:val="000000"/>
          <w:sz w:val="28"/>
        </w:rPr>
        <w:t>
</w:t>
      </w:r>
      <w:r>
        <w:rPr>
          <w:rFonts w:ascii="Times New Roman"/>
          <w:b w:val="false"/>
          <w:i w:val="false"/>
          <w:color w:val="000000"/>
          <w:sz w:val="28"/>
        </w:rPr>
        <w:t>
      Допускается размещение счетчиков в неотапливаемых помещениях и коридорах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электрической лампой или нагревательным элементом для обеспечения внутри колпака положительной температуры, но не выше +20</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xml:space="preserve">
      105. Счетчики общепромышленного исполнения, предназначенные для учета электроэнергии, устанавливаются в помещениях с температурой окружающей среды, находящейся в диапазоне, обозначенном заводом-изготовителем. При отсутствии таких помещений счетчики помещаются в специальных шкафах, где должна поддерживаться необходимая температура в течение всего года. </w:t>
      </w:r>
      <w:r>
        <w:br/>
      </w:r>
      <w:r>
        <w:rPr>
          <w:rFonts w:ascii="Times New Roman"/>
          <w:b w:val="false"/>
          <w:i w:val="false"/>
          <w:color w:val="000000"/>
          <w:sz w:val="28"/>
        </w:rPr>
        <w:t>
</w:t>
      </w:r>
      <w:r>
        <w:rPr>
          <w:rFonts w:ascii="Times New Roman"/>
          <w:b w:val="false"/>
          <w:i w:val="false"/>
          <w:color w:val="000000"/>
          <w:sz w:val="28"/>
        </w:rPr>
        <w:t>
      106. Счетчики должны устанавливаться в шкафах, камерах комплектных распределительных устройствах (КРУ, КРУН), на панелях, щитах, в нишах, на стенах, имеющих жесткую конструкцию.</w:t>
      </w:r>
      <w:r>
        <w:br/>
      </w:r>
      <w:r>
        <w:rPr>
          <w:rFonts w:ascii="Times New Roman"/>
          <w:b w:val="false"/>
          <w:i w:val="false"/>
          <w:color w:val="000000"/>
          <w:sz w:val="28"/>
        </w:rPr>
        <w:t>
</w:t>
      </w:r>
      <w:r>
        <w:rPr>
          <w:rFonts w:ascii="Times New Roman"/>
          <w:b w:val="false"/>
          <w:i w:val="false"/>
          <w:color w:val="000000"/>
          <w:sz w:val="28"/>
        </w:rPr>
        <w:t>
      Допускается крепление счетчиков на пластмассовых или металлических щитках.</w:t>
      </w:r>
      <w:r>
        <w:br/>
      </w:r>
      <w:r>
        <w:rPr>
          <w:rFonts w:ascii="Times New Roman"/>
          <w:b w:val="false"/>
          <w:i w:val="false"/>
          <w:color w:val="000000"/>
          <w:sz w:val="28"/>
        </w:rPr>
        <w:t>
</w:t>
      </w:r>
      <w:r>
        <w:rPr>
          <w:rFonts w:ascii="Times New Roman"/>
          <w:b w:val="false"/>
          <w:i w:val="false"/>
          <w:color w:val="000000"/>
          <w:sz w:val="28"/>
        </w:rPr>
        <w:t>
      Высота от пола до коробки зажимов счетчиков должна быть в пределах 0,8–1,7 м. Допускается высота менее 0,8 м, но не менее 0,4 м.</w:t>
      </w:r>
      <w:r>
        <w:br/>
      </w:r>
      <w:r>
        <w:rPr>
          <w:rFonts w:ascii="Times New Roman"/>
          <w:b w:val="false"/>
          <w:i w:val="false"/>
          <w:color w:val="000000"/>
          <w:sz w:val="28"/>
        </w:rPr>
        <w:t>
</w:t>
      </w:r>
      <w:r>
        <w:rPr>
          <w:rFonts w:ascii="Times New Roman"/>
          <w:b w:val="false"/>
          <w:i w:val="false"/>
          <w:color w:val="000000"/>
          <w:sz w:val="28"/>
        </w:rPr>
        <w:t>
      107. В местах, где имеется опасность механических повреждений счетчиков или их загрязнения, или в местах, доступных для посторонних лиц (проходы, лестничные клетки и т.п.), для счетчиков должен предусматриваться запирающийся шкаф с окошком на уровне циферблата. Аналогичные шкафы должны устанавливаться также для совместного размещения счетчиков и трансформаторов тока при выполнении учета на стороне низшего напряжения (на вводе у потребителей).</w:t>
      </w:r>
      <w:r>
        <w:br/>
      </w:r>
      <w:r>
        <w:rPr>
          <w:rFonts w:ascii="Times New Roman"/>
          <w:b w:val="false"/>
          <w:i w:val="false"/>
          <w:color w:val="000000"/>
          <w:sz w:val="28"/>
        </w:rPr>
        <w:t>
</w:t>
      </w:r>
      <w:r>
        <w:rPr>
          <w:rFonts w:ascii="Times New Roman"/>
          <w:b w:val="false"/>
          <w:i w:val="false"/>
          <w:color w:val="000000"/>
          <w:sz w:val="28"/>
        </w:rPr>
        <w:t>
      108. Конструкции и размеры шкафов, ниш, щитков и т.п. должны обеспечивать удобный доступ к зажимам счетчиков и трансформаторов тока. Кроме того, должна быть обеспечена возможность удобной замены счетчика и установки его с уклоном не более 1</w:t>
      </w:r>
      <w:r>
        <w:rPr>
          <w:rFonts w:ascii="Times New Roman"/>
          <w:b w:val="false"/>
          <w:i w:val="false"/>
          <w:color w:val="000000"/>
          <w:vertAlign w:val="superscript"/>
        </w:rPr>
        <w:t>0</w:t>
      </w:r>
      <w:r>
        <w:rPr>
          <w:rFonts w:ascii="Times New Roman"/>
          <w:b w:val="false"/>
          <w:i w:val="false"/>
          <w:color w:val="000000"/>
          <w:sz w:val="28"/>
        </w:rPr>
        <w:t>. Конструкция его крепления должна обеспечивать возможность установки и съема счетчика с лицевой стороны.</w:t>
      </w:r>
      <w:r>
        <w:br/>
      </w:r>
      <w:r>
        <w:rPr>
          <w:rFonts w:ascii="Times New Roman"/>
          <w:b w:val="false"/>
          <w:i w:val="false"/>
          <w:color w:val="000000"/>
          <w:sz w:val="28"/>
        </w:rPr>
        <w:t>
</w:t>
      </w:r>
      <w:r>
        <w:rPr>
          <w:rFonts w:ascii="Times New Roman"/>
          <w:b w:val="false"/>
          <w:i w:val="false"/>
          <w:color w:val="000000"/>
          <w:sz w:val="28"/>
        </w:rPr>
        <w:t>
      109. Электропроводки к счетчикам должны отвечать требованиям, приведенным в главе 15 настоящих Правил.</w:t>
      </w:r>
      <w:r>
        <w:br/>
      </w:r>
      <w:r>
        <w:rPr>
          <w:rFonts w:ascii="Times New Roman"/>
          <w:b w:val="false"/>
          <w:i w:val="false"/>
          <w:color w:val="000000"/>
          <w:sz w:val="28"/>
        </w:rPr>
        <w:t>
</w:t>
      </w:r>
      <w:r>
        <w:rPr>
          <w:rFonts w:ascii="Times New Roman"/>
          <w:b w:val="false"/>
          <w:i w:val="false"/>
          <w:color w:val="000000"/>
          <w:sz w:val="28"/>
        </w:rPr>
        <w:t>
      110. В электропроводке к расчетным счетчикам наличие паек не допускается.</w:t>
      </w:r>
      <w:r>
        <w:br/>
      </w:r>
      <w:r>
        <w:rPr>
          <w:rFonts w:ascii="Times New Roman"/>
          <w:b w:val="false"/>
          <w:i w:val="false"/>
          <w:color w:val="000000"/>
          <w:sz w:val="28"/>
        </w:rPr>
        <w:t>
</w:t>
      </w:r>
      <w:r>
        <w:rPr>
          <w:rFonts w:ascii="Times New Roman"/>
          <w:b w:val="false"/>
          <w:i w:val="false"/>
          <w:color w:val="000000"/>
          <w:sz w:val="28"/>
        </w:rPr>
        <w:t>
      111. Сечения проводов и кабелей, присоединяемых к счетчикам, должны приниматься в соответствии с </w:t>
      </w:r>
      <w:r>
        <w:rPr>
          <w:rFonts w:ascii="Times New Roman"/>
          <w:b w:val="false"/>
          <w:i w:val="false"/>
          <w:color w:val="000000"/>
          <w:sz w:val="28"/>
        </w:rPr>
        <w:t>пунктом 837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112. При монтаже электропроводки для присоединения счетчиков непосредственного включения около счетчиков необходимо оставлять концы проводов длиной не менее 120 мм. Изоляция или оболочка нулевого провода на длине 100 мм перед счетчиком должна иметь отличительную окраску.</w:t>
      </w:r>
      <w:r>
        <w:br/>
      </w:r>
      <w:r>
        <w:rPr>
          <w:rFonts w:ascii="Times New Roman"/>
          <w:b w:val="false"/>
          <w:i w:val="false"/>
          <w:color w:val="000000"/>
          <w:sz w:val="28"/>
        </w:rPr>
        <w:t>
</w:t>
      </w:r>
      <w:r>
        <w:rPr>
          <w:rFonts w:ascii="Times New Roman"/>
          <w:b w:val="false"/>
          <w:i w:val="false"/>
          <w:color w:val="000000"/>
          <w:sz w:val="28"/>
        </w:rPr>
        <w:t>
      113. Для безопасной установки и замены счетчиков в сетях напряжением до 380 В должна предусматриваться возможность отключения счетчика установленными до него на расстоянии не более 10 м коммутационным аппаратом или предохранителями.</w:t>
      </w:r>
      <w:r>
        <w:br/>
      </w:r>
      <w:r>
        <w:rPr>
          <w:rFonts w:ascii="Times New Roman"/>
          <w:b w:val="false"/>
          <w:i w:val="false"/>
          <w:color w:val="000000"/>
          <w:sz w:val="28"/>
        </w:rPr>
        <w:t>
</w:t>
      </w:r>
      <w:r>
        <w:rPr>
          <w:rFonts w:ascii="Times New Roman"/>
          <w:b w:val="false"/>
          <w:i w:val="false"/>
          <w:color w:val="000000"/>
          <w:sz w:val="28"/>
        </w:rPr>
        <w:t>
      Снятие напряжения должно предусматриваться со всех фаз, присоединяемых к счетчику.</w:t>
      </w:r>
      <w:r>
        <w:br/>
      </w:r>
      <w:r>
        <w:rPr>
          <w:rFonts w:ascii="Times New Roman"/>
          <w:b w:val="false"/>
          <w:i w:val="false"/>
          <w:color w:val="000000"/>
          <w:sz w:val="28"/>
        </w:rPr>
        <w:t>
</w:t>
      </w:r>
      <w:r>
        <w:rPr>
          <w:rFonts w:ascii="Times New Roman"/>
          <w:b w:val="false"/>
          <w:i w:val="false"/>
          <w:color w:val="000000"/>
          <w:sz w:val="28"/>
        </w:rPr>
        <w:t>
      Трансформаторы тока, используемые для присоединения счетчиков на напряжении до 380 В, должны устанавливаться после коммутационных аппаратов по направлению потока мощности.</w:t>
      </w:r>
      <w:r>
        <w:br/>
      </w:r>
      <w:r>
        <w:rPr>
          <w:rFonts w:ascii="Times New Roman"/>
          <w:b w:val="false"/>
          <w:i w:val="false"/>
          <w:color w:val="000000"/>
          <w:sz w:val="28"/>
        </w:rPr>
        <w:t>
</w:t>
      </w:r>
      <w:r>
        <w:rPr>
          <w:rFonts w:ascii="Times New Roman"/>
          <w:b w:val="false"/>
          <w:i w:val="false"/>
          <w:color w:val="000000"/>
          <w:sz w:val="28"/>
        </w:rPr>
        <w:t>
      114. Заземление (зануление) счетчиков и трансформаторов тока должно выполняться в соответствии с требованиями </w:t>
      </w:r>
      <w:r>
        <w:rPr>
          <w:rFonts w:ascii="Times New Roman"/>
          <w:b w:val="false"/>
          <w:i w:val="false"/>
          <w:color w:val="000000"/>
          <w:sz w:val="28"/>
        </w:rPr>
        <w:t>главы 7</w:t>
      </w:r>
      <w:r>
        <w:rPr>
          <w:rFonts w:ascii="Times New Roman"/>
          <w:b w:val="false"/>
          <w:i w:val="false"/>
          <w:color w:val="000000"/>
          <w:sz w:val="28"/>
        </w:rPr>
        <w:t xml:space="preserve"> настоящих Правил. При этом, заземляющие и нулевые защитные проводники от счетчиков и трансформаторов тока напряжением до 1 кВ до ближайшей сборки зажимов должны быть медными.</w:t>
      </w:r>
      <w:r>
        <w:br/>
      </w:r>
      <w:r>
        <w:rPr>
          <w:rFonts w:ascii="Times New Roman"/>
          <w:b w:val="false"/>
          <w:i w:val="false"/>
          <w:color w:val="000000"/>
          <w:sz w:val="28"/>
        </w:rPr>
        <w:t>
</w:t>
      </w:r>
      <w:r>
        <w:rPr>
          <w:rFonts w:ascii="Times New Roman"/>
          <w:b w:val="false"/>
          <w:i w:val="false"/>
          <w:color w:val="000000"/>
          <w:sz w:val="28"/>
        </w:rPr>
        <w:t>
      115. При наличии на объекте нескольких присоединений с отдельным учетом электроэнергии на панелях счетчиков должны быть надписи наименований присоединений.</w:t>
      </w:r>
    </w:p>
    <w:bookmarkEnd w:id="47"/>
    <w:bookmarkStart w:name="z492" w:id="48"/>
    <w:p>
      <w:pPr>
        <w:spacing w:after="0"/>
        <w:ind w:left="0"/>
        <w:jc w:val="left"/>
      </w:pPr>
      <w:r>
        <w:rPr>
          <w:rFonts w:ascii="Times New Roman"/>
          <w:b/>
          <w:i w:val="false"/>
          <w:color w:val="000000"/>
        </w:rPr>
        <w:t xml:space="preserve"> 
6. Технический учет</w:t>
      </w:r>
    </w:p>
    <w:bookmarkEnd w:id="48"/>
    <w:bookmarkStart w:name="z493" w:id="49"/>
    <w:p>
      <w:pPr>
        <w:spacing w:after="0"/>
        <w:ind w:left="0"/>
        <w:jc w:val="both"/>
      </w:pPr>
      <w:r>
        <w:rPr>
          <w:rFonts w:ascii="Times New Roman"/>
          <w:b w:val="false"/>
          <w:i w:val="false"/>
          <w:color w:val="000000"/>
          <w:sz w:val="28"/>
        </w:rPr>
        <w:t>
      116. На тепловых и атомных электростанциях с агрегатами (блоками), не оборудованными информационными или управляющими вычислительными комплексами, устанавливаются стационарные или применять инвентарные переносные счетчики технического учета в системе СП для возможности расчетов технико-экономических показателей. При этом, установка счетчиков активной электроэнергии должна производиться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r>
        <w:br/>
      </w:r>
      <w:r>
        <w:rPr>
          <w:rFonts w:ascii="Times New Roman"/>
          <w:b w:val="false"/>
          <w:i w:val="false"/>
          <w:color w:val="000000"/>
          <w:sz w:val="28"/>
        </w:rPr>
        <w:t>
</w:t>
      </w:r>
      <w:r>
        <w:rPr>
          <w:rFonts w:ascii="Times New Roman"/>
          <w:b w:val="false"/>
          <w:i w:val="false"/>
          <w:color w:val="000000"/>
          <w:sz w:val="28"/>
        </w:rPr>
        <w:t>
      117. На электростанциях с поперечными связями (имеющих общий паропровод) должна предусматриваться на стороне генераторного напряжения повышающих трансформаторов техническая возможность установки (в условиях эксплуатации) счетчиков технического учета активной электроэнергии, используемых для контроля правильности работы коммерческих генераторных счетчиков.</w:t>
      </w:r>
      <w:r>
        <w:br/>
      </w:r>
      <w:r>
        <w:rPr>
          <w:rFonts w:ascii="Times New Roman"/>
          <w:b w:val="false"/>
          <w:i w:val="false"/>
          <w:color w:val="000000"/>
          <w:sz w:val="28"/>
        </w:rPr>
        <w:t>
</w:t>
      </w:r>
      <w:r>
        <w:rPr>
          <w:rFonts w:ascii="Times New Roman"/>
          <w:b w:val="false"/>
          <w:i w:val="false"/>
          <w:color w:val="000000"/>
          <w:sz w:val="28"/>
        </w:rPr>
        <w:t>
      118. Счетчики активной электроэнергии для технического учета устанавливаются на подстанциях напряжением 35 кВ и выше: на сторонах среднего и низшего напряжений силовых трансформаторов; на каждой отходящей линии электропередачи 6 кВ и выше, находящейся на балансе энергопередающей организации.</w:t>
      </w:r>
      <w:r>
        <w:br/>
      </w:r>
      <w:r>
        <w:rPr>
          <w:rFonts w:ascii="Times New Roman"/>
          <w:b w:val="false"/>
          <w:i w:val="false"/>
          <w:color w:val="000000"/>
          <w:sz w:val="28"/>
        </w:rPr>
        <w:t>
</w:t>
      </w:r>
      <w:r>
        <w:rPr>
          <w:rFonts w:ascii="Times New Roman"/>
          <w:b w:val="false"/>
          <w:i w:val="false"/>
          <w:color w:val="000000"/>
          <w:sz w:val="28"/>
        </w:rPr>
        <w:t>
      Технический учет реактивной электроэнергии организовывается на сторонах среднего и низшего напряжений силовых трансформаторов подстанций 35 кВ и выше. При применении для учета активной электроэнергии микропроцессорных счетчиков установка отдельных счетчиков реактивной энергии не требуется.</w:t>
      </w:r>
      <w:r>
        <w:br/>
      </w:r>
      <w:r>
        <w:rPr>
          <w:rFonts w:ascii="Times New Roman"/>
          <w:b w:val="false"/>
          <w:i w:val="false"/>
          <w:color w:val="000000"/>
          <w:sz w:val="28"/>
        </w:rPr>
        <w:t>
</w:t>
      </w:r>
      <w:r>
        <w:rPr>
          <w:rFonts w:ascii="Times New Roman"/>
          <w:b w:val="false"/>
          <w:i w:val="false"/>
          <w:color w:val="000000"/>
          <w:sz w:val="28"/>
        </w:rPr>
        <w:t>
      119. На предприятиях предусматривается техническая возможность установки (в условиях эксплуатации) стационарных или применения инвентарных переносных счетчиков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r>
        <w:br/>
      </w:r>
      <w:r>
        <w:rPr>
          <w:rFonts w:ascii="Times New Roman"/>
          <w:b w:val="false"/>
          <w:i w:val="false"/>
          <w:color w:val="000000"/>
          <w:sz w:val="28"/>
        </w:rPr>
        <w:t>
</w:t>
      </w:r>
      <w:r>
        <w:rPr>
          <w:rFonts w:ascii="Times New Roman"/>
          <w:b w:val="false"/>
          <w:i w:val="false"/>
          <w:color w:val="000000"/>
          <w:sz w:val="28"/>
        </w:rPr>
        <w:t>
      Допускается установка счетчиков технического (контрольного) учета на вводе предприятия, если коммерческий учет с этим предприятием ведется по счетчикам, установленным на подстанциях или электростанциях энергоснабжающей организации.</w:t>
      </w:r>
      <w:r>
        <w:br/>
      </w:r>
      <w:r>
        <w:rPr>
          <w:rFonts w:ascii="Times New Roman"/>
          <w:b w:val="false"/>
          <w:i w:val="false"/>
          <w:color w:val="000000"/>
          <w:sz w:val="28"/>
        </w:rPr>
        <w:t>
</w:t>
      </w:r>
      <w:r>
        <w:rPr>
          <w:rFonts w:ascii="Times New Roman"/>
          <w:b w:val="false"/>
          <w:i w:val="false"/>
          <w:color w:val="000000"/>
          <w:sz w:val="28"/>
        </w:rPr>
        <w:t>
      На установку и снятие счетчиков технического учета на предприятиях разрешения энергоснабжающей организации не требуется.</w:t>
      </w:r>
      <w:r>
        <w:br/>
      </w:r>
      <w:r>
        <w:rPr>
          <w:rFonts w:ascii="Times New Roman"/>
          <w:b w:val="false"/>
          <w:i w:val="false"/>
          <w:color w:val="000000"/>
          <w:sz w:val="28"/>
        </w:rPr>
        <w:t>
</w:t>
      </w:r>
      <w:r>
        <w:rPr>
          <w:rFonts w:ascii="Times New Roman"/>
          <w:b w:val="false"/>
          <w:i w:val="false"/>
          <w:color w:val="000000"/>
          <w:sz w:val="28"/>
        </w:rPr>
        <w:t>
      120. Приборы технического учета на предприятиях (счетчики и измерительные трансформаторы) должны находиться в ведении самих потребителей и должны удовлетворять требованиям </w:t>
      </w:r>
      <w:r>
        <w:rPr>
          <w:rFonts w:ascii="Times New Roman"/>
          <w:b w:val="false"/>
          <w:i w:val="false"/>
          <w:color w:val="000000"/>
          <w:sz w:val="28"/>
        </w:rPr>
        <w:t>пунктами 91</w:t>
      </w:r>
      <w:r>
        <w:rPr>
          <w:rFonts w:ascii="Times New Roman"/>
          <w:b w:val="false"/>
          <w:i w:val="false"/>
          <w:color w:val="000000"/>
          <w:sz w:val="28"/>
        </w:rPr>
        <w:t xml:space="preserve"> (за исключением требования о наличии пломбы энергоснабжающей организации), </w:t>
      </w:r>
      <w:r>
        <w:rPr>
          <w:rFonts w:ascii="Times New Roman"/>
          <w:b w:val="false"/>
          <w:i w:val="false"/>
          <w:color w:val="000000"/>
          <w:sz w:val="28"/>
        </w:rPr>
        <w:t>92</w:t>
      </w:r>
      <w:r>
        <w:rPr>
          <w:rFonts w:ascii="Times New Roman"/>
          <w:b w:val="false"/>
          <w:i w:val="false"/>
          <w:color w:val="000000"/>
          <w:sz w:val="28"/>
        </w:rPr>
        <w:t xml:space="preserve"> и </w:t>
      </w:r>
      <w:r>
        <w:rPr>
          <w:rFonts w:ascii="Times New Roman"/>
          <w:b w:val="false"/>
          <w:i w:val="false"/>
          <w:color w:val="000000"/>
          <w:sz w:val="28"/>
        </w:rPr>
        <w:t>93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121. Класс точности счетчиков и приборов технического учета активной электроэнергии должен быть не более 0,5. Для электроустановок мощностью менее 1 МВ</w:t>
      </w:r>
      <w:r>
        <w:rPr>
          <w:rFonts w:ascii="Times New Roman"/>
          <w:b w:val="false"/>
          <w:i w:val="false"/>
          <w:color w:val="000000"/>
          <w:vertAlign w:val="superscript"/>
        </w:rPr>
        <w:t>.</w:t>
      </w:r>
      <w:r>
        <w:rPr>
          <w:rFonts w:ascii="Times New Roman"/>
          <w:b w:val="false"/>
          <w:i w:val="false"/>
          <w:color w:val="000000"/>
          <w:sz w:val="28"/>
        </w:rPr>
        <w:t>А допускается использование приборов технического учета класса точности 1,0.</w:t>
      </w:r>
      <w:r>
        <w:br/>
      </w:r>
      <w:r>
        <w:rPr>
          <w:rFonts w:ascii="Times New Roman"/>
          <w:b w:val="false"/>
          <w:i w:val="false"/>
          <w:color w:val="000000"/>
          <w:sz w:val="28"/>
        </w:rPr>
        <w:t>
</w:t>
      </w:r>
      <w:r>
        <w:rPr>
          <w:rFonts w:ascii="Times New Roman"/>
          <w:b w:val="false"/>
          <w:i w:val="false"/>
          <w:color w:val="000000"/>
          <w:sz w:val="28"/>
        </w:rPr>
        <w:t>
      Классы точности счетчиков и приборов технического учета реактивной электроэнергии допускается выбирать на одну ступень ниже соответствующего класса точности счетчиков коммерческого учета активной электроэнергии.</w:t>
      </w:r>
    </w:p>
    <w:bookmarkEnd w:id="49"/>
    <w:bookmarkStart w:name="z503" w:id="50"/>
    <w:p>
      <w:pPr>
        <w:spacing w:after="0"/>
        <w:ind w:left="0"/>
        <w:jc w:val="left"/>
      </w:pPr>
      <w:r>
        <w:rPr>
          <w:rFonts w:ascii="Times New Roman"/>
          <w:b/>
          <w:i w:val="false"/>
          <w:color w:val="000000"/>
        </w:rPr>
        <w:t xml:space="preserve"> 
6. Измерения электрических величин</w:t>
      </w:r>
    </w:p>
    <w:bookmarkEnd w:id="50"/>
    <w:bookmarkStart w:name="z504" w:id="51"/>
    <w:p>
      <w:pPr>
        <w:spacing w:after="0"/>
        <w:ind w:left="0"/>
        <w:jc w:val="left"/>
      </w:pPr>
      <w:r>
        <w:rPr>
          <w:rFonts w:ascii="Times New Roman"/>
          <w:b/>
          <w:i w:val="false"/>
          <w:color w:val="000000"/>
        </w:rPr>
        <w:t xml:space="preserve"> 
1. Общие требования</w:t>
      </w:r>
    </w:p>
    <w:bookmarkEnd w:id="51"/>
    <w:bookmarkStart w:name="z505" w:id="52"/>
    <w:p>
      <w:pPr>
        <w:spacing w:after="0"/>
        <w:ind w:left="0"/>
        <w:jc w:val="both"/>
      </w:pPr>
      <w:r>
        <w:rPr>
          <w:rFonts w:ascii="Times New Roman"/>
          <w:b w:val="false"/>
          <w:i w:val="false"/>
          <w:color w:val="000000"/>
          <w:sz w:val="28"/>
        </w:rPr>
        <w:t>
      122. Все средства измерений должны быть разрешены к применению в Республике Казахстан в установленном </w:t>
      </w:r>
      <w:r>
        <w:rPr>
          <w:rFonts w:ascii="Times New Roman"/>
          <w:b w:val="false"/>
          <w:i w:val="false"/>
          <w:color w:val="000000"/>
          <w:sz w:val="28"/>
        </w:rPr>
        <w:t>законом</w:t>
      </w:r>
      <w:r>
        <w:rPr>
          <w:rFonts w:ascii="Times New Roman"/>
          <w:b w:val="false"/>
          <w:i w:val="false"/>
          <w:color w:val="000000"/>
          <w:sz w:val="28"/>
        </w:rPr>
        <w:t xml:space="preserve"> порядке. Средства измерений электрических величин должны удовлетворять следующим основным требованиям:</w:t>
      </w:r>
      <w:r>
        <w:br/>
      </w:r>
      <w:r>
        <w:rPr>
          <w:rFonts w:ascii="Times New Roman"/>
          <w:b w:val="false"/>
          <w:i w:val="false"/>
          <w:color w:val="000000"/>
          <w:sz w:val="28"/>
        </w:rPr>
        <w:t>
</w:t>
      </w:r>
      <w:r>
        <w:rPr>
          <w:rFonts w:ascii="Times New Roman"/>
          <w:b w:val="false"/>
          <w:i w:val="false"/>
          <w:color w:val="000000"/>
          <w:sz w:val="28"/>
        </w:rPr>
        <w:t>
      1) класс точности измерительных приборов должен быть не более 2,5;</w:t>
      </w:r>
      <w:r>
        <w:br/>
      </w:r>
      <w:r>
        <w:rPr>
          <w:rFonts w:ascii="Times New Roman"/>
          <w:b w:val="false"/>
          <w:i w:val="false"/>
          <w:color w:val="000000"/>
          <w:sz w:val="28"/>
        </w:rPr>
        <w:t>
</w:t>
      </w:r>
      <w:r>
        <w:rPr>
          <w:rFonts w:ascii="Times New Roman"/>
          <w:b w:val="false"/>
          <w:i w:val="false"/>
          <w:color w:val="000000"/>
          <w:sz w:val="28"/>
        </w:rPr>
        <w:t>
      2) классы точности измерительных шунтов, добавочных резисторов, трансформаторов и преобразователей должны быть не более приведенных в </w:t>
      </w:r>
      <w:r>
        <w:rPr>
          <w:rFonts w:ascii="Times New Roman"/>
          <w:b w:val="false"/>
          <w:i w:val="false"/>
          <w:color w:val="000000"/>
          <w:sz w:val="28"/>
        </w:rPr>
        <w:t>таблице 40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 пределы измерения приборов должны выбираться с учетом возможных наибольших длительных отклонений измеряемых величин от номинальных значений.</w:t>
      </w:r>
      <w:r>
        <w:br/>
      </w:r>
      <w:r>
        <w:rPr>
          <w:rFonts w:ascii="Times New Roman"/>
          <w:b w:val="false"/>
          <w:i w:val="false"/>
          <w:color w:val="000000"/>
          <w:sz w:val="28"/>
        </w:rPr>
        <w:t>
</w:t>
      </w:r>
      <w:r>
        <w:rPr>
          <w:rFonts w:ascii="Times New Roman"/>
          <w:b w:val="false"/>
          <w:i w:val="false"/>
          <w:color w:val="000000"/>
          <w:sz w:val="28"/>
        </w:rPr>
        <w:t>
      123. Установка измерительных приборов должна производиться в пунктах, откуда осуществляется управление.</w:t>
      </w:r>
      <w:r>
        <w:br/>
      </w:r>
      <w:r>
        <w:rPr>
          <w:rFonts w:ascii="Times New Roman"/>
          <w:b w:val="false"/>
          <w:i w:val="false"/>
          <w:color w:val="000000"/>
          <w:sz w:val="28"/>
        </w:rPr>
        <w:t>
</w:t>
      </w:r>
      <w:r>
        <w:rPr>
          <w:rFonts w:ascii="Times New Roman"/>
          <w:b w:val="false"/>
          <w:i w:val="false"/>
          <w:color w:val="000000"/>
          <w:sz w:val="28"/>
        </w:rPr>
        <w:t>
      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r>
        <w:br/>
      </w:r>
      <w:r>
        <w:rPr>
          <w:rFonts w:ascii="Times New Roman"/>
          <w:b w:val="false"/>
          <w:i w:val="false"/>
          <w:color w:val="000000"/>
          <w:sz w:val="28"/>
        </w:rPr>
        <w:t>
</w:t>
      </w:r>
      <w:r>
        <w:rPr>
          <w:rFonts w:ascii="Times New Roman"/>
          <w:b w:val="false"/>
          <w:i w:val="false"/>
          <w:color w:val="000000"/>
          <w:sz w:val="28"/>
        </w:rPr>
        <w:t>
      124. Измерения на линиях электропередачи 110 кВ и выше, а также на генераторах и трансформаторах должны производиться непрерывно.</w:t>
      </w:r>
      <w:r>
        <w:br/>
      </w:r>
      <w:r>
        <w:rPr>
          <w:rFonts w:ascii="Times New Roman"/>
          <w:b w:val="false"/>
          <w:i w:val="false"/>
          <w:color w:val="000000"/>
          <w:sz w:val="28"/>
        </w:rPr>
        <w:t>
</w:t>
      </w:r>
      <w:r>
        <w:rPr>
          <w:rFonts w:ascii="Times New Roman"/>
          <w:b w:val="false"/>
          <w:i w:val="false"/>
          <w:color w:val="000000"/>
          <w:sz w:val="28"/>
        </w:rPr>
        <w:t>
      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r>
        <w:br/>
      </w:r>
      <w:r>
        <w:rPr>
          <w:rFonts w:ascii="Times New Roman"/>
          <w:b w:val="false"/>
          <w:i w:val="false"/>
          <w:color w:val="000000"/>
          <w:sz w:val="28"/>
        </w:rPr>
        <w:t>
</w:t>
      </w:r>
      <w:r>
        <w:rPr>
          <w:rFonts w:ascii="Times New Roman"/>
          <w:b w:val="false"/>
          <w:i w:val="false"/>
          <w:color w:val="000000"/>
          <w:sz w:val="28"/>
        </w:rPr>
        <w:t>
      125.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r>
        <w:br/>
      </w:r>
      <w:r>
        <w:rPr>
          <w:rFonts w:ascii="Times New Roman"/>
          <w:b w:val="false"/>
          <w:i w:val="false"/>
          <w:color w:val="000000"/>
          <w:sz w:val="28"/>
        </w:rPr>
        <w:t>
</w:t>
      </w:r>
      <w:r>
        <w:rPr>
          <w:rFonts w:ascii="Times New Roman"/>
          <w:b w:val="false"/>
          <w:i w:val="false"/>
          <w:color w:val="000000"/>
          <w:sz w:val="28"/>
        </w:rPr>
        <w:t>
      126.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r>
        <w:br/>
      </w:r>
      <w:r>
        <w:rPr>
          <w:rFonts w:ascii="Times New Roman"/>
          <w:b w:val="false"/>
          <w:i w:val="false"/>
          <w:color w:val="000000"/>
          <w:sz w:val="28"/>
        </w:rPr>
        <w:t>
</w:t>
      </w:r>
      <w:r>
        <w:rPr>
          <w:rFonts w:ascii="Times New Roman"/>
          <w:b w:val="false"/>
          <w:i w:val="false"/>
          <w:color w:val="000000"/>
          <w:sz w:val="28"/>
        </w:rPr>
        <w:t>
      127. Измерение постоянного тока должно производиться в цепях:</w:t>
      </w:r>
      <w:r>
        <w:br/>
      </w:r>
      <w:r>
        <w:rPr>
          <w:rFonts w:ascii="Times New Roman"/>
          <w:b w:val="false"/>
          <w:i w:val="false"/>
          <w:color w:val="000000"/>
          <w:sz w:val="28"/>
        </w:rPr>
        <w:t>
</w:t>
      </w:r>
      <w:r>
        <w:rPr>
          <w:rFonts w:ascii="Times New Roman"/>
          <w:b w:val="false"/>
          <w:i w:val="false"/>
          <w:color w:val="000000"/>
          <w:sz w:val="28"/>
        </w:rPr>
        <w:t>
      1) генераторов постоянного тока и силовых преобразователей;</w:t>
      </w:r>
      <w:r>
        <w:br/>
      </w:r>
      <w:r>
        <w:rPr>
          <w:rFonts w:ascii="Times New Roman"/>
          <w:b w:val="false"/>
          <w:i w:val="false"/>
          <w:color w:val="000000"/>
          <w:sz w:val="28"/>
        </w:rPr>
        <w:t>
</w:t>
      </w:r>
      <w:r>
        <w:rPr>
          <w:rFonts w:ascii="Times New Roman"/>
          <w:b w:val="false"/>
          <w:i w:val="false"/>
          <w:color w:val="000000"/>
          <w:sz w:val="28"/>
        </w:rPr>
        <w:t>
      2) аккумуляторных батарей, зарядных, подзарядных и разрядных устройств;</w:t>
      </w:r>
      <w:r>
        <w:br/>
      </w:r>
      <w:r>
        <w:rPr>
          <w:rFonts w:ascii="Times New Roman"/>
          <w:b w:val="false"/>
          <w:i w:val="false"/>
          <w:color w:val="000000"/>
          <w:sz w:val="28"/>
        </w:rPr>
        <w:t>
</w:t>
      </w:r>
      <w:r>
        <w:rPr>
          <w:rFonts w:ascii="Times New Roman"/>
          <w:b w:val="false"/>
          <w:i w:val="false"/>
          <w:color w:val="000000"/>
          <w:sz w:val="28"/>
        </w:rPr>
        <w:t>
      3) возбуждение синхронных генераторов, компенсаторов, а также электродвигателей с регулируемым возбуждением.</w:t>
      </w:r>
      <w:r>
        <w:br/>
      </w:r>
      <w:r>
        <w:rPr>
          <w:rFonts w:ascii="Times New Roman"/>
          <w:b w:val="false"/>
          <w:i w:val="false"/>
          <w:color w:val="000000"/>
          <w:sz w:val="28"/>
        </w:rPr>
        <w:t>
</w:t>
      </w:r>
      <w:r>
        <w:rPr>
          <w:rFonts w:ascii="Times New Roman"/>
          <w:b w:val="false"/>
          <w:i w:val="false"/>
          <w:color w:val="000000"/>
          <w:sz w:val="28"/>
        </w:rPr>
        <w:t>
      Амперметры постоянного тока должны иметь двусторонние шкалы, если возможно изменение направления тока.</w:t>
      </w:r>
      <w:r>
        <w:br/>
      </w:r>
      <w:r>
        <w:rPr>
          <w:rFonts w:ascii="Times New Roman"/>
          <w:b w:val="false"/>
          <w:i w:val="false"/>
          <w:color w:val="000000"/>
          <w:sz w:val="28"/>
        </w:rPr>
        <w:t>
</w:t>
      </w:r>
      <w:r>
        <w:rPr>
          <w:rFonts w:ascii="Times New Roman"/>
          <w:b w:val="false"/>
          <w:i w:val="false"/>
          <w:color w:val="000000"/>
          <w:sz w:val="28"/>
        </w:rPr>
        <w:t>
      128. В цепях переменного трехфазного тока измеряется ток одной фазы.</w:t>
      </w:r>
      <w:r>
        <w:br/>
      </w:r>
      <w:r>
        <w:rPr>
          <w:rFonts w:ascii="Times New Roman"/>
          <w:b w:val="false"/>
          <w:i w:val="false"/>
          <w:color w:val="000000"/>
          <w:sz w:val="28"/>
        </w:rPr>
        <w:t>
</w:t>
      </w:r>
      <w:r>
        <w:rPr>
          <w:rFonts w:ascii="Times New Roman"/>
          <w:b w:val="false"/>
          <w:i w:val="false"/>
          <w:color w:val="000000"/>
          <w:sz w:val="28"/>
        </w:rPr>
        <w:t>
      Измерение тока каждой фазы должно производиться:</w:t>
      </w:r>
      <w:r>
        <w:br/>
      </w:r>
      <w:r>
        <w:rPr>
          <w:rFonts w:ascii="Times New Roman"/>
          <w:b w:val="false"/>
          <w:i w:val="false"/>
          <w:color w:val="000000"/>
          <w:sz w:val="28"/>
        </w:rPr>
        <w:t>
</w:t>
      </w:r>
      <w:r>
        <w:rPr>
          <w:rFonts w:ascii="Times New Roman"/>
          <w:b w:val="false"/>
          <w:i w:val="false"/>
          <w:color w:val="000000"/>
          <w:sz w:val="28"/>
        </w:rPr>
        <w:t xml:space="preserve">
      1) для синхронных турбогенераторов мощностью 12 МВт и более; </w:t>
      </w:r>
      <w:r>
        <w:br/>
      </w:r>
      <w:r>
        <w:rPr>
          <w:rFonts w:ascii="Times New Roman"/>
          <w:b w:val="false"/>
          <w:i w:val="false"/>
          <w:color w:val="000000"/>
          <w:sz w:val="28"/>
        </w:rPr>
        <w:t>
</w:t>
      </w:r>
      <w:r>
        <w:rPr>
          <w:rFonts w:ascii="Times New Roman"/>
          <w:b w:val="false"/>
          <w:i w:val="false"/>
          <w:color w:val="000000"/>
          <w:sz w:val="28"/>
        </w:rPr>
        <w:t>
      2) для линий электропередачи с пофазным управлением, в обоснованных случаях, предусматривается измерение тока каждой фазы линий электропередачи 220 кВ и выше с трехфазным управлением;</w:t>
      </w:r>
      <w:r>
        <w:br/>
      </w:r>
      <w:r>
        <w:rPr>
          <w:rFonts w:ascii="Times New Roman"/>
          <w:b w:val="false"/>
          <w:i w:val="false"/>
          <w:color w:val="000000"/>
          <w:sz w:val="28"/>
        </w:rPr>
        <w:t>
</w:t>
      </w:r>
      <w:r>
        <w:rPr>
          <w:rFonts w:ascii="Times New Roman"/>
          <w:b w:val="false"/>
          <w:i w:val="false"/>
          <w:color w:val="000000"/>
          <w:sz w:val="28"/>
        </w:rPr>
        <w:t>
      3) для дуговых электропечей.</w:t>
      </w:r>
      <w:r>
        <w:br/>
      </w:r>
      <w:r>
        <w:rPr>
          <w:rFonts w:ascii="Times New Roman"/>
          <w:b w:val="false"/>
          <w:i w:val="false"/>
          <w:color w:val="000000"/>
          <w:sz w:val="28"/>
        </w:rPr>
        <w:t>
</w:t>
      </w:r>
      <w:r>
        <w:rPr>
          <w:rFonts w:ascii="Times New Roman"/>
          <w:b w:val="false"/>
          <w:i w:val="false"/>
          <w:color w:val="000000"/>
          <w:sz w:val="28"/>
        </w:rPr>
        <w:t xml:space="preserve">
      129. Измерение напряжения должно производиться: </w:t>
      </w:r>
      <w:r>
        <w:br/>
      </w:r>
      <w:r>
        <w:rPr>
          <w:rFonts w:ascii="Times New Roman"/>
          <w:b w:val="false"/>
          <w:i w:val="false"/>
          <w:color w:val="000000"/>
          <w:sz w:val="28"/>
        </w:rPr>
        <w:t>
</w:t>
      </w:r>
      <w:r>
        <w:rPr>
          <w:rFonts w:ascii="Times New Roman"/>
          <w:b w:val="false"/>
          <w:i w:val="false"/>
          <w:color w:val="000000"/>
          <w:sz w:val="28"/>
        </w:rPr>
        <w:t>
      1) на секциях сборных шин постоянного и переменного тока, которые могут работать раздельно.</w:t>
      </w:r>
      <w:r>
        <w:br/>
      </w:r>
      <w:r>
        <w:rPr>
          <w:rFonts w:ascii="Times New Roman"/>
          <w:b w:val="false"/>
          <w:i w:val="false"/>
          <w:color w:val="000000"/>
          <w:sz w:val="28"/>
        </w:rPr>
        <w:t>
</w:t>
      </w:r>
      <w:r>
        <w:rPr>
          <w:rFonts w:ascii="Times New Roman"/>
          <w:b w:val="false"/>
          <w:i w:val="false"/>
          <w:color w:val="000000"/>
          <w:sz w:val="28"/>
        </w:rPr>
        <w:t>
      Допускается установка одного прибора с переключением на несколько точек измерения.</w:t>
      </w:r>
      <w:r>
        <w:br/>
      </w:r>
      <w:r>
        <w:rPr>
          <w:rFonts w:ascii="Times New Roman"/>
          <w:b w:val="false"/>
          <w:i w:val="false"/>
          <w:color w:val="000000"/>
          <w:sz w:val="28"/>
        </w:rPr>
        <w:t>
</w:t>
      </w:r>
      <w:r>
        <w:rPr>
          <w:rFonts w:ascii="Times New Roman"/>
          <w:b w:val="false"/>
          <w:i w:val="false"/>
          <w:color w:val="000000"/>
          <w:sz w:val="28"/>
        </w:rPr>
        <w:t>
      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r>
        <w:br/>
      </w:r>
      <w:r>
        <w:rPr>
          <w:rFonts w:ascii="Times New Roman"/>
          <w:b w:val="false"/>
          <w:i w:val="false"/>
          <w:color w:val="000000"/>
          <w:sz w:val="28"/>
        </w:rPr>
        <w:t>
</w:t>
      </w:r>
      <w:r>
        <w:rPr>
          <w:rFonts w:ascii="Times New Roman"/>
          <w:b w:val="false"/>
          <w:i w:val="false"/>
          <w:color w:val="000000"/>
          <w:sz w:val="28"/>
        </w:rPr>
        <w:t>
      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r>
        <w:br/>
      </w:r>
      <w:r>
        <w:rPr>
          <w:rFonts w:ascii="Times New Roman"/>
          <w:b w:val="false"/>
          <w:i w:val="false"/>
          <w:color w:val="000000"/>
          <w:sz w:val="28"/>
        </w:rPr>
        <w:t>
</w:t>
      </w:r>
      <w:r>
        <w:rPr>
          <w:rFonts w:ascii="Times New Roman"/>
          <w:b w:val="false"/>
          <w:i w:val="false"/>
          <w:color w:val="000000"/>
          <w:sz w:val="28"/>
        </w:rPr>
        <w:t>
      При автоматизированном пуске генераторов или других агрегатов установка на них приборов для непрерывного измерения напряжения не обязательна;</w:t>
      </w:r>
      <w:r>
        <w:br/>
      </w:r>
      <w:r>
        <w:rPr>
          <w:rFonts w:ascii="Times New Roman"/>
          <w:b w:val="false"/>
          <w:i w:val="false"/>
          <w:color w:val="000000"/>
          <w:sz w:val="28"/>
        </w:rPr>
        <w:t>
</w:t>
      </w:r>
      <w:r>
        <w:rPr>
          <w:rFonts w:ascii="Times New Roman"/>
          <w:b w:val="false"/>
          <w:i w:val="false"/>
          <w:color w:val="000000"/>
          <w:sz w:val="28"/>
        </w:rPr>
        <w:t>
      3) в цепях возбуждения синхронных машин мощностью 100 кВт и более. В цепях возбуждения гидрогенераторов измерение не обязательно;</w:t>
      </w:r>
      <w:r>
        <w:br/>
      </w:r>
      <w:r>
        <w:rPr>
          <w:rFonts w:ascii="Times New Roman"/>
          <w:b w:val="false"/>
          <w:i w:val="false"/>
          <w:color w:val="000000"/>
          <w:sz w:val="28"/>
        </w:rPr>
        <w:t>
</w:t>
      </w:r>
      <w:r>
        <w:rPr>
          <w:rFonts w:ascii="Times New Roman"/>
          <w:b w:val="false"/>
          <w:i w:val="false"/>
          <w:color w:val="000000"/>
          <w:sz w:val="28"/>
        </w:rPr>
        <w:t>
      4) в цепях силовых преобразователей, аккумуляторных батарей, зарядных и подзарядных устройств;</w:t>
      </w:r>
      <w:r>
        <w:br/>
      </w:r>
      <w:r>
        <w:rPr>
          <w:rFonts w:ascii="Times New Roman"/>
          <w:b w:val="false"/>
          <w:i w:val="false"/>
          <w:color w:val="000000"/>
          <w:sz w:val="28"/>
        </w:rPr>
        <w:t>
</w:t>
      </w:r>
      <w:r>
        <w:rPr>
          <w:rFonts w:ascii="Times New Roman"/>
          <w:b w:val="false"/>
          <w:i w:val="false"/>
          <w:color w:val="000000"/>
          <w:sz w:val="28"/>
        </w:rPr>
        <w:t>
      5) в цепях дугогасящих реакторов.</w:t>
      </w:r>
      <w:r>
        <w:br/>
      </w:r>
      <w:r>
        <w:rPr>
          <w:rFonts w:ascii="Times New Roman"/>
          <w:b w:val="false"/>
          <w:i w:val="false"/>
          <w:color w:val="000000"/>
          <w:sz w:val="28"/>
        </w:rPr>
        <w:t>
</w:t>
      </w:r>
      <w:r>
        <w:rPr>
          <w:rFonts w:ascii="Times New Roman"/>
          <w:b w:val="false"/>
          <w:i w:val="false"/>
          <w:color w:val="000000"/>
          <w:sz w:val="28"/>
        </w:rPr>
        <w:t>
      130. В трехфазных сетях производится измерение одного междуфазного напряжения.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r>
        <w:br/>
      </w:r>
      <w:r>
        <w:rPr>
          <w:rFonts w:ascii="Times New Roman"/>
          <w:b w:val="false"/>
          <w:i w:val="false"/>
          <w:color w:val="000000"/>
          <w:sz w:val="28"/>
        </w:rPr>
        <w:t>
</w:t>
      </w:r>
      <w:r>
        <w:rPr>
          <w:rFonts w:ascii="Times New Roman"/>
          <w:b w:val="false"/>
          <w:i w:val="false"/>
          <w:color w:val="000000"/>
          <w:sz w:val="28"/>
        </w:rPr>
        <w:t>
      131.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r>
        <w:br/>
      </w:r>
      <w:r>
        <w:rPr>
          <w:rFonts w:ascii="Times New Roman"/>
          <w:b w:val="false"/>
          <w:i w:val="false"/>
          <w:color w:val="000000"/>
          <w:sz w:val="28"/>
        </w:rPr>
        <w:t>
</w:t>
      </w:r>
      <w:r>
        <w:rPr>
          <w:rFonts w:ascii="Times New Roman"/>
          <w:b w:val="false"/>
          <w:i w:val="false"/>
          <w:color w:val="000000"/>
          <w:sz w:val="28"/>
        </w:rPr>
        <w:t>
      132. В сетях переменного тока выше 1 кВ с изолированной или заземленной 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должен выполняться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r>
        <w:br/>
      </w:r>
      <w:r>
        <w:rPr>
          <w:rFonts w:ascii="Times New Roman"/>
          <w:b w:val="false"/>
          <w:i w:val="false"/>
          <w:color w:val="000000"/>
          <w:sz w:val="28"/>
        </w:rPr>
        <w:t>
</w:t>
      </w:r>
      <w:r>
        <w:rPr>
          <w:rFonts w:ascii="Times New Roman"/>
          <w:b w:val="false"/>
          <w:i w:val="false"/>
          <w:color w:val="000000"/>
          <w:sz w:val="28"/>
        </w:rPr>
        <w:t>
      Допускается осуществлять контроль изоляции путем периодических измерений напряжений с целью визуального контроля асимметрии напряжения.</w:t>
      </w:r>
      <w:r>
        <w:br/>
      </w:r>
      <w:r>
        <w:rPr>
          <w:rFonts w:ascii="Times New Roman"/>
          <w:b w:val="false"/>
          <w:i w:val="false"/>
          <w:color w:val="000000"/>
          <w:sz w:val="28"/>
        </w:rPr>
        <w:t>
</w:t>
      </w:r>
      <w:r>
        <w:rPr>
          <w:rFonts w:ascii="Times New Roman"/>
          <w:b w:val="false"/>
          <w:i w:val="false"/>
          <w:color w:val="000000"/>
          <w:sz w:val="28"/>
        </w:rPr>
        <w:t>
      133. Измерение мощности должно производиться в соответствии с </w:t>
      </w:r>
      <w:r>
        <w:rPr>
          <w:rFonts w:ascii="Times New Roman"/>
          <w:b w:val="false"/>
          <w:i w:val="false"/>
          <w:color w:val="000000"/>
          <w:sz w:val="28"/>
        </w:rPr>
        <w:t>пунктом 122</w:t>
      </w:r>
      <w:r>
        <w:rPr>
          <w:rFonts w:ascii="Times New Roman"/>
          <w:b w:val="false"/>
          <w:i w:val="false"/>
          <w:color w:val="000000"/>
          <w:sz w:val="28"/>
        </w:rPr>
        <w:t xml:space="preserve"> настоящих Правил, в цепях:</w:t>
      </w:r>
      <w:r>
        <w:br/>
      </w:r>
      <w:r>
        <w:rPr>
          <w:rFonts w:ascii="Times New Roman"/>
          <w:b w:val="false"/>
          <w:i w:val="false"/>
          <w:color w:val="000000"/>
          <w:sz w:val="28"/>
        </w:rPr>
        <w:t>
</w:t>
      </w:r>
      <w:r>
        <w:rPr>
          <w:rFonts w:ascii="Times New Roman"/>
          <w:b w:val="false"/>
          <w:i w:val="false"/>
          <w:color w:val="000000"/>
          <w:sz w:val="28"/>
        </w:rPr>
        <w:t>
      1) генераторов активной и реактивной мощности.</w:t>
      </w:r>
      <w:r>
        <w:br/>
      </w:r>
      <w:r>
        <w:rPr>
          <w:rFonts w:ascii="Times New Roman"/>
          <w:b w:val="false"/>
          <w:i w:val="false"/>
          <w:color w:val="000000"/>
          <w:sz w:val="28"/>
        </w:rPr>
        <w:t>
</w:t>
      </w:r>
      <w:r>
        <w:rPr>
          <w:rFonts w:ascii="Times New Roman"/>
          <w:b w:val="false"/>
          <w:i w:val="false"/>
          <w:color w:val="000000"/>
          <w:sz w:val="28"/>
        </w:rPr>
        <w:t xml:space="preserve">
      При установке на генераторах мощностью 50 МВт и более щитовых показывающих приборов их класс точности должен быть не более 1,0. </w:t>
      </w:r>
      <w:r>
        <w:br/>
      </w:r>
      <w:r>
        <w:rPr>
          <w:rFonts w:ascii="Times New Roman"/>
          <w:b w:val="false"/>
          <w:i w:val="false"/>
          <w:color w:val="000000"/>
          <w:sz w:val="28"/>
        </w:rPr>
        <w:t>
</w:t>
      </w:r>
      <w:r>
        <w:rPr>
          <w:rFonts w:ascii="Times New Roman"/>
          <w:b w:val="false"/>
          <w:i w:val="false"/>
          <w:color w:val="000000"/>
          <w:sz w:val="28"/>
        </w:rPr>
        <w:t>
      На электростанциях необходимо измерять суммарную активную мощность при необходимости автоматической передачи этого параметра на вышестоящий уровень оперативного управления;</w:t>
      </w:r>
      <w:r>
        <w:br/>
      </w:r>
      <w:r>
        <w:rPr>
          <w:rFonts w:ascii="Times New Roman"/>
          <w:b w:val="false"/>
          <w:i w:val="false"/>
          <w:color w:val="000000"/>
          <w:sz w:val="28"/>
        </w:rPr>
        <w:t>
</w:t>
      </w:r>
      <w:r>
        <w:rPr>
          <w:rFonts w:ascii="Times New Roman"/>
          <w:b w:val="false"/>
          <w:i w:val="false"/>
          <w:color w:val="000000"/>
          <w:sz w:val="28"/>
        </w:rPr>
        <w:t>
      2) конденсаторных батарей мощностью 25 МВАр и более и синхронных компенсаторов – реактивной мощности;</w:t>
      </w:r>
      <w:r>
        <w:br/>
      </w:r>
      <w:r>
        <w:rPr>
          <w:rFonts w:ascii="Times New Roman"/>
          <w:b w:val="false"/>
          <w:i w:val="false"/>
          <w:color w:val="000000"/>
          <w:sz w:val="28"/>
        </w:rPr>
        <w:t>
</w:t>
      </w:r>
      <w:r>
        <w:rPr>
          <w:rFonts w:ascii="Times New Roman"/>
          <w:b w:val="false"/>
          <w:i w:val="false"/>
          <w:color w:val="000000"/>
          <w:sz w:val="28"/>
        </w:rPr>
        <w:t>
      3) трансформаторов и линий, питающих СН напряжением 6 кВ и выше тепловых электростанций, – активной мощности;</w:t>
      </w:r>
      <w:r>
        <w:br/>
      </w:r>
      <w:r>
        <w:rPr>
          <w:rFonts w:ascii="Times New Roman"/>
          <w:b w:val="false"/>
          <w:i w:val="false"/>
          <w:color w:val="000000"/>
          <w:sz w:val="28"/>
        </w:rPr>
        <w:t>
</w:t>
      </w:r>
      <w:r>
        <w:rPr>
          <w:rFonts w:ascii="Times New Roman"/>
          <w:b w:val="false"/>
          <w:i w:val="false"/>
          <w:color w:val="000000"/>
          <w:sz w:val="28"/>
        </w:rPr>
        <w:t>
      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 и низшего напряжений.</w:t>
      </w:r>
      <w:r>
        <w:br/>
      </w:r>
      <w:r>
        <w:rPr>
          <w:rFonts w:ascii="Times New Roman"/>
          <w:b w:val="false"/>
          <w:i w:val="false"/>
          <w:color w:val="000000"/>
          <w:sz w:val="28"/>
        </w:rPr>
        <w:t>
</w:t>
      </w:r>
      <w:r>
        <w:rPr>
          <w:rFonts w:ascii="Times New Roman"/>
          <w:b w:val="false"/>
          <w:i w:val="false"/>
          <w:color w:val="000000"/>
          <w:sz w:val="28"/>
        </w:rPr>
        <w:t>
      Для трансформатора, работающего в блоке с генератором, измерение мощности со стороны низшего напряжения производится в цепи генератора;</w:t>
      </w:r>
      <w:r>
        <w:br/>
      </w:r>
      <w:r>
        <w:rPr>
          <w:rFonts w:ascii="Times New Roman"/>
          <w:b w:val="false"/>
          <w:i w:val="false"/>
          <w:color w:val="000000"/>
          <w:sz w:val="28"/>
        </w:rPr>
        <w:t>
</w:t>
      </w:r>
      <w:r>
        <w:rPr>
          <w:rFonts w:ascii="Times New Roman"/>
          <w:b w:val="false"/>
          <w:i w:val="false"/>
          <w:color w:val="000000"/>
          <w:sz w:val="28"/>
        </w:rPr>
        <w:t>
      5) понижающих трансформаторов 110 кВ и выше – активной и реактивной мощности.</w:t>
      </w:r>
      <w:r>
        <w:br/>
      </w:r>
      <w:r>
        <w:rPr>
          <w:rFonts w:ascii="Times New Roman"/>
          <w:b w:val="false"/>
          <w:i w:val="false"/>
          <w:color w:val="000000"/>
          <w:sz w:val="28"/>
        </w:rPr>
        <w:t>
</w:t>
      </w:r>
      <w:r>
        <w:rPr>
          <w:rFonts w:ascii="Times New Roman"/>
          <w:b w:val="false"/>
          <w:i w:val="false"/>
          <w:color w:val="000000"/>
          <w:sz w:val="28"/>
        </w:rPr>
        <w:t>
      В цепях понижающих двухобмоточных трансформаторов измерение мощности должно производиться со стороны высшего и низшего напряжения, в цепях понижающих трехобмоточных трансформаторов – со стороны, среднего и низшего, а при необходимости и высшего напряжения.</w:t>
      </w:r>
      <w:r>
        <w:br/>
      </w:r>
      <w:r>
        <w:rPr>
          <w:rFonts w:ascii="Times New Roman"/>
          <w:b w:val="false"/>
          <w:i w:val="false"/>
          <w:color w:val="000000"/>
          <w:sz w:val="28"/>
        </w:rPr>
        <w:t>
</w:t>
      </w:r>
      <w:r>
        <w:rPr>
          <w:rFonts w:ascii="Times New Roman"/>
          <w:b w:val="false"/>
          <w:i w:val="false"/>
          <w:color w:val="000000"/>
          <w:sz w:val="28"/>
        </w:rPr>
        <w:t>
      На подстанциях 110 кВ и выше, без выключателей на стороне высшего напряжения, при невозможности установки трансформаторов тока и напряжения, измерение мощности производится по низкой стороне. Также должны предусматриваться места для присоединения контрольных показывающих или регистрирующих приборов;</w:t>
      </w:r>
      <w:r>
        <w:br/>
      </w:r>
      <w:r>
        <w:rPr>
          <w:rFonts w:ascii="Times New Roman"/>
          <w:b w:val="false"/>
          <w:i w:val="false"/>
          <w:color w:val="000000"/>
          <w:sz w:val="28"/>
        </w:rPr>
        <w:t>
</w:t>
      </w:r>
      <w:r>
        <w:rPr>
          <w:rFonts w:ascii="Times New Roman"/>
          <w:b w:val="false"/>
          <w:i w:val="false"/>
          <w:color w:val="000000"/>
          <w:sz w:val="28"/>
        </w:rPr>
        <w:t>
      6) линий напряжением 110 кВ и выше, а также обходных выключателей – активной и реактивной мощности. На линиях напряжением 35 кВ и ниже – где для контроля режимов сети необходимы измерения перетоков активной и реактивной мощности;</w:t>
      </w:r>
      <w:r>
        <w:br/>
      </w:r>
      <w:r>
        <w:rPr>
          <w:rFonts w:ascii="Times New Roman"/>
          <w:b w:val="false"/>
          <w:i w:val="false"/>
          <w:color w:val="000000"/>
          <w:sz w:val="28"/>
        </w:rPr>
        <w:t>
</w:t>
      </w:r>
      <w:r>
        <w:rPr>
          <w:rFonts w:ascii="Times New Roman"/>
          <w:b w:val="false"/>
          <w:i w:val="false"/>
          <w:color w:val="000000"/>
          <w:sz w:val="28"/>
        </w:rPr>
        <w:t>
      7) на других элементах подстанции,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r>
        <w:br/>
      </w:r>
      <w:r>
        <w:rPr>
          <w:rFonts w:ascii="Times New Roman"/>
          <w:b w:val="false"/>
          <w:i w:val="false"/>
          <w:color w:val="000000"/>
          <w:sz w:val="28"/>
        </w:rPr>
        <w:t>
</w:t>
      </w:r>
      <w:r>
        <w:rPr>
          <w:rFonts w:ascii="Times New Roman"/>
          <w:b w:val="false"/>
          <w:i w:val="false"/>
          <w:color w:val="000000"/>
          <w:sz w:val="28"/>
        </w:rPr>
        <w:t>
      134. При установке щитовых показывающих приборов в цепях, в которых направление мощности может изменяться, эти приборы должны иметь двустороннюю шкалу.</w:t>
      </w:r>
      <w:r>
        <w:br/>
      </w:r>
      <w:r>
        <w:rPr>
          <w:rFonts w:ascii="Times New Roman"/>
          <w:b w:val="false"/>
          <w:i w:val="false"/>
          <w:color w:val="000000"/>
          <w:sz w:val="28"/>
        </w:rPr>
        <w:t>
</w:t>
      </w:r>
      <w:r>
        <w:rPr>
          <w:rFonts w:ascii="Times New Roman"/>
          <w:b w:val="false"/>
          <w:i w:val="false"/>
          <w:color w:val="000000"/>
          <w:sz w:val="28"/>
        </w:rPr>
        <w:t>
      135. Должна производиться регистрация:</w:t>
      </w:r>
      <w:r>
        <w:br/>
      </w:r>
      <w:r>
        <w:rPr>
          <w:rFonts w:ascii="Times New Roman"/>
          <w:b w:val="false"/>
          <w:i w:val="false"/>
          <w:color w:val="000000"/>
          <w:sz w:val="28"/>
        </w:rPr>
        <w:t>
</w:t>
      </w:r>
      <w:r>
        <w:rPr>
          <w:rFonts w:ascii="Times New Roman"/>
          <w:b w:val="false"/>
          <w:i w:val="false"/>
          <w:color w:val="000000"/>
          <w:sz w:val="28"/>
        </w:rPr>
        <w:t>
      1) активной мощности турбогенераторов;</w:t>
      </w:r>
      <w:r>
        <w:br/>
      </w:r>
      <w:r>
        <w:rPr>
          <w:rFonts w:ascii="Times New Roman"/>
          <w:b w:val="false"/>
          <w:i w:val="false"/>
          <w:color w:val="000000"/>
          <w:sz w:val="28"/>
        </w:rPr>
        <w:t>
</w:t>
      </w:r>
      <w:r>
        <w:rPr>
          <w:rFonts w:ascii="Times New Roman"/>
          <w:b w:val="false"/>
          <w:i w:val="false"/>
          <w:color w:val="000000"/>
          <w:sz w:val="28"/>
        </w:rPr>
        <w:t>
      2) суммарной мощности электростанций.</w:t>
      </w:r>
      <w:r>
        <w:br/>
      </w:r>
      <w:r>
        <w:rPr>
          <w:rFonts w:ascii="Times New Roman"/>
          <w:b w:val="false"/>
          <w:i w:val="false"/>
          <w:color w:val="000000"/>
          <w:sz w:val="28"/>
        </w:rPr>
        <w:t>
</w:t>
      </w:r>
      <w:r>
        <w:rPr>
          <w:rFonts w:ascii="Times New Roman"/>
          <w:b w:val="false"/>
          <w:i w:val="false"/>
          <w:color w:val="000000"/>
          <w:sz w:val="28"/>
        </w:rPr>
        <w:t>
      136. Измерение частоты должно производиться:</w:t>
      </w:r>
      <w:r>
        <w:br/>
      </w:r>
      <w:r>
        <w:rPr>
          <w:rFonts w:ascii="Times New Roman"/>
          <w:b w:val="false"/>
          <w:i w:val="false"/>
          <w:color w:val="000000"/>
          <w:sz w:val="28"/>
        </w:rPr>
        <w:t>
</w:t>
      </w:r>
      <w:r>
        <w:rPr>
          <w:rFonts w:ascii="Times New Roman"/>
          <w:b w:val="false"/>
          <w:i w:val="false"/>
          <w:color w:val="000000"/>
          <w:sz w:val="28"/>
        </w:rPr>
        <w:t>
      1) на каждой секции шин генераторного напряжения;</w:t>
      </w:r>
      <w:r>
        <w:br/>
      </w:r>
      <w:r>
        <w:rPr>
          <w:rFonts w:ascii="Times New Roman"/>
          <w:b w:val="false"/>
          <w:i w:val="false"/>
          <w:color w:val="000000"/>
          <w:sz w:val="28"/>
        </w:rPr>
        <w:t>
</w:t>
      </w:r>
      <w:r>
        <w:rPr>
          <w:rFonts w:ascii="Times New Roman"/>
          <w:b w:val="false"/>
          <w:i w:val="false"/>
          <w:color w:val="000000"/>
          <w:sz w:val="28"/>
        </w:rPr>
        <w:t>
      2) на каждом генераторе блочной тепловой или атомной электростанций;</w:t>
      </w:r>
      <w:r>
        <w:br/>
      </w:r>
      <w:r>
        <w:rPr>
          <w:rFonts w:ascii="Times New Roman"/>
          <w:b w:val="false"/>
          <w:i w:val="false"/>
          <w:color w:val="000000"/>
          <w:sz w:val="28"/>
        </w:rPr>
        <w:t>
</w:t>
      </w:r>
      <w:r>
        <w:rPr>
          <w:rFonts w:ascii="Times New Roman"/>
          <w:b w:val="false"/>
          <w:i w:val="false"/>
          <w:color w:val="000000"/>
          <w:sz w:val="28"/>
        </w:rPr>
        <w:t>
      3) на каждой системе (секции) шин высшего напряжения электростанции;</w:t>
      </w:r>
      <w:r>
        <w:br/>
      </w:r>
      <w:r>
        <w:rPr>
          <w:rFonts w:ascii="Times New Roman"/>
          <w:b w:val="false"/>
          <w:i w:val="false"/>
          <w:color w:val="000000"/>
          <w:sz w:val="28"/>
        </w:rPr>
        <w:t>
</w:t>
      </w:r>
      <w:r>
        <w:rPr>
          <w:rFonts w:ascii="Times New Roman"/>
          <w:b w:val="false"/>
          <w:i w:val="false"/>
          <w:color w:val="000000"/>
          <w:sz w:val="28"/>
        </w:rPr>
        <w:t>
      4) в узлах возможного деления энергосистемы на несинхронно работающие части.</w:t>
      </w:r>
      <w:r>
        <w:br/>
      </w:r>
      <w:r>
        <w:rPr>
          <w:rFonts w:ascii="Times New Roman"/>
          <w:b w:val="false"/>
          <w:i w:val="false"/>
          <w:color w:val="000000"/>
          <w:sz w:val="28"/>
        </w:rPr>
        <w:t>
</w:t>
      </w:r>
      <w:r>
        <w:rPr>
          <w:rFonts w:ascii="Times New Roman"/>
          <w:b w:val="false"/>
          <w:i w:val="false"/>
          <w:color w:val="000000"/>
          <w:sz w:val="28"/>
        </w:rPr>
        <w:t>
      137. Регистрация частоты или ее отклонения от заданного значения должна производиться:</w:t>
      </w:r>
      <w:r>
        <w:br/>
      </w:r>
      <w:r>
        <w:rPr>
          <w:rFonts w:ascii="Times New Roman"/>
          <w:b w:val="false"/>
          <w:i w:val="false"/>
          <w:color w:val="000000"/>
          <w:sz w:val="28"/>
        </w:rPr>
        <w:t>
</w:t>
      </w:r>
      <w:r>
        <w:rPr>
          <w:rFonts w:ascii="Times New Roman"/>
          <w:b w:val="false"/>
          <w:i w:val="false"/>
          <w:color w:val="000000"/>
          <w:sz w:val="28"/>
        </w:rPr>
        <w:t>
      1) на электростанциях мощностью 200 МВт и более;</w:t>
      </w:r>
      <w:r>
        <w:br/>
      </w:r>
      <w:r>
        <w:rPr>
          <w:rFonts w:ascii="Times New Roman"/>
          <w:b w:val="false"/>
          <w:i w:val="false"/>
          <w:color w:val="000000"/>
          <w:sz w:val="28"/>
        </w:rPr>
        <w:t>
</w:t>
      </w:r>
      <w:r>
        <w:rPr>
          <w:rFonts w:ascii="Times New Roman"/>
          <w:b w:val="false"/>
          <w:i w:val="false"/>
          <w:color w:val="000000"/>
          <w:sz w:val="28"/>
        </w:rPr>
        <w:t>
      2) на электростанциях мощностью 6 МВт и более, работающих изолированно.</w:t>
      </w:r>
      <w:r>
        <w:br/>
      </w:r>
      <w:r>
        <w:rPr>
          <w:rFonts w:ascii="Times New Roman"/>
          <w:b w:val="false"/>
          <w:i w:val="false"/>
          <w:color w:val="000000"/>
          <w:sz w:val="28"/>
        </w:rPr>
        <w:t>
</w:t>
      </w:r>
      <w:r>
        <w:rPr>
          <w:rFonts w:ascii="Times New Roman"/>
          <w:b w:val="false"/>
          <w:i w:val="false"/>
          <w:color w:val="000000"/>
          <w:sz w:val="28"/>
        </w:rPr>
        <w:t>
      138. Абсолютная погрешность регистрирующих частотомеров на электростанциях, участвующих в регулировании мощности, должна быть не более ±0,1 Гц.</w:t>
      </w:r>
      <w:r>
        <w:br/>
      </w:r>
      <w:r>
        <w:rPr>
          <w:rFonts w:ascii="Times New Roman"/>
          <w:b w:val="false"/>
          <w:i w:val="false"/>
          <w:color w:val="000000"/>
          <w:sz w:val="28"/>
        </w:rPr>
        <w:t>
</w:t>
      </w:r>
      <w:r>
        <w:rPr>
          <w:rFonts w:ascii="Times New Roman"/>
          <w:b w:val="false"/>
          <w:i w:val="false"/>
          <w:color w:val="000000"/>
          <w:sz w:val="28"/>
        </w:rPr>
        <w:t>
      139.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r>
        <w:br/>
      </w:r>
      <w:r>
        <w:rPr>
          <w:rFonts w:ascii="Times New Roman"/>
          <w:b w:val="false"/>
          <w:i w:val="false"/>
          <w:color w:val="000000"/>
          <w:sz w:val="28"/>
        </w:rPr>
        <w:t>
</w:t>
      </w:r>
      <w:r>
        <w:rPr>
          <w:rFonts w:ascii="Times New Roman"/>
          <w:b w:val="false"/>
          <w:i w:val="false"/>
          <w:color w:val="000000"/>
          <w:sz w:val="28"/>
        </w:rPr>
        <w:t>
      140. Для автоматической регистрации аварийных процессов в электрической части энергосистемы должны предусматриваться регистраторы аварийных событий (автоматические цифровые осциллографы), либо другие микропроцессорные устройства, выполняющие данную функцию.</w:t>
      </w:r>
      <w:r>
        <w:br/>
      </w:r>
      <w:r>
        <w:rPr>
          <w:rFonts w:ascii="Times New Roman"/>
          <w:b w:val="false"/>
          <w:i w:val="false"/>
          <w:color w:val="000000"/>
          <w:sz w:val="28"/>
        </w:rPr>
        <w:t>
</w:t>
      </w:r>
      <w:r>
        <w:rPr>
          <w:rFonts w:ascii="Times New Roman"/>
          <w:b w:val="false"/>
          <w:i w:val="false"/>
          <w:color w:val="000000"/>
          <w:sz w:val="28"/>
        </w:rPr>
        <w:t>
      Расстановку регистраторов аварийных событий на объектах, а также выбор регистрируемых ими электрических параметров производится в соответствии с требованиями, приведенными в </w:t>
      </w:r>
      <w:r>
        <w:rPr>
          <w:rFonts w:ascii="Times New Roman"/>
          <w:b w:val="false"/>
          <w:i w:val="false"/>
          <w:color w:val="000000"/>
          <w:sz w:val="28"/>
        </w:rPr>
        <w:t>таблице 41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141. На электрических станциях, принадлежащих потребителю и имеющих связь с энергосистемой (блок-станциях), должны предусматриваться регистраторы аварийных событий (автоматические цифровые осциллографы). Эти приборы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r>
        <w:br/>
      </w:r>
      <w:r>
        <w:rPr>
          <w:rFonts w:ascii="Times New Roman"/>
          <w:b w:val="false"/>
          <w:i w:val="false"/>
          <w:color w:val="000000"/>
          <w:sz w:val="28"/>
        </w:rPr>
        <w:t>
</w:t>
      </w:r>
      <w:r>
        <w:rPr>
          <w:rFonts w:ascii="Times New Roman"/>
          <w:b w:val="false"/>
          <w:i w:val="false"/>
          <w:color w:val="000000"/>
          <w:sz w:val="28"/>
        </w:rPr>
        <w:t>
      142. Для определения мест повреждений на линиях напряжением 110 кВ и выше должны предусматриваться фиксирующие приборы или микропроцессорные устройства РЗА со встроенной функцией определения места повреждения.</w:t>
      </w:r>
    </w:p>
    <w:bookmarkEnd w:id="52"/>
    <w:bookmarkStart w:name="z569" w:id="53"/>
    <w:p>
      <w:pPr>
        <w:spacing w:after="0"/>
        <w:ind w:left="0"/>
        <w:jc w:val="left"/>
      </w:pPr>
      <w:r>
        <w:rPr>
          <w:rFonts w:ascii="Times New Roman"/>
          <w:b/>
          <w:i w:val="false"/>
          <w:color w:val="000000"/>
        </w:rPr>
        <w:t xml:space="preserve"> 
7. Заземление и защитные меры электробезопасности</w:t>
      </w:r>
    </w:p>
    <w:bookmarkEnd w:id="53"/>
    <w:bookmarkStart w:name="z570" w:id="54"/>
    <w:p>
      <w:pPr>
        <w:spacing w:after="0"/>
        <w:ind w:left="0"/>
        <w:jc w:val="left"/>
      </w:pPr>
      <w:r>
        <w:rPr>
          <w:rFonts w:ascii="Times New Roman"/>
          <w:b/>
          <w:i w:val="false"/>
          <w:color w:val="000000"/>
        </w:rPr>
        <w:t xml:space="preserve"> 
1. Общие положения</w:t>
      </w:r>
    </w:p>
    <w:bookmarkEnd w:id="54"/>
    <w:bookmarkStart w:name="z571" w:id="55"/>
    <w:p>
      <w:pPr>
        <w:spacing w:after="0"/>
        <w:ind w:left="0"/>
        <w:jc w:val="both"/>
      </w:pPr>
      <w:r>
        <w:rPr>
          <w:rFonts w:ascii="Times New Roman"/>
          <w:b w:val="false"/>
          <w:i w:val="false"/>
          <w:color w:val="000000"/>
          <w:sz w:val="28"/>
        </w:rPr>
        <w:t>
      143. Электроустановки в отношении мер электробезопасности разделяются на:</w:t>
      </w:r>
      <w:r>
        <w:br/>
      </w:r>
      <w:r>
        <w:rPr>
          <w:rFonts w:ascii="Times New Roman"/>
          <w:b w:val="false"/>
          <w:i w:val="false"/>
          <w:color w:val="000000"/>
          <w:sz w:val="28"/>
        </w:rPr>
        <w:t>
</w:t>
      </w:r>
      <w:r>
        <w:rPr>
          <w:rFonts w:ascii="Times New Roman"/>
          <w:b w:val="false"/>
          <w:i w:val="false"/>
          <w:color w:val="000000"/>
          <w:sz w:val="28"/>
        </w:rPr>
        <w:t>
      1) электроустановки напряжением выше 1 кВ в сетях с глухозаземленной или эффективно заземленной нейтралью;</w:t>
      </w:r>
      <w:r>
        <w:br/>
      </w:r>
      <w:r>
        <w:rPr>
          <w:rFonts w:ascii="Times New Roman"/>
          <w:b w:val="false"/>
          <w:i w:val="false"/>
          <w:color w:val="000000"/>
          <w:sz w:val="28"/>
        </w:rPr>
        <w:t>
</w:t>
      </w:r>
      <w:r>
        <w:rPr>
          <w:rFonts w:ascii="Times New Roman"/>
          <w:b w:val="false"/>
          <w:i w:val="false"/>
          <w:color w:val="000000"/>
          <w:sz w:val="28"/>
        </w:rPr>
        <w:t>
      2) электроустановки напряжением выше 1 кВ в сетях с изолированной или заземленной через дугогасящий реактор или резистор нейтралью;</w:t>
      </w:r>
      <w:r>
        <w:br/>
      </w:r>
      <w:r>
        <w:rPr>
          <w:rFonts w:ascii="Times New Roman"/>
          <w:b w:val="false"/>
          <w:i w:val="false"/>
          <w:color w:val="000000"/>
          <w:sz w:val="28"/>
        </w:rPr>
        <w:t>
</w:t>
      </w:r>
      <w:r>
        <w:rPr>
          <w:rFonts w:ascii="Times New Roman"/>
          <w:b w:val="false"/>
          <w:i w:val="false"/>
          <w:color w:val="000000"/>
          <w:sz w:val="28"/>
        </w:rPr>
        <w:t>
      3) электроустановки напряжением до 1 кВ с глухозаземленной нейтралью;</w:t>
      </w:r>
      <w:r>
        <w:br/>
      </w:r>
      <w:r>
        <w:rPr>
          <w:rFonts w:ascii="Times New Roman"/>
          <w:b w:val="false"/>
          <w:i w:val="false"/>
          <w:color w:val="000000"/>
          <w:sz w:val="28"/>
        </w:rPr>
        <w:t>
</w:t>
      </w:r>
      <w:r>
        <w:rPr>
          <w:rFonts w:ascii="Times New Roman"/>
          <w:b w:val="false"/>
          <w:i w:val="false"/>
          <w:color w:val="000000"/>
          <w:sz w:val="28"/>
        </w:rPr>
        <w:t>
      4) электроустановки напряжением до 1 кВ с изолированной нейтралью.</w:t>
      </w:r>
      <w:r>
        <w:br/>
      </w:r>
      <w:r>
        <w:rPr>
          <w:rFonts w:ascii="Times New Roman"/>
          <w:b w:val="false"/>
          <w:i w:val="false"/>
          <w:color w:val="000000"/>
          <w:sz w:val="28"/>
        </w:rPr>
        <w:t>
</w:t>
      </w:r>
      <w:r>
        <w:rPr>
          <w:rFonts w:ascii="Times New Roman"/>
          <w:b w:val="false"/>
          <w:i w:val="false"/>
          <w:color w:val="000000"/>
          <w:sz w:val="28"/>
        </w:rPr>
        <w:t>
      144.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представляющем опасность поражения электрическим током как в нормальном режиме работы электроустановки, так и при повреждении изоляции.</w:t>
      </w:r>
      <w:r>
        <w:br/>
      </w:r>
      <w:r>
        <w:rPr>
          <w:rFonts w:ascii="Times New Roman"/>
          <w:b w:val="false"/>
          <w:i w:val="false"/>
          <w:color w:val="000000"/>
          <w:sz w:val="28"/>
        </w:rPr>
        <w:t>
</w:t>
      </w:r>
      <w:r>
        <w:rPr>
          <w:rFonts w:ascii="Times New Roman"/>
          <w:b w:val="false"/>
          <w:i w:val="false"/>
          <w:color w:val="000000"/>
          <w:sz w:val="28"/>
        </w:rPr>
        <w:t>
      145.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r>
        <w:br/>
      </w:r>
      <w:r>
        <w:rPr>
          <w:rFonts w:ascii="Times New Roman"/>
          <w:b w:val="false"/>
          <w:i w:val="false"/>
          <w:color w:val="000000"/>
          <w:sz w:val="28"/>
        </w:rPr>
        <w:t>
</w:t>
      </w:r>
      <w:r>
        <w:rPr>
          <w:rFonts w:ascii="Times New Roman"/>
          <w:b w:val="false"/>
          <w:i w:val="false"/>
          <w:color w:val="000000"/>
          <w:sz w:val="28"/>
        </w:rPr>
        <w:t>
      1) основная изоляция токоведущих частей;</w:t>
      </w:r>
      <w:r>
        <w:br/>
      </w:r>
      <w:r>
        <w:rPr>
          <w:rFonts w:ascii="Times New Roman"/>
          <w:b w:val="false"/>
          <w:i w:val="false"/>
          <w:color w:val="000000"/>
          <w:sz w:val="28"/>
        </w:rPr>
        <w:t>
</w:t>
      </w:r>
      <w:r>
        <w:rPr>
          <w:rFonts w:ascii="Times New Roman"/>
          <w:b w:val="false"/>
          <w:i w:val="false"/>
          <w:color w:val="000000"/>
          <w:sz w:val="28"/>
        </w:rPr>
        <w:t>
      2) ограждения и оболочки;</w:t>
      </w:r>
      <w:r>
        <w:br/>
      </w:r>
      <w:r>
        <w:rPr>
          <w:rFonts w:ascii="Times New Roman"/>
          <w:b w:val="false"/>
          <w:i w:val="false"/>
          <w:color w:val="000000"/>
          <w:sz w:val="28"/>
        </w:rPr>
        <w:t>
</w:t>
      </w:r>
      <w:r>
        <w:rPr>
          <w:rFonts w:ascii="Times New Roman"/>
          <w:b w:val="false"/>
          <w:i w:val="false"/>
          <w:color w:val="000000"/>
          <w:sz w:val="28"/>
        </w:rPr>
        <w:t>
      3) установка барьеров;</w:t>
      </w:r>
      <w:r>
        <w:br/>
      </w:r>
      <w:r>
        <w:rPr>
          <w:rFonts w:ascii="Times New Roman"/>
          <w:b w:val="false"/>
          <w:i w:val="false"/>
          <w:color w:val="000000"/>
          <w:sz w:val="28"/>
        </w:rPr>
        <w:t>
</w:t>
      </w:r>
      <w:r>
        <w:rPr>
          <w:rFonts w:ascii="Times New Roman"/>
          <w:b w:val="false"/>
          <w:i w:val="false"/>
          <w:color w:val="000000"/>
          <w:sz w:val="28"/>
        </w:rPr>
        <w:t>
      4) размещение вне зоны досягаемости;</w:t>
      </w:r>
      <w:r>
        <w:br/>
      </w:r>
      <w:r>
        <w:rPr>
          <w:rFonts w:ascii="Times New Roman"/>
          <w:b w:val="false"/>
          <w:i w:val="false"/>
          <w:color w:val="000000"/>
          <w:sz w:val="28"/>
        </w:rPr>
        <w:t>
</w:t>
      </w:r>
      <w:r>
        <w:rPr>
          <w:rFonts w:ascii="Times New Roman"/>
          <w:b w:val="false"/>
          <w:i w:val="false"/>
          <w:color w:val="000000"/>
          <w:sz w:val="28"/>
        </w:rPr>
        <w:t>
      5) применение малого напряжения.</w:t>
      </w:r>
      <w:r>
        <w:br/>
      </w:r>
      <w:r>
        <w:rPr>
          <w:rFonts w:ascii="Times New Roman"/>
          <w:b w:val="false"/>
          <w:i w:val="false"/>
          <w:color w:val="000000"/>
          <w:sz w:val="28"/>
        </w:rPr>
        <w:t>
</w:t>
      </w:r>
      <w:r>
        <w:rPr>
          <w:rFonts w:ascii="Times New Roman"/>
          <w:b w:val="false"/>
          <w:i w:val="false"/>
          <w:color w:val="000000"/>
          <w:sz w:val="28"/>
        </w:rPr>
        <w:t xml:space="preserve">
      146.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 </w:t>
      </w:r>
      <w:r>
        <w:br/>
      </w:r>
      <w:r>
        <w:rPr>
          <w:rFonts w:ascii="Times New Roman"/>
          <w:b w:val="false"/>
          <w:i w:val="false"/>
          <w:color w:val="000000"/>
          <w:sz w:val="28"/>
        </w:rPr>
        <w:t>
</w:t>
      </w:r>
      <w:r>
        <w:rPr>
          <w:rFonts w:ascii="Times New Roman"/>
          <w:b w:val="false"/>
          <w:i w:val="false"/>
          <w:color w:val="000000"/>
          <w:sz w:val="28"/>
        </w:rPr>
        <w:t>
      1) защитное заземление;</w:t>
      </w:r>
      <w:r>
        <w:br/>
      </w:r>
      <w:r>
        <w:rPr>
          <w:rFonts w:ascii="Times New Roman"/>
          <w:b w:val="false"/>
          <w:i w:val="false"/>
          <w:color w:val="000000"/>
          <w:sz w:val="28"/>
        </w:rPr>
        <w:t>
</w:t>
      </w:r>
      <w:r>
        <w:rPr>
          <w:rFonts w:ascii="Times New Roman"/>
          <w:b w:val="false"/>
          <w:i w:val="false"/>
          <w:color w:val="000000"/>
          <w:sz w:val="28"/>
        </w:rPr>
        <w:t>
      2) автоматическое отключение питания;</w:t>
      </w:r>
      <w:r>
        <w:br/>
      </w:r>
      <w:r>
        <w:rPr>
          <w:rFonts w:ascii="Times New Roman"/>
          <w:b w:val="false"/>
          <w:i w:val="false"/>
          <w:color w:val="000000"/>
          <w:sz w:val="28"/>
        </w:rPr>
        <w:t>
</w:t>
      </w:r>
      <w:r>
        <w:rPr>
          <w:rFonts w:ascii="Times New Roman"/>
          <w:b w:val="false"/>
          <w:i w:val="false"/>
          <w:color w:val="000000"/>
          <w:sz w:val="28"/>
        </w:rPr>
        <w:t>
      3) уравнивание потенциалов;</w:t>
      </w:r>
      <w:r>
        <w:br/>
      </w:r>
      <w:r>
        <w:rPr>
          <w:rFonts w:ascii="Times New Roman"/>
          <w:b w:val="false"/>
          <w:i w:val="false"/>
          <w:color w:val="000000"/>
          <w:sz w:val="28"/>
        </w:rPr>
        <w:t>
</w:t>
      </w:r>
      <w:r>
        <w:rPr>
          <w:rFonts w:ascii="Times New Roman"/>
          <w:b w:val="false"/>
          <w:i w:val="false"/>
          <w:color w:val="000000"/>
          <w:sz w:val="28"/>
        </w:rPr>
        <w:t>
      4) выравнивание потенциалов;</w:t>
      </w:r>
      <w:r>
        <w:br/>
      </w:r>
      <w:r>
        <w:rPr>
          <w:rFonts w:ascii="Times New Roman"/>
          <w:b w:val="false"/>
          <w:i w:val="false"/>
          <w:color w:val="000000"/>
          <w:sz w:val="28"/>
        </w:rPr>
        <w:t>
</w:t>
      </w:r>
      <w:r>
        <w:rPr>
          <w:rFonts w:ascii="Times New Roman"/>
          <w:b w:val="false"/>
          <w:i w:val="false"/>
          <w:color w:val="000000"/>
          <w:sz w:val="28"/>
        </w:rPr>
        <w:t>
      5) двойная или усиленная изоляция;</w:t>
      </w:r>
      <w:r>
        <w:br/>
      </w:r>
      <w:r>
        <w:rPr>
          <w:rFonts w:ascii="Times New Roman"/>
          <w:b w:val="false"/>
          <w:i w:val="false"/>
          <w:color w:val="000000"/>
          <w:sz w:val="28"/>
        </w:rPr>
        <w:t>
</w:t>
      </w:r>
      <w:r>
        <w:rPr>
          <w:rFonts w:ascii="Times New Roman"/>
          <w:b w:val="false"/>
          <w:i w:val="false"/>
          <w:color w:val="000000"/>
          <w:sz w:val="28"/>
        </w:rPr>
        <w:t>
      6) малое напряжение;</w:t>
      </w:r>
      <w:r>
        <w:br/>
      </w:r>
      <w:r>
        <w:rPr>
          <w:rFonts w:ascii="Times New Roman"/>
          <w:b w:val="false"/>
          <w:i w:val="false"/>
          <w:color w:val="000000"/>
          <w:sz w:val="28"/>
        </w:rPr>
        <w:t>
</w:t>
      </w:r>
      <w:r>
        <w:rPr>
          <w:rFonts w:ascii="Times New Roman"/>
          <w:b w:val="false"/>
          <w:i w:val="false"/>
          <w:color w:val="000000"/>
          <w:sz w:val="28"/>
        </w:rPr>
        <w:t>
      7) защитное электрическое разделение цепей;</w:t>
      </w:r>
      <w:r>
        <w:br/>
      </w:r>
      <w:r>
        <w:rPr>
          <w:rFonts w:ascii="Times New Roman"/>
          <w:b w:val="false"/>
          <w:i w:val="false"/>
          <w:color w:val="000000"/>
          <w:sz w:val="28"/>
        </w:rPr>
        <w:t>
</w:t>
      </w:r>
      <w:r>
        <w:rPr>
          <w:rFonts w:ascii="Times New Roman"/>
          <w:b w:val="false"/>
          <w:i w:val="false"/>
          <w:color w:val="000000"/>
          <w:sz w:val="28"/>
        </w:rPr>
        <w:t>
      8) непроводящие (изолирующие) помещения, зоны, площадки.</w:t>
      </w:r>
      <w:r>
        <w:br/>
      </w:r>
      <w:r>
        <w:rPr>
          <w:rFonts w:ascii="Times New Roman"/>
          <w:b w:val="false"/>
          <w:i w:val="false"/>
          <w:color w:val="000000"/>
          <w:sz w:val="28"/>
        </w:rPr>
        <w:t>
</w:t>
      </w:r>
      <w:r>
        <w:rPr>
          <w:rFonts w:ascii="Times New Roman"/>
          <w:b w:val="false"/>
          <w:i w:val="false"/>
          <w:color w:val="000000"/>
          <w:sz w:val="28"/>
        </w:rPr>
        <w:t>
      147.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r>
        <w:br/>
      </w:r>
      <w:r>
        <w:rPr>
          <w:rFonts w:ascii="Times New Roman"/>
          <w:b w:val="false"/>
          <w:i w:val="false"/>
          <w:color w:val="000000"/>
          <w:sz w:val="28"/>
        </w:rPr>
        <w:t>
</w:t>
      </w:r>
      <w:r>
        <w:rPr>
          <w:rFonts w:ascii="Times New Roman"/>
          <w:b w:val="false"/>
          <w:i w:val="false"/>
          <w:color w:val="000000"/>
          <w:sz w:val="28"/>
        </w:rPr>
        <w:t>
      Применение двух и более мер защиты в электроустановке не должно оказывать взаимного влияния, снижающего эффективность каждой из них.</w:t>
      </w:r>
      <w:r>
        <w:br/>
      </w:r>
      <w:r>
        <w:rPr>
          <w:rFonts w:ascii="Times New Roman"/>
          <w:b w:val="false"/>
          <w:i w:val="false"/>
          <w:color w:val="000000"/>
          <w:sz w:val="28"/>
        </w:rPr>
        <w:t>
</w:t>
      </w:r>
      <w:r>
        <w:rPr>
          <w:rFonts w:ascii="Times New Roman"/>
          <w:b w:val="false"/>
          <w:i w:val="false"/>
          <w:color w:val="000000"/>
          <w:sz w:val="28"/>
        </w:rPr>
        <w:t>
      148. Защита при косвенном прикосновении выполняется во всех случаях, если напряжение в электроустановке превышает 42 В переменного и 110 В постоянного тока.</w:t>
      </w:r>
      <w:r>
        <w:br/>
      </w:r>
      <w:r>
        <w:rPr>
          <w:rFonts w:ascii="Times New Roman"/>
          <w:b w:val="false"/>
          <w:i w:val="false"/>
          <w:color w:val="000000"/>
          <w:sz w:val="28"/>
        </w:rPr>
        <w:t>
</w:t>
      </w:r>
      <w:r>
        <w:rPr>
          <w:rFonts w:ascii="Times New Roman"/>
          <w:b w:val="false"/>
          <w:i w:val="false"/>
          <w:color w:val="000000"/>
          <w:sz w:val="28"/>
        </w:rPr>
        <w:t>
      В помещениях с повышенной опасностью, особо опасных и в наружных электроустановках выполнение защиты при косвенном прикосновении требуется, при более низких напряжениях и наличии требований соответствующих глав Правил.</w:t>
      </w:r>
      <w:r>
        <w:br/>
      </w:r>
      <w:r>
        <w:rPr>
          <w:rFonts w:ascii="Times New Roman"/>
          <w:b w:val="false"/>
          <w:i w:val="false"/>
          <w:color w:val="000000"/>
          <w:sz w:val="28"/>
        </w:rPr>
        <w:t>
</w:t>
      </w:r>
      <w:r>
        <w:rPr>
          <w:rFonts w:ascii="Times New Roman"/>
          <w:b w:val="false"/>
          <w:i w:val="false"/>
          <w:color w:val="000000"/>
          <w:sz w:val="28"/>
        </w:rPr>
        <w:t>
      Защита от прямого прикосновения не требуется, если электрооборудование находится в зоне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r>
        <w:br/>
      </w:r>
      <w:r>
        <w:rPr>
          <w:rFonts w:ascii="Times New Roman"/>
          <w:b w:val="false"/>
          <w:i w:val="false"/>
          <w:color w:val="000000"/>
          <w:sz w:val="28"/>
        </w:rPr>
        <w:t>
</w:t>
      </w:r>
      <w:r>
        <w:rPr>
          <w:rFonts w:ascii="Times New Roman"/>
          <w:b w:val="false"/>
          <w:i w:val="false"/>
          <w:color w:val="000000"/>
          <w:sz w:val="28"/>
        </w:rPr>
        <w:t>
      149.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r>
        <w:br/>
      </w:r>
      <w:r>
        <w:rPr>
          <w:rFonts w:ascii="Times New Roman"/>
          <w:b w:val="false"/>
          <w:i w:val="false"/>
          <w:color w:val="000000"/>
          <w:sz w:val="28"/>
        </w:rPr>
        <w:t>
</w:t>
      </w:r>
      <w:r>
        <w:rPr>
          <w:rFonts w:ascii="Times New Roman"/>
          <w:b w:val="false"/>
          <w:i w:val="false"/>
          <w:color w:val="000000"/>
          <w:sz w:val="28"/>
        </w:rPr>
        <w:t>
      150. Для заземления в электроустановках разных напряжений и разного назначения, территориально сближенных, применяется одно общее заземляющее устройство.</w:t>
      </w:r>
      <w:r>
        <w:br/>
      </w:r>
      <w:r>
        <w:rPr>
          <w:rFonts w:ascii="Times New Roman"/>
          <w:b w:val="false"/>
          <w:i w:val="false"/>
          <w:color w:val="000000"/>
          <w:sz w:val="28"/>
        </w:rPr>
        <w:t>
</w:t>
      </w:r>
      <w:r>
        <w:rPr>
          <w:rFonts w:ascii="Times New Roman"/>
          <w:b w:val="false"/>
          <w:i w:val="false"/>
          <w:color w:val="000000"/>
          <w:sz w:val="28"/>
        </w:rPr>
        <w:t>
      Заземляющее устройство, используемое для заземления таких электроустановок, должно удовлетворять всем требованиям, предъявляемым к заземлению каждой из них: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т.д. в течение всего периода эксплуатации.</w:t>
      </w:r>
      <w:r>
        <w:br/>
      </w:r>
      <w:r>
        <w:rPr>
          <w:rFonts w:ascii="Times New Roman"/>
          <w:b w:val="false"/>
          <w:i w:val="false"/>
          <w:color w:val="000000"/>
          <w:sz w:val="28"/>
        </w:rPr>
        <w:t>
</w:t>
      </w:r>
      <w:r>
        <w:rPr>
          <w:rFonts w:ascii="Times New Roman"/>
          <w:b w:val="false"/>
          <w:i w:val="false"/>
          <w:color w:val="000000"/>
          <w:sz w:val="28"/>
        </w:rPr>
        <w:t>
      Заземляющие устройства защитного заземления электроустановок зданий и сооружений и молниезащиты 2-й и 3-й категорий этих зданий и сооружений, должны быть общими.</w:t>
      </w:r>
      <w:r>
        <w:br/>
      </w:r>
      <w:r>
        <w:rPr>
          <w:rFonts w:ascii="Times New Roman"/>
          <w:b w:val="false"/>
          <w:i w:val="false"/>
          <w:color w:val="000000"/>
          <w:sz w:val="28"/>
        </w:rPr>
        <w:t>
</w:t>
      </w:r>
      <w:r>
        <w:rPr>
          <w:rFonts w:ascii="Times New Roman"/>
          <w:b w:val="false"/>
          <w:i w:val="false"/>
          <w:color w:val="000000"/>
          <w:sz w:val="28"/>
        </w:rPr>
        <w:t>
      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r>
        <w:br/>
      </w:r>
      <w:r>
        <w:rPr>
          <w:rFonts w:ascii="Times New Roman"/>
          <w:b w:val="false"/>
          <w:i w:val="false"/>
          <w:color w:val="000000"/>
          <w:sz w:val="28"/>
        </w:rPr>
        <w:t>
</w:t>
      </w:r>
      <w:r>
        <w:rPr>
          <w:rFonts w:ascii="Times New Roman"/>
          <w:b w:val="false"/>
          <w:i w:val="false"/>
          <w:color w:val="000000"/>
          <w:sz w:val="28"/>
        </w:rPr>
        <w:t>
      Для объединения заземляющих устройств разных электроустановок могут быть использованы естественные и искусственные заземляющие проводники. Число их должно быть не менее двух.</w:t>
      </w:r>
      <w:r>
        <w:br/>
      </w:r>
      <w:r>
        <w:rPr>
          <w:rFonts w:ascii="Times New Roman"/>
          <w:b w:val="false"/>
          <w:i w:val="false"/>
          <w:color w:val="000000"/>
          <w:sz w:val="28"/>
        </w:rPr>
        <w:t>
</w:t>
      </w:r>
      <w:r>
        <w:rPr>
          <w:rFonts w:ascii="Times New Roman"/>
          <w:b w:val="false"/>
          <w:i w:val="false"/>
          <w:color w:val="000000"/>
          <w:sz w:val="28"/>
        </w:rPr>
        <w:t>
      151. Требуемые значения напряжения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погодных условиях.</w:t>
      </w:r>
      <w:r>
        <w:br/>
      </w:r>
      <w:r>
        <w:rPr>
          <w:rFonts w:ascii="Times New Roman"/>
          <w:b w:val="false"/>
          <w:i w:val="false"/>
          <w:color w:val="000000"/>
          <w:sz w:val="28"/>
        </w:rPr>
        <w:t>
</w:t>
      </w:r>
      <w:r>
        <w:rPr>
          <w:rFonts w:ascii="Times New Roman"/>
          <w:b w:val="false"/>
          <w:i w:val="false"/>
          <w:color w:val="000000"/>
          <w:sz w:val="28"/>
        </w:rPr>
        <w:t>
      Определение сопротивления заземляющих устройств должно выполняться с учетом как естественных, так и искусственных заземлителей.</w:t>
      </w:r>
      <w:r>
        <w:br/>
      </w:r>
      <w:r>
        <w:rPr>
          <w:rFonts w:ascii="Times New Roman"/>
          <w:b w:val="false"/>
          <w:i w:val="false"/>
          <w:color w:val="000000"/>
          <w:sz w:val="28"/>
        </w:rPr>
        <w:t>
</w:t>
      </w:r>
      <w:r>
        <w:rPr>
          <w:rFonts w:ascii="Times New Roman"/>
          <w:b w:val="false"/>
          <w:i w:val="false"/>
          <w:color w:val="000000"/>
          <w:sz w:val="28"/>
        </w:rPr>
        <w:t>
      При определении удельного сопротивления земли в качестве расчетного принимается его сезонное значение, соответствующее наиболее неблагоприятным условиям.</w:t>
      </w:r>
      <w:r>
        <w:br/>
      </w:r>
      <w:r>
        <w:rPr>
          <w:rFonts w:ascii="Times New Roman"/>
          <w:b w:val="false"/>
          <w:i w:val="false"/>
          <w:color w:val="000000"/>
          <w:sz w:val="28"/>
        </w:rPr>
        <w:t>
</w:t>
      </w:r>
      <w:r>
        <w:rPr>
          <w:rFonts w:ascii="Times New Roman"/>
          <w:b w:val="false"/>
          <w:i w:val="false"/>
          <w:color w:val="000000"/>
          <w:sz w:val="28"/>
        </w:rPr>
        <w:t>
      Заземляющие устройства должны быть механически прочными, термически и динамически стойкими к токам замыкания на землю.</w:t>
      </w:r>
      <w:r>
        <w:br/>
      </w:r>
      <w:r>
        <w:rPr>
          <w:rFonts w:ascii="Times New Roman"/>
          <w:b w:val="false"/>
          <w:i w:val="false"/>
          <w:color w:val="000000"/>
          <w:sz w:val="28"/>
        </w:rPr>
        <w:t>
</w:t>
      </w:r>
      <w:r>
        <w:rPr>
          <w:rFonts w:ascii="Times New Roman"/>
          <w:b w:val="false"/>
          <w:i w:val="false"/>
          <w:color w:val="000000"/>
          <w:sz w:val="28"/>
        </w:rPr>
        <w:t>
      152. Электроустановки напряжением до 1 кВ переменного тока жилых, общественных и промышленных зданий, а также наружные электроустановки до 1 кВ должны, получать питание от источника с глухозаземленной нейтралью; при этом открытые проводящие части электроустановок должны быть присоединены к нейтрали.</w:t>
      </w:r>
      <w:r>
        <w:br/>
      </w:r>
      <w:r>
        <w:rPr>
          <w:rFonts w:ascii="Times New Roman"/>
          <w:b w:val="false"/>
          <w:i w:val="false"/>
          <w:color w:val="000000"/>
          <w:sz w:val="28"/>
        </w:rPr>
        <w:t>
</w:t>
      </w:r>
      <w:r>
        <w:rPr>
          <w:rFonts w:ascii="Times New Roman"/>
          <w:b w:val="false"/>
          <w:i w:val="false"/>
          <w:color w:val="000000"/>
          <w:sz w:val="28"/>
        </w:rPr>
        <w:t>
      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пунктами </w:t>
      </w:r>
      <w:r>
        <w:rPr>
          <w:rFonts w:ascii="Times New Roman"/>
          <w:b w:val="false"/>
          <w:i w:val="false"/>
          <w:color w:val="000000"/>
          <w:sz w:val="28"/>
        </w:rPr>
        <w:t>173</w:t>
      </w:r>
      <w:r>
        <w:rPr>
          <w:rFonts w:ascii="Times New Roman"/>
          <w:b w:val="false"/>
          <w:i w:val="false"/>
          <w:color w:val="000000"/>
          <w:sz w:val="28"/>
        </w:rPr>
        <w:t xml:space="preserve"> –  </w:t>
      </w:r>
      <w:r>
        <w:rPr>
          <w:rFonts w:ascii="Times New Roman"/>
          <w:b w:val="false"/>
          <w:i w:val="false"/>
          <w:color w:val="000000"/>
          <w:sz w:val="28"/>
        </w:rPr>
        <w:t>174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153. Питание электроустановок напряжением до 1 кВ переменного тока от источника с изолированной нейтралью, с заземлением открытых проводящих частей электроприемников выполняется,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устройством контроля изоляции сети или применено устройство защитного отключения (УЗО) с номинальным отключающим дифференциальным током не более 30 мА.</w:t>
      </w:r>
      <w:r>
        <w:br/>
      </w:r>
      <w:r>
        <w:rPr>
          <w:rFonts w:ascii="Times New Roman"/>
          <w:b w:val="false"/>
          <w:i w:val="false"/>
          <w:color w:val="000000"/>
          <w:sz w:val="28"/>
        </w:rPr>
        <w:t>
</w:t>
      </w:r>
      <w:r>
        <w:rPr>
          <w:rFonts w:ascii="Times New Roman"/>
          <w:b w:val="false"/>
          <w:i w:val="false"/>
          <w:color w:val="000000"/>
          <w:sz w:val="28"/>
        </w:rPr>
        <w:t>
      Для защиты электроустановки от двойного замыкания на землю должно быть выполнено автоматическое отключение питания в соответствии с </w:t>
      </w:r>
      <w:r>
        <w:rPr>
          <w:rFonts w:ascii="Times New Roman"/>
          <w:b w:val="false"/>
          <w:i w:val="false"/>
          <w:color w:val="000000"/>
          <w:sz w:val="28"/>
        </w:rPr>
        <w:t>пунктом 176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154.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неприсоединенного к нейтрали, допускается только в тех случаях, когда условия электробезопасности присоединением заземлителей к глухозаземленной нейтрали 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 R</w:t>
      </w:r>
      <w:r>
        <w:rPr>
          <w:rFonts w:ascii="Times New Roman"/>
          <w:b w:val="false"/>
          <w:i w:val="false"/>
          <w:color w:val="000000"/>
          <w:vertAlign w:val="subscript"/>
        </w:rPr>
        <w:t>a</w:t>
      </w:r>
      <w:r>
        <w:rPr>
          <w:rFonts w:ascii="Times New Roman"/>
          <w:b w:val="false"/>
          <w:i w:val="false"/>
          <w:color w:val="000000"/>
          <w:sz w:val="28"/>
        </w:rPr>
        <w:t>I</w:t>
      </w:r>
      <w:r>
        <w:rPr>
          <w:rFonts w:ascii="Times New Roman"/>
          <w:b w:val="false"/>
          <w:i w:val="false"/>
          <w:color w:val="000000"/>
          <w:vertAlign w:val="subscript"/>
        </w:rPr>
        <w:t>a</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50В,</w:t>
      </w:r>
      <w:r>
        <w:br/>
      </w:r>
      <w:r>
        <w:rPr>
          <w:rFonts w:ascii="Times New Roman"/>
          <w:b w:val="false"/>
          <w:i w:val="false"/>
          <w:color w:val="000000"/>
          <w:sz w:val="28"/>
        </w:rPr>
        <w:t>
</w:t>
      </w:r>
      <w:r>
        <w:rPr>
          <w:rFonts w:ascii="Times New Roman"/>
          <w:b w:val="false"/>
          <w:i w:val="false"/>
          <w:color w:val="000000"/>
          <w:sz w:val="28"/>
        </w:rPr>
        <w:t>
      где I</w:t>
      </w:r>
      <w:r>
        <w:rPr>
          <w:rFonts w:ascii="Times New Roman"/>
          <w:b w:val="false"/>
          <w:i w:val="false"/>
          <w:color w:val="000000"/>
          <w:vertAlign w:val="subscript"/>
        </w:rPr>
        <w:t>a</w:t>
      </w:r>
      <w:r>
        <w:rPr>
          <w:rFonts w:ascii="Times New Roman"/>
          <w:b w:val="false"/>
          <w:i w:val="false"/>
          <w:color w:val="000000"/>
          <w:sz w:val="28"/>
        </w:rPr>
        <w:t xml:space="preserve"> – ток срабатывания защитного устройства; Ra – суммарное сопротивление заземлителя и заземляющего проводника. При применении УЗО для защиты нескольких электроприемников – это сопротивление заземлителя и заземляющего проводника наиболее удаленного электроприемника.</w:t>
      </w:r>
      <w:r>
        <w:br/>
      </w:r>
      <w:r>
        <w:rPr>
          <w:rFonts w:ascii="Times New Roman"/>
          <w:b w:val="false"/>
          <w:i w:val="false"/>
          <w:color w:val="000000"/>
          <w:sz w:val="28"/>
        </w:rPr>
        <w:t>
</w:t>
      </w:r>
      <w:r>
        <w:rPr>
          <w:rFonts w:ascii="Times New Roman"/>
          <w:b w:val="false"/>
          <w:i w:val="false"/>
          <w:color w:val="000000"/>
          <w:sz w:val="28"/>
        </w:rPr>
        <w:t>
      155. При применении автоматического отключения питания должна быть выполнена основная система уравнивания потенциалов в соответствии с </w:t>
      </w:r>
      <w:r>
        <w:rPr>
          <w:rFonts w:ascii="Times New Roman"/>
          <w:b w:val="false"/>
          <w:i w:val="false"/>
          <w:color w:val="000000"/>
          <w:sz w:val="28"/>
        </w:rPr>
        <w:t>пунктом 177</w:t>
      </w:r>
      <w:r>
        <w:rPr>
          <w:rFonts w:ascii="Times New Roman"/>
          <w:b w:val="false"/>
          <w:i w:val="false"/>
          <w:color w:val="000000"/>
          <w:sz w:val="28"/>
        </w:rPr>
        <w:t xml:space="preserve"> настоящих Правил, а при необходимости также дополнительная система уравнивания потенциалов в соответствии с  </w:t>
      </w:r>
      <w:r>
        <w:rPr>
          <w:rFonts w:ascii="Times New Roman"/>
          <w:b w:val="false"/>
          <w:i w:val="false"/>
          <w:color w:val="000000"/>
          <w:sz w:val="28"/>
        </w:rPr>
        <w:t>пунктом 178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156. В электроустановках с присоединением защитных проводников к глухозаземленной нейтрали выполняется повторное заземление этих проводников на вводе в здания, а также в других доступных местах.</w:t>
      </w:r>
      <w:r>
        <w:br/>
      </w:r>
      <w:r>
        <w:rPr>
          <w:rFonts w:ascii="Times New Roman"/>
          <w:b w:val="false"/>
          <w:i w:val="false"/>
          <w:color w:val="000000"/>
          <w:sz w:val="28"/>
        </w:rPr>
        <w:t>
</w:t>
      </w:r>
      <w:r>
        <w:rPr>
          <w:rFonts w:ascii="Times New Roman"/>
          <w:b w:val="false"/>
          <w:i w:val="false"/>
          <w:color w:val="000000"/>
          <w:sz w:val="28"/>
        </w:rPr>
        <w:t>
      Для повторного заземления в первую очередь используются естественные заземлители. Сопротивление заземлителя повторного заземления не нормируется.</w:t>
      </w:r>
      <w:r>
        <w:br/>
      </w:r>
      <w:r>
        <w:rPr>
          <w:rFonts w:ascii="Times New Roman"/>
          <w:b w:val="false"/>
          <w:i w:val="false"/>
          <w:color w:val="000000"/>
          <w:sz w:val="28"/>
        </w:rPr>
        <w:t>
</w:t>
      </w:r>
      <w:r>
        <w:rPr>
          <w:rFonts w:ascii="Times New Roman"/>
          <w:b w:val="false"/>
          <w:i w:val="false"/>
          <w:color w:val="000000"/>
          <w:sz w:val="28"/>
        </w:rPr>
        <w:t>
      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r>
        <w:br/>
      </w:r>
      <w:r>
        <w:rPr>
          <w:rFonts w:ascii="Times New Roman"/>
          <w:b w:val="false"/>
          <w:i w:val="false"/>
          <w:color w:val="000000"/>
          <w:sz w:val="28"/>
        </w:rPr>
        <w:t>
</w:t>
      </w:r>
      <w:r>
        <w:rPr>
          <w:rFonts w:ascii="Times New Roman"/>
          <w:b w:val="false"/>
          <w:i w:val="false"/>
          <w:color w:val="000000"/>
          <w:sz w:val="28"/>
        </w:rPr>
        <w:t>
      Повторное заземление электроустановок напряжением до 1 кВ, получающих питание по воздушным линиям, должно выполняться в соответствии с пунктами </w:t>
      </w:r>
      <w:r>
        <w:rPr>
          <w:rFonts w:ascii="Times New Roman"/>
          <w:b w:val="false"/>
          <w:i w:val="false"/>
          <w:color w:val="000000"/>
          <w:sz w:val="28"/>
        </w:rPr>
        <w:t>198</w:t>
      </w:r>
      <w:r>
        <w:rPr>
          <w:rFonts w:ascii="Times New Roman"/>
          <w:b w:val="false"/>
          <w:i w:val="false"/>
          <w:color w:val="000000"/>
          <w:sz w:val="28"/>
        </w:rPr>
        <w:t>–</w:t>
      </w:r>
      <w:r>
        <w:rPr>
          <w:rFonts w:ascii="Times New Roman"/>
          <w:b w:val="false"/>
          <w:i w:val="false"/>
          <w:color w:val="000000"/>
          <w:sz w:val="28"/>
        </w:rPr>
        <w:t>199</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157. Если время автоматического отключения питания не удовлетворяет условия пунктов </w:t>
      </w:r>
      <w:r>
        <w:rPr>
          <w:rFonts w:ascii="Times New Roman"/>
          <w:b w:val="false"/>
          <w:i w:val="false"/>
          <w:color w:val="000000"/>
          <w:sz w:val="28"/>
        </w:rPr>
        <w:t>173</w:t>
      </w:r>
      <w:r>
        <w:rPr>
          <w:rFonts w:ascii="Times New Roman"/>
          <w:b w:val="false"/>
          <w:i w:val="false"/>
          <w:color w:val="000000"/>
          <w:sz w:val="28"/>
        </w:rPr>
        <w:t>, </w:t>
      </w:r>
      <w:r>
        <w:rPr>
          <w:rFonts w:ascii="Times New Roman"/>
          <w:b w:val="false"/>
          <w:i w:val="false"/>
          <w:color w:val="000000"/>
          <w:sz w:val="28"/>
        </w:rPr>
        <w:t>174</w:t>
      </w:r>
      <w:r>
        <w:rPr>
          <w:rFonts w:ascii="Times New Roman"/>
          <w:b w:val="false"/>
          <w:i w:val="false"/>
          <w:color w:val="000000"/>
          <w:sz w:val="28"/>
        </w:rPr>
        <w:t>, </w:t>
      </w:r>
      <w:r>
        <w:rPr>
          <w:rFonts w:ascii="Times New Roman"/>
          <w:b w:val="false"/>
          <w:i w:val="false"/>
          <w:color w:val="000000"/>
          <w:sz w:val="28"/>
        </w:rPr>
        <w:t>176</w:t>
      </w:r>
      <w:r>
        <w:rPr>
          <w:rFonts w:ascii="Times New Roman"/>
          <w:b w:val="false"/>
          <w:i w:val="false"/>
          <w:color w:val="000000"/>
          <w:sz w:val="28"/>
        </w:rPr>
        <w:t xml:space="preserve"> настоящих Правил, то защита при косвенном прикосновении для отдельных частей электроустановки или отдельных электроприемников выполняется с применением двойной или усиленной изоляции (электрооборудование класса II), малого напряжения (электрооборудование класса III), электрического разделения цепей, изолирующих помещений, зон, площадок.</w:t>
      </w:r>
      <w:r>
        <w:br/>
      </w:r>
      <w:r>
        <w:rPr>
          <w:rFonts w:ascii="Times New Roman"/>
          <w:b w:val="false"/>
          <w:i w:val="false"/>
          <w:color w:val="000000"/>
          <w:sz w:val="28"/>
        </w:rPr>
        <w:t>
</w:t>
      </w:r>
      <w:r>
        <w:rPr>
          <w:rFonts w:ascii="Times New Roman"/>
          <w:b w:val="false"/>
          <w:i w:val="false"/>
          <w:color w:val="000000"/>
          <w:sz w:val="28"/>
        </w:rPr>
        <w:t>
      Классификация оборудования по способу защиты человека от поражения электрическим током и условия его применения приведены в </w:t>
      </w:r>
      <w:r>
        <w:rPr>
          <w:rFonts w:ascii="Times New Roman"/>
          <w:b w:val="false"/>
          <w:i w:val="false"/>
          <w:color w:val="000000"/>
          <w:sz w:val="28"/>
        </w:rPr>
        <w:t>таблице 42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158. Электросеть до 1 кВ с изолированной нейтралью, связанная через трансформатор с сетью напряжением выше 1 кВ, должна быть защищена пробивным предохранителем в случае повреждения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r>
        <w:br/>
      </w:r>
      <w:r>
        <w:rPr>
          <w:rFonts w:ascii="Times New Roman"/>
          <w:b w:val="false"/>
          <w:i w:val="false"/>
          <w:color w:val="000000"/>
          <w:sz w:val="28"/>
        </w:rPr>
        <w:t>
</w:t>
      </w:r>
      <w:r>
        <w:rPr>
          <w:rFonts w:ascii="Times New Roman"/>
          <w:b w:val="false"/>
          <w:i w:val="false"/>
          <w:color w:val="000000"/>
          <w:sz w:val="28"/>
        </w:rPr>
        <w:t>
      159. В электроустановках напряжением выше 1 кВ с изолированной или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r>
        <w:br/>
      </w:r>
      <w:r>
        <w:rPr>
          <w:rFonts w:ascii="Times New Roman"/>
          <w:b w:val="false"/>
          <w:i w:val="false"/>
          <w:color w:val="000000"/>
          <w:sz w:val="28"/>
        </w:rPr>
        <w:t>
</w:t>
      </w:r>
      <w:r>
        <w:rPr>
          <w:rFonts w:ascii="Times New Roman"/>
          <w:b w:val="false"/>
          <w:i w:val="false"/>
          <w:color w:val="000000"/>
          <w:sz w:val="28"/>
        </w:rPr>
        <w:t>
      160. В электроустановках напряжением выше 1 кВ с изолированной нейтралью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когда это необходимо по условиям безопасности (для линий, питающих передвижные подстанции и механизмы и т.п.).</w:t>
      </w:r>
      <w:r>
        <w:br/>
      </w:r>
      <w:r>
        <w:rPr>
          <w:rFonts w:ascii="Times New Roman"/>
          <w:b w:val="false"/>
          <w:i w:val="false"/>
          <w:color w:val="000000"/>
          <w:sz w:val="28"/>
        </w:rPr>
        <w:t>
</w:t>
      </w:r>
      <w:r>
        <w:rPr>
          <w:rFonts w:ascii="Times New Roman"/>
          <w:b w:val="false"/>
          <w:i w:val="false"/>
          <w:color w:val="000000"/>
          <w:sz w:val="28"/>
        </w:rPr>
        <w:t>
      161. Защитное заземление (зануление) электрооборудования напряжением до 1 кВ,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Правил, а также в настоящей главе.</w:t>
      </w:r>
      <w:r>
        <w:br/>
      </w:r>
      <w:r>
        <w:rPr>
          <w:rFonts w:ascii="Times New Roman"/>
          <w:b w:val="false"/>
          <w:i w:val="false"/>
          <w:color w:val="000000"/>
          <w:sz w:val="28"/>
        </w:rPr>
        <w:t>
</w:t>
      </w:r>
      <w:r>
        <w:rPr>
          <w:rFonts w:ascii="Times New Roman"/>
          <w:b w:val="false"/>
          <w:i w:val="false"/>
          <w:color w:val="000000"/>
          <w:sz w:val="28"/>
        </w:rPr>
        <w:t>
      Сопротивление заземляющего устройства опоры ВЛ, на которой установлено оборудование, должно соответствовать требованиям </w:t>
      </w:r>
      <w:r>
        <w:rPr>
          <w:rFonts w:ascii="Times New Roman"/>
          <w:b w:val="false"/>
          <w:i w:val="false"/>
          <w:color w:val="000000"/>
          <w:sz w:val="28"/>
        </w:rPr>
        <w:t>глав 11</w:t>
      </w:r>
      <w:r>
        <w:rPr>
          <w:rFonts w:ascii="Times New Roman"/>
          <w:b w:val="false"/>
          <w:i w:val="false"/>
          <w:color w:val="000000"/>
          <w:sz w:val="28"/>
        </w:rPr>
        <w:t> и </w:t>
      </w:r>
      <w:r>
        <w:rPr>
          <w:rFonts w:ascii="Times New Roman"/>
          <w:b w:val="false"/>
          <w:i w:val="false"/>
          <w:color w:val="000000"/>
          <w:sz w:val="28"/>
        </w:rPr>
        <w:t>12</w:t>
      </w:r>
      <w:r>
        <w:rPr>
          <w:rFonts w:ascii="Times New Roman"/>
          <w:b w:val="false"/>
          <w:i w:val="false"/>
          <w:color w:val="000000"/>
          <w:sz w:val="28"/>
        </w:rPr>
        <w:t xml:space="preserve"> настоящих Правил.</w:t>
      </w:r>
    </w:p>
    <w:bookmarkEnd w:id="55"/>
    <w:bookmarkStart w:name="z625" w:id="56"/>
    <w:p>
      <w:pPr>
        <w:spacing w:after="0"/>
        <w:ind w:left="0"/>
        <w:jc w:val="left"/>
      </w:pPr>
      <w:r>
        <w:rPr>
          <w:rFonts w:ascii="Times New Roman"/>
          <w:b/>
          <w:i w:val="false"/>
          <w:color w:val="000000"/>
        </w:rPr>
        <w:t xml:space="preserve"> 
2. Меры защиты от прямого прикосновения</w:t>
      </w:r>
    </w:p>
    <w:bookmarkEnd w:id="56"/>
    <w:bookmarkStart w:name="z626" w:id="57"/>
    <w:p>
      <w:pPr>
        <w:spacing w:after="0"/>
        <w:ind w:left="0"/>
        <w:jc w:val="both"/>
      </w:pPr>
      <w:r>
        <w:rPr>
          <w:rFonts w:ascii="Times New Roman"/>
          <w:b w:val="false"/>
          <w:i w:val="false"/>
          <w:color w:val="000000"/>
          <w:sz w:val="28"/>
        </w:rPr>
        <w:t>
      162. Основная изоляция токоведущих частей должна покрывать токоведущие части и сохранять свои свойства в процессе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w:t>
      </w:r>
      <w:r>
        <w:rPr>
          <w:rFonts w:ascii="Times New Roman"/>
          <w:b w:val="false"/>
          <w:i w:val="false"/>
          <w:color w:val="000000"/>
          <w:sz w:val="28"/>
        </w:rPr>
        <w:t>главы 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должна быть выполнена посредством оболочек, ограждений, барьеров или размещением вне зоны досягаемости.</w:t>
      </w:r>
      <w:r>
        <w:br/>
      </w:r>
      <w:r>
        <w:rPr>
          <w:rFonts w:ascii="Times New Roman"/>
          <w:b w:val="false"/>
          <w:i w:val="false"/>
          <w:color w:val="000000"/>
          <w:sz w:val="28"/>
        </w:rPr>
        <w:t>
</w:t>
      </w:r>
      <w:r>
        <w:rPr>
          <w:rFonts w:ascii="Times New Roman"/>
          <w:b w:val="false"/>
          <w:i w:val="false"/>
          <w:color w:val="000000"/>
          <w:sz w:val="28"/>
        </w:rPr>
        <w:t>
      163. Ограждения и оболочки в электроустановках напряжением до 1 кВ должны иметь степень защиты не менее IР2Х, за исключением случаев, когда большие зазоры необходимы для нормальной работы электрооборудования.</w:t>
      </w:r>
      <w:r>
        <w:br/>
      </w:r>
      <w:r>
        <w:rPr>
          <w:rFonts w:ascii="Times New Roman"/>
          <w:b w:val="false"/>
          <w:i w:val="false"/>
          <w:color w:val="000000"/>
          <w:sz w:val="28"/>
        </w:rPr>
        <w:t>
</w:t>
      </w:r>
      <w:r>
        <w:rPr>
          <w:rFonts w:ascii="Times New Roman"/>
          <w:b w:val="false"/>
          <w:i w:val="false"/>
          <w:color w:val="000000"/>
          <w:sz w:val="28"/>
        </w:rPr>
        <w:t>
      Ограждения и оболочки должны быть надежно закреплены и иметь достаточную механическую прочность.</w:t>
      </w:r>
      <w:r>
        <w:br/>
      </w:r>
      <w:r>
        <w:rPr>
          <w:rFonts w:ascii="Times New Roman"/>
          <w:b w:val="false"/>
          <w:i w:val="false"/>
          <w:color w:val="000000"/>
          <w:sz w:val="28"/>
        </w:rPr>
        <w:t>
</w:t>
      </w:r>
      <w:r>
        <w:rPr>
          <w:rFonts w:ascii="Times New Roman"/>
          <w:b w:val="false"/>
          <w:i w:val="false"/>
          <w:color w:val="000000"/>
          <w:sz w:val="28"/>
        </w:rPr>
        <w:t>
      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IР2Х, удаление которых также должно быть возможно только при помощи специального ключа или инструмента.</w:t>
      </w:r>
      <w:r>
        <w:br/>
      </w:r>
      <w:r>
        <w:rPr>
          <w:rFonts w:ascii="Times New Roman"/>
          <w:b w:val="false"/>
          <w:i w:val="false"/>
          <w:color w:val="000000"/>
          <w:sz w:val="28"/>
        </w:rPr>
        <w:t>
</w:t>
      </w:r>
      <w:r>
        <w:rPr>
          <w:rFonts w:ascii="Times New Roman"/>
          <w:b w:val="false"/>
          <w:i w:val="false"/>
          <w:color w:val="000000"/>
          <w:sz w:val="28"/>
        </w:rPr>
        <w:t>
      164. Барьеры предназначены для защиты от случайного прикосновения к токоведущим частям в электроустановках напряжение до 1 кВ или приближения к токоведущим частям на опасное расстояние в электроустановках напряжением выше 1 кВ. Барьеры должны быть закреплены так, чтобы их нельзя было снять преднамеренно. Барьеры должны быть выполнены из изолирующего материала.</w:t>
      </w:r>
      <w:r>
        <w:br/>
      </w:r>
      <w:r>
        <w:rPr>
          <w:rFonts w:ascii="Times New Roman"/>
          <w:b w:val="false"/>
          <w:i w:val="false"/>
          <w:color w:val="000000"/>
          <w:sz w:val="28"/>
        </w:rPr>
        <w:t>
</w:t>
      </w:r>
      <w:r>
        <w:rPr>
          <w:rFonts w:ascii="Times New Roman"/>
          <w:b w:val="false"/>
          <w:i w:val="false"/>
          <w:color w:val="000000"/>
          <w:sz w:val="28"/>
        </w:rPr>
        <w:t>
      165. Размещение вне зоны досягаемости применяется при невозможности выполнения мер, указанных в пунктах </w:t>
      </w:r>
      <w:r>
        <w:rPr>
          <w:rFonts w:ascii="Times New Roman"/>
          <w:b w:val="false"/>
          <w:i w:val="false"/>
          <w:color w:val="000000"/>
          <w:sz w:val="28"/>
        </w:rPr>
        <w:t>161</w:t>
      </w:r>
      <w:r>
        <w:rPr>
          <w:rFonts w:ascii="Times New Roman"/>
          <w:b w:val="false"/>
          <w:i w:val="false"/>
          <w:color w:val="000000"/>
          <w:sz w:val="28"/>
        </w:rPr>
        <w:t xml:space="preserve"> – </w:t>
      </w:r>
      <w:r>
        <w:rPr>
          <w:rFonts w:ascii="Times New Roman"/>
          <w:b w:val="false"/>
          <w:i w:val="false"/>
          <w:color w:val="000000"/>
          <w:sz w:val="28"/>
        </w:rPr>
        <w:t>163</w:t>
      </w:r>
      <w:r>
        <w:rPr>
          <w:rFonts w:ascii="Times New Roman"/>
          <w:b w:val="false"/>
          <w:i w:val="false"/>
          <w:color w:val="000000"/>
          <w:sz w:val="28"/>
        </w:rPr>
        <w:t xml:space="preserve"> настоящих Правил,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r>
        <w:br/>
      </w:r>
      <w:r>
        <w:rPr>
          <w:rFonts w:ascii="Times New Roman"/>
          <w:b w:val="false"/>
          <w:i w:val="false"/>
          <w:color w:val="000000"/>
          <w:sz w:val="28"/>
        </w:rPr>
        <w:t>
</w:t>
      </w:r>
      <w:r>
        <w:rPr>
          <w:rFonts w:ascii="Times New Roman"/>
          <w:b w:val="false"/>
          <w:i w:val="false"/>
          <w:color w:val="000000"/>
          <w:sz w:val="28"/>
        </w:rPr>
        <w:t>
      В вертикальном направлении зона досягаемости в электроустановках напряжением до 1 кВ должна составлять 2,5 м от поверхности, на которой находятся люди.</w:t>
      </w:r>
      <w:r>
        <w:br/>
      </w:r>
      <w:r>
        <w:rPr>
          <w:rFonts w:ascii="Times New Roman"/>
          <w:b w:val="false"/>
          <w:i w:val="false"/>
          <w:color w:val="000000"/>
          <w:sz w:val="28"/>
        </w:rPr>
        <w:t>
</w:t>
      </w:r>
      <w:r>
        <w:rPr>
          <w:rFonts w:ascii="Times New Roman"/>
          <w:b w:val="false"/>
          <w:i w:val="false"/>
          <w:color w:val="000000"/>
          <w:sz w:val="28"/>
        </w:rPr>
        <w:t>
      Указанные размеры даны без учета применения вспомогательных средств (инструмента, лестниц и т.п.).</w:t>
      </w:r>
      <w:r>
        <w:br/>
      </w:r>
      <w:r>
        <w:rPr>
          <w:rFonts w:ascii="Times New Roman"/>
          <w:b w:val="false"/>
          <w:i w:val="false"/>
          <w:color w:val="000000"/>
          <w:sz w:val="28"/>
        </w:rPr>
        <w:t>
</w:t>
      </w:r>
      <w:r>
        <w:rPr>
          <w:rFonts w:ascii="Times New Roman"/>
          <w:b w:val="false"/>
          <w:i w:val="false"/>
          <w:color w:val="000000"/>
          <w:sz w:val="28"/>
        </w:rPr>
        <w:t>
      166. Установка барьеров и размещение вне зоны досягаемости допускается только в помещениях, доступных квалифицированному персоналу.</w:t>
      </w:r>
      <w:r>
        <w:br/>
      </w:r>
      <w:r>
        <w:rPr>
          <w:rFonts w:ascii="Times New Roman"/>
          <w:b w:val="false"/>
          <w:i w:val="false"/>
          <w:color w:val="000000"/>
          <w:sz w:val="28"/>
        </w:rPr>
        <w:t>
</w:t>
      </w:r>
      <w:r>
        <w:rPr>
          <w:rFonts w:ascii="Times New Roman"/>
          <w:b w:val="false"/>
          <w:i w:val="false"/>
          <w:color w:val="000000"/>
          <w:sz w:val="28"/>
        </w:rPr>
        <w:t>
      167. В помещениях электроустановок напряжением до 1 кВ не требуется защита от прямого прикосновения при одновременном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эти помещения отчетливо обозначены, и доступ в них возможен только с помощью ключа;</w:t>
      </w:r>
      <w:r>
        <w:br/>
      </w:r>
      <w:r>
        <w:rPr>
          <w:rFonts w:ascii="Times New Roman"/>
          <w:b w:val="false"/>
          <w:i w:val="false"/>
          <w:color w:val="000000"/>
          <w:sz w:val="28"/>
        </w:rPr>
        <w:t>
</w:t>
      </w:r>
      <w:r>
        <w:rPr>
          <w:rFonts w:ascii="Times New Roman"/>
          <w:b w:val="false"/>
          <w:i w:val="false"/>
          <w:color w:val="000000"/>
          <w:sz w:val="28"/>
        </w:rPr>
        <w:t>
      2) обеспечена возможность свободного выхода из помещения без ключа, даже если оно заперто на ключ снаружи;</w:t>
      </w:r>
      <w:r>
        <w:br/>
      </w:r>
      <w:r>
        <w:rPr>
          <w:rFonts w:ascii="Times New Roman"/>
          <w:b w:val="false"/>
          <w:i w:val="false"/>
          <w:color w:val="000000"/>
          <w:sz w:val="28"/>
        </w:rPr>
        <w:t>
</w:t>
      </w:r>
      <w:r>
        <w:rPr>
          <w:rFonts w:ascii="Times New Roman"/>
          <w:b w:val="false"/>
          <w:i w:val="false"/>
          <w:color w:val="000000"/>
          <w:sz w:val="28"/>
        </w:rPr>
        <w:t>
      3) минимальные размеры проходов обслуживания соответствуют требованиям </w:t>
      </w:r>
      <w:r>
        <w:rPr>
          <w:rFonts w:ascii="Times New Roman"/>
          <w:b w:val="false"/>
          <w:i w:val="false"/>
          <w:color w:val="000000"/>
          <w:sz w:val="28"/>
        </w:rPr>
        <w:t>главы 16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168. Малое напряжение (далее – МН) в электроустановках напряжением до 1 кВ применяется для защиты от поражения электрическим током как при прямом, так и при косвенном прикосновении в сочетании с защитным электрическим разделением цепей или в сочетании с автоматическим отключением питания.</w:t>
      </w:r>
      <w:r>
        <w:br/>
      </w:r>
      <w:r>
        <w:rPr>
          <w:rFonts w:ascii="Times New Roman"/>
          <w:b w:val="false"/>
          <w:i w:val="false"/>
          <w:color w:val="000000"/>
          <w:sz w:val="28"/>
        </w:rPr>
        <w:t>
</w:t>
      </w:r>
      <w:r>
        <w:rPr>
          <w:rFonts w:ascii="Times New Roman"/>
          <w:b w:val="false"/>
          <w:i w:val="false"/>
          <w:color w:val="000000"/>
          <w:sz w:val="28"/>
        </w:rPr>
        <w:t>
      В качестве источника питания цепей МН в обоих случаях применяется безопасный разделительный трансформатор или другой источник МН, обеспечивающий равноценную степень безопасности.</w:t>
      </w:r>
      <w:r>
        <w:br/>
      </w:r>
      <w:r>
        <w:rPr>
          <w:rFonts w:ascii="Times New Roman"/>
          <w:b w:val="false"/>
          <w:i w:val="false"/>
          <w:color w:val="000000"/>
          <w:sz w:val="28"/>
        </w:rPr>
        <w:t>
</w:t>
      </w:r>
      <w:r>
        <w:rPr>
          <w:rFonts w:ascii="Times New Roman"/>
          <w:b w:val="false"/>
          <w:i w:val="false"/>
          <w:color w:val="000000"/>
          <w:sz w:val="28"/>
        </w:rPr>
        <w:t>
      Токоведущие части цепей МН должны быть электрически отделены от других цепей так, чтобы обеспечивалось электрическое разделение цепей, равноценное разделению между первичной и вторичной обмотками разделительного трансформатора.</w:t>
      </w:r>
      <w:r>
        <w:br/>
      </w:r>
      <w:r>
        <w:rPr>
          <w:rFonts w:ascii="Times New Roman"/>
          <w:b w:val="false"/>
          <w:i w:val="false"/>
          <w:color w:val="000000"/>
          <w:sz w:val="28"/>
        </w:rPr>
        <w:t>
</w:t>
      </w:r>
      <w:r>
        <w:rPr>
          <w:rFonts w:ascii="Times New Roman"/>
          <w:b w:val="false"/>
          <w:i w:val="false"/>
          <w:color w:val="000000"/>
          <w:sz w:val="28"/>
        </w:rPr>
        <w:t>
      Проводники цепей МН,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r>
        <w:br/>
      </w:r>
      <w:r>
        <w:rPr>
          <w:rFonts w:ascii="Times New Roman"/>
          <w:b w:val="false"/>
          <w:i w:val="false"/>
          <w:color w:val="000000"/>
          <w:sz w:val="28"/>
        </w:rPr>
        <w:t>
</w:t>
      </w:r>
      <w:r>
        <w:rPr>
          <w:rFonts w:ascii="Times New Roman"/>
          <w:b w:val="false"/>
          <w:i w:val="false"/>
          <w:color w:val="000000"/>
          <w:sz w:val="28"/>
        </w:rPr>
        <w:t>
      Вилки и розетки штепсельных соединителей в цепях МН не должны допускать подключение к розеткам и вилкам других напряжений.</w:t>
      </w:r>
      <w:r>
        <w:br/>
      </w:r>
      <w:r>
        <w:rPr>
          <w:rFonts w:ascii="Times New Roman"/>
          <w:b w:val="false"/>
          <w:i w:val="false"/>
          <w:color w:val="000000"/>
          <w:sz w:val="28"/>
        </w:rPr>
        <w:t>
</w:t>
      </w:r>
      <w:r>
        <w:rPr>
          <w:rFonts w:ascii="Times New Roman"/>
          <w:b w:val="false"/>
          <w:i w:val="false"/>
          <w:color w:val="000000"/>
          <w:sz w:val="28"/>
        </w:rPr>
        <w:t>
      Штепсельные розетки цепей МН должны быть выполнены без защитного контакта.</w:t>
      </w:r>
      <w:r>
        <w:br/>
      </w:r>
      <w:r>
        <w:rPr>
          <w:rFonts w:ascii="Times New Roman"/>
          <w:b w:val="false"/>
          <w:i w:val="false"/>
          <w:color w:val="000000"/>
          <w:sz w:val="28"/>
        </w:rPr>
        <w:t>
</w:t>
      </w:r>
      <w:r>
        <w:rPr>
          <w:rFonts w:ascii="Times New Roman"/>
          <w:b w:val="false"/>
          <w:i w:val="false"/>
          <w:color w:val="000000"/>
          <w:sz w:val="28"/>
        </w:rPr>
        <w:t>
      При значениях МН выше 25 В переменного и 60 В постоянного тока должна быть также применена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w:t>
      </w:r>
      <w:r>
        <w:br/>
      </w:r>
      <w:r>
        <w:rPr>
          <w:rFonts w:ascii="Times New Roman"/>
          <w:b w:val="false"/>
          <w:i w:val="false"/>
          <w:color w:val="000000"/>
          <w:sz w:val="28"/>
        </w:rPr>
        <w:t>
</w:t>
      </w:r>
      <w:r>
        <w:rPr>
          <w:rFonts w:ascii="Times New Roman"/>
          <w:b w:val="false"/>
          <w:i w:val="false"/>
          <w:color w:val="000000"/>
          <w:sz w:val="28"/>
        </w:rPr>
        <w:t>
      169. При применении МН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МН.</w:t>
      </w:r>
      <w:r>
        <w:br/>
      </w:r>
      <w:r>
        <w:rPr>
          <w:rFonts w:ascii="Times New Roman"/>
          <w:b w:val="false"/>
          <w:i w:val="false"/>
          <w:color w:val="000000"/>
          <w:sz w:val="28"/>
        </w:rPr>
        <w:t>
</w:t>
      </w:r>
      <w:r>
        <w:rPr>
          <w:rFonts w:ascii="Times New Roman"/>
          <w:b w:val="false"/>
          <w:i w:val="false"/>
          <w:color w:val="000000"/>
          <w:sz w:val="28"/>
        </w:rPr>
        <w:t>
      МН в сочетании с электрическим разделением цепей применяется, когда при помощи МН необходимо обеспечить защиту от поражения электрическим током при повреждении изоляции не только в цепи МН, но и при повреждении изоляции в других цепях.</w:t>
      </w:r>
      <w:r>
        <w:br/>
      </w:r>
      <w:r>
        <w:rPr>
          <w:rFonts w:ascii="Times New Roman"/>
          <w:b w:val="false"/>
          <w:i w:val="false"/>
          <w:color w:val="000000"/>
          <w:sz w:val="28"/>
        </w:rPr>
        <w:t>
</w:t>
      </w:r>
      <w:r>
        <w:rPr>
          <w:rFonts w:ascii="Times New Roman"/>
          <w:b w:val="false"/>
          <w:i w:val="false"/>
          <w:color w:val="000000"/>
          <w:sz w:val="28"/>
        </w:rPr>
        <w:t>
      170. При применении МН в сочетании с автоматическим отключением питания один из выводов источника МН и его корпус должны быть присоединены к защитному проводнику цепи, питающему источник.</w:t>
      </w:r>
      <w:r>
        <w:br/>
      </w:r>
      <w:r>
        <w:rPr>
          <w:rFonts w:ascii="Times New Roman"/>
          <w:b w:val="false"/>
          <w:i w:val="false"/>
          <w:color w:val="000000"/>
          <w:sz w:val="28"/>
        </w:rPr>
        <w:t>
</w:t>
      </w:r>
      <w:r>
        <w:rPr>
          <w:rFonts w:ascii="Times New Roman"/>
          <w:b w:val="false"/>
          <w:i w:val="false"/>
          <w:color w:val="000000"/>
          <w:sz w:val="28"/>
        </w:rPr>
        <w:t>
      171. В случаях, когда в электроустановке применено электрооборудование с наибольшим рабочим напряжением, не превышающим 42 В переменного или 110 В постоянного тока, такое напряжение используется в качестве меры защиты от прямого и косвенного прикосновения, если при этом соблюдены требования пунктов </w:t>
      </w:r>
      <w:r>
        <w:rPr>
          <w:rFonts w:ascii="Times New Roman"/>
          <w:b w:val="false"/>
          <w:i w:val="false"/>
          <w:color w:val="000000"/>
          <w:sz w:val="28"/>
        </w:rPr>
        <w:t>167</w:t>
      </w:r>
      <w:r>
        <w:rPr>
          <w:rFonts w:ascii="Times New Roman"/>
          <w:b w:val="false"/>
          <w:i w:val="false"/>
          <w:color w:val="000000"/>
          <w:sz w:val="28"/>
        </w:rPr>
        <w:t xml:space="preserve"> –  </w:t>
      </w:r>
      <w:r>
        <w:rPr>
          <w:rFonts w:ascii="Times New Roman"/>
          <w:b w:val="false"/>
          <w:i w:val="false"/>
          <w:color w:val="000000"/>
          <w:sz w:val="28"/>
        </w:rPr>
        <w:t>169</w:t>
      </w:r>
      <w:r>
        <w:rPr>
          <w:rFonts w:ascii="Times New Roman"/>
          <w:b w:val="false"/>
          <w:i w:val="false"/>
          <w:color w:val="000000"/>
          <w:sz w:val="28"/>
        </w:rPr>
        <w:t xml:space="preserve"> настоящих Правил.</w:t>
      </w:r>
    </w:p>
    <w:bookmarkEnd w:id="57"/>
    <w:bookmarkStart w:name="z651" w:id="58"/>
    <w:p>
      <w:pPr>
        <w:spacing w:after="0"/>
        <w:ind w:left="0"/>
        <w:jc w:val="left"/>
      </w:pPr>
      <w:r>
        <w:rPr>
          <w:rFonts w:ascii="Times New Roman"/>
          <w:b/>
          <w:i w:val="false"/>
          <w:color w:val="000000"/>
        </w:rPr>
        <w:t xml:space="preserve"> 
3. Меры защиты при косвенном прикосновении</w:t>
      </w:r>
    </w:p>
    <w:bookmarkEnd w:id="58"/>
    <w:bookmarkStart w:name="z652" w:id="59"/>
    <w:p>
      <w:pPr>
        <w:spacing w:after="0"/>
        <w:ind w:left="0"/>
        <w:jc w:val="both"/>
      </w:pPr>
      <w:r>
        <w:rPr>
          <w:rFonts w:ascii="Times New Roman"/>
          <w:b w:val="false"/>
          <w:i w:val="false"/>
          <w:color w:val="000000"/>
          <w:sz w:val="28"/>
        </w:rPr>
        <w:t>
      172. Требования защиты при косвенном прикосновении распространяются на:</w:t>
      </w:r>
      <w:r>
        <w:br/>
      </w:r>
      <w:r>
        <w:rPr>
          <w:rFonts w:ascii="Times New Roman"/>
          <w:b w:val="false"/>
          <w:i w:val="false"/>
          <w:color w:val="000000"/>
          <w:sz w:val="28"/>
        </w:rPr>
        <w:t>
</w:t>
      </w:r>
      <w:r>
        <w:rPr>
          <w:rFonts w:ascii="Times New Roman"/>
          <w:b w:val="false"/>
          <w:i w:val="false"/>
          <w:color w:val="000000"/>
          <w:sz w:val="28"/>
        </w:rPr>
        <w:t>
      1) корпуса электрических машин, трансформаторов, аппаратов, светильников и т.п.;</w:t>
      </w:r>
      <w:r>
        <w:br/>
      </w:r>
      <w:r>
        <w:rPr>
          <w:rFonts w:ascii="Times New Roman"/>
          <w:b w:val="false"/>
          <w:i w:val="false"/>
          <w:color w:val="000000"/>
          <w:sz w:val="28"/>
        </w:rPr>
        <w:t>
</w:t>
      </w:r>
      <w:r>
        <w:rPr>
          <w:rFonts w:ascii="Times New Roman"/>
          <w:b w:val="false"/>
          <w:i w:val="false"/>
          <w:color w:val="000000"/>
          <w:sz w:val="28"/>
        </w:rPr>
        <w:t>
      2) приводы электрических аппаратов;</w:t>
      </w:r>
      <w:r>
        <w:br/>
      </w:r>
      <w:r>
        <w:rPr>
          <w:rFonts w:ascii="Times New Roman"/>
          <w:b w:val="false"/>
          <w:i w:val="false"/>
          <w:color w:val="000000"/>
          <w:sz w:val="28"/>
        </w:rPr>
        <w:t>
</w:t>
      </w:r>
      <w:r>
        <w:rPr>
          <w:rFonts w:ascii="Times New Roman"/>
          <w:b w:val="false"/>
          <w:i w:val="false"/>
          <w:color w:val="000000"/>
          <w:sz w:val="28"/>
        </w:rPr>
        <w:t>
      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42 В переменного или 110 В постоянного тока (в случаях, предусмотренных соответствующими главами Правил – выше 25 В переменного или 60 В постоянного тока);</w:t>
      </w:r>
      <w:r>
        <w:br/>
      </w:r>
      <w:r>
        <w:rPr>
          <w:rFonts w:ascii="Times New Roman"/>
          <w:b w:val="false"/>
          <w:i w:val="false"/>
          <w:color w:val="000000"/>
          <w:sz w:val="28"/>
        </w:rPr>
        <w:t>
</w:t>
      </w:r>
      <w:r>
        <w:rPr>
          <w:rFonts w:ascii="Times New Roman"/>
          <w:b w:val="false"/>
          <w:i w:val="false"/>
          <w:color w:val="000000"/>
          <w:sz w:val="28"/>
        </w:rPr>
        <w:t>
      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(за исключением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r>
        <w:br/>
      </w:r>
      <w:r>
        <w:rPr>
          <w:rFonts w:ascii="Times New Roman"/>
          <w:b w:val="false"/>
          <w:i w:val="false"/>
          <w:color w:val="000000"/>
          <w:sz w:val="28"/>
        </w:rPr>
        <w:t>
</w:t>
      </w:r>
      <w:r>
        <w:rPr>
          <w:rFonts w:ascii="Times New Roman"/>
          <w:b w:val="false"/>
          <w:i w:val="false"/>
          <w:color w:val="000000"/>
          <w:sz w:val="28"/>
        </w:rPr>
        <w:t>
      5) металлические оболочки и броню контрольных и силовых кабелей и проводов на напряжения, не превышающие указанные в </w:t>
      </w:r>
      <w:r>
        <w:rPr>
          <w:rFonts w:ascii="Times New Roman"/>
          <w:b w:val="false"/>
          <w:i w:val="false"/>
          <w:color w:val="000000"/>
          <w:sz w:val="28"/>
        </w:rPr>
        <w:t>пункте 147</w:t>
      </w:r>
      <w:r>
        <w:rPr>
          <w:rFonts w:ascii="Times New Roman"/>
          <w:b w:val="false"/>
          <w:i w:val="false"/>
          <w:color w:val="000000"/>
          <w:sz w:val="28"/>
        </w:rPr>
        <w:t xml:space="preserve"> настоящих Правил, проложенные на общих металлических конструкциях, в том числе в общих трубах, коробах, лотках и т.п., с кабелями и проводами на более высокие напряжения;</w:t>
      </w:r>
      <w:r>
        <w:br/>
      </w:r>
      <w:r>
        <w:rPr>
          <w:rFonts w:ascii="Times New Roman"/>
          <w:b w:val="false"/>
          <w:i w:val="false"/>
          <w:color w:val="000000"/>
          <w:sz w:val="28"/>
        </w:rPr>
        <w:t>
</w:t>
      </w:r>
      <w:r>
        <w:rPr>
          <w:rFonts w:ascii="Times New Roman"/>
          <w:b w:val="false"/>
          <w:i w:val="false"/>
          <w:color w:val="000000"/>
          <w:sz w:val="28"/>
        </w:rPr>
        <w:t>
      6) металлические корпуса передвижных и переносных электроприемников;</w:t>
      </w:r>
      <w:r>
        <w:br/>
      </w:r>
      <w:r>
        <w:rPr>
          <w:rFonts w:ascii="Times New Roman"/>
          <w:b w:val="false"/>
          <w:i w:val="false"/>
          <w:color w:val="000000"/>
          <w:sz w:val="28"/>
        </w:rPr>
        <w:t>
</w:t>
      </w:r>
      <w:r>
        <w:rPr>
          <w:rFonts w:ascii="Times New Roman"/>
          <w:b w:val="false"/>
          <w:i w:val="false"/>
          <w:color w:val="000000"/>
          <w:sz w:val="28"/>
        </w:rPr>
        <w:t>
      7) электрооборудование, установленное на движущихся частях станков, машин и механизмов.</w:t>
      </w:r>
      <w:r>
        <w:br/>
      </w:r>
      <w:r>
        <w:rPr>
          <w:rFonts w:ascii="Times New Roman"/>
          <w:b w:val="false"/>
          <w:i w:val="false"/>
          <w:color w:val="000000"/>
          <w:sz w:val="28"/>
        </w:rPr>
        <w:t>
</w:t>
      </w:r>
      <w:r>
        <w:rPr>
          <w:rFonts w:ascii="Times New Roman"/>
          <w:b w:val="false"/>
          <w:i w:val="false"/>
          <w:color w:val="000000"/>
          <w:sz w:val="28"/>
        </w:rPr>
        <w:t>
      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или заземлены при помощи заземляющего устройства.</w:t>
      </w:r>
      <w:r>
        <w:br/>
      </w:r>
      <w:r>
        <w:rPr>
          <w:rFonts w:ascii="Times New Roman"/>
          <w:b w:val="false"/>
          <w:i w:val="false"/>
          <w:color w:val="000000"/>
          <w:sz w:val="28"/>
        </w:rPr>
        <w:t>
</w:t>
      </w:r>
      <w:r>
        <w:rPr>
          <w:rFonts w:ascii="Times New Roman"/>
          <w:b w:val="false"/>
          <w:i w:val="false"/>
          <w:color w:val="000000"/>
          <w:sz w:val="28"/>
        </w:rPr>
        <w:t>
      173. Не требуется преднамеренно присоединять к нейтрали и заземлять:</w:t>
      </w:r>
      <w:r>
        <w:br/>
      </w:r>
      <w:r>
        <w:rPr>
          <w:rFonts w:ascii="Times New Roman"/>
          <w:b w:val="false"/>
          <w:i w:val="false"/>
          <w:color w:val="000000"/>
          <w:sz w:val="28"/>
        </w:rPr>
        <w:t>
</w:t>
      </w:r>
      <w:r>
        <w:rPr>
          <w:rFonts w:ascii="Times New Roman"/>
          <w:b w:val="false"/>
          <w:i w:val="false"/>
          <w:color w:val="000000"/>
          <w:sz w:val="28"/>
        </w:rPr>
        <w:t>
      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корпусов оборудования и аппаратов с основаниями;</w:t>
      </w:r>
      <w:r>
        <w:br/>
      </w:r>
      <w:r>
        <w:rPr>
          <w:rFonts w:ascii="Times New Roman"/>
          <w:b w:val="false"/>
          <w:i w:val="false"/>
          <w:color w:val="000000"/>
          <w:sz w:val="28"/>
        </w:rPr>
        <w:t>
</w:t>
      </w:r>
      <w:r>
        <w:rPr>
          <w:rFonts w:ascii="Times New Roman"/>
          <w:b w:val="false"/>
          <w:i w:val="false"/>
          <w:color w:val="000000"/>
          <w:sz w:val="28"/>
        </w:rPr>
        <w:t>
      2) конструкции, перечисленные в </w:t>
      </w:r>
      <w:r>
        <w:rPr>
          <w:rFonts w:ascii="Times New Roman"/>
          <w:b w:val="false"/>
          <w:i w:val="false"/>
          <w:color w:val="000000"/>
          <w:sz w:val="28"/>
        </w:rPr>
        <w:t>пункте 171</w:t>
      </w:r>
      <w:r>
        <w:rPr>
          <w:rFonts w:ascii="Times New Roman"/>
          <w:b w:val="false"/>
          <w:i w:val="false"/>
          <w:color w:val="000000"/>
          <w:sz w:val="28"/>
        </w:rPr>
        <w:t xml:space="preserve"> настоящих Правил,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r>
        <w:br/>
      </w:r>
      <w:r>
        <w:rPr>
          <w:rFonts w:ascii="Times New Roman"/>
          <w:b w:val="false"/>
          <w:i w:val="false"/>
          <w:color w:val="000000"/>
          <w:sz w:val="28"/>
        </w:rPr>
        <w:t>
</w:t>
      </w:r>
      <w:r>
        <w:rPr>
          <w:rFonts w:ascii="Times New Roman"/>
          <w:b w:val="false"/>
          <w:i w:val="false"/>
          <w:color w:val="000000"/>
          <w:sz w:val="28"/>
        </w:rPr>
        <w:t>
      3) съемные или открывающиеся части металлических каркасов камер распределительных устройств, шкафов, ограждений и т.п.,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w:t>
      </w:r>
      <w:r>
        <w:rPr>
          <w:rFonts w:ascii="Times New Roman"/>
          <w:b w:val="false"/>
          <w:i w:val="false"/>
          <w:color w:val="000000"/>
          <w:sz w:val="28"/>
        </w:rPr>
        <w:t>пункте 147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 арматуру изоляторов воздушных линий электропередачи и присоединяемые к ней крепежные детали;</w:t>
      </w:r>
      <w:r>
        <w:br/>
      </w:r>
      <w:r>
        <w:rPr>
          <w:rFonts w:ascii="Times New Roman"/>
          <w:b w:val="false"/>
          <w:i w:val="false"/>
          <w:color w:val="000000"/>
          <w:sz w:val="28"/>
        </w:rPr>
        <w:t>
</w:t>
      </w:r>
      <w:r>
        <w:rPr>
          <w:rFonts w:ascii="Times New Roman"/>
          <w:b w:val="false"/>
          <w:i w:val="false"/>
          <w:color w:val="000000"/>
          <w:sz w:val="28"/>
        </w:rPr>
        <w:t>
      5) открытые проводящие части электрооборудования с двойной изоляцией;</w:t>
      </w:r>
      <w:r>
        <w:br/>
      </w:r>
      <w:r>
        <w:rPr>
          <w:rFonts w:ascii="Times New Roman"/>
          <w:b w:val="false"/>
          <w:i w:val="false"/>
          <w:color w:val="000000"/>
          <w:sz w:val="28"/>
        </w:rPr>
        <w:t>
</w:t>
      </w:r>
      <w:r>
        <w:rPr>
          <w:rFonts w:ascii="Times New Roman"/>
          <w:b w:val="false"/>
          <w:i w:val="false"/>
          <w:color w:val="000000"/>
          <w:sz w:val="28"/>
        </w:rPr>
        <w:t>
      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rFonts w:ascii="Times New Roman"/>
          <w:b w:val="false"/>
          <w:i w:val="false"/>
          <w:color w:val="000000"/>
          <w:vertAlign w:val="superscript"/>
        </w:rPr>
        <w:t>2</w:t>
      </w:r>
      <w:r>
        <w:rPr>
          <w:rFonts w:ascii="Times New Roman"/>
          <w:b w:val="false"/>
          <w:i w:val="false"/>
          <w:color w:val="000000"/>
          <w:sz w:val="28"/>
        </w:rPr>
        <w:t>, в том числе протяжные и ответвительные коробки скрытых электропроводок.</w:t>
      </w:r>
      <w:r>
        <w:br/>
      </w:r>
      <w:r>
        <w:rPr>
          <w:rFonts w:ascii="Times New Roman"/>
          <w:b w:val="false"/>
          <w:i w:val="false"/>
          <w:color w:val="000000"/>
          <w:sz w:val="28"/>
        </w:rPr>
        <w:t>
</w:t>
      </w:r>
      <w:r>
        <w:rPr>
          <w:rFonts w:ascii="Times New Roman"/>
          <w:b w:val="false"/>
          <w:i w:val="false"/>
          <w:color w:val="000000"/>
          <w:sz w:val="28"/>
        </w:rPr>
        <w:t>
      174. При выполнении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или заземлены, в зависимости от принятой системы заземления.</w:t>
      </w:r>
      <w:r>
        <w:br/>
      </w:r>
      <w:r>
        <w:rPr>
          <w:rFonts w:ascii="Times New Roman"/>
          <w:b w:val="false"/>
          <w:i w:val="false"/>
          <w:color w:val="000000"/>
          <w:sz w:val="28"/>
        </w:rPr>
        <w:t>
</w:t>
      </w:r>
      <w:r>
        <w:rPr>
          <w:rFonts w:ascii="Times New Roman"/>
          <w:b w:val="false"/>
          <w:i w:val="false"/>
          <w:color w:val="000000"/>
          <w:sz w:val="28"/>
        </w:rPr>
        <w:t>
      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цепи защитно-коммутационным аппаратом в соответствии с номинальным фазным напряжением питающей сети.</w:t>
      </w:r>
      <w:r>
        <w:br/>
      </w:r>
      <w:r>
        <w:rPr>
          <w:rFonts w:ascii="Times New Roman"/>
          <w:b w:val="false"/>
          <w:i w:val="false"/>
          <w:color w:val="000000"/>
          <w:sz w:val="28"/>
        </w:rPr>
        <w:t>
</w:t>
      </w:r>
      <w:r>
        <w:rPr>
          <w:rFonts w:ascii="Times New Roman"/>
          <w:b w:val="false"/>
          <w:i w:val="false"/>
          <w:color w:val="000000"/>
          <w:sz w:val="28"/>
        </w:rPr>
        <w:t>
      В электроустановках, в которых в качестве защитной меры применено автоматическое отключение питания, должно быть выполнено уравнивание потенциалов.</w:t>
      </w:r>
      <w:r>
        <w:br/>
      </w:r>
      <w:r>
        <w:rPr>
          <w:rFonts w:ascii="Times New Roman"/>
          <w:b w:val="false"/>
          <w:i w:val="false"/>
          <w:color w:val="000000"/>
          <w:sz w:val="28"/>
        </w:rPr>
        <w:t>
</w:t>
      </w:r>
      <w:r>
        <w:rPr>
          <w:rFonts w:ascii="Times New Roman"/>
          <w:b w:val="false"/>
          <w:i w:val="false"/>
          <w:color w:val="000000"/>
          <w:sz w:val="28"/>
        </w:rPr>
        <w:t>
      Для автоматического отключения питания могут быть применены защитно-коммутационные аппараты, реагирующие на сверхтоки или на дифференциальный ток.</w:t>
      </w:r>
      <w:r>
        <w:br/>
      </w:r>
      <w:r>
        <w:rPr>
          <w:rFonts w:ascii="Times New Roman"/>
          <w:b w:val="false"/>
          <w:i w:val="false"/>
          <w:color w:val="000000"/>
          <w:sz w:val="28"/>
        </w:rPr>
        <w:t>
</w:t>
      </w:r>
      <w:r>
        <w:rPr>
          <w:rFonts w:ascii="Times New Roman"/>
          <w:b w:val="false"/>
          <w:i w:val="false"/>
          <w:color w:val="000000"/>
          <w:sz w:val="28"/>
        </w:rPr>
        <w:t>
      175. При занулении открытых проводящих частей время автоматического отключения питания не должно превышать значений, указанных в </w:t>
      </w:r>
      <w:r>
        <w:rPr>
          <w:rFonts w:ascii="Times New Roman"/>
          <w:b w:val="false"/>
          <w:i w:val="false"/>
          <w:color w:val="000000"/>
          <w:sz w:val="28"/>
        </w:rPr>
        <w:t>таблице 43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I.</w:t>
      </w:r>
      <w:r>
        <w:br/>
      </w:r>
      <w:r>
        <w:rPr>
          <w:rFonts w:ascii="Times New Roman"/>
          <w:b w:val="false"/>
          <w:i w:val="false"/>
          <w:color w:val="000000"/>
          <w:sz w:val="28"/>
        </w:rPr>
        <w:t>
</w:t>
      </w:r>
      <w:r>
        <w:rPr>
          <w:rFonts w:ascii="Times New Roman"/>
          <w:b w:val="false"/>
          <w:i w:val="false"/>
          <w:color w:val="000000"/>
          <w:sz w:val="28"/>
        </w:rPr>
        <w:t>
      В цепях, питающих распределительные, групповые, этажные и другие щитки, время отключения не должно превышать 5 сек.</w:t>
      </w:r>
      <w:r>
        <w:br/>
      </w:r>
      <w:r>
        <w:rPr>
          <w:rFonts w:ascii="Times New Roman"/>
          <w:b w:val="false"/>
          <w:i w:val="false"/>
          <w:color w:val="000000"/>
          <w:sz w:val="28"/>
        </w:rPr>
        <w:t>
</w:t>
      </w:r>
      <w:r>
        <w:rPr>
          <w:rFonts w:ascii="Times New Roman"/>
          <w:b w:val="false"/>
          <w:i w:val="false"/>
          <w:color w:val="000000"/>
          <w:sz w:val="28"/>
        </w:rPr>
        <w:t>
      Допускаются значения времени отключения более указанных в </w:t>
      </w:r>
      <w:r>
        <w:rPr>
          <w:rFonts w:ascii="Times New Roman"/>
          <w:b w:val="false"/>
          <w:i w:val="false"/>
          <w:color w:val="000000"/>
          <w:sz w:val="28"/>
        </w:rPr>
        <w:t>таблице 43</w:t>
      </w:r>
      <w:r>
        <w:rPr>
          <w:rFonts w:ascii="Times New Roman"/>
          <w:b w:val="false"/>
          <w:i w:val="false"/>
          <w:color w:val="000000"/>
          <w:sz w:val="28"/>
        </w:rPr>
        <w:t>, но не более 5 сек в цепях, питающих только стационарные электроприемники от распределительных щитов или щитков при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полное сопротивление защитного проводника между главной заземляющей шиной и распределительным щитом (щитком) не превышает значения, определяемого формулой:</w:t>
      </w:r>
      <w:r>
        <w:br/>
      </w:r>
      <w:r>
        <w:rPr>
          <w:rFonts w:ascii="Times New Roman"/>
          <w:b w:val="false"/>
          <w:i w:val="false"/>
          <w:color w:val="000000"/>
          <w:sz w:val="28"/>
        </w:rPr>
        <w:t>
</w:t>
      </w: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xml:space="preserve"> = 42 </w:t>
      </w:r>
      <w:r>
        <w:rPr>
          <w:rFonts w:ascii="Times New Roman"/>
          <w:b w:val="false"/>
          <w:i w:val="false"/>
          <w:color w:val="000000"/>
          <w:vertAlign w:val="superscript"/>
        </w:rPr>
        <w:t>.</w:t>
      </w:r>
      <w:r>
        <w:rPr>
          <w:rFonts w:ascii="Times New Roman"/>
          <w:b w:val="false"/>
          <w:i w:val="false"/>
          <w:color w:val="000000"/>
          <w:sz w:val="28"/>
        </w:rPr>
        <w:t xml:space="preserve"> Z</w:t>
      </w:r>
      <w:r>
        <w:rPr>
          <w:rFonts w:ascii="Times New Roman"/>
          <w:b w:val="false"/>
          <w:i w:val="false"/>
          <w:color w:val="000000"/>
          <w:vertAlign w:val="subscript"/>
        </w:rPr>
        <w:t>ц</w:t>
      </w:r>
      <w:r>
        <w:rPr>
          <w:rFonts w:ascii="Times New Roman"/>
          <w:b w:val="false"/>
          <w:i w:val="false"/>
          <w:color w:val="000000"/>
          <w:sz w:val="28"/>
        </w:rPr>
        <w:t xml:space="preserve"> / U</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Z</w:t>
      </w:r>
      <w:r>
        <w:rPr>
          <w:rFonts w:ascii="Times New Roman"/>
          <w:b w:val="false"/>
          <w:i w:val="false"/>
          <w:color w:val="000000"/>
          <w:vertAlign w:val="subscript"/>
        </w:rPr>
        <w:t>п</w:t>
      </w:r>
      <w:r>
        <w:rPr>
          <w:rFonts w:ascii="Times New Roman"/>
          <w:b w:val="false"/>
          <w:i w:val="false"/>
          <w:color w:val="000000"/>
          <w:sz w:val="28"/>
        </w:rPr>
        <w:t xml:space="preserve"> – полное сопротивление защитного проводника, Ом; Z</w:t>
      </w:r>
      <w:r>
        <w:rPr>
          <w:rFonts w:ascii="Times New Roman"/>
          <w:b w:val="false"/>
          <w:i w:val="false"/>
          <w:color w:val="000000"/>
          <w:vertAlign w:val="subscript"/>
        </w:rPr>
        <w:t>ц</w:t>
      </w:r>
      <w:r>
        <w:rPr>
          <w:rFonts w:ascii="Times New Roman"/>
          <w:b w:val="false"/>
          <w:i w:val="false"/>
          <w:color w:val="000000"/>
          <w:sz w:val="28"/>
        </w:rPr>
        <w:t xml:space="preserve"> – полное сопротивление цепи «фаза—нуль», Ом; U</w:t>
      </w:r>
      <w:r>
        <w:rPr>
          <w:rFonts w:ascii="Times New Roman"/>
          <w:b w:val="false"/>
          <w:i w:val="false"/>
          <w:color w:val="000000"/>
          <w:vertAlign w:val="subscript"/>
        </w:rPr>
        <w:t>0</w:t>
      </w:r>
      <w:r>
        <w:rPr>
          <w:rFonts w:ascii="Times New Roman"/>
          <w:b w:val="false"/>
          <w:i w:val="false"/>
          <w:color w:val="000000"/>
          <w:sz w:val="28"/>
        </w:rPr>
        <w:t xml:space="preserve"> – номинальное фазное напряжение цепи, В; 42 – падение напряжения на участке защитного проводника между главной заземляющей шиной и распределительным щитом (щитком), В;</w:t>
      </w:r>
      <w:r>
        <w:br/>
      </w:r>
      <w:r>
        <w:rPr>
          <w:rFonts w:ascii="Times New Roman"/>
          <w:b w:val="false"/>
          <w:i w:val="false"/>
          <w:color w:val="000000"/>
          <w:sz w:val="28"/>
        </w:rPr>
        <w:t>
</w:t>
      </w:r>
      <w:r>
        <w:rPr>
          <w:rFonts w:ascii="Times New Roman"/>
          <w:b w:val="false"/>
          <w:i w:val="false"/>
          <w:color w:val="000000"/>
          <w:sz w:val="28"/>
        </w:rPr>
        <w:t>
      2) к заземляющей шине распределительного щита (щитк1)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r>
        <w:br/>
      </w:r>
      <w:r>
        <w:rPr>
          <w:rFonts w:ascii="Times New Roman"/>
          <w:b w:val="false"/>
          <w:i w:val="false"/>
          <w:color w:val="000000"/>
          <w:sz w:val="28"/>
        </w:rPr>
        <w:t>
</w:t>
      </w:r>
      <w:r>
        <w:rPr>
          <w:rFonts w:ascii="Times New Roman"/>
          <w:b w:val="false"/>
          <w:i w:val="false"/>
          <w:color w:val="000000"/>
          <w:sz w:val="28"/>
        </w:rPr>
        <w:t>
      Допускается применение УЗО, реагирующих на дифференциальный ток.</w:t>
      </w:r>
      <w:r>
        <w:br/>
      </w:r>
      <w:r>
        <w:rPr>
          <w:rFonts w:ascii="Times New Roman"/>
          <w:b w:val="false"/>
          <w:i w:val="false"/>
          <w:color w:val="000000"/>
          <w:sz w:val="28"/>
        </w:rPr>
        <w:t>
</w:t>
      </w:r>
      <w:r>
        <w:rPr>
          <w:rFonts w:ascii="Times New Roman"/>
          <w:b w:val="false"/>
          <w:i w:val="false"/>
          <w:color w:val="000000"/>
          <w:sz w:val="28"/>
        </w:rPr>
        <w:t>
      176. Не допускается применять УЗО, реагирующие на дифференциальный ток, в четырехпроводных трехфазных цепях. В случае необходимости применения УЗО для защиты отдельных электроприемников, получающих питание от таких цепей, защитный проводник электроприемника должен быть подключен к нейтрали до защитно-коммутационного аппарата.</w:t>
      </w:r>
      <w:r>
        <w:br/>
      </w:r>
      <w:r>
        <w:rPr>
          <w:rFonts w:ascii="Times New Roman"/>
          <w:b w:val="false"/>
          <w:i w:val="false"/>
          <w:color w:val="000000"/>
          <w:sz w:val="28"/>
        </w:rPr>
        <w:t>
</w:t>
      </w:r>
      <w:r>
        <w:rPr>
          <w:rFonts w:ascii="Times New Roman"/>
          <w:b w:val="false"/>
          <w:i w:val="false"/>
          <w:color w:val="000000"/>
          <w:sz w:val="28"/>
        </w:rPr>
        <w:t>
      177. В трехфазных сетях с изолированной нейтралью время автоматического отключения питания при двойном замыкании на открытые проводящие части должно соответствовать </w:t>
      </w:r>
      <w:r>
        <w:rPr>
          <w:rFonts w:ascii="Times New Roman"/>
          <w:b w:val="false"/>
          <w:i w:val="false"/>
          <w:color w:val="000000"/>
          <w:sz w:val="28"/>
        </w:rPr>
        <w:t>таблице 44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178. Основная система уравнивания потенциалов в электроустановках напряжением до 1 кВ должна соединять между собой следующие проводящие части:</w:t>
      </w:r>
      <w:r>
        <w:br/>
      </w:r>
      <w:r>
        <w:rPr>
          <w:rFonts w:ascii="Times New Roman"/>
          <w:b w:val="false"/>
          <w:i w:val="false"/>
          <w:color w:val="000000"/>
          <w:sz w:val="28"/>
        </w:rPr>
        <w:t>
</w:t>
      </w:r>
      <w:r>
        <w:rPr>
          <w:rFonts w:ascii="Times New Roman"/>
          <w:b w:val="false"/>
          <w:i w:val="false"/>
          <w:color w:val="000000"/>
          <w:sz w:val="28"/>
        </w:rPr>
        <w:t>
      1) глухозаземленную нейтраль питающей линии;</w:t>
      </w:r>
      <w:r>
        <w:br/>
      </w:r>
      <w:r>
        <w:rPr>
          <w:rFonts w:ascii="Times New Roman"/>
          <w:b w:val="false"/>
          <w:i w:val="false"/>
          <w:color w:val="000000"/>
          <w:sz w:val="28"/>
        </w:rPr>
        <w:t>
</w:t>
      </w:r>
      <w:r>
        <w:rPr>
          <w:rFonts w:ascii="Times New Roman"/>
          <w:b w:val="false"/>
          <w:i w:val="false"/>
          <w:color w:val="000000"/>
          <w:sz w:val="28"/>
        </w:rPr>
        <w:t>
      2) заземляющие проводники открытых проводящих частей электроприемников;</w:t>
      </w:r>
      <w:r>
        <w:br/>
      </w:r>
      <w:r>
        <w:rPr>
          <w:rFonts w:ascii="Times New Roman"/>
          <w:b w:val="false"/>
          <w:i w:val="false"/>
          <w:color w:val="000000"/>
          <w:sz w:val="28"/>
        </w:rPr>
        <w:t>
</w:t>
      </w:r>
      <w:r>
        <w:rPr>
          <w:rFonts w:ascii="Times New Roman"/>
          <w:b w:val="false"/>
          <w:i w:val="false"/>
          <w:color w:val="000000"/>
          <w:sz w:val="28"/>
        </w:rPr>
        <w:t>
      3) заземляющие проводники, присоединенные к заземлителю повторного заземления на вводе в здание;</w:t>
      </w:r>
      <w:r>
        <w:br/>
      </w:r>
      <w:r>
        <w:rPr>
          <w:rFonts w:ascii="Times New Roman"/>
          <w:b w:val="false"/>
          <w:i w:val="false"/>
          <w:color w:val="000000"/>
          <w:sz w:val="28"/>
        </w:rPr>
        <w:t>
</w:t>
      </w:r>
      <w:r>
        <w:rPr>
          <w:rFonts w:ascii="Times New Roman"/>
          <w:b w:val="false"/>
          <w:i w:val="false"/>
          <w:color w:val="000000"/>
          <w:sz w:val="28"/>
        </w:rPr>
        <w:t>
      4) металлические трубы коммуникаций, входящих в здание (горячего и холодного водоснабжения, отопления, канализации, газоснабжения и т.п.).</w:t>
      </w:r>
      <w:r>
        <w:br/>
      </w:r>
      <w:r>
        <w:rPr>
          <w:rFonts w:ascii="Times New Roman"/>
          <w:b w:val="false"/>
          <w:i w:val="false"/>
          <w:color w:val="000000"/>
          <w:sz w:val="28"/>
        </w:rPr>
        <w:t>
</w:t>
      </w:r>
      <w:r>
        <w:rPr>
          <w:rFonts w:ascii="Times New Roman"/>
          <w:b w:val="false"/>
          <w:i w:val="false"/>
          <w:color w:val="000000"/>
          <w:sz w:val="28"/>
        </w:rPr>
        <w:t>
      Если трубопровод газоснабжения имеет изолирующую вставку на вводе в здание, к основной системе уравнивания потенциалов присоединяется только часть трубопровода, находящаяся внутри здания;</w:t>
      </w:r>
      <w:r>
        <w:br/>
      </w:r>
      <w:r>
        <w:rPr>
          <w:rFonts w:ascii="Times New Roman"/>
          <w:b w:val="false"/>
          <w:i w:val="false"/>
          <w:color w:val="000000"/>
          <w:sz w:val="28"/>
        </w:rPr>
        <w:t>
</w:t>
      </w:r>
      <w:r>
        <w:rPr>
          <w:rFonts w:ascii="Times New Roman"/>
          <w:b w:val="false"/>
          <w:i w:val="false"/>
          <w:color w:val="000000"/>
          <w:sz w:val="28"/>
        </w:rPr>
        <w:t>
      5) металлические части каркаса здания;</w:t>
      </w:r>
      <w:r>
        <w:br/>
      </w:r>
      <w:r>
        <w:rPr>
          <w:rFonts w:ascii="Times New Roman"/>
          <w:b w:val="false"/>
          <w:i w:val="false"/>
          <w:color w:val="000000"/>
          <w:sz w:val="28"/>
        </w:rPr>
        <w:t>
</w:t>
      </w:r>
      <w:r>
        <w:rPr>
          <w:rFonts w:ascii="Times New Roman"/>
          <w:b w:val="false"/>
          <w:i w:val="false"/>
          <w:color w:val="000000"/>
          <w:sz w:val="28"/>
        </w:rPr>
        <w:t>
      6) металлические части централизованных систем вентиляции и кондиционирования. Металлические воздуховоды централизованных систем вентиляции и кондиционирования присоединяется к заземляющей шине щитов питания этих систем;</w:t>
      </w:r>
      <w:r>
        <w:br/>
      </w:r>
      <w:r>
        <w:rPr>
          <w:rFonts w:ascii="Times New Roman"/>
          <w:b w:val="false"/>
          <w:i w:val="false"/>
          <w:color w:val="000000"/>
          <w:sz w:val="28"/>
        </w:rPr>
        <w:t>
</w:t>
      </w:r>
      <w:r>
        <w:rPr>
          <w:rFonts w:ascii="Times New Roman"/>
          <w:b w:val="false"/>
          <w:i w:val="false"/>
          <w:color w:val="000000"/>
          <w:sz w:val="28"/>
        </w:rPr>
        <w:t>
      7) заземляющее устройство системы молниезащиты 2-й и 3-й категорий;</w:t>
      </w:r>
      <w:r>
        <w:br/>
      </w:r>
      <w:r>
        <w:rPr>
          <w:rFonts w:ascii="Times New Roman"/>
          <w:b w:val="false"/>
          <w:i w:val="false"/>
          <w:color w:val="000000"/>
          <w:sz w:val="28"/>
        </w:rPr>
        <w:t>
</w:t>
      </w:r>
      <w:r>
        <w:rPr>
          <w:rFonts w:ascii="Times New Roman"/>
          <w:b w:val="false"/>
          <w:i w:val="false"/>
          <w:color w:val="000000"/>
          <w:sz w:val="28"/>
        </w:rPr>
        <w:t>
      8) заземляющий проводник функционального (рабочего) заземления, если отсутствуют ограничения на присоединение сети рабочего заземления к заземляющему устройству защитного заземления;</w:t>
      </w:r>
      <w:r>
        <w:br/>
      </w:r>
      <w:r>
        <w:rPr>
          <w:rFonts w:ascii="Times New Roman"/>
          <w:b w:val="false"/>
          <w:i w:val="false"/>
          <w:color w:val="000000"/>
          <w:sz w:val="28"/>
        </w:rPr>
        <w:t>
</w:t>
      </w:r>
      <w:r>
        <w:rPr>
          <w:rFonts w:ascii="Times New Roman"/>
          <w:b w:val="false"/>
          <w:i w:val="false"/>
          <w:color w:val="000000"/>
          <w:sz w:val="28"/>
        </w:rPr>
        <w:t>
      9) металлические оболочки телекоммуникационных кабелей.</w:t>
      </w:r>
      <w:r>
        <w:br/>
      </w:r>
      <w:r>
        <w:rPr>
          <w:rFonts w:ascii="Times New Roman"/>
          <w:b w:val="false"/>
          <w:i w:val="false"/>
          <w:color w:val="000000"/>
          <w:sz w:val="28"/>
        </w:rPr>
        <w:t>
</w:t>
      </w:r>
      <w:r>
        <w:rPr>
          <w:rFonts w:ascii="Times New Roman"/>
          <w:b w:val="false"/>
          <w:i w:val="false"/>
          <w:color w:val="000000"/>
          <w:sz w:val="28"/>
        </w:rPr>
        <w:t>
      Проводящие части, входящие в здание извне, должны быть соединены ближе к точке их ввода в здание.</w:t>
      </w:r>
      <w:r>
        <w:br/>
      </w:r>
      <w:r>
        <w:rPr>
          <w:rFonts w:ascii="Times New Roman"/>
          <w:b w:val="false"/>
          <w:i w:val="false"/>
          <w:color w:val="000000"/>
          <w:sz w:val="28"/>
        </w:rPr>
        <w:t>
</w:t>
      </w:r>
      <w:r>
        <w:rPr>
          <w:rFonts w:ascii="Times New Roman"/>
          <w:b w:val="false"/>
          <w:i w:val="false"/>
          <w:color w:val="000000"/>
          <w:sz w:val="28"/>
        </w:rPr>
        <w:t>
      Для соединения с основной системой уравнивания потенциалов все указанные части должны быть присоединены к главной заземляющей шине при помощи проводников системы уравнивания потенциалов.</w:t>
      </w:r>
      <w:r>
        <w:br/>
      </w:r>
      <w:r>
        <w:rPr>
          <w:rFonts w:ascii="Times New Roman"/>
          <w:b w:val="false"/>
          <w:i w:val="false"/>
          <w:color w:val="000000"/>
          <w:sz w:val="28"/>
        </w:rPr>
        <w:t>
</w:t>
      </w:r>
      <w:r>
        <w:rPr>
          <w:rFonts w:ascii="Times New Roman"/>
          <w:b w:val="false"/>
          <w:i w:val="false"/>
          <w:color w:val="000000"/>
          <w:sz w:val="28"/>
        </w:rPr>
        <w:t>
      179.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защитные заземляющие и нулевые проводники, включая защитные проводники штепсельных розеток.</w:t>
      </w:r>
      <w:r>
        <w:br/>
      </w:r>
      <w:r>
        <w:rPr>
          <w:rFonts w:ascii="Times New Roman"/>
          <w:b w:val="false"/>
          <w:i w:val="false"/>
          <w:color w:val="000000"/>
          <w:sz w:val="28"/>
        </w:rPr>
        <w:t>
</w:t>
      </w:r>
      <w:r>
        <w:rPr>
          <w:rFonts w:ascii="Times New Roman"/>
          <w:b w:val="false"/>
          <w:i w:val="false"/>
          <w:color w:val="000000"/>
          <w:sz w:val="28"/>
        </w:rPr>
        <w:t>
      180. 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Pr>
          <w:rFonts w:ascii="Times New Roman"/>
          <w:b w:val="false"/>
          <w:i w:val="false"/>
          <w:color w:val="000000"/>
          <w:sz w:val="28"/>
        </w:rPr>
        <w:t>пункта 214</w:t>
      </w:r>
      <w:r>
        <w:rPr>
          <w:rFonts w:ascii="Times New Roman"/>
          <w:b w:val="false"/>
          <w:i w:val="false"/>
          <w:color w:val="000000"/>
          <w:sz w:val="28"/>
        </w:rPr>
        <w:t xml:space="preserve"> настоящих Правил к защитным проводникам в отношении проводимости и непрерывности электрической цепи.</w:t>
      </w:r>
      <w:r>
        <w:br/>
      </w:r>
      <w:r>
        <w:rPr>
          <w:rFonts w:ascii="Times New Roman"/>
          <w:b w:val="false"/>
          <w:i w:val="false"/>
          <w:color w:val="000000"/>
          <w:sz w:val="28"/>
        </w:rPr>
        <w:t>
</w:t>
      </w:r>
      <w:r>
        <w:rPr>
          <w:rFonts w:ascii="Times New Roman"/>
          <w:b w:val="false"/>
          <w:i w:val="false"/>
          <w:color w:val="000000"/>
          <w:sz w:val="28"/>
        </w:rPr>
        <w:t>
      181. Защита при помощи двойной или усиленной изоляции обеспечивается с применением электрооборудования класса II или заключением электрооборудования, имеющего только основную изоляцию токоведущих частей, в изолирующую оболочку.</w:t>
      </w:r>
      <w:r>
        <w:br/>
      </w:r>
      <w:r>
        <w:rPr>
          <w:rFonts w:ascii="Times New Roman"/>
          <w:b w:val="false"/>
          <w:i w:val="false"/>
          <w:color w:val="000000"/>
          <w:sz w:val="28"/>
        </w:rPr>
        <w:t>
</w:t>
      </w:r>
      <w:r>
        <w:rPr>
          <w:rFonts w:ascii="Times New Roman"/>
          <w:b w:val="false"/>
          <w:i w:val="false"/>
          <w:color w:val="000000"/>
          <w:sz w:val="28"/>
        </w:rPr>
        <w:t>
      Проводящие части оборудования с двойной или усиленной изоляцией не должны присоединяться к защитному проводнику и к системе уравнивания потенциалов.</w:t>
      </w:r>
      <w:r>
        <w:br/>
      </w:r>
      <w:r>
        <w:rPr>
          <w:rFonts w:ascii="Times New Roman"/>
          <w:b w:val="false"/>
          <w:i w:val="false"/>
          <w:color w:val="000000"/>
          <w:sz w:val="28"/>
        </w:rPr>
        <w:t>
</w:t>
      </w:r>
      <w:r>
        <w:rPr>
          <w:rFonts w:ascii="Times New Roman"/>
          <w:b w:val="false"/>
          <w:i w:val="false"/>
          <w:color w:val="000000"/>
          <w:sz w:val="28"/>
        </w:rPr>
        <w:t>
      182. Защитное электрическое разделение цепей применяется для одной цепи.</w:t>
      </w:r>
      <w:r>
        <w:br/>
      </w:r>
      <w:r>
        <w:rPr>
          <w:rFonts w:ascii="Times New Roman"/>
          <w:b w:val="false"/>
          <w:i w:val="false"/>
          <w:color w:val="000000"/>
          <w:sz w:val="28"/>
        </w:rPr>
        <w:t>
</w:t>
      </w:r>
      <w:r>
        <w:rPr>
          <w:rFonts w:ascii="Times New Roman"/>
          <w:b w:val="false"/>
          <w:i w:val="false"/>
          <w:color w:val="000000"/>
          <w:sz w:val="28"/>
        </w:rPr>
        <w:t>
      Наибольшее рабочее напряжение отделяемой цепи не должно превышать 500 В.</w:t>
      </w:r>
      <w:r>
        <w:br/>
      </w:r>
      <w:r>
        <w:rPr>
          <w:rFonts w:ascii="Times New Roman"/>
          <w:b w:val="false"/>
          <w:i w:val="false"/>
          <w:color w:val="000000"/>
          <w:sz w:val="28"/>
        </w:rPr>
        <w:t>
</w:t>
      </w:r>
      <w:r>
        <w:rPr>
          <w:rFonts w:ascii="Times New Roman"/>
          <w:b w:val="false"/>
          <w:i w:val="false"/>
          <w:color w:val="000000"/>
          <w:sz w:val="28"/>
        </w:rPr>
        <w:t>
      Питание отделяемой цепи должно быть выполнено от разделительного трансформатора или от другого источника, обеспечивающего равноценную степень безопасности.</w:t>
      </w:r>
      <w:r>
        <w:br/>
      </w:r>
      <w:r>
        <w:rPr>
          <w:rFonts w:ascii="Times New Roman"/>
          <w:b w:val="false"/>
          <w:i w:val="false"/>
          <w:color w:val="000000"/>
          <w:sz w:val="28"/>
        </w:rPr>
        <w:t>
</w:t>
      </w:r>
      <w:r>
        <w:rPr>
          <w:rFonts w:ascii="Times New Roman"/>
          <w:b w:val="false"/>
          <w:i w:val="false"/>
          <w:color w:val="000000"/>
          <w:sz w:val="28"/>
        </w:rPr>
        <w:t>
      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r>
        <w:br/>
      </w:r>
      <w:r>
        <w:rPr>
          <w:rFonts w:ascii="Times New Roman"/>
          <w:b w:val="false"/>
          <w:i w:val="false"/>
          <w:color w:val="000000"/>
          <w:sz w:val="28"/>
        </w:rPr>
        <w:t>
</w:t>
      </w:r>
      <w:r>
        <w:rPr>
          <w:rFonts w:ascii="Times New Roman"/>
          <w:b w:val="false"/>
          <w:i w:val="false"/>
          <w:color w:val="000000"/>
          <w:sz w:val="28"/>
        </w:rPr>
        <w:t>
      Проводники цепей, питающихся от разделительного трансформатора, прокладывается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r>
        <w:br/>
      </w:r>
      <w:r>
        <w:rPr>
          <w:rFonts w:ascii="Times New Roman"/>
          <w:b w:val="false"/>
          <w:i w:val="false"/>
          <w:color w:val="000000"/>
          <w:sz w:val="28"/>
        </w:rPr>
        <w:t>
</w:t>
      </w:r>
      <w:r>
        <w:rPr>
          <w:rFonts w:ascii="Times New Roman"/>
          <w:b w:val="false"/>
          <w:i w:val="false"/>
          <w:color w:val="000000"/>
          <w:sz w:val="28"/>
        </w:rPr>
        <w:t>
      Открытые проводящие части электроприемников, питающихся от разделительного трансформатора, не должны быть присоединены к защитным проводникам и открытым проводящим частям других цепей.</w:t>
      </w:r>
      <w:r>
        <w:br/>
      </w:r>
      <w:r>
        <w:rPr>
          <w:rFonts w:ascii="Times New Roman"/>
          <w:b w:val="false"/>
          <w:i w:val="false"/>
          <w:color w:val="000000"/>
          <w:sz w:val="28"/>
        </w:rPr>
        <w:t>
</w:t>
      </w:r>
      <w:r>
        <w:rPr>
          <w:rFonts w:ascii="Times New Roman"/>
          <w:b w:val="false"/>
          <w:i w:val="false"/>
          <w:color w:val="000000"/>
          <w:sz w:val="28"/>
        </w:rPr>
        <w:t>
      При питании нескольких электроприемников от одного разделительного трансформатора необходимо обеспечить выполнение следующих условий:</w:t>
      </w:r>
      <w:r>
        <w:br/>
      </w:r>
      <w:r>
        <w:rPr>
          <w:rFonts w:ascii="Times New Roman"/>
          <w:b w:val="false"/>
          <w:i w:val="false"/>
          <w:color w:val="000000"/>
          <w:sz w:val="28"/>
        </w:rPr>
        <w:t>
</w:t>
      </w:r>
      <w:r>
        <w:rPr>
          <w:rFonts w:ascii="Times New Roman"/>
          <w:b w:val="false"/>
          <w:i w:val="false"/>
          <w:color w:val="000000"/>
          <w:sz w:val="28"/>
        </w:rPr>
        <w:t>
      1) открытые проводящие части электроприемников не должны иметь электрической связи с металлическим корпусом трансформатора;</w:t>
      </w:r>
      <w:r>
        <w:br/>
      </w:r>
      <w:r>
        <w:rPr>
          <w:rFonts w:ascii="Times New Roman"/>
          <w:b w:val="false"/>
          <w:i w:val="false"/>
          <w:color w:val="000000"/>
          <w:sz w:val="28"/>
        </w:rPr>
        <w:t>
</w:t>
      </w:r>
      <w:r>
        <w:rPr>
          <w:rFonts w:ascii="Times New Roman"/>
          <w:b w:val="false"/>
          <w:i w:val="false"/>
          <w:color w:val="000000"/>
          <w:sz w:val="28"/>
        </w:rPr>
        <w:t>
      2) открытые проводящие части электроприемников должны быть соединены между собой изолированными незаземленными проводниками местной системы уравнивания потенциалов;</w:t>
      </w:r>
      <w:r>
        <w:br/>
      </w:r>
      <w:r>
        <w:rPr>
          <w:rFonts w:ascii="Times New Roman"/>
          <w:b w:val="false"/>
          <w:i w:val="false"/>
          <w:color w:val="000000"/>
          <w:sz w:val="28"/>
        </w:rPr>
        <w:t>
</w:t>
      </w:r>
      <w:r>
        <w:rPr>
          <w:rFonts w:ascii="Times New Roman"/>
          <w:b w:val="false"/>
          <w:i w:val="false"/>
          <w:color w:val="000000"/>
          <w:sz w:val="28"/>
        </w:rPr>
        <w:t>
      3) все штепсельные розетки должны иметь защитный контакт, присоединенный к местной незаземленной системе уравнивания потенциалов;</w:t>
      </w:r>
      <w:r>
        <w:br/>
      </w:r>
      <w:r>
        <w:rPr>
          <w:rFonts w:ascii="Times New Roman"/>
          <w:b w:val="false"/>
          <w:i w:val="false"/>
          <w:color w:val="000000"/>
          <w:sz w:val="28"/>
        </w:rPr>
        <w:t>
</w:t>
      </w:r>
      <w:r>
        <w:rPr>
          <w:rFonts w:ascii="Times New Roman"/>
          <w:b w:val="false"/>
          <w:i w:val="false"/>
          <w:color w:val="000000"/>
          <w:sz w:val="28"/>
        </w:rPr>
        <w:t>
      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r>
        <w:br/>
      </w:r>
      <w:r>
        <w:rPr>
          <w:rFonts w:ascii="Times New Roman"/>
          <w:b w:val="false"/>
          <w:i w:val="false"/>
          <w:color w:val="000000"/>
          <w:sz w:val="28"/>
        </w:rPr>
        <w:t>
</w:t>
      </w:r>
      <w:r>
        <w:rPr>
          <w:rFonts w:ascii="Times New Roman"/>
          <w:b w:val="false"/>
          <w:i w:val="false"/>
          <w:color w:val="000000"/>
          <w:sz w:val="28"/>
        </w:rPr>
        <w:t>
      5) время отключения устройством защиты при двухфазном замыкании на открытые проводящие части не должно превышать значений, указанных в </w:t>
      </w:r>
      <w:r>
        <w:rPr>
          <w:rFonts w:ascii="Times New Roman"/>
          <w:b w:val="false"/>
          <w:i w:val="false"/>
          <w:color w:val="000000"/>
          <w:sz w:val="28"/>
        </w:rPr>
        <w:t>таблице 44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183. 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или нецелесообразно.</w:t>
      </w:r>
      <w:r>
        <w:br/>
      </w:r>
      <w:r>
        <w:rPr>
          <w:rFonts w:ascii="Times New Roman"/>
          <w:b w:val="false"/>
          <w:i w:val="false"/>
          <w:color w:val="000000"/>
          <w:sz w:val="28"/>
        </w:rPr>
        <w:t>
</w:t>
      </w:r>
      <w:r>
        <w:rPr>
          <w:rFonts w:ascii="Times New Roman"/>
          <w:b w:val="false"/>
          <w:i w:val="false"/>
          <w:color w:val="000000"/>
          <w:sz w:val="28"/>
        </w:rPr>
        <w:t>
      Сопротивление относительно локальной земли изолирующего пола и стен таких помещений, зон и площадок в любой точке должно быть не менее:</w:t>
      </w:r>
      <w:r>
        <w:br/>
      </w:r>
      <w:r>
        <w:rPr>
          <w:rFonts w:ascii="Times New Roman"/>
          <w:b w:val="false"/>
          <w:i w:val="false"/>
          <w:color w:val="000000"/>
          <w:sz w:val="28"/>
        </w:rPr>
        <w:t>
</w:t>
      </w:r>
      <w:r>
        <w:rPr>
          <w:rFonts w:ascii="Times New Roman"/>
          <w:b w:val="false"/>
          <w:i w:val="false"/>
          <w:color w:val="000000"/>
          <w:sz w:val="28"/>
        </w:rPr>
        <w:t>
      50 кОм при номинальном напряжении электроустановки до 500 В включительно, измеренное мегаомметром на напряжение 500 В;</w:t>
      </w:r>
      <w:r>
        <w:br/>
      </w:r>
      <w:r>
        <w:rPr>
          <w:rFonts w:ascii="Times New Roman"/>
          <w:b w:val="false"/>
          <w:i w:val="false"/>
          <w:color w:val="000000"/>
          <w:sz w:val="28"/>
        </w:rPr>
        <w:t>
</w:t>
      </w:r>
      <w:r>
        <w:rPr>
          <w:rFonts w:ascii="Times New Roman"/>
          <w:b w:val="false"/>
          <w:i w:val="false"/>
          <w:color w:val="000000"/>
          <w:sz w:val="28"/>
        </w:rPr>
        <w:t>
      100 кОм при номинальном напряжении более 500 В, измеренное мегаомметром на напряжение 1000 В.</w:t>
      </w:r>
      <w:r>
        <w:br/>
      </w:r>
      <w:r>
        <w:rPr>
          <w:rFonts w:ascii="Times New Roman"/>
          <w:b w:val="false"/>
          <w:i w:val="false"/>
          <w:color w:val="000000"/>
          <w:sz w:val="28"/>
        </w:rPr>
        <w:t>
</w:t>
      </w:r>
      <w:r>
        <w:rPr>
          <w:rFonts w:ascii="Times New Roman"/>
          <w:b w:val="false"/>
          <w:i w:val="false"/>
          <w:color w:val="000000"/>
          <w:sz w:val="28"/>
        </w:rPr>
        <w:t>
      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r>
        <w:br/>
      </w:r>
      <w:r>
        <w:rPr>
          <w:rFonts w:ascii="Times New Roman"/>
          <w:b w:val="false"/>
          <w:i w:val="false"/>
          <w:color w:val="000000"/>
          <w:sz w:val="28"/>
        </w:rPr>
        <w:t>
</w:t>
      </w:r>
      <w:r>
        <w:rPr>
          <w:rFonts w:ascii="Times New Roman"/>
          <w:b w:val="false"/>
          <w:i w:val="false"/>
          <w:color w:val="000000"/>
          <w:sz w:val="28"/>
        </w:rPr>
        <w:t>
      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r>
        <w:br/>
      </w:r>
      <w:r>
        <w:rPr>
          <w:rFonts w:ascii="Times New Roman"/>
          <w:b w:val="false"/>
          <w:i w:val="false"/>
          <w:color w:val="000000"/>
          <w:sz w:val="28"/>
        </w:rPr>
        <w:t>
</w:t>
      </w:r>
      <w:r>
        <w:rPr>
          <w:rFonts w:ascii="Times New Roman"/>
          <w:b w:val="false"/>
          <w:i w:val="false"/>
          <w:color w:val="000000"/>
          <w:sz w:val="28"/>
        </w:rPr>
        <w:t>
      2) открытые проводящие части отделены от сторонних проводящих частей барьерами из изоляционного материала. При этом расстояния, не менее указанных в </w:t>
      </w:r>
      <w:r>
        <w:rPr>
          <w:rFonts w:ascii="Times New Roman"/>
          <w:b w:val="false"/>
          <w:i w:val="false"/>
          <w:color w:val="000000"/>
          <w:sz w:val="28"/>
        </w:rPr>
        <w:t>подпункте 1)</w:t>
      </w:r>
      <w:r>
        <w:rPr>
          <w:rFonts w:ascii="Times New Roman"/>
          <w:b w:val="false"/>
          <w:i w:val="false"/>
          <w:color w:val="000000"/>
          <w:sz w:val="28"/>
        </w:rPr>
        <w:t xml:space="preserve"> настоящего пункта, должны быть обеспечены с одной стороны барьера;</w:t>
      </w:r>
      <w:r>
        <w:br/>
      </w:r>
      <w:r>
        <w:rPr>
          <w:rFonts w:ascii="Times New Roman"/>
          <w:b w:val="false"/>
          <w:i w:val="false"/>
          <w:color w:val="000000"/>
          <w:sz w:val="28"/>
        </w:rPr>
        <w:t>
</w:t>
      </w:r>
      <w:r>
        <w:rPr>
          <w:rFonts w:ascii="Times New Roman"/>
          <w:b w:val="false"/>
          <w:i w:val="false"/>
          <w:color w:val="000000"/>
          <w:sz w:val="28"/>
        </w:rPr>
        <w:t>
      3) сторонние проводящие части покрыты изоляцией, выдерживающей испытательное напряжение переменного тока не менее 2 кВ в течение 1 мин.</w:t>
      </w:r>
      <w:r>
        <w:br/>
      </w:r>
      <w:r>
        <w:rPr>
          <w:rFonts w:ascii="Times New Roman"/>
          <w:b w:val="false"/>
          <w:i w:val="false"/>
          <w:color w:val="000000"/>
          <w:sz w:val="28"/>
        </w:rPr>
        <w:t>
</w:t>
      </w:r>
      <w:r>
        <w:rPr>
          <w:rFonts w:ascii="Times New Roman"/>
          <w:b w:val="false"/>
          <w:i w:val="false"/>
          <w:color w:val="000000"/>
          <w:sz w:val="28"/>
        </w:rPr>
        <w:t>
      В изолирующих помещениях (зонах) не должен предусматриваться защитный проводник.</w:t>
      </w:r>
      <w:r>
        <w:br/>
      </w:r>
      <w:r>
        <w:rPr>
          <w:rFonts w:ascii="Times New Roman"/>
          <w:b w:val="false"/>
          <w:i w:val="false"/>
          <w:color w:val="000000"/>
          <w:sz w:val="28"/>
        </w:rPr>
        <w:t>
</w:t>
      </w:r>
      <w:r>
        <w:rPr>
          <w:rFonts w:ascii="Times New Roman"/>
          <w:b w:val="false"/>
          <w:i w:val="false"/>
          <w:color w:val="000000"/>
          <w:sz w:val="28"/>
        </w:rPr>
        <w:t>
      Должны быть предусмотрены меры против заноса потенциала на сторонние проводящие части помещения извне.</w:t>
      </w:r>
      <w:r>
        <w:br/>
      </w:r>
      <w:r>
        <w:rPr>
          <w:rFonts w:ascii="Times New Roman"/>
          <w:b w:val="false"/>
          <w:i w:val="false"/>
          <w:color w:val="000000"/>
          <w:sz w:val="28"/>
        </w:rPr>
        <w:t>
</w:t>
      </w:r>
      <w:r>
        <w:rPr>
          <w:rFonts w:ascii="Times New Roman"/>
          <w:b w:val="false"/>
          <w:i w:val="false"/>
          <w:color w:val="000000"/>
          <w:sz w:val="28"/>
        </w:rPr>
        <w:t>
      Пол и стены изолирующих помещений не должны подвергаться воздействию влаги.</w:t>
      </w:r>
    </w:p>
    <w:bookmarkEnd w:id="59"/>
    <w:bookmarkStart w:name="z723" w:id="60"/>
    <w:p>
      <w:pPr>
        <w:spacing w:after="0"/>
        <w:ind w:left="0"/>
        <w:jc w:val="left"/>
      </w:pPr>
      <w:r>
        <w:rPr>
          <w:rFonts w:ascii="Times New Roman"/>
          <w:b/>
          <w:i w:val="false"/>
          <w:color w:val="000000"/>
        </w:rPr>
        <w:t xml:space="preserve"> 
4. Заземляющие устройства электроустановок напряжением выше 1 кВ в сетях с эффективно заземленной нейтралью</w:t>
      </w:r>
    </w:p>
    <w:bookmarkEnd w:id="60"/>
    <w:bookmarkStart w:name="z724" w:id="61"/>
    <w:p>
      <w:pPr>
        <w:spacing w:after="0"/>
        <w:ind w:left="0"/>
        <w:jc w:val="both"/>
      </w:pPr>
      <w:r>
        <w:rPr>
          <w:rFonts w:ascii="Times New Roman"/>
          <w:b w:val="false"/>
          <w:i w:val="false"/>
          <w:color w:val="000000"/>
          <w:sz w:val="28"/>
        </w:rPr>
        <w:t>
      184. Заземляющие устройства электроустановок напряжением выше 1 кВ сети с эффективно заземленной нейтралью выполняется с соблюдением требований либо к их сопротивлению в соответствии с </w:t>
      </w:r>
      <w:r>
        <w:rPr>
          <w:rFonts w:ascii="Times New Roman"/>
          <w:b w:val="false"/>
          <w:i w:val="false"/>
          <w:color w:val="000000"/>
          <w:sz w:val="28"/>
        </w:rPr>
        <w:t>пунктом 185</w:t>
      </w:r>
      <w:r>
        <w:rPr>
          <w:rFonts w:ascii="Times New Roman"/>
          <w:b w:val="false"/>
          <w:i w:val="false"/>
          <w:color w:val="000000"/>
          <w:sz w:val="28"/>
        </w:rPr>
        <w:t xml:space="preserve"> настоящих Правил, либо к напряжению прикосновения в соответствии с </w:t>
      </w:r>
      <w:r>
        <w:rPr>
          <w:rFonts w:ascii="Times New Roman"/>
          <w:b w:val="false"/>
          <w:i w:val="false"/>
          <w:color w:val="000000"/>
          <w:sz w:val="28"/>
        </w:rPr>
        <w:t>пунктом 187</w:t>
      </w:r>
      <w:r>
        <w:rPr>
          <w:rFonts w:ascii="Times New Roman"/>
          <w:b w:val="false"/>
          <w:i w:val="false"/>
          <w:color w:val="000000"/>
          <w:sz w:val="28"/>
        </w:rPr>
        <w:t xml:space="preserve"> настоящих Правил, а также с соблюдением требований к конструктивному выполнению в соответствии с </w:t>
      </w:r>
      <w:r>
        <w:rPr>
          <w:rFonts w:ascii="Times New Roman"/>
          <w:b w:val="false"/>
          <w:i w:val="false"/>
          <w:color w:val="000000"/>
          <w:sz w:val="28"/>
        </w:rPr>
        <w:t>пунктами 188</w:t>
      </w:r>
      <w:r>
        <w:rPr>
          <w:rFonts w:ascii="Times New Roman"/>
          <w:b w:val="false"/>
          <w:i w:val="false"/>
          <w:color w:val="000000"/>
          <w:sz w:val="28"/>
        </w:rPr>
        <w:t xml:space="preserve"> и </w:t>
      </w:r>
      <w:r>
        <w:rPr>
          <w:rFonts w:ascii="Times New Roman"/>
          <w:b w:val="false"/>
          <w:i w:val="false"/>
          <w:color w:val="000000"/>
          <w:sz w:val="28"/>
        </w:rPr>
        <w:t>189</w:t>
      </w:r>
      <w:r>
        <w:rPr>
          <w:rFonts w:ascii="Times New Roman"/>
          <w:b w:val="false"/>
          <w:i w:val="false"/>
          <w:color w:val="000000"/>
          <w:sz w:val="28"/>
        </w:rPr>
        <w:t xml:space="preserve"> настоящих Правил и к ограничению напряжения на заземляющем устройстве согласно </w:t>
      </w:r>
      <w:r>
        <w:rPr>
          <w:rFonts w:ascii="Times New Roman"/>
          <w:b w:val="false"/>
          <w:i w:val="false"/>
          <w:color w:val="000000"/>
          <w:sz w:val="28"/>
        </w:rPr>
        <w:t>пункту 184</w:t>
      </w:r>
      <w:r>
        <w:rPr>
          <w:rFonts w:ascii="Times New Roman"/>
          <w:b w:val="false"/>
          <w:i w:val="false"/>
          <w:color w:val="000000"/>
          <w:sz w:val="28"/>
        </w:rPr>
        <w:t xml:space="preserve"> настоящих Правил. Требования пунктов </w:t>
      </w:r>
      <w:r>
        <w:rPr>
          <w:rFonts w:ascii="Times New Roman"/>
          <w:b w:val="false"/>
          <w:i w:val="false"/>
          <w:color w:val="000000"/>
          <w:sz w:val="28"/>
        </w:rPr>
        <w:t>183</w:t>
      </w:r>
      <w:r>
        <w:rPr>
          <w:rFonts w:ascii="Times New Roman"/>
          <w:b w:val="false"/>
          <w:i w:val="false"/>
          <w:color w:val="000000"/>
          <w:sz w:val="28"/>
        </w:rPr>
        <w:t xml:space="preserve"> – </w:t>
      </w:r>
      <w:r>
        <w:rPr>
          <w:rFonts w:ascii="Times New Roman"/>
          <w:b w:val="false"/>
          <w:i w:val="false"/>
          <w:color w:val="000000"/>
          <w:sz w:val="28"/>
        </w:rPr>
        <w:t>189</w:t>
      </w:r>
      <w:r>
        <w:rPr>
          <w:rFonts w:ascii="Times New Roman"/>
          <w:b w:val="false"/>
          <w:i w:val="false"/>
          <w:color w:val="000000"/>
          <w:sz w:val="28"/>
        </w:rPr>
        <w:t xml:space="preserve"> настоящих Правил не распространяются на заземляющие устройства опор ВЛ.</w:t>
      </w:r>
      <w:r>
        <w:br/>
      </w:r>
      <w:r>
        <w:rPr>
          <w:rFonts w:ascii="Times New Roman"/>
          <w:b w:val="false"/>
          <w:i w:val="false"/>
          <w:color w:val="000000"/>
          <w:sz w:val="28"/>
        </w:rPr>
        <w:t>
</w:t>
      </w:r>
      <w:r>
        <w:rPr>
          <w:rFonts w:ascii="Times New Roman"/>
          <w:b w:val="false"/>
          <w:i w:val="false"/>
          <w:color w:val="000000"/>
          <w:sz w:val="28"/>
        </w:rPr>
        <w:t>
      185.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r>
        <w:br/>
      </w:r>
      <w:r>
        <w:rPr>
          <w:rFonts w:ascii="Times New Roman"/>
          <w:b w:val="false"/>
          <w:i w:val="false"/>
          <w:color w:val="000000"/>
          <w:sz w:val="28"/>
        </w:rPr>
        <w:t>
</w:t>
      </w:r>
      <w:r>
        <w:rPr>
          <w:rFonts w:ascii="Times New Roman"/>
          <w:b w:val="false"/>
          <w:i w:val="false"/>
          <w:color w:val="000000"/>
          <w:sz w:val="28"/>
        </w:rPr>
        <w:t>
      186. Заземляющее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и искусственных заземлителей.</w:t>
      </w:r>
      <w:r>
        <w:br/>
      </w:r>
      <w:r>
        <w:rPr>
          <w:rFonts w:ascii="Times New Roman"/>
          <w:b w:val="false"/>
          <w:i w:val="false"/>
          <w:color w:val="000000"/>
          <w:sz w:val="28"/>
        </w:rPr>
        <w:t>
</w:t>
      </w:r>
      <w:r>
        <w:rPr>
          <w:rFonts w:ascii="Times New Roman"/>
          <w:b w:val="false"/>
          <w:i w:val="false"/>
          <w:color w:val="000000"/>
          <w:sz w:val="28"/>
        </w:rPr>
        <w:t>
      В целях выравнивания электрического потенциала и обеспечения присоединения электрооборудования к заземлителю на территории, занятой оборудованием, прокладываются продольные и поперечные горизонтальные заземлители и соединять их между собой в заземляющую сетку.</w:t>
      </w:r>
      <w:r>
        <w:br/>
      </w:r>
      <w:r>
        <w:rPr>
          <w:rFonts w:ascii="Times New Roman"/>
          <w:b w:val="false"/>
          <w:i w:val="false"/>
          <w:color w:val="000000"/>
          <w:sz w:val="28"/>
        </w:rPr>
        <w:t>
</w:t>
      </w:r>
      <w:r>
        <w:rPr>
          <w:rFonts w:ascii="Times New Roman"/>
          <w:b w:val="false"/>
          <w:i w:val="false"/>
          <w:color w:val="000000"/>
          <w:sz w:val="28"/>
        </w:rPr>
        <w:t>
      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фундаментами или основаниями двух рядов не превышает 3,0 м.</w:t>
      </w:r>
      <w:r>
        <w:br/>
      </w:r>
      <w:r>
        <w:rPr>
          <w:rFonts w:ascii="Times New Roman"/>
          <w:b w:val="false"/>
          <w:i w:val="false"/>
          <w:color w:val="000000"/>
          <w:sz w:val="28"/>
        </w:rPr>
        <w:t>
</w:t>
      </w:r>
      <w:r>
        <w:rPr>
          <w:rFonts w:ascii="Times New Roman"/>
          <w:b w:val="false"/>
          <w:i w:val="false"/>
          <w:color w:val="000000"/>
          <w:sz w:val="28"/>
        </w:rPr>
        <w:t>
      187. Поперечные заземлители прокладываются в удобных местах между оборудованием на глубине 0,5–0,7 м от поверхности земли. Расстояние между ними принимается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6х6 м.</w:t>
      </w:r>
      <w:r>
        <w:br/>
      </w:r>
      <w:r>
        <w:rPr>
          <w:rFonts w:ascii="Times New Roman"/>
          <w:b w:val="false"/>
          <w:i w:val="false"/>
          <w:color w:val="000000"/>
          <w:sz w:val="28"/>
        </w:rPr>
        <w:t>
</w:t>
      </w:r>
      <w:r>
        <w:rPr>
          <w:rFonts w:ascii="Times New Roman"/>
          <w:b w:val="false"/>
          <w:i w:val="false"/>
          <w:color w:val="000000"/>
          <w:sz w:val="28"/>
        </w:rPr>
        <w:t>
      Горизонтальные заземлители прокладываются по краю территории, занимаемой заземляющим устройством, так, чтобы они в совокупности образовывали замкнутый контур.</w:t>
      </w:r>
      <w:r>
        <w:br/>
      </w:r>
      <w:r>
        <w:rPr>
          <w:rFonts w:ascii="Times New Roman"/>
          <w:b w:val="false"/>
          <w:i w:val="false"/>
          <w:color w:val="000000"/>
          <w:sz w:val="28"/>
        </w:rPr>
        <w:t>
</w:t>
      </w:r>
      <w:r>
        <w:rPr>
          <w:rFonts w:ascii="Times New Roman"/>
          <w:b w:val="false"/>
          <w:i w:val="false"/>
          <w:color w:val="000000"/>
          <w:sz w:val="28"/>
        </w:rPr>
        <w:t>
      Если контур заземляющего устройства располагается в пределах внешнего ограждения электроустановки, то у входов и въездов на ее территорию выравнивается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r>
        <w:br/>
      </w:r>
      <w:r>
        <w:rPr>
          <w:rFonts w:ascii="Times New Roman"/>
          <w:b w:val="false"/>
          <w:i w:val="false"/>
          <w:color w:val="000000"/>
          <w:sz w:val="28"/>
        </w:rPr>
        <w:t>
</w:t>
      </w:r>
      <w:r>
        <w:rPr>
          <w:rFonts w:ascii="Times New Roman"/>
          <w:b w:val="false"/>
          <w:i w:val="false"/>
          <w:color w:val="000000"/>
          <w:sz w:val="28"/>
        </w:rPr>
        <w:t>
      188.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Сопротивление заземляющего устройства при этом определяется по допустимому напряжению на заземляющем устройстве и току замыкания на землю.</w:t>
      </w:r>
      <w:r>
        <w:br/>
      </w:r>
      <w:r>
        <w:rPr>
          <w:rFonts w:ascii="Times New Roman"/>
          <w:b w:val="false"/>
          <w:i w:val="false"/>
          <w:color w:val="000000"/>
          <w:sz w:val="28"/>
        </w:rPr>
        <w:t>
</w:t>
      </w:r>
      <w:r>
        <w:rPr>
          <w:rFonts w:ascii="Times New Roman"/>
          <w:b w:val="false"/>
          <w:i w:val="false"/>
          <w:color w:val="000000"/>
          <w:sz w:val="28"/>
        </w:rPr>
        <w:t>
      При определении значения допустимого напряжения прикосновения в качестве расчетного времени воздействия принимается сумма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в качестве расчетного времени воздействия принимается время действия резервной защиты, а для остальной территории – основной защиты.</w:t>
      </w:r>
      <w:r>
        <w:br/>
      </w:r>
      <w:r>
        <w:rPr>
          <w:rFonts w:ascii="Times New Roman"/>
          <w:b w:val="false"/>
          <w:i w:val="false"/>
          <w:color w:val="000000"/>
          <w:sz w:val="28"/>
        </w:rPr>
        <w:t>
</w:t>
      </w:r>
      <w:r>
        <w:rPr>
          <w:rFonts w:ascii="Times New Roman"/>
          <w:b w:val="false"/>
          <w:i w:val="false"/>
          <w:color w:val="000000"/>
          <w:sz w:val="28"/>
        </w:rPr>
        <w:t>
      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должны превышать 30 м, а глубина их заложения в грунт должна быть не менее 0,3 м. Для снижения напряжения прикосновения у рабочих мест в обоснованных случаях выполняется подсыпка щебня слоем толщиной 0,1–0,2 м.</w:t>
      </w:r>
      <w:r>
        <w:br/>
      </w:r>
      <w:r>
        <w:rPr>
          <w:rFonts w:ascii="Times New Roman"/>
          <w:b w:val="false"/>
          <w:i w:val="false"/>
          <w:color w:val="000000"/>
          <w:sz w:val="28"/>
        </w:rPr>
        <w:t>
</w:t>
      </w:r>
      <w:r>
        <w:rPr>
          <w:rFonts w:ascii="Times New Roman"/>
          <w:b w:val="false"/>
          <w:i w:val="false"/>
          <w:color w:val="000000"/>
          <w:sz w:val="28"/>
        </w:rPr>
        <w:t>
      189.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пунктов </w:t>
      </w:r>
      <w:r>
        <w:rPr>
          <w:rFonts w:ascii="Times New Roman"/>
          <w:b w:val="false"/>
          <w:i w:val="false"/>
          <w:color w:val="000000"/>
          <w:sz w:val="28"/>
        </w:rPr>
        <w:t>185</w:t>
      </w:r>
      <w:r>
        <w:rPr>
          <w:rFonts w:ascii="Times New Roman"/>
          <w:b w:val="false"/>
          <w:i w:val="false"/>
          <w:color w:val="000000"/>
          <w:sz w:val="28"/>
        </w:rPr>
        <w:t xml:space="preserve"> и </w:t>
      </w:r>
      <w:r>
        <w:rPr>
          <w:rFonts w:ascii="Times New Roman"/>
          <w:b w:val="false"/>
          <w:i w:val="false"/>
          <w:color w:val="000000"/>
          <w:sz w:val="28"/>
        </w:rPr>
        <w:t>187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 заземляющие проводники, присоединяющие оборудование или конструкции к заземлителю, в земле прокладывать на глубине не менее 0,3 м;</w:t>
      </w:r>
      <w:r>
        <w:br/>
      </w:r>
      <w:r>
        <w:rPr>
          <w:rFonts w:ascii="Times New Roman"/>
          <w:b w:val="false"/>
          <w:i w:val="false"/>
          <w:color w:val="000000"/>
          <w:sz w:val="28"/>
        </w:rPr>
        <w:t>
</w:t>
      </w:r>
      <w:r>
        <w:rPr>
          <w:rFonts w:ascii="Times New Roman"/>
          <w:b w:val="false"/>
          <w:i w:val="false"/>
          <w:color w:val="000000"/>
          <w:sz w:val="28"/>
        </w:rPr>
        <w:t>
      2) 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r>
        <w:br/>
      </w:r>
      <w:r>
        <w:rPr>
          <w:rFonts w:ascii="Times New Roman"/>
          <w:b w:val="false"/>
          <w:i w:val="false"/>
          <w:color w:val="000000"/>
          <w:sz w:val="28"/>
        </w:rPr>
        <w:t>
</w:t>
      </w:r>
      <w:r>
        <w:rPr>
          <w:rFonts w:ascii="Times New Roman"/>
          <w:b w:val="false"/>
          <w:i w:val="false"/>
          <w:color w:val="000000"/>
          <w:sz w:val="28"/>
        </w:rPr>
        <w:t>
      При выходе заземляющего устройства за пределы ограждения электроустановки горизонтальные заземлители, находящиеся вне территории электроустановки, прокладываются на глубине не менее 1 м. Внешний контур заземляющего устройства в этом случае выполняется в виде многоугольника с тупыми или скругленными углами.</w:t>
      </w:r>
      <w:r>
        <w:br/>
      </w:r>
      <w:r>
        <w:rPr>
          <w:rFonts w:ascii="Times New Roman"/>
          <w:b w:val="false"/>
          <w:i w:val="false"/>
          <w:color w:val="000000"/>
          <w:sz w:val="28"/>
        </w:rPr>
        <w:t>
</w:t>
      </w:r>
      <w:r>
        <w:rPr>
          <w:rFonts w:ascii="Times New Roman"/>
          <w:b w:val="false"/>
          <w:i w:val="false"/>
          <w:color w:val="000000"/>
          <w:sz w:val="28"/>
        </w:rPr>
        <w:t>
      190. Внешнюю ограду электроустановок не допускается присоеденение к заземляющему устройству. Если от электроустановки отходят ВЛ 110 кВ и выше, то ограда заземляется с помощью вертикальных заземлителей длиной 2–3 м, установленных у стоек ограды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r>
        <w:br/>
      </w:r>
      <w:r>
        <w:rPr>
          <w:rFonts w:ascii="Times New Roman"/>
          <w:b w:val="false"/>
          <w:i w:val="false"/>
          <w:color w:val="000000"/>
          <w:sz w:val="28"/>
        </w:rPr>
        <w:t>
</w:t>
      </w:r>
      <w:r>
        <w:rPr>
          <w:rFonts w:ascii="Times New Roman"/>
          <w:b w:val="false"/>
          <w:i w:val="false"/>
          <w:color w:val="000000"/>
          <w:sz w:val="28"/>
        </w:rPr>
        <w:t>
      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2 м. Выходящие за пределы ограды горизонтальные заземлители, трубы и кабели с металлической оболочкой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r>
        <w:br/>
      </w:r>
      <w:r>
        <w:rPr>
          <w:rFonts w:ascii="Times New Roman"/>
          <w:b w:val="false"/>
          <w:i w:val="false"/>
          <w:color w:val="000000"/>
          <w:sz w:val="28"/>
        </w:rPr>
        <w:t>
</w:t>
      </w:r>
      <w:r>
        <w:rPr>
          <w:rFonts w:ascii="Times New Roman"/>
          <w:b w:val="false"/>
          <w:i w:val="false"/>
          <w:color w:val="000000"/>
          <w:sz w:val="28"/>
        </w:rPr>
        <w:t>
      При размещении электроприемников на внешней ограде их питание осуществляется через разделительные трансформаторы.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r>
        <w:br/>
      </w:r>
      <w:r>
        <w:rPr>
          <w:rFonts w:ascii="Times New Roman"/>
          <w:b w:val="false"/>
          <w:i w:val="false"/>
          <w:color w:val="000000"/>
          <w:sz w:val="28"/>
        </w:rPr>
        <w:t>
</w:t>
      </w:r>
      <w:r>
        <w:rPr>
          <w:rFonts w:ascii="Times New Roman"/>
          <w:b w:val="false"/>
          <w:i w:val="false"/>
          <w:color w:val="000000"/>
          <w:sz w:val="28"/>
        </w:rPr>
        <w:t>
      Если выполнение хотя бы одного из указанных мероприятий невозможно, то металлические части ограды присоединяются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C этой целью при выполнении заземляющего устройства по допустимому сопротивлению должен быть проложен с внешней стороны ограды, на расстоянии 1 м от нее и на глубине 1 м, горизонтальный заземлитель. Этот заземлитель присоединяется к заземляющему устройству не менее чем в четырех точках.</w:t>
      </w:r>
      <w:r>
        <w:br/>
      </w:r>
      <w:r>
        <w:rPr>
          <w:rFonts w:ascii="Times New Roman"/>
          <w:b w:val="false"/>
          <w:i w:val="false"/>
          <w:color w:val="000000"/>
          <w:sz w:val="28"/>
        </w:rPr>
        <w:t>
</w:t>
      </w:r>
      <w:r>
        <w:rPr>
          <w:rFonts w:ascii="Times New Roman"/>
          <w:b w:val="false"/>
          <w:i w:val="false"/>
          <w:color w:val="000000"/>
          <w:sz w:val="28"/>
        </w:rPr>
        <w:t>
      191. Если заземляющее устройство электроустановки соединено с заземляющим устройством другой электроустановки кабелем с металлической оболочкой или броней или посредством других металлических связей, то для выравнивания потенциалов вокруг другой электроустановки или вокруг здания, в котором она размещена, необходимо соблюдение одного из следующих условий:</w:t>
      </w:r>
      <w:r>
        <w:br/>
      </w:r>
      <w:r>
        <w:rPr>
          <w:rFonts w:ascii="Times New Roman"/>
          <w:b w:val="false"/>
          <w:i w:val="false"/>
          <w:color w:val="000000"/>
          <w:sz w:val="28"/>
        </w:rPr>
        <w:t>
</w:t>
      </w:r>
      <w:r>
        <w:rPr>
          <w:rFonts w:ascii="Times New Roman"/>
          <w:b w:val="false"/>
          <w:i w:val="false"/>
          <w:color w:val="000000"/>
          <w:sz w:val="28"/>
        </w:rPr>
        <w:t>
      1) укладка в землю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r>
        <w:br/>
      </w:r>
      <w:r>
        <w:rPr>
          <w:rFonts w:ascii="Times New Roman"/>
          <w:b w:val="false"/>
          <w:i w:val="false"/>
          <w:color w:val="000000"/>
          <w:sz w:val="28"/>
        </w:rPr>
        <w:t>
</w:t>
      </w:r>
      <w:r>
        <w:rPr>
          <w:rFonts w:ascii="Times New Roman"/>
          <w:b w:val="false"/>
          <w:i w:val="false"/>
          <w:color w:val="000000"/>
          <w:sz w:val="28"/>
        </w:rPr>
        <w:t>
      2) использование железобетонных фундаментов в качестве заземлителей в соответствии с </w:t>
      </w:r>
      <w:r>
        <w:rPr>
          <w:rFonts w:ascii="Times New Roman"/>
          <w:b w:val="false"/>
          <w:i w:val="false"/>
          <w:color w:val="000000"/>
          <w:sz w:val="28"/>
        </w:rPr>
        <w:t>пунктом 204</w:t>
      </w:r>
      <w:r>
        <w:rPr>
          <w:rFonts w:ascii="Times New Roman"/>
          <w:b w:val="false"/>
          <w:i w:val="false"/>
          <w:color w:val="000000"/>
          <w:sz w:val="28"/>
        </w:rPr>
        <w:t xml:space="preserve"> настоящих Правил, если при этом обеспечивается допустимый уровень выравнивания потенциалов.</w:t>
      </w:r>
      <w:r>
        <w:br/>
      </w:r>
      <w:r>
        <w:rPr>
          <w:rFonts w:ascii="Times New Roman"/>
          <w:b w:val="false"/>
          <w:i w:val="false"/>
          <w:color w:val="000000"/>
          <w:sz w:val="28"/>
        </w:rPr>
        <w:t>
</w:t>
      </w:r>
      <w:r>
        <w:rPr>
          <w:rFonts w:ascii="Times New Roman"/>
          <w:b w:val="false"/>
          <w:i w:val="false"/>
          <w:color w:val="000000"/>
          <w:sz w:val="28"/>
        </w:rPr>
        <w:t>
      Не требуется выполнение условий, указанных в подпункте 1) и 2) </w:t>
      </w:r>
      <w:r>
        <w:rPr>
          <w:rFonts w:ascii="Times New Roman"/>
          <w:b w:val="false"/>
          <w:i w:val="false"/>
          <w:color w:val="000000"/>
          <w:sz w:val="28"/>
        </w:rPr>
        <w:t>пункта 190</w:t>
      </w:r>
      <w:r>
        <w:rPr>
          <w:rFonts w:ascii="Times New Roman"/>
          <w:b w:val="false"/>
          <w:i w:val="false"/>
          <w:color w:val="000000"/>
          <w:sz w:val="28"/>
        </w:rPr>
        <w:t>, если вокруг зданий имеются асфальтовые отмостки, в том числе у входов и въездов. Если у какого-либо входа (въезда) отмостка отсутствует, то у этого входа (въезда) должно быть выполнено выравнивание потенциалов путем укладки двух проводников, как указано в подпункте 1), или соблюдено условие по подпункту 2) </w:t>
      </w:r>
      <w:r>
        <w:rPr>
          <w:rFonts w:ascii="Times New Roman"/>
          <w:b w:val="false"/>
          <w:i w:val="false"/>
          <w:color w:val="000000"/>
          <w:sz w:val="28"/>
        </w:rPr>
        <w:t>пункта 190</w:t>
      </w:r>
      <w:r>
        <w:rPr>
          <w:rFonts w:ascii="Times New Roman"/>
          <w:b w:val="false"/>
          <w:i w:val="false"/>
          <w:color w:val="000000"/>
          <w:sz w:val="28"/>
        </w:rPr>
        <w:t>. При этом, во всех случаях должны выполняться требования </w:t>
      </w:r>
      <w:r>
        <w:rPr>
          <w:rFonts w:ascii="Times New Roman"/>
          <w:b w:val="false"/>
          <w:i w:val="false"/>
          <w:color w:val="000000"/>
          <w:sz w:val="28"/>
        </w:rPr>
        <w:t>пунктом 191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192. Во избежание выноса потенциала не допускается питание электроприемников, находящихся за пределами заземляющих устройств электроустановок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 При необходимости питание таких электроприемников осуществляется от трансформатора с изолированной нейтралью на стороне до 1 кВ по линии, выполненной кабелем без металлической оболочки и без брони, или по ВЛ.</w:t>
      </w:r>
      <w:r>
        <w:br/>
      </w:r>
      <w:r>
        <w:rPr>
          <w:rFonts w:ascii="Times New Roman"/>
          <w:b w:val="false"/>
          <w:i w:val="false"/>
          <w:color w:val="000000"/>
          <w:sz w:val="28"/>
        </w:rPr>
        <w:t>
</w:t>
      </w:r>
      <w:r>
        <w:rPr>
          <w:rFonts w:ascii="Times New Roman"/>
          <w:b w:val="false"/>
          <w:i w:val="false"/>
          <w:color w:val="000000"/>
          <w:sz w:val="28"/>
        </w:rPr>
        <w:t>
      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r>
        <w:br/>
      </w:r>
      <w:r>
        <w:rPr>
          <w:rFonts w:ascii="Times New Roman"/>
          <w:b w:val="false"/>
          <w:i w:val="false"/>
          <w:color w:val="000000"/>
          <w:sz w:val="28"/>
        </w:rPr>
        <w:t>
</w:t>
      </w:r>
      <w:r>
        <w:rPr>
          <w:rFonts w:ascii="Times New Roman"/>
          <w:b w:val="false"/>
          <w:i w:val="false"/>
          <w:color w:val="000000"/>
          <w:sz w:val="28"/>
        </w:rPr>
        <w:t>
      Питание таких электроприемников осуществляется также 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выше 1 кВ, должны иметь изоляцию от земли на расчетное значение напряжения на заземляющем устройстве.</w:t>
      </w:r>
    </w:p>
    <w:bookmarkEnd w:id="61"/>
    <w:bookmarkStart w:name="z750" w:id="62"/>
    <w:p>
      <w:pPr>
        <w:spacing w:after="0"/>
        <w:ind w:left="0"/>
        <w:jc w:val="left"/>
      </w:pPr>
      <w:r>
        <w:rPr>
          <w:rFonts w:ascii="Times New Roman"/>
          <w:b/>
          <w:i w:val="false"/>
          <w:color w:val="000000"/>
        </w:rPr>
        <w:t xml:space="preserve"> 
5. Заземляющие устройства электроустановок напряжением выше 1 кВ в сетях с изолированной нейтралью</w:t>
      </w:r>
    </w:p>
    <w:bookmarkEnd w:id="62"/>
    <w:bookmarkStart w:name="z751" w:id="63"/>
    <w:p>
      <w:pPr>
        <w:spacing w:after="0"/>
        <w:ind w:left="0"/>
        <w:jc w:val="both"/>
      </w:pPr>
      <w:r>
        <w:rPr>
          <w:rFonts w:ascii="Times New Roman"/>
          <w:b w:val="false"/>
          <w:i w:val="false"/>
          <w:color w:val="000000"/>
          <w:sz w:val="28"/>
        </w:rPr>
        <w:t>
      193. В электроустановках выше 1 кВ сети с изолированной нейтралью сопротивление заземляющего устройства R, Ом, при прохождении расчетного тока замыкания на землю в любое время года с учетом сопротивления естественных заземлителей должно быть:</w:t>
      </w:r>
      <w:r>
        <w:br/>
      </w:r>
      <w:r>
        <w:rPr>
          <w:rFonts w:ascii="Times New Roman"/>
          <w:b w:val="false"/>
          <w:i w:val="false"/>
          <w:color w:val="000000"/>
          <w:sz w:val="28"/>
        </w:rPr>
        <w:t>
</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250/I, но не более 10 Ом,</w:t>
      </w:r>
      <w:r>
        <w:br/>
      </w:r>
      <w:r>
        <w:rPr>
          <w:rFonts w:ascii="Times New Roman"/>
          <w:b w:val="false"/>
          <w:i w:val="false"/>
          <w:color w:val="000000"/>
          <w:sz w:val="28"/>
        </w:rPr>
        <w:t>
</w:t>
      </w:r>
      <w:r>
        <w:rPr>
          <w:rFonts w:ascii="Times New Roman"/>
          <w:b w:val="false"/>
          <w:i w:val="false"/>
          <w:color w:val="000000"/>
          <w:sz w:val="28"/>
        </w:rPr>
        <w:t>
      где I – расчетный ток замыкания на землю, А.</w:t>
      </w:r>
      <w:r>
        <w:br/>
      </w:r>
      <w:r>
        <w:rPr>
          <w:rFonts w:ascii="Times New Roman"/>
          <w:b w:val="false"/>
          <w:i w:val="false"/>
          <w:color w:val="000000"/>
          <w:sz w:val="28"/>
        </w:rPr>
        <w:t>
</w:t>
      </w:r>
      <w:r>
        <w:rPr>
          <w:rFonts w:ascii="Times New Roman"/>
          <w:b w:val="false"/>
          <w:i w:val="false"/>
          <w:color w:val="000000"/>
          <w:sz w:val="28"/>
        </w:rPr>
        <w:t>
      В качестве расчетного тока принимается:</w:t>
      </w:r>
      <w:r>
        <w:br/>
      </w:r>
      <w:r>
        <w:rPr>
          <w:rFonts w:ascii="Times New Roman"/>
          <w:b w:val="false"/>
          <w:i w:val="false"/>
          <w:color w:val="000000"/>
          <w:sz w:val="28"/>
        </w:rPr>
        <w:t>
</w:t>
      </w:r>
      <w:r>
        <w:rPr>
          <w:rFonts w:ascii="Times New Roman"/>
          <w:b w:val="false"/>
          <w:i w:val="false"/>
          <w:color w:val="000000"/>
          <w:sz w:val="28"/>
        </w:rPr>
        <w:t>
      1) в сетях без компенсации емкостных токов – полный ток замыкания на землю;</w:t>
      </w:r>
      <w:r>
        <w:br/>
      </w:r>
      <w:r>
        <w:rPr>
          <w:rFonts w:ascii="Times New Roman"/>
          <w:b w:val="false"/>
          <w:i w:val="false"/>
          <w:color w:val="000000"/>
          <w:sz w:val="28"/>
        </w:rPr>
        <w:t>
</w:t>
      </w:r>
      <w:r>
        <w:rPr>
          <w:rFonts w:ascii="Times New Roman"/>
          <w:b w:val="false"/>
          <w:i w:val="false"/>
          <w:color w:val="000000"/>
          <w:sz w:val="28"/>
        </w:rPr>
        <w:t>
      2) в сетях с компенсацией емкостных токов:</w:t>
      </w:r>
      <w:r>
        <w:br/>
      </w:r>
      <w:r>
        <w:rPr>
          <w:rFonts w:ascii="Times New Roman"/>
          <w:b w:val="false"/>
          <w:i w:val="false"/>
          <w:color w:val="000000"/>
          <w:sz w:val="28"/>
        </w:rPr>
        <w:t>
</w:t>
      </w:r>
      <w:r>
        <w:rPr>
          <w:rFonts w:ascii="Times New Roman"/>
          <w:b w:val="false"/>
          <w:i w:val="false"/>
          <w:color w:val="000000"/>
          <w:sz w:val="28"/>
        </w:rPr>
        <w:t>
      для заземляющих устройств, к которым присоединены компенсирующие аппараты, – ток, равный 125 % номинального тока наиболее мощного из этих аппаратов;</w:t>
      </w:r>
      <w:r>
        <w:br/>
      </w:r>
      <w:r>
        <w:rPr>
          <w:rFonts w:ascii="Times New Roman"/>
          <w:b w:val="false"/>
          <w:i w:val="false"/>
          <w:color w:val="000000"/>
          <w:sz w:val="28"/>
        </w:rPr>
        <w:t>
</w:t>
      </w:r>
      <w:r>
        <w:rPr>
          <w:rFonts w:ascii="Times New Roman"/>
          <w:b w:val="false"/>
          <w:i w:val="false"/>
          <w:color w:val="000000"/>
          <w:sz w:val="28"/>
        </w:rPr>
        <w:t>
      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r>
        <w:br/>
      </w:r>
      <w:r>
        <w:rPr>
          <w:rFonts w:ascii="Times New Roman"/>
          <w:b w:val="false"/>
          <w:i w:val="false"/>
          <w:color w:val="000000"/>
          <w:sz w:val="28"/>
        </w:rPr>
        <w:t>
</w:t>
      </w:r>
      <w:r>
        <w:rPr>
          <w:rFonts w:ascii="Times New Roman"/>
          <w:b w:val="false"/>
          <w:i w:val="false"/>
          <w:color w:val="000000"/>
          <w:sz w:val="28"/>
        </w:rPr>
        <w:t>
      Расчетный ток замыкания на землю должен быть определен для той из возможных в эксплуатации схем сети, при которой этот ток имеет наибольшее значение.</w:t>
      </w:r>
      <w:r>
        <w:br/>
      </w:r>
      <w:r>
        <w:rPr>
          <w:rFonts w:ascii="Times New Roman"/>
          <w:b w:val="false"/>
          <w:i w:val="false"/>
          <w:color w:val="000000"/>
          <w:sz w:val="28"/>
        </w:rPr>
        <w:t>
</w:t>
      </w:r>
      <w:r>
        <w:rPr>
          <w:rFonts w:ascii="Times New Roman"/>
          <w:b w:val="false"/>
          <w:i w:val="false"/>
          <w:color w:val="000000"/>
          <w:sz w:val="28"/>
        </w:rPr>
        <w:t>
      194.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Pr>
          <w:rFonts w:ascii="Times New Roman"/>
          <w:b w:val="false"/>
          <w:i w:val="false"/>
          <w:color w:val="000000"/>
          <w:sz w:val="28"/>
        </w:rPr>
        <w:t>пункта 200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Pr>
          <w:rFonts w:ascii="Times New Roman"/>
          <w:b w:val="false"/>
          <w:i w:val="false"/>
          <w:color w:val="000000"/>
          <w:sz w:val="28"/>
        </w:rPr>
        <w:t>пункте 197</w:t>
      </w:r>
      <w:r>
        <w:rPr>
          <w:rFonts w:ascii="Times New Roman"/>
          <w:b w:val="false"/>
          <w:i w:val="false"/>
          <w:color w:val="000000"/>
          <w:sz w:val="28"/>
        </w:rPr>
        <w:t xml:space="preserve"> настоящих Правил либо к заземляющему устройству должны быть присоединены оболочки и броня не менее двух кабелей (любого напряжения) при общей протяженности этих кабелей не менее 1 км.</w:t>
      </w:r>
      <w:r>
        <w:br/>
      </w:r>
      <w:r>
        <w:rPr>
          <w:rFonts w:ascii="Times New Roman"/>
          <w:b w:val="false"/>
          <w:i w:val="false"/>
          <w:color w:val="000000"/>
          <w:sz w:val="28"/>
        </w:rPr>
        <w:t>
</w:t>
      </w:r>
      <w:r>
        <w:rPr>
          <w:rFonts w:ascii="Times New Roman"/>
          <w:b w:val="false"/>
          <w:i w:val="false"/>
          <w:color w:val="000000"/>
          <w:sz w:val="28"/>
        </w:rPr>
        <w:t>
      195. Для подстанций напряжением 6–10/0,4 кВ должно быть выполнено одно общее заземляющее устройство, к которому должны быть присоединены:</w:t>
      </w:r>
      <w:r>
        <w:br/>
      </w:r>
      <w:r>
        <w:rPr>
          <w:rFonts w:ascii="Times New Roman"/>
          <w:b w:val="false"/>
          <w:i w:val="false"/>
          <w:color w:val="000000"/>
          <w:sz w:val="28"/>
        </w:rPr>
        <w:t>
</w:t>
      </w:r>
      <w:r>
        <w:rPr>
          <w:rFonts w:ascii="Times New Roman"/>
          <w:b w:val="false"/>
          <w:i w:val="false"/>
          <w:color w:val="000000"/>
          <w:sz w:val="28"/>
        </w:rPr>
        <w:t>
      1) нейтраль трансформатора на стороне до 1 кВ;</w:t>
      </w:r>
      <w:r>
        <w:br/>
      </w:r>
      <w:r>
        <w:rPr>
          <w:rFonts w:ascii="Times New Roman"/>
          <w:b w:val="false"/>
          <w:i w:val="false"/>
          <w:color w:val="000000"/>
          <w:sz w:val="28"/>
        </w:rPr>
        <w:t>
</w:t>
      </w:r>
      <w:r>
        <w:rPr>
          <w:rFonts w:ascii="Times New Roman"/>
          <w:b w:val="false"/>
          <w:i w:val="false"/>
          <w:color w:val="000000"/>
          <w:sz w:val="28"/>
        </w:rPr>
        <w:t>
      2) корпус трансформатора;</w:t>
      </w:r>
      <w:r>
        <w:br/>
      </w:r>
      <w:r>
        <w:rPr>
          <w:rFonts w:ascii="Times New Roman"/>
          <w:b w:val="false"/>
          <w:i w:val="false"/>
          <w:color w:val="000000"/>
          <w:sz w:val="28"/>
        </w:rPr>
        <w:t>
</w:t>
      </w:r>
      <w:r>
        <w:rPr>
          <w:rFonts w:ascii="Times New Roman"/>
          <w:b w:val="false"/>
          <w:i w:val="false"/>
          <w:color w:val="000000"/>
          <w:sz w:val="28"/>
        </w:rPr>
        <w:t>
      3) металлические оболочки и броня кабелей;</w:t>
      </w:r>
      <w:r>
        <w:br/>
      </w:r>
      <w:r>
        <w:rPr>
          <w:rFonts w:ascii="Times New Roman"/>
          <w:b w:val="false"/>
          <w:i w:val="false"/>
          <w:color w:val="000000"/>
          <w:sz w:val="28"/>
        </w:rPr>
        <w:t>
</w:t>
      </w:r>
      <w:r>
        <w:rPr>
          <w:rFonts w:ascii="Times New Roman"/>
          <w:b w:val="false"/>
          <w:i w:val="false"/>
          <w:color w:val="000000"/>
          <w:sz w:val="28"/>
        </w:rPr>
        <w:t>
      4) открытые проводящие части электроустановок напряжение до 1 кВ и выше;</w:t>
      </w:r>
      <w:r>
        <w:br/>
      </w:r>
      <w:r>
        <w:rPr>
          <w:rFonts w:ascii="Times New Roman"/>
          <w:b w:val="false"/>
          <w:i w:val="false"/>
          <w:color w:val="000000"/>
          <w:sz w:val="28"/>
        </w:rPr>
        <w:t>
</w:t>
      </w:r>
      <w:r>
        <w:rPr>
          <w:rFonts w:ascii="Times New Roman"/>
          <w:b w:val="false"/>
          <w:i w:val="false"/>
          <w:color w:val="000000"/>
          <w:sz w:val="28"/>
        </w:rPr>
        <w:t>
      5) сторонние проводящие части.</w:t>
      </w:r>
      <w:r>
        <w:br/>
      </w:r>
      <w:r>
        <w:rPr>
          <w:rFonts w:ascii="Times New Roman"/>
          <w:b w:val="false"/>
          <w:i w:val="false"/>
          <w:color w:val="000000"/>
          <w:sz w:val="28"/>
        </w:rPr>
        <w:t>
</w:t>
      </w:r>
      <w:r>
        <w:rPr>
          <w:rFonts w:ascii="Times New Roman"/>
          <w:b w:val="false"/>
          <w:i w:val="false"/>
          <w:color w:val="000000"/>
          <w:sz w:val="28"/>
        </w:rPr>
        <w:t>
      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r>
        <w:br/>
      </w:r>
      <w:r>
        <w:rPr>
          <w:rFonts w:ascii="Times New Roman"/>
          <w:b w:val="false"/>
          <w:i w:val="false"/>
          <w:color w:val="000000"/>
          <w:sz w:val="28"/>
        </w:rPr>
        <w:t>
</w:t>
      </w:r>
      <w:r>
        <w:rPr>
          <w:rFonts w:ascii="Times New Roman"/>
          <w:b w:val="false"/>
          <w:i w:val="false"/>
          <w:color w:val="000000"/>
          <w:sz w:val="28"/>
        </w:rPr>
        <w:t>
      196.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w:t>
      </w:r>
      <w:r>
        <w:rPr>
          <w:rFonts w:ascii="Times New Roman"/>
          <w:b w:val="false"/>
          <w:i w:val="false"/>
          <w:color w:val="000000"/>
          <w:sz w:val="28"/>
        </w:rPr>
        <w:t>пунктов 185</w:t>
      </w:r>
      <w:r>
        <w:rPr>
          <w:rFonts w:ascii="Times New Roman"/>
          <w:b w:val="false"/>
          <w:i w:val="false"/>
          <w:color w:val="000000"/>
          <w:sz w:val="28"/>
        </w:rPr>
        <w:t xml:space="preserve"> и </w:t>
      </w:r>
      <w:r>
        <w:rPr>
          <w:rFonts w:ascii="Times New Roman"/>
          <w:b w:val="false"/>
          <w:i w:val="false"/>
          <w:color w:val="000000"/>
          <w:sz w:val="28"/>
        </w:rPr>
        <w:t>186</w:t>
      </w:r>
      <w:r>
        <w:rPr>
          <w:rFonts w:ascii="Times New Roman"/>
          <w:b w:val="false"/>
          <w:i w:val="false"/>
          <w:color w:val="000000"/>
          <w:sz w:val="28"/>
        </w:rPr>
        <w:t xml:space="preserve"> настоящих Правил.</w:t>
      </w:r>
    </w:p>
    <w:bookmarkEnd w:id="63"/>
    <w:bookmarkStart w:name="z770" w:id="64"/>
    <w:p>
      <w:pPr>
        <w:spacing w:after="0"/>
        <w:ind w:left="0"/>
        <w:jc w:val="left"/>
      </w:pPr>
      <w:r>
        <w:rPr>
          <w:rFonts w:ascii="Times New Roman"/>
          <w:b/>
          <w:i w:val="false"/>
          <w:color w:val="000000"/>
        </w:rPr>
        <w:t xml:space="preserve"> 
6. Заземляющие устройства электроустановок напряжением до 1 кВ в сетях с глухозаземленной нейтралью</w:t>
      </w:r>
    </w:p>
    <w:bookmarkEnd w:id="64"/>
    <w:bookmarkStart w:name="z771" w:id="65"/>
    <w:p>
      <w:pPr>
        <w:spacing w:after="0"/>
        <w:ind w:left="0"/>
        <w:jc w:val="both"/>
      </w:pPr>
      <w:r>
        <w:rPr>
          <w:rFonts w:ascii="Times New Roman"/>
          <w:b w:val="false"/>
          <w:i w:val="false"/>
          <w:color w:val="000000"/>
          <w:sz w:val="28"/>
        </w:rPr>
        <w:t xml:space="preserve">
      197.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w:t>
      </w:r>
      <w:r>
        <w:br/>
      </w:r>
      <w:r>
        <w:rPr>
          <w:rFonts w:ascii="Times New Roman"/>
          <w:b w:val="false"/>
          <w:i w:val="false"/>
          <w:color w:val="000000"/>
          <w:sz w:val="28"/>
        </w:rPr>
        <w:t>
</w:t>
      </w:r>
      <w:r>
        <w:rPr>
          <w:rFonts w:ascii="Times New Roman"/>
          <w:b w:val="false"/>
          <w:i w:val="false"/>
          <w:color w:val="000000"/>
          <w:sz w:val="28"/>
        </w:rPr>
        <w:t>
      Искусственный заземлитель, предназначенный для заземления нейтрали, располагается вблизи генератора или трансформатора. Для внутрицеховых подстанций допускается располагать заземлитель около стены здания.</w:t>
      </w:r>
      <w:r>
        <w:br/>
      </w:r>
      <w:r>
        <w:rPr>
          <w:rFonts w:ascii="Times New Roman"/>
          <w:b w:val="false"/>
          <w:i w:val="false"/>
          <w:color w:val="000000"/>
          <w:sz w:val="28"/>
        </w:rPr>
        <w:t>
</w:t>
      </w:r>
      <w:r>
        <w:rPr>
          <w:rFonts w:ascii="Times New Roman"/>
          <w:b w:val="false"/>
          <w:i w:val="false"/>
          <w:color w:val="000000"/>
          <w:sz w:val="28"/>
        </w:rPr>
        <w:t>
      Если фундамент здания, в котором размещается подстанция, используется в качестве естественных заземлителей, нейтраль трансформатора заземляется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r>
        <w:br/>
      </w:r>
      <w:r>
        <w:rPr>
          <w:rFonts w:ascii="Times New Roman"/>
          <w:b w:val="false"/>
          <w:i w:val="false"/>
          <w:color w:val="000000"/>
          <w:sz w:val="28"/>
        </w:rPr>
        <w:t>
</w:t>
      </w:r>
      <w:r>
        <w:rPr>
          <w:rFonts w:ascii="Times New Roman"/>
          <w:b w:val="false"/>
          <w:i w:val="false"/>
          <w:color w:val="000000"/>
          <w:sz w:val="28"/>
        </w:rPr>
        <w:t>
      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должно быть учтено при определении сопротивления заземляющего устройства, к которому присоединена нейтраль трансформатора.</w:t>
      </w:r>
      <w:r>
        <w:br/>
      </w:r>
      <w:r>
        <w:rPr>
          <w:rFonts w:ascii="Times New Roman"/>
          <w:b w:val="false"/>
          <w:i w:val="false"/>
          <w:color w:val="000000"/>
          <w:sz w:val="28"/>
        </w:rPr>
        <w:t>
</w:t>
      </w:r>
      <w:r>
        <w:rPr>
          <w:rFonts w:ascii="Times New Roman"/>
          <w:b w:val="false"/>
          <w:i w:val="false"/>
          <w:color w:val="000000"/>
          <w:sz w:val="28"/>
        </w:rPr>
        <w:t>
      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r>
        <w:br/>
      </w:r>
      <w:r>
        <w:rPr>
          <w:rFonts w:ascii="Times New Roman"/>
          <w:b w:val="false"/>
          <w:i w:val="false"/>
          <w:color w:val="000000"/>
          <w:sz w:val="28"/>
        </w:rPr>
        <w:t>
</w:t>
      </w:r>
      <w:r>
        <w:rPr>
          <w:rFonts w:ascii="Times New Roman"/>
          <w:b w:val="false"/>
          <w:i w:val="false"/>
          <w:color w:val="000000"/>
          <w:sz w:val="28"/>
        </w:rPr>
        <w:t>
      Если в проводнике, соединяющем нейтраль трансформатора или генератора с нулевой шиной распределительного устройства, установлен трансформатор тока, то заземляющий проводник должен быть присоединен не к нейтрали трансформатора или генератора непосредственно, а к нулевому проводнику, сразу за трансформатором тока. Также за трансформатором тока должно быть выполнено присоединение нулевого защитного проводника в случае работы электроустановки в системе с разделением нулевого рабочего и нулевого защитного проводников.</w:t>
      </w:r>
      <w:r>
        <w:br/>
      </w:r>
      <w:r>
        <w:rPr>
          <w:rFonts w:ascii="Times New Roman"/>
          <w:b w:val="false"/>
          <w:i w:val="false"/>
          <w:color w:val="000000"/>
          <w:sz w:val="28"/>
        </w:rPr>
        <w:t>
</w:t>
      </w:r>
      <w:r>
        <w:rPr>
          <w:rFonts w:ascii="Times New Roman"/>
          <w:b w:val="false"/>
          <w:i w:val="false"/>
          <w:color w:val="000000"/>
          <w:sz w:val="28"/>
        </w:rPr>
        <w:t>
      Трансформатор тока необходимо размещать ближе к выводу нейтрали генератора (трансформатора).</w:t>
      </w:r>
      <w:r>
        <w:br/>
      </w:r>
      <w:r>
        <w:rPr>
          <w:rFonts w:ascii="Times New Roman"/>
          <w:b w:val="false"/>
          <w:i w:val="false"/>
          <w:color w:val="000000"/>
          <w:sz w:val="28"/>
        </w:rPr>
        <w:t>
</w:t>
      </w:r>
      <w:r>
        <w:rPr>
          <w:rFonts w:ascii="Times New Roman"/>
          <w:b w:val="false"/>
          <w:i w:val="false"/>
          <w:color w:val="000000"/>
          <w:sz w:val="28"/>
        </w:rPr>
        <w:t>
      198.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эаземлителей повторных заземлений нулевого провода ВЛ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r>
        <w:br/>
      </w:r>
      <w:r>
        <w:rPr>
          <w:rFonts w:ascii="Times New Roman"/>
          <w:b w:val="false"/>
          <w:i w:val="false"/>
          <w:color w:val="000000"/>
          <w:sz w:val="28"/>
        </w:rPr>
        <w:t>
</w:t>
      </w:r>
      <w:r>
        <w:rPr>
          <w:rFonts w:ascii="Times New Roman"/>
          <w:b w:val="false"/>
          <w:i w:val="false"/>
          <w:color w:val="000000"/>
          <w:sz w:val="28"/>
        </w:rPr>
        <w:t>
      При удельном сопротивлении земли с &gt; 100 Ом</w:t>
      </w:r>
      <w:r>
        <w:rPr>
          <w:rFonts w:ascii="Times New Roman"/>
          <w:b w:val="false"/>
          <w:i w:val="false"/>
          <w:color w:val="000000"/>
          <w:vertAlign w:val="superscript"/>
        </w:rPr>
        <w:t>.</w:t>
      </w:r>
      <w:r>
        <w:rPr>
          <w:rFonts w:ascii="Times New Roman"/>
          <w:b w:val="false"/>
          <w:i w:val="false"/>
          <w:color w:val="000000"/>
          <w:sz w:val="28"/>
        </w:rPr>
        <w:t>м допускается увеличивать указанные выше нормы в 0,01 с раз, но не более десятикратного.</w:t>
      </w:r>
      <w:r>
        <w:br/>
      </w:r>
      <w:r>
        <w:rPr>
          <w:rFonts w:ascii="Times New Roman"/>
          <w:b w:val="false"/>
          <w:i w:val="false"/>
          <w:color w:val="000000"/>
          <w:sz w:val="28"/>
        </w:rPr>
        <w:t>
</w:t>
      </w:r>
      <w:r>
        <w:rPr>
          <w:rFonts w:ascii="Times New Roman"/>
          <w:b w:val="false"/>
          <w:i w:val="false"/>
          <w:color w:val="000000"/>
          <w:sz w:val="28"/>
        </w:rPr>
        <w:t xml:space="preserve">
      199. На концах ВЛ (или ответвлений от них) длиной более 200 м, а также на вводах от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нулевого рабочего провода. При этом, в первую очередь, используются естественные заземлители, (подземные части опор, а также заземляющие устройства, выполненные для защиты от грозовых перенапряжений). </w:t>
      </w:r>
      <w:r>
        <w:br/>
      </w:r>
      <w:r>
        <w:rPr>
          <w:rFonts w:ascii="Times New Roman"/>
          <w:b w:val="false"/>
          <w:i w:val="false"/>
          <w:color w:val="000000"/>
          <w:sz w:val="28"/>
        </w:rPr>
        <w:t>
</w:t>
      </w:r>
      <w:r>
        <w:rPr>
          <w:rFonts w:ascii="Times New Roman"/>
          <w:b w:val="false"/>
          <w:i w:val="false"/>
          <w:color w:val="000000"/>
          <w:sz w:val="28"/>
        </w:rPr>
        <w:t>
      Указанные повторные заземления выполняются, если более частые заземления не требуются по условиям защиты от грозовых перенапряжений.</w:t>
      </w:r>
      <w:r>
        <w:br/>
      </w:r>
      <w:r>
        <w:rPr>
          <w:rFonts w:ascii="Times New Roman"/>
          <w:b w:val="false"/>
          <w:i w:val="false"/>
          <w:color w:val="000000"/>
          <w:sz w:val="28"/>
        </w:rPr>
        <w:t>
</w:t>
      </w:r>
      <w:r>
        <w:rPr>
          <w:rFonts w:ascii="Times New Roman"/>
          <w:b w:val="false"/>
          <w:i w:val="false"/>
          <w:color w:val="000000"/>
          <w:sz w:val="28"/>
        </w:rPr>
        <w:t>
      Повторные заземления нулевого провода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используются для повторного заземления нулевого рабочего провода.</w:t>
      </w:r>
      <w:r>
        <w:br/>
      </w:r>
      <w:r>
        <w:rPr>
          <w:rFonts w:ascii="Times New Roman"/>
          <w:b w:val="false"/>
          <w:i w:val="false"/>
          <w:color w:val="000000"/>
          <w:sz w:val="28"/>
        </w:rPr>
        <w:t>
</w:t>
      </w:r>
      <w:r>
        <w:rPr>
          <w:rFonts w:ascii="Times New Roman"/>
          <w:b w:val="false"/>
          <w:i w:val="false"/>
          <w:color w:val="000000"/>
          <w:sz w:val="28"/>
        </w:rPr>
        <w:t>
      Заземляющие проводники для повторных заземлений нулевого провода должны иметь размеры не менее приведенных в </w:t>
      </w:r>
      <w:r>
        <w:rPr>
          <w:rFonts w:ascii="Times New Roman"/>
          <w:b w:val="false"/>
          <w:i w:val="false"/>
          <w:color w:val="000000"/>
          <w:sz w:val="28"/>
        </w:rPr>
        <w:t>таблице 45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xml:space="preserve">
      200. Общее сопротивление заземлителей (в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заземлителя каждого из повторных заземлений должно быть не более 15, 30 и 60 Ом соответственно при тех же напряжениях. </w:t>
      </w:r>
      <w:r>
        <w:br/>
      </w:r>
      <w:r>
        <w:rPr>
          <w:rFonts w:ascii="Times New Roman"/>
          <w:b w:val="false"/>
          <w:i w:val="false"/>
          <w:color w:val="000000"/>
          <w:sz w:val="28"/>
        </w:rPr>
        <w:t>
</w:t>
      </w:r>
      <w:r>
        <w:rPr>
          <w:rFonts w:ascii="Times New Roman"/>
          <w:b w:val="false"/>
          <w:i w:val="false"/>
          <w:color w:val="000000"/>
          <w:sz w:val="28"/>
        </w:rPr>
        <w:t>
      При удельном сопротивлении земли с &gt; 100 Ом</w:t>
      </w:r>
      <w:r>
        <w:rPr>
          <w:rFonts w:ascii="Times New Roman"/>
          <w:b w:val="false"/>
          <w:i w:val="false"/>
          <w:color w:val="000000"/>
          <w:vertAlign w:val="superscript"/>
        </w:rPr>
        <w:t>.</w:t>
      </w:r>
      <w:r>
        <w:rPr>
          <w:rFonts w:ascii="Times New Roman"/>
          <w:b w:val="false"/>
          <w:i w:val="false"/>
          <w:color w:val="000000"/>
          <w:sz w:val="28"/>
        </w:rPr>
        <w:t>м допускается увеличивать указанные нормы в 0,01 с раз, но не более десятикратного.</w:t>
      </w:r>
    </w:p>
    <w:bookmarkEnd w:id="65"/>
    <w:bookmarkStart w:name="z786" w:id="66"/>
    <w:p>
      <w:pPr>
        <w:spacing w:after="0"/>
        <w:ind w:left="0"/>
        <w:jc w:val="left"/>
      </w:pPr>
      <w:r>
        <w:rPr>
          <w:rFonts w:ascii="Times New Roman"/>
          <w:b/>
          <w:i w:val="false"/>
          <w:color w:val="000000"/>
        </w:rPr>
        <w:t xml:space="preserve"> 
7. Заземляющие устройства электроустановок напряжением до 1 кВ в сетях с изолированной нейтралью</w:t>
      </w:r>
    </w:p>
    <w:bookmarkEnd w:id="66"/>
    <w:bookmarkStart w:name="z787" w:id="67"/>
    <w:p>
      <w:pPr>
        <w:spacing w:after="0"/>
        <w:ind w:left="0"/>
        <w:jc w:val="both"/>
      </w:pPr>
      <w:r>
        <w:rPr>
          <w:rFonts w:ascii="Times New Roman"/>
          <w:b w:val="false"/>
          <w:i w:val="false"/>
          <w:color w:val="000000"/>
          <w:sz w:val="28"/>
        </w:rPr>
        <w:t>
      201. Сопротивление заземляющего устройства, используемого для защитного заземления открытых проводящих частей в сетях до 1 кВ с изолированной нейтралью, должно соответствовать условию:</w:t>
      </w:r>
      <w:r>
        <w:br/>
      </w:r>
      <w:r>
        <w:rPr>
          <w:rFonts w:ascii="Times New Roman"/>
          <w:b w:val="false"/>
          <w:i w:val="false"/>
          <w:color w:val="000000"/>
          <w:sz w:val="28"/>
        </w:rPr>
        <w:t>
</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U</w:t>
      </w:r>
      <w:r>
        <w:rPr>
          <w:rFonts w:ascii="Times New Roman"/>
          <w:b w:val="false"/>
          <w:i w:val="false"/>
          <w:color w:val="000000"/>
          <w:vertAlign w:val="subscript"/>
        </w:rPr>
        <w:t>пр</w:t>
      </w:r>
      <w:r>
        <w:rPr>
          <w:rFonts w:ascii="Times New Roman"/>
          <w:b w:val="false"/>
          <w:i w:val="false"/>
          <w:color w:val="000000"/>
          <w:sz w:val="28"/>
        </w:rPr>
        <w:t xml:space="preserve"> /I,</w:t>
      </w:r>
      <w:r>
        <w:br/>
      </w:r>
      <w:r>
        <w:rPr>
          <w:rFonts w:ascii="Times New Roman"/>
          <w:b w:val="false"/>
          <w:i w:val="false"/>
          <w:color w:val="000000"/>
          <w:sz w:val="28"/>
        </w:rPr>
        <w:t>
</w:t>
      </w:r>
      <w:r>
        <w:rPr>
          <w:rFonts w:ascii="Times New Roman"/>
          <w:b w:val="false"/>
          <w:i w:val="false"/>
          <w:color w:val="000000"/>
          <w:sz w:val="28"/>
        </w:rPr>
        <w:t>
      где R – сопротивление заземляющего устройства, Ом; U</w:t>
      </w:r>
      <w:r>
        <w:rPr>
          <w:rFonts w:ascii="Times New Roman"/>
          <w:b w:val="false"/>
          <w:i w:val="false"/>
          <w:color w:val="000000"/>
          <w:vertAlign w:val="subscript"/>
        </w:rPr>
        <w:t>пр</w:t>
      </w:r>
      <w:r>
        <w:rPr>
          <w:rFonts w:ascii="Times New Roman"/>
          <w:b w:val="false"/>
          <w:i w:val="false"/>
          <w:color w:val="000000"/>
          <w:sz w:val="28"/>
        </w:rPr>
        <w:t xml:space="preserve"> – напряжение прикосновения, значение которого принимается равным 42 В; I – полный ток замыкания на землю, А.</w:t>
      </w:r>
      <w:r>
        <w:br/>
      </w:r>
      <w:r>
        <w:rPr>
          <w:rFonts w:ascii="Times New Roman"/>
          <w:b w:val="false"/>
          <w:i w:val="false"/>
          <w:color w:val="000000"/>
          <w:sz w:val="28"/>
        </w:rPr>
        <w:t>
</w:t>
      </w:r>
      <w:r>
        <w:rPr>
          <w:rFonts w:ascii="Times New Roman"/>
          <w:b w:val="false"/>
          <w:i w:val="false"/>
          <w:color w:val="000000"/>
          <w:sz w:val="28"/>
        </w:rPr>
        <w:t>
      При мощности трансформаторов или генераторов, не превышающей 100 кВ</w:t>
      </w:r>
      <w:r>
        <w:rPr>
          <w:rFonts w:ascii="Times New Roman"/>
          <w:b w:val="false"/>
          <w:i w:val="false"/>
          <w:color w:val="000000"/>
          <w:vertAlign w:val="superscript"/>
        </w:rPr>
        <w:t>.</w:t>
      </w:r>
      <w:r>
        <w:rPr>
          <w:rFonts w:ascii="Times New Roman"/>
          <w:b w:val="false"/>
          <w:i w:val="false"/>
          <w:color w:val="000000"/>
          <w:sz w:val="28"/>
        </w:rPr>
        <w:t>А, допускается сопротивление заземляющего устройства до 10 Ом. Это значение сопротивления также допускается для нескольких генераторов (трансформаторов), работающих параллельно, при их суммарной мощности не более 100 кВ</w:t>
      </w:r>
      <w:r>
        <w:rPr>
          <w:rFonts w:ascii="Times New Roman"/>
          <w:b w:val="false"/>
          <w:i w:val="false"/>
          <w:color w:val="000000"/>
          <w:vertAlign w:val="superscript"/>
        </w:rPr>
        <w:t>.</w:t>
      </w:r>
      <w:r>
        <w:rPr>
          <w:rFonts w:ascii="Times New Roman"/>
          <w:b w:val="false"/>
          <w:i w:val="false"/>
          <w:color w:val="000000"/>
          <w:sz w:val="28"/>
        </w:rPr>
        <w:t>А.</w:t>
      </w:r>
    </w:p>
    <w:bookmarkEnd w:id="67"/>
    <w:bookmarkStart w:name="z791" w:id="68"/>
    <w:p>
      <w:pPr>
        <w:spacing w:after="0"/>
        <w:ind w:left="0"/>
        <w:jc w:val="left"/>
      </w:pPr>
      <w:r>
        <w:rPr>
          <w:rFonts w:ascii="Times New Roman"/>
          <w:b/>
          <w:i w:val="false"/>
          <w:color w:val="000000"/>
        </w:rPr>
        <w:t xml:space="preserve"> 
8. Заземляющие устройства в районах с большим предельным сопротивлением земли</w:t>
      </w:r>
    </w:p>
    <w:bookmarkEnd w:id="68"/>
    <w:bookmarkStart w:name="z792" w:id="69"/>
    <w:p>
      <w:pPr>
        <w:spacing w:after="0"/>
        <w:ind w:left="0"/>
        <w:jc w:val="both"/>
      </w:pPr>
      <w:r>
        <w:rPr>
          <w:rFonts w:ascii="Times New Roman"/>
          <w:b w:val="false"/>
          <w:i w:val="false"/>
          <w:color w:val="000000"/>
          <w:sz w:val="28"/>
        </w:rPr>
        <w:t>
      202. Заземляющие устройства электроустановок напряжением выше 1 кВ с эффективно заземленной нейтралью в районах с большим удельным сопротивлением земли выполняется с соблюдением требований, предъявляемых к напряжению прикосновения.</w:t>
      </w:r>
      <w:r>
        <w:br/>
      </w:r>
      <w:r>
        <w:rPr>
          <w:rFonts w:ascii="Times New Roman"/>
          <w:b w:val="false"/>
          <w:i w:val="false"/>
          <w:color w:val="000000"/>
          <w:sz w:val="28"/>
        </w:rPr>
        <w:t>
</w:t>
      </w:r>
      <w:r>
        <w:rPr>
          <w:rFonts w:ascii="Times New Roman"/>
          <w:b w:val="false"/>
          <w:i w:val="false"/>
          <w:color w:val="000000"/>
          <w:sz w:val="28"/>
        </w:rPr>
        <w:t>
      В скальных структурах допускается прокладывать горизонтальные заземлители на меньшей глубине, чем в пунктах </w:t>
      </w:r>
      <w:r>
        <w:rPr>
          <w:rFonts w:ascii="Times New Roman"/>
          <w:b w:val="false"/>
          <w:i w:val="false"/>
          <w:color w:val="000000"/>
          <w:sz w:val="28"/>
        </w:rPr>
        <w:t>188</w:t>
      </w:r>
      <w:r>
        <w:rPr>
          <w:rFonts w:ascii="Times New Roman"/>
          <w:b w:val="false"/>
          <w:i w:val="false"/>
          <w:color w:val="000000"/>
          <w:sz w:val="28"/>
        </w:rPr>
        <w:t xml:space="preserve"> – </w:t>
      </w:r>
      <w:r>
        <w:rPr>
          <w:rFonts w:ascii="Times New Roman"/>
          <w:b w:val="false"/>
          <w:i w:val="false"/>
          <w:color w:val="000000"/>
          <w:sz w:val="28"/>
        </w:rPr>
        <w:t>190</w:t>
      </w:r>
      <w:r>
        <w:rPr>
          <w:rFonts w:ascii="Times New Roman"/>
          <w:b w:val="false"/>
          <w:i w:val="false"/>
          <w:color w:val="000000"/>
          <w:sz w:val="28"/>
        </w:rPr>
        <w:t xml:space="preserve"> настоящих Правил, но не менее чем 0,15 м. Кроме того, допускается не выполнять требуемых в </w:t>
      </w:r>
      <w:r>
        <w:rPr>
          <w:rFonts w:ascii="Times New Roman"/>
          <w:b w:val="false"/>
          <w:i w:val="false"/>
          <w:color w:val="000000"/>
          <w:sz w:val="28"/>
        </w:rPr>
        <w:t>пункте 185</w:t>
      </w:r>
      <w:r>
        <w:rPr>
          <w:rFonts w:ascii="Times New Roman"/>
          <w:b w:val="false"/>
          <w:i w:val="false"/>
          <w:color w:val="000000"/>
          <w:sz w:val="28"/>
        </w:rPr>
        <w:t xml:space="preserve"> настоящих Правил вертикальных заземлителей у входов и въездов.</w:t>
      </w:r>
      <w:r>
        <w:br/>
      </w:r>
      <w:r>
        <w:rPr>
          <w:rFonts w:ascii="Times New Roman"/>
          <w:b w:val="false"/>
          <w:i w:val="false"/>
          <w:color w:val="000000"/>
          <w:sz w:val="28"/>
        </w:rPr>
        <w:t>
</w:t>
      </w:r>
      <w:r>
        <w:rPr>
          <w:rFonts w:ascii="Times New Roman"/>
          <w:b w:val="false"/>
          <w:i w:val="false"/>
          <w:color w:val="000000"/>
          <w:sz w:val="28"/>
        </w:rPr>
        <w:t>
      203. При сооружении искусственных заземлителей в районах с большим удельным сопротивлением земли выполняются следующие мероприятия:</w:t>
      </w:r>
      <w:r>
        <w:br/>
      </w:r>
      <w:r>
        <w:rPr>
          <w:rFonts w:ascii="Times New Roman"/>
          <w:b w:val="false"/>
          <w:i w:val="false"/>
          <w:color w:val="000000"/>
          <w:sz w:val="28"/>
        </w:rPr>
        <w:t>
</w:t>
      </w:r>
      <w:r>
        <w:rPr>
          <w:rFonts w:ascii="Times New Roman"/>
          <w:b w:val="false"/>
          <w:i w:val="false"/>
          <w:color w:val="000000"/>
          <w:sz w:val="28"/>
        </w:rPr>
        <w:t>
      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отсутствуют;</w:t>
      </w:r>
      <w:r>
        <w:br/>
      </w:r>
      <w:r>
        <w:rPr>
          <w:rFonts w:ascii="Times New Roman"/>
          <w:b w:val="false"/>
          <w:i w:val="false"/>
          <w:color w:val="000000"/>
          <w:sz w:val="28"/>
        </w:rPr>
        <w:t>
</w:t>
      </w:r>
      <w:r>
        <w:rPr>
          <w:rFonts w:ascii="Times New Roman"/>
          <w:b w:val="false"/>
          <w:i w:val="false"/>
          <w:color w:val="000000"/>
          <w:sz w:val="28"/>
        </w:rPr>
        <w:t>
      2) устройство выносных заземлителей, если вблизи (до 2 км) от электроустановки есть места с меньшим удельным сопротивлением земли;</w:t>
      </w:r>
      <w:r>
        <w:br/>
      </w:r>
      <w:r>
        <w:rPr>
          <w:rFonts w:ascii="Times New Roman"/>
          <w:b w:val="false"/>
          <w:i w:val="false"/>
          <w:color w:val="000000"/>
          <w:sz w:val="28"/>
        </w:rPr>
        <w:t>
</w:t>
      </w:r>
      <w:r>
        <w:rPr>
          <w:rFonts w:ascii="Times New Roman"/>
          <w:b w:val="false"/>
          <w:i w:val="false"/>
          <w:color w:val="000000"/>
          <w:sz w:val="28"/>
        </w:rPr>
        <w:t>
      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r>
        <w:br/>
      </w:r>
      <w:r>
        <w:rPr>
          <w:rFonts w:ascii="Times New Roman"/>
          <w:b w:val="false"/>
          <w:i w:val="false"/>
          <w:color w:val="000000"/>
          <w:sz w:val="28"/>
        </w:rPr>
        <w:t>
</w:t>
      </w:r>
      <w:r>
        <w:rPr>
          <w:rFonts w:ascii="Times New Roman"/>
          <w:b w:val="false"/>
          <w:i w:val="false"/>
          <w:color w:val="000000"/>
          <w:sz w:val="28"/>
        </w:rPr>
        <w:t>
      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r>
        <w:br/>
      </w:r>
      <w:r>
        <w:rPr>
          <w:rFonts w:ascii="Times New Roman"/>
          <w:b w:val="false"/>
          <w:i w:val="false"/>
          <w:color w:val="000000"/>
          <w:sz w:val="28"/>
        </w:rPr>
        <w:t>
</w:t>
      </w:r>
      <w:r>
        <w:rPr>
          <w:rFonts w:ascii="Times New Roman"/>
          <w:b w:val="false"/>
          <w:i w:val="false"/>
          <w:color w:val="000000"/>
          <w:sz w:val="28"/>
        </w:rPr>
        <w:t>
      204. В электроустановках напряжением выше 1 кВ, а также до 1 кВ с изолированной нейтралью для земли с удельным сопротивлением более 500 Ом</w:t>
      </w:r>
      <w:r>
        <w:rPr>
          <w:rFonts w:ascii="Times New Roman"/>
          <w:b w:val="false"/>
          <w:i w:val="false"/>
          <w:color w:val="000000"/>
          <w:vertAlign w:val="superscript"/>
        </w:rPr>
        <w:t>.</w:t>
      </w:r>
      <w:r>
        <w:rPr>
          <w:rFonts w:ascii="Times New Roman"/>
          <w:b w:val="false"/>
          <w:i w:val="false"/>
          <w:color w:val="000000"/>
          <w:sz w:val="28"/>
        </w:rPr>
        <w:t>м, если мероприятия, предусмотренные в пунктах </w:t>
      </w:r>
      <w:r>
        <w:rPr>
          <w:rFonts w:ascii="Times New Roman"/>
          <w:b w:val="false"/>
          <w:i w:val="false"/>
          <w:color w:val="000000"/>
          <w:sz w:val="28"/>
        </w:rPr>
        <w:t>201</w:t>
      </w:r>
      <w:r>
        <w:rPr>
          <w:rFonts w:ascii="Times New Roman"/>
          <w:b w:val="false"/>
          <w:i w:val="false"/>
          <w:color w:val="000000"/>
          <w:sz w:val="28"/>
        </w:rPr>
        <w:t>–</w:t>
      </w:r>
      <w:r>
        <w:rPr>
          <w:rFonts w:ascii="Times New Roman"/>
          <w:b w:val="false"/>
          <w:i w:val="false"/>
          <w:color w:val="000000"/>
          <w:sz w:val="28"/>
        </w:rPr>
        <w:t>202</w:t>
      </w:r>
      <w:r>
        <w:rPr>
          <w:rFonts w:ascii="Times New Roman"/>
          <w:b w:val="false"/>
          <w:i w:val="false"/>
          <w:color w:val="000000"/>
          <w:sz w:val="28"/>
        </w:rPr>
        <w:t xml:space="preserve">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0,002с раз, где с – эквивалентное удельное сопротивление земли, Ом</w:t>
      </w:r>
      <w:r>
        <w:rPr>
          <w:rFonts w:ascii="Times New Roman"/>
          <w:b w:val="false"/>
          <w:i w:val="false"/>
          <w:color w:val="000000"/>
          <w:vertAlign w:val="superscript"/>
        </w:rPr>
        <w:t>.</w:t>
      </w:r>
      <w:r>
        <w:rPr>
          <w:rFonts w:ascii="Times New Roman"/>
          <w:b w:val="false"/>
          <w:i w:val="false"/>
          <w:color w:val="000000"/>
          <w:sz w:val="28"/>
        </w:rPr>
        <w:t>м. При этом, увеличение требуемых настоящей главой сопротивлений заземляющих устройств должно быть не более десятикратного.</w:t>
      </w:r>
    </w:p>
    <w:bookmarkEnd w:id="69"/>
    <w:bookmarkStart w:name="z800" w:id="70"/>
    <w:p>
      <w:pPr>
        <w:spacing w:after="0"/>
        <w:ind w:left="0"/>
        <w:jc w:val="left"/>
      </w:pPr>
      <w:r>
        <w:rPr>
          <w:rFonts w:ascii="Times New Roman"/>
          <w:b/>
          <w:i w:val="false"/>
          <w:color w:val="000000"/>
        </w:rPr>
        <w:t xml:space="preserve"> 
9. Заземлители</w:t>
      </w:r>
    </w:p>
    <w:bookmarkEnd w:id="70"/>
    <w:bookmarkStart w:name="z801" w:id="71"/>
    <w:p>
      <w:pPr>
        <w:spacing w:after="0"/>
        <w:ind w:left="0"/>
        <w:jc w:val="both"/>
      </w:pPr>
      <w:r>
        <w:rPr>
          <w:rFonts w:ascii="Times New Roman"/>
          <w:b w:val="false"/>
          <w:i w:val="false"/>
          <w:color w:val="000000"/>
          <w:sz w:val="28"/>
        </w:rPr>
        <w:t>
      205. В качестве естественных заземлителей могут быть использованы:</w:t>
      </w:r>
      <w:r>
        <w:br/>
      </w:r>
      <w:r>
        <w:rPr>
          <w:rFonts w:ascii="Times New Roman"/>
          <w:b w:val="false"/>
          <w:i w:val="false"/>
          <w:color w:val="000000"/>
          <w:sz w:val="28"/>
        </w:rPr>
        <w:t>
</w:t>
      </w:r>
      <w:r>
        <w:rPr>
          <w:rFonts w:ascii="Times New Roman"/>
          <w:b w:val="false"/>
          <w:i w:val="false"/>
          <w:color w:val="000000"/>
          <w:sz w:val="28"/>
        </w:rPr>
        <w:t>
      1) металлические и железобетонные конструкции зданий и сооружений, находящиеся в соприкосновении с землей, в том числе железобетонные фундаменты, имеющие защитные гидроизоляционные покрытия в неагрессивных, слабоагрессивных и среднеагрессивных средах;</w:t>
      </w:r>
      <w:r>
        <w:br/>
      </w:r>
      <w:r>
        <w:rPr>
          <w:rFonts w:ascii="Times New Roman"/>
          <w:b w:val="false"/>
          <w:i w:val="false"/>
          <w:color w:val="000000"/>
          <w:sz w:val="28"/>
        </w:rPr>
        <w:t>
</w:t>
      </w:r>
      <w:r>
        <w:rPr>
          <w:rFonts w:ascii="Times New Roman"/>
          <w:b w:val="false"/>
          <w:i w:val="false"/>
          <w:color w:val="000000"/>
          <w:sz w:val="28"/>
        </w:rPr>
        <w:t>
      2) металлические трубы водопровода, проложенные в земле;</w:t>
      </w:r>
      <w:r>
        <w:br/>
      </w:r>
      <w:r>
        <w:rPr>
          <w:rFonts w:ascii="Times New Roman"/>
          <w:b w:val="false"/>
          <w:i w:val="false"/>
          <w:color w:val="000000"/>
          <w:sz w:val="28"/>
        </w:rPr>
        <w:t>
</w:t>
      </w:r>
      <w:r>
        <w:rPr>
          <w:rFonts w:ascii="Times New Roman"/>
          <w:b w:val="false"/>
          <w:i w:val="false"/>
          <w:color w:val="000000"/>
          <w:sz w:val="28"/>
        </w:rPr>
        <w:t>
      3) обсадные трубы буровых скважин;</w:t>
      </w:r>
      <w:r>
        <w:br/>
      </w:r>
      <w:r>
        <w:rPr>
          <w:rFonts w:ascii="Times New Roman"/>
          <w:b w:val="false"/>
          <w:i w:val="false"/>
          <w:color w:val="000000"/>
          <w:sz w:val="28"/>
        </w:rPr>
        <w:t>
</w:t>
      </w:r>
      <w:r>
        <w:rPr>
          <w:rFonts w:ascii="Times New Roman"/>
          <w:b w:val="false"/>
          <w:i w:val="false"/>
          <w:color w:val="000000"/>
          <w:sz w:val="28"/>
        </w:rPr>
        <w:t>
      4) металлические шпунты гидротехнических сооружений, водоводы, закладные части затворов и т.п.;</w:t>
      </w:r>
      <w:r>
        <w:br/>
      </w:r>
      <w:r>
        <w:rPr>
          <w:rFonts w:ascii="Times New Roman"/>
          <w:b w:val="false"/>
          <w:i w:val="false"/>
          <w:color w:val="000000"/>
          <w:sz w:val="28"/>
        </w:rPr>
        <w:t>
</w:t>
      </w:r>
      <w:r>
        <w:rPr>
          <w:rFonts w:ascii="Times New Roman"/>
          <w:b w:val="false"/>
          <w:i w:val="false"/>
          <w:color w:val="000000"/>
          <w:sz w:val="28"/>
        </w:rPr>
        <w:t>
      5) рельсовые пути магистральных неэлектрифицированных железных дорог и подъездные рельсовые пути при наличии преднамеренно установленных перемычек между рельсами;</w:t>
      </w:r>
      <w:r>
        <w:br/>
      </w:r>
      <w:r>
        <w:rPr>
          <w:rFonts w:ascii="Times New Roman"/>
          <w:b w:val="false"/>
          <w:i w:val="false"/>
          <w:color w:val="000000"/>
          <w:sz w:val="28"/>
        </w:rPr>
        <w:t>
</w:t>
      </w:r>
      <w:r>
        <w:rPr>
          <w:rFonts w:ascii="Times New Roman"/>
          <w:b w:val="false"/>
          <w:i w:val="false"/>
          <w:color w:val="000000"/>
          <w:sz w:val="28"/>
        </w:rPr>
        <w:t>
      6) другие, находящиеся в земле, металлические конструкции и сооружения;</w:t>
      </w:r>
      <w:r>
        <w:br/>
      </w:r>
      <w:r>
        <w:rPr>
          <w:rFonts w:ascii="Times New Roman"/>
          <w:b w:val="false"/>
          <w:i w:val="false"/>
          <w:color w:val="000000"/>
          <w:sz w:val="28"/>
        </w:rPr>
        <w:t>
</w:t>
      </w:r>
      <w:r>
        <w:rPr>
          <w:rFonts w:ascii="Times New Roman"/>
          <w:b w:val="false"/>
          <w:i w:val="false"/>
          <w:color w:val="000000"/>
          <w:sz w:val="28"/>
        </w:rPr>
        <w:t>
      7) металлические оболочки бронированных кабелей, проложенных в земле; оболочки кабелей могут служить естественными заземлителями при количестве кабелей не менее двух.</w:t>
      </w:r>
      <w:r>
        <w:br/>
      </w:r>
      <w:r>
        <w:rPr>
          <w:rFonts w:ascii="Times New Roman"/>
          <w:b w:val="false"/>
          <w:i w:val="false"/>
          <w:color w:val="000000"/>
          <w:sz w:val="28"/>
        </w:rPr>
        <w:t>
</w:t>
      </w:r>
      <w:r>
        <w:rPr>
          <w:rFonts w:ascii="Times New Roman"/>
          <w:b w:val="false"/>
          <w:i w:val="false"/>
          <w:color w:val="000000"/>
          <w:sz w:val="28"/>
        </w:rPr>
        <w:t>
      Не допускается использовать в качестве заземлителей алюминиевые оболочки кабелей.</w:t>
      </w:r>
      <w:r>
        <w:br/>
      </w:r>
      <w:r>
        <w:rPr>
          <w:rFonts w:ascii="Times New Roman"/>
          <w:b w:val="false"/>
          <w:i w:val="false"/>
          <w:color w:val="000000"/>
          <w:sz w:val="28"/>
        </w:rPr>
        <w:t>
</w:t>
      </w:r>
      <w:r>
        <w:rPr>
          <w:rFonts w:ascii="Times New Roman"/>
          <w:b w:val="false"/>
          <w:i w:val="false"/>
          <w:color w:val="000000"/>
          <w:sz w:val="28"/>
        </w:rPr>
        <w:t>
      206. Не допускается использовать в качестве заземлителей трубопроводы канализации и центрального отопления, трубопроводы горючих жидкостей, горючих или взрывоопасных газов и смесей.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r>
        <w:rPr>
          <w:rFonts w:ascii="Times New Roman"/>
          <w:b w:val="false"/>
          <w:i w:val="false"/>
          <w:color w:val="000000"/>
          <w:sz w:val="28"/>
        </w:rPr>
        <w:t>пунктом 178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Не используются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r>
        <w:br/>
      </w:r>
      <w:r>
        <w:rPr>
          <w:rFonts w:ascii="Times New Roman"/>
          <w:b w:val="false"/>
          <w:i w:val="false"/>
          <w:color w:val="000000"/>
          <w:sz w:val="28"/>
        </w:rPr>
        <w:t>
</w:t>
      </w:r>
      <w:r>
        <w:rPr>
          <w:rFonts w:ascii="Times New Roman"/>
          <w:b w:val="false"/>
          <w:i w:val="false"/>
          <w:color w:val="000000"/>
          <w:sz w:val="28"/>
        </w:rPr>
        <w:t>
      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зданий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r>
        <w:br/>
      </w:r>
      <w:r>
        <w:rPr>
          <w:rFonts w:ascii="Times New Roman"/>
          <w:b w:val="false"/>
          <w:i w:val="false"/>
          <w:color w:val="000000"/>
          <w:sz w:val="28"/>
        </w:rPr>
        <w:t>
</w:t>
      </w:r>
      <w:r>
        <w:rPr>
          <w:rFonts w:ascii="Times New Roman"/>
          <w:b w:val="false"/>
          <w:i w:val="false"/>
          <w:color w:val="000000"/>
          <w:sz w:val="28"/>
        </w:rPr>
        <w:t>
      207. Искусственные заземлители могут быть выполнены из черной или оцинкованной стали или медными.</w:t>
      </w:r>
      <w:r>
        <w:br/>
      </w:r>
      <w:r>
        <w:rPr>
          <w:rFonts w:ascii="Times New Roman"/>
          <w:b w:val="false"/>
          <w:i w:val="false"/>
          <w:color w:val="000000"/>
          <w:sz w:val="28"/>
        </w:rPr>
        <w:t>
</w:t>
      </w:r>
      <w:r>
        <w:rPr>
          <w:rFonts w:ascii="Times New Roman"/>
          <w:b w:val="false"/>
          <w:i w:val="false"/>
          <w:color w:val="000000"/>
          <w:sz w:val="28"/>
        </w:rPr>
        <w:t>
      Искусственные заземлители не должны быть окрашены.</w:t>
      </w:r>
      <w:r>
        <w:br/>
      </w:r>
      <w:r>
        <w:rPr>
          <w:rFonts w:ascii="Times New Roman"/>
          <w:b w:val="false"/>
          <w:i w:val="false"/>
          <w:color w:val="000000"/>
          <w:sz w:val="28"/>
        </w:rPr>
        <w:t>
</w:t>
      </w:r>
      <w:r>
        <w:rPr>
          <w:rFonts w:ascii="Times New Roman"/>
          <w:b w:val="false"/>
          <w:i w:val="false"/>
          <w:color w:val="000000"/>
          <w:sz w:val="28"/>
        </w:rPr>
        <w:t>
      Материал и наименьшие размеры заземлителей должны соответствовать приведенным в </w:t>
      </w:r>
      <w:r>
        <w:rPr>
          <w:rFonts w:ascii="Times New Roman"/>
          <w:b w:val="false"/>
          <w:i w:val="false"/>
          <w:color w:val="000000"/>
          <w:sz w:val="28"/>
        </w:rPr>
        <w:t>таблице 45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208. Сечение горизонтальных заземлителей для электроустановок напряжением выше 1 кВ выбирается по условию термической стойкости при допустимой температуре нагрева 400</w:t>
      </w:r>
      <w:r>
        <w:rPr>
          <w:rFonts w:ascii="Times New Roman"/>
          <w:b w:val="false"/>
          <w:i w:val="false"/>
          <w:color w:val="000000"/>
          <w:vertAlign w:val="superscript"/>
        </w:rPr>
        <w:t>0</w:t>
      </w:r>
      <w:r>
        <w:rPr>
          <w:rFonts w:ascii="Times New Roman"/>
          <w:b w:val="false"/>
          <w:i w:val="false"/>
          <w:color w:val="000000"/>
          <w:sz w:val="28"/>
        </w:rPr>
        <w:t>С (кратковременный нагрев, соответствующий времени действия защиты и отключения выключателя).</w:t>
      </w:r>
      <w:r>
        <w:br/>
      </w:r>
      <w:r>
        <w:rPr>
          <w:rFonts w:ascii="Times New Roman"/>
          <w:b w:val="false"/>
          <w:i w:val="false"/>
          <w:color w:val="000000"/>
          <w:sz w:val="28"/>
        </w:rPr>
        <w:t>
</w:t>
      </w:r>
      <w:r>
        <w:rPr>
          <w:rFonts w:ascii="Times New Roman"/>
          <w:b w:val="false"/>
          <w:i w:val="false"/>
          <w:color w:val="000000"/>
          <w:sz w:val="28"/>
        </w:rPr>
        <w:t>
      При наличии опасности коррозии заземляющих устройств необходимо либо увеличить сечения заземлителей и заземляющих проводников с учетом расчетного срока их службы, либо применить заземлители и заземляющие проводники с гальваническим покрытием или медные.</w:t>
      </w:r>
      <w:r>
        <w:br/>
      </w:r>
      <w:r>
        <w:rPr>
          <w:rFonts w:ascii="Times New Roman"/>
          <w:b w:val="false"/>
          <w:i w:val="false"/>
          <w:color w:val="000000"/>
          <w:sz w:val="28"/>
        </w:rPr>
        <w:t>
</w:t>
      </w:r>
      <w:r>
        <w:rPr>
          <w:rFonts w:ascii="Times New Roman"/>
          <w:b w:val="false"/>
          <w:i w:val="false"/>
          <w:color w:val="000000"/>
          <w:sz w:val="28"/>
        </w:rPr>
        <w:t>
      При этом, учитывается возможное увеличение сопротивления заземляющих устройств, обусловленное коррозией.</w:t>
      </w:r>
      <w:r>
        <w:br/>
      </w:r>
      <w:r>
        <w:rPr>
          <w:rFonts w:ascii="Times New Roman"/>
          <w:b w:val="false"/>
          <w:i w:val="false"/>
          <w:color w:val="000000"/>
          <w:sz w:val="28"/>
        </w:rPr>
        <w:t>
</w:t>
      </w:r>
      <w:r>
        <w:rPr>
          <w:rFonts w:ascii="Times New Roman"/>
          <w:b w:val="false"/>
          <w:i w:val="false"/>
          <w:color w:val="000000"/>
          <w:sz w:val="28"/>
        </w:rPr>
        <w:t>
      Траншеи для горизонтальных заземлителей должны заполняться однородным грунтом, не содержащим щебня и строительного мусора.</w:t>
      </w:r>
      <w:r>
        <w:br/>
      </w:r>
      <w:r>
        <w:rPr>
          <w:rFonts w:ascii="Times New Roman"/>
          <w:b w:val="false"/>
          <w:i w:val="false"/>
          <w:color w:val="000000"/>
          <w:sz w:val="28"/>
        </w:rPr>
        <w:t>
</w:t>
      </w:r>
      <w:r>
        <w:rPr>
          <w:rFonts w:ascii="Times New Roman"/>
          <w:b w:val="false"/>
          <w:i w:val="false"/>
          <w:color w:val="000000"/>
          <w:sz w:val="28"/>
        </w:rPr>
        <w:t>
      Не используются заземлители в местах, где земля подсушивается под действием тепла трубопроводов и т.п.</w:t>
      </w:r>
    </w:p>
    <w:bookmarkEnd w:id="71"/>
    <w:bookmarkStart w:name="z821" w:id="72"/>
    <w:p>
      <w:pPr>
        <w:spacing w:after="0"/>
        <w:ind w:left="0"/>
        <w:jc w:val="left"/>
      </w:pPr>
      <w:r>
        <w:rPr>
          <w:rFonts w:ascii="Times New Roman"/>
          <w:b/>
          <w:i w:val="false"/>
          <w:color w:val="000000"/>
        </w:rPr>
        <w:t xml:space="preserve"> 
10. Заземляющие проводники</w:t>
      </w:r>
    </w:p>
    <w:bookmarkEnd w:id="72"/>
    <w:bookmarkStart w:name="z822" w:id="73"/>
    <w:p>
      <w:pPr>
        <w:spacing w:after="0"/>
        <w:ind w:left="0"/>
        <w:jc w:val="both"/>
      </w:pPr>
      <w:r>
        <w:rPr>
          <w:rFonts w:ascii="Times New Roman"/>
          <w:b w:val="false"/>
          <w:i w:val="false"/>
          <w:color w:val="000000"/>
          <w:sz w:val="28"/>
        </w:rPr>
        <w:t>
      209. Сечения заземляющих проводников в электроустановках напряжением до 1 кВ должны соответствовать требованиям </w:t>
      </w:r>
      <w:r>
        <w:rPr>
          <w:rFonts w:ascii="Times New Roman"/>
          <w:b w:val="false"/>
          <w:i w:val="false"/>
          <w:color w:val="000000"/>
          <w:sz w:val="28"/>
        </w:rPr>
        <w:t>пункта 217</w:t>
      </w:r>
      <w:r>
        <w:rPr>
          <w:rFonts w:ascii="Times New Roman"/>
          <w:b w:val="false"/>
          <w:i w:val="false"/>
          <w:color w:val="000000"/>
          <w:sz w:val="28"/>
        </w:rPr>
        <w:t xml:space="preserve"> настоящих Правил к защитным проводникам.</w:t>
      </w:r>
      <w:r>
        <w:br/>
      </w:r>
      <w:r>
        <w:rPr>
          <w:rFonts w:ascii="Times New Roman"/>
          <w:b w:val="false"/>
          <w:i w:val="false"/>
          <w:color w:val="000000"/>
          <w:sz w:val="28"/>
        </w:rPr>
        <w:t>
</w:t>
      </w:r>
      <w:r>
        <w:rPr>
          <w:rFonts w:ascii="Times New Roman"/>
          <w:b w:val="false"/>
          <w:i w:val="false"/>
          <w:color w:val="000000"/>
          <w:sz w:val="28"/>
        </w:rPr>
        <w:t>
      Наименьшие сечения заземляющих проводников, проложенных в земле, должны соответствовать приведенным в </w:t>
      </w:r>
      <w:r>
        <w:rPr>
          <w:rFonts w:ascii="Times New Roman"/>
          <w:b w:val="false"/>
          <w:i w:val="false"/>
          <w:color w:val="000000"/>
          <w:sz w:val="28"/>
        </w:rPr>
        <w:t>таблице 45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Прокладка в земле алюминиевых неизолированных проводников не допускается.</w:t>
      </w:r>
      <w:r>
        <w:br/>
      </w:r>
      <w:r>
        <w:rPr>
          <w:rFonts w:ascii="Times New Roman"/>
          <w:b w:val="false"/>
          <w:i w:val="false"/>
          <w:color w:val="000000"/>
          <w:sz w:val="28"/>
        </w:rPr>
        <w:t>
</w:t>
      </w:r>
      <w:r>
        <w:rPr>
          <w:rFonts w:ascii="Times New Roman"/>
          <w:b w:val="false"/>
          <w:i w:val="false"/>
          <w:color w:val="000000"/>
          <w:sz w:val="28"/>
        </w:rPr>
        <w:t>
      210.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w:t>
      </w:r>
      <w:r>
        <w:rPr>
          <w:rFonts w:ascii="Times New Roman"/>
          <w:b w:val="false"/>
          <w:i w:val="false"/>
          <w:color w:val="000000"/>
          <w:vertAlign w:val="superscript"/>
        </w:rPr>
        <w:t>0</w:t>
      </w:r>
      <w:r>
        <w:rPr>
          <w:rFonts w:ascii="Times New Roman"/>
          <w:b w:val="false"/>
          <w:i w:val="false"/>
          <w:color w:val="000000"/>
          <w:sz w:val="28"/>
        </w:rPr>
        <w:t>С (кратковременный нагрев, соответствующий полному времени действия защиты и отключения выключателя).</w:t>
      </w:r>
      <w:r>
        <w:br/>
      </w:r>
      <w:r>
        <w:rPr>
          <w:rFonts w:ascii="Times New Roman"/>
          <w:b w:val="false"/>
          <w:i w:val="false"/>
          <w:color w:val="000000"/>
          <w:sz w:val="28"/>
        </w:rPr>
        <w:t>
</w:t>
      </w:r>
      <w:r>
        <w:rPr>
          <w:rFonts w:ascii="Times New Roman"/>
          <w:b w:val="false"/>
          <w:i w:val="false"/>
          <w:color w:val="000000"/>
          <w:sz w:val="28"/>
        </w:rPr>
        <w:t>
      В электроустановках напряжением выше 1 кВ с изолированной нейтралью проводимость заземляющих проводников сечением до 25 мм</w:t>
      </w:r>
      <w:r>
        <w:rPr>
          <w:rFonts w:ascii="Times New Roman"/>
          <w:b w:val="false"/>
          <w:i w:val="false"/>
          <w:color w:val="000000"/>
          <w:vertAlign w:val="superscript"/>
        </w:rPr>
        <w:t>2</w:t>
      </w:r>
      <w:r>
        <w:rPr>
          <w:rFonts w:ascii="Times New Roman"/>
          <w:b w:val="false"/>
          <w:i w:val="false"/>
          <w:color w:val="000000"/>
          <w:sz w:val="28"/>
        </w:rPr>
        <w:t xml:space="preserve"> по меди или равноценным ему из других материалов должна составлять не менее 1/3 проводимости фазных проводников. Не требуется применение медных проводников сечением более 25 мм</w:t>
      </w:r>
      <w:r>
        <w:rPr>
          <w:rFonts w:ascii="Times New Roman"/>
          <w:b w:val="false"/>
          <w:i w:val="false"/>
          <w:color w:val="000000"/>
          <w:vertAlign w:val="superscript"/>
        </w:rPr>
        <w:t>2</w:t>
      </w:r>
      <w:r>
        <w:rPr>
          <w:rFonts w:ascii="Times New Roman"/>
          <w:b w:val="false"/>
          <w:i w:val="false"/>
          <w:color w:val="000000"/>
          <w:sz w:val="28"/>
        </w:rPr>
        <w:t>, алюминиевых – 35 мм</w:t>
      </w:r>
      <w:r>
        <w:rPr>
          <w:rFonts w:ascii="Times New Roman"/>
          <w:b w:val="false"/>
          <w:i w:val="false"/>
          <w:color w:val="000000"/>
          <w:vertAlign w:val="superscript"/>
        </w:rPr>
        <w:t>2</w:t>
      </w:r>
      <w:r>
        <w:rPr>
          <w:rFonts w:ascii="Times New Roman"/>
          <w:b w:val="false"/>
          <w:i w:val="false"/>
          <w:color w:val="000000"/>
          <w:sz w:val="28"/>
        </w:rPr>
        <w:t>, стальных – 120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211.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является главная заземляющая шина. Отсоединение заземляющего проводника должно быть возможно только при помощи инструмента.</w:t>
      </w:r>
      <w:r>
        <w:br/>
      </w:r>
      <w:r>
        <w:rPr>
          <w:rFonts w:ascii="Times New Roman"/>
          <w:b w:val="false"/>
          <w:i w:val="false"/>
          <w:color w:val="000000"/>
          <w:sz w:val="28"/>
        </w:rPr>
        <w:t>
</w:t>
      </w:r>
      <w:r>
        <w:rPr>
          <w:rFonts w:ascii="Times New Roman"/>
          <w:b w:val="false"/>
          <w:i w:val="false"/>
          <w:color w:val="000000"/>
          <w:sz w:val="28"/>
        </w:rPr>
        <w:t>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rFonts w:ascii="Times New Roman"/>
          <w:b w:val="false"/>
          <w:i w:val="false"/>
          <w:color w:val="000000"/>
          <w:vertAlign w:val="superscript"/>
        </w:rPr>
        <w:t>2</w:t>
      </w:r>
      <w:r>
        <w:rPr>
          <w:rFonts w:ascii="Times New Roman"/>
          <w:b w:val="false"/>
          <w:i w:val="false"/>
          <w:color w:val="000000"/>
          <w:sz w:val="28"/>
        </w:rPr>
        <w:t>, алюминиевый – 16 мм</w:t>
      </w:r>
      <w:r>
        <w:rPr>
          <w:rFonts w:ascii="Times New Roman"/>
          <w:b w:val="false"/>
          <w:i w:val="false"/>
          <w:color w:val="000000"/>
          <w:vertAlign w:val="superscript"/>
        </w:rPr>
        <w:t>2</w:t>
      </w:r>
      <w:r>
        <w:rPr>
          <w:rFonts w:ascii="Times New Roman"/>
          <w:b w:val="false"/>
          <w:i w:val="false"/>
          <w:color w:val="000000"/>
          <w:sz w:val="28"/>
        </w:rPr>
        <w:t>, стальной – 75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У мест ввода заземляющих проводников в здание должен быть предусмотрен опознавательный знак.</w:t>
      </w:r>
    </w:p>
    <w:bookmarkEnd w:id="73"/>
    <w:bookmarkStart w:name="z830" w:id="74"/>
    <w:p>
      <w:pPr>
        <w:spacing w:after="0"/>
        <w:ind w:left="0"/>
        <w:jc w:val="left"/>
      </w:pPr>
      <w:r>
        <w:rPr>
          <w:rFonts w:ascii="Times New Roman"/>
          <w:b/>
          <w:i w:val="false"/>
          <w:color w:val="000000"/>
        </w:rPr>
        <w:t xml:space="preserve"> 
11. Главная заземляющая шина</w:t>
      </w:r>
    </w:p>
    <w:bookmarkEnd w:id="74"/>
    <w:bookmarkStart w:name="z831" w:id="75"/>
    <w:p>
      <w:pPr>
        <w:spacing w:after="0"/>
        <w:ind w:left="0"/>
        <w:jc w:val="both"/>
      </w:pPr>
      <w:r>
        <w:rPr>
          <w:rFonts w:ascii="Times New Roman"/>
          <w:b w:val="false"/>
          <w:i w:val="false"/>
          <w:color w:val="000000"/>
          <w:sz w:val="28"/>
        </w:rPr>
        <w:t>
      212. Главная заземляющая шина выполняется внутри вводного устройства электроустановки или отдельно от него.</w:t>
      </w:r>
      <w:r>
        <w:br/>
      </w:r>
      <w:r>
        <w:rPr>
          <w:rFonts w:ascii="Times New Roman"/>
          <w:b w:val="false"/>
          <w:i w:val="false"/>
          <w:color w:val="000000"/>
          <w:sz w:val="28"/>
        </w:rPr>
        <w:t>
</w:t>
      </w:r>
      <w:r>
        <w:rPr>
          <w:rFonts w:ascii="Times New Roman"/>
          <w:b w:val="false"/>
          <w:i w:val="false"/>
          <w:color w:val="000000"/>
          <w:sz w:val="28"/>
        </w:rPr>
        <w:t>
      Внутри вводного устройства в качестве главной заземляющей шины используется нулевая защитная шина.</w:t>
      </w:r>
      <w:r>
        <w:br/>
      </w:r>
      <w:r>
        <w:rPr>
          <w:rFonts w:ascii="Times New Roman"/>
          <w:b w:val="false"/>
          <w:i w:val="false"/>
          <w:color w:val="000000"/>
          <w:sz w:val="28"/>
        </w:rPr>
        <w:t>
</w:t>
      </w:r>
      <w:r>
        <w:rPr>
          <w:rFonts w:ascii="Times New Roman"/>
          <w:b w:val="false"/>
          <w:i w:val="false"/>
          <w:color w:val="000000"/>
          <w:sz w:val="28"/>
        </w:rPr>
        <w:t>
      При отдельной установке главная заземляющая шина располагается в доступном, удобном для обслуживания месте вблизи вводного устройства.</w:t>
      </w:r>
      <w:r>
        <w:br/>
      </w:r>
      <w:r>
        <w:rPr>
          <w:rFonts w:ascii="Times New Roman"/>
          <w:b w:val="false"/>
          <w:i w:val="false"/>
          <w:color w:val="000000"/>
          <w:sz w:val="28"/>
        </w:rPr>
        <w:t>
</w:t>
      </w:r>
      <w:r>
        <w:rPr>
          <w:rFonts w:ascii="Times New Roman"/>
          <w:b w:val="false"/>
          <w:i w:val="false"/>
          <w:color w:val="000000"/>
          <w:sz w:val="28"/>
        </w:rPr>
        <w:t>
      Сечение отдельно установленной главной заземляющей шины должно быть не менее сечения нулевого проводника питающей линии.</w:t>
      </w:r>
      <w:r>
        <w:br/>
      </w:r>
      <w:r>
        <w:rPr>
          <w:rFonts w:ascii="Times New Roman"/>
          <w:b w:val="false"/>
          <w:i w:val="false"/>
          <w:color w:val="000000"/>
          <w:sz w:val="28"/>
        </w:rPr>
        <w:t>
</w:t>
      </w:r>
      <w:r>
        <w:rPr>
          <w:rFonts w:ascii="Times New Roman"/>
          <w:b w:val="false"/>
          <w:i w:val="false"/>
          <w:color w:val="000000"/>
          <w:sz w:val="28"/>
        </w:rPr>
        <w:t>
      Главная заземляющая шина должна выполняется из меди. Допускается применение в этих целях стали. Применение алюминия не допускается.</w:t>
      </w:r>
      <w:r>
        <w:br/>
      </w:r>
      <w:r>
        <w:rPr>
          <w:rFonts w:ascii="Times New Roman"/>
          <w:b w:val="false"/>
          <w:i w:val="false"/>
          <w:color w:val="000000"/>
          <w:sz w:val="28"/>
        </w:rPr>
        <w:t>
</w:t>
      </w:r>
      <w:r>
        <w:rPr>
          <w:rFonts w:ascii="Times New Roman"/>
          <w:b w:val="false"/>
          <w:i w:val="false"/>
          <w:color w:val="000000"/>
          <w:sz w:val="28"/>
        </w:rPr>
        <w:t>
      В конструкции шины должна быть предусмотрена возможность индивидуального отсоединения присоединенных к ней проводников. Отсоединение должно быть возможно только с использованием инструмента.</w:t>
      </w:r>
      <w:r>
        <w:br/>
      </w:r>
      <w:r>
        <w:rPr>
          <w:rFonts w:ascii="Times New Roman"/>
          <w:b w:val="false"/>
          <w:i w:val="false"/>
          <w:color w:val="000000"/>
          <w:sz w:val="28"/>
        </w:rPr>
        <w:t>
</w:t>
      </w:r>
      <w:r>
        <w:rPr>
          <w:rFonts w:ascii="Times New Roman"/>
          <w:b w:val="false"/>
          <w:i w:val="false"/>
          <w:color w:val="000000"/>
          <w:sz w:val="28"/>
        </w:rPr>
        <w:t>
      В местах, доступных только квалифицированному персоналу, главная заземляющая шина устанавливается открыто. В местах, доступных посторонним лицам, она должна быть помещена в шкаф (ящик) с запираемой на ключ дверцей.</w:t>
      </w:r>
      <w:r>
        <w:br/>
      </w:r>
      <w:r>
        <w:rPr>
          <w:rFonts w:ascii="Times New Roman"/>
          <w:b w:val="false"/>
          <w:i w:val="false"/>
          <w:color w:val="000000"/>
          <w:sz w:val="28"/>
        </w:rPr>
        <w:t>
</w:t>
      </w:r>
      <w:r>
        <w:rPr>
          <w:rFonts w:ascii="Times New Roman"/>
          <w:b w:val="false"/>
          <w:i w:val="false"/>
          <w:color w:val="000000"/>
          <w:sz w:val="28"/>
        </w:rPr>
        <w:t>
      На дверце или на стене над шиной должен быть нанесен опознавательный знак.</w:t>
      </w:r>
      <w:r>
        <w:br/>
      </w:r>
      <w:r>
        <w:rPr>
          <w:rFonts w:ascii="Times New Roman"/>
          <w:b w:val="false"/>
          <w:i w:val="false"/>
          <w:color w:val="000000"/>
          <w:sz w:val="28"/>
        </w:rPr>
        <w:t>
</w:t>
      </w:r>
      <w:r>
        <w:rPr>
          <w:rFonts w:ascii="Times New Roman"/>
          <w:b w:val="false"/>
          <w:i w:val="false"/>
          <w:color w:val="000000"/>
          <w:sz w:val="28"/>
        </w:rPr>
        <w:t>
      213. Если здание имеет несколько обособленных вводов, главная заземляющая шина должна быть выполнена для каждого вводного устройства.</w:t>
      </w:r>
      <w:r>
        <w:br/>
      </w:r>
      <w:r>
        <w:rPr>
          <w:rFonts w:ascii="Times New Roman"/>
          <w:b w:val="false"/>
          <w:i w:val="false"/>
          <w:color w:val="000000"/>
          <w:sz w:val="28"/>
        </w:rPr>
        <w:t>
</w:t>
      </w:r>
      <w:r>
        <w:rPr>
          <w:rFonts w:ascii="Times New Roman"/>
          <w:b w:val="false"/>
          <w:i w:val="false"/>
          <w:color w:val="000000"/>
          <w:sz w:val="28"/>
        </w:rPr>
        <w:t>
      При наличии встроенных трансформаторных подстанций главная заземляющая шина должна устанавливаться возле каждой из них. В этом случае все установленные заземляющие шины должны быть соединены проводником уравнивания потенциалов, сечение которого должно быть не менее половины сечения нулевого 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300 к непрерывности и проводимости электрической цепи.</w:t>
      </w:r>
    </w:p>
    <w:bookmarkEnd w:id="75"/>
    <w:bookmarkStart w:name="z841" w:id="76"/>
    <w:p>
      <w:pPr>
        <w:spacing w:after="0"/>
        <w:ind w:left="0"/>
        <w:jc w:val="left"/>
      </w:pPr>
      <w:r>
        <w:rPr>
          <w:rFonts w:ascii="Times New Roman"/>
          <w:b/>
          <w:i w:val="false"/>
          <w:color w:val="000000"/>
        </w:rPr>
        <w:t xml:space="preserve"> 
12. Нулевые защитные проводники</w:t>
      </w:r>
    </w:p>
    <w:bookmarkEnd w:id="76"/>
    <w:bookmarkStart w:name="z842" w:id="77"/>
    <w:p>
      <w:pPr>
        <w:spacing w:after="0"/>
        <w:ind w:left="0"/>
        <w:jc w:val="both"/>
      </w:pPr>
      <w:r>
        <w:rPr>
          <w:rFonts w:ascii="Times New Roman"/>
          <w:b w:val="false"/>
          <w:i w:val="false"/>
          <w:color w:val="000000"/>
          <w:sz w:val="28"/>
        </w:rPr>
        <w:t>
      214. В качестве нулевых защитных проводников в электроустановках напряжение до 1 кВ могут использоваться:</w:t>
      </w:r>
      <w:r>
        <w:br/>
      </w:r>
      <w:r>
        <w:rPr>
          <w:rFonts w:ascii="Times New Roman"/>
          <w:b w:val="false"/>
          <w:i w:val="false"/>
          <w:color w:val="000000"/>
          <w:sz w:val="28"/>
        </w:rPr>
        <w:t>
</w:t>
      </w:r>
      <w:r>
        <w:rPr>
          <w:rFonts w:ascii="Times New Roman"/>
          <w:b w:val="false"/>
          <w:i w:val="false"/>
          <w:color w:val="000000"/>
          <w:sz w:val="28"/>
        </w:rPr>
        <w:t>
      1) специально предусмотренные проводники:</w:t>
      </w:r>
      <w:r>
        <w:br/>
      </w:r>
      <w:r>
        <w:rPr>
          <w:rFonts w:ascii="Times New Roman"/>
          <w:b w:val="false"/>
          <w:i w:val="false"/>
          <w:color w:val="000000"/>
          <w:sz w:val="28"/>
        </w:rPr>
        <w:t>
</w:t>
      </w:r>
      <w:r>
        <w:rPr>
          <w:rFonts w:ascii="Times New Roman"/>
          <w:b w:val="false"/>
          <w:i w:val="false"/>
          <w:color w:val="000000"/>
          <w:sz w:val="28"/>
        </w:rPr>
        <w:t>
      жилы многожильных кабелей;</w:t>
      </w:r>
      <w:r>
        <w:br/>
      </w:r>
      <w:r>
        <w:rPr>
          <w:rFonts w:ascii="Times New Roman"/>
          <w:b w:val="false"/>
          <w:i w:val="false"/>
          <w:color w:val="000000"/>
          <w:sz w:val="28"/>
        </w:rPr>
        <w:t>
</w:t>
      </w:r>
      <w:r>
        <w:rPr>
          <w:rFonts w:ascii="Times New Roman"/>
          <w:b w:val="false"/>
          <w:i w:val="false"/>
          <w:color w:val="000000"/>
          <w:sz w:val="28"/>
        </w:rPr>
        <w:t>
      изолированные и неизолированные провода в общей оболочке с фазными проводами;</w:t>
      </w:r>
      <w:r>
        <w:br/>
      </w:r>
      <w:r>
        <w:rPr>
          <w:rFonts w:ascii="Times New Roman"/>
          <w:b w:val="false"/>
          <w:i w:val="false"/>
          <w:color w:val="000000"/>
          <w:sz w:val="28"/>
        </w:rPr>
        <w:t>
</w:t>
      </w:r>
      <w:r>
        <w:rPr>
          <w:rFonts w:ascii="Times New Roman"/>
          <w:b w:val="false"/>
          <w:i w:val="false"/>
          <w:color w:val="000000"/>
          <w:sz w:val="28"/>
        </w:rPr>
        <w:t>
      стационарно проложенные изолированные или неизолированные проводники;</w:t>
      </w:r>
      <w:r>
        <w:br/>
      </w:r>
      <w:r>
        <w:rPr>
          <w:rFonts w:ascii="Times New Roman"/>
          <w:b w:val="false"/>
          <w:i w:val="false"/>
          <w:color w:val="000000"/>
          <w:sz w:val="28"/>
        </w:rPr>
        <w:t>
</w:t>
      </w:r>
      <w:r>
        <w:rPr>
          <w:rFonts w:ascii="Times New Roman"/>
          <w:b w:val="false"/>
          <w:i w:val="false"/>
          <w:color w:val="000000"/>
          <w:sz w:val="28"/>
        </w:rPr>
        <w:t>
      2) открытые проводящие части электроустановок:</w:t>
      </w:r>
      <w:r>
        <w:br/>
      </w:r>
      <w:r>
        <w:rPr>
          <w:rFonts w:ascii="Times New Roman"/>
          <w:b w:val="false"/>
          <w:i w:val="false"/>
          <w:color w:val="000000"/>
          <w:sz w:val="28"/>
        </w:rPr>
        <w:t>
</w:t>
      </w:r>
      <w:r>
        <w:rPr>
          <w:rFonts w:ascii="Times New Roman"/>
          <w:b w:val="false"/>
          <w:i w:val="false"/>
          <w:color w:val="000000"/>
          <w:sz w:val="28"/>
        </w:rPr>
        <w:t>
      алюминиевые оболочки кабелей;</w:t>
      </w:r>
      <w:r>
        <w:br/>
      </w:r>
      <w:r>
        <w:rPr>
          <w:rFonts w:ascii="Times New Roman"/>
          <w:b w:val="false"/>
          <w:i w:val="false"/>
          <w:color w:val="000000"/>
          <w:sz w:val="28"/>
        </w:rPr>
        <w:t>
</w:t>
      </w:r>
      <w:r>
        <w:rPr>
          <w:rFonts w:ascii="Times New Roman"/>
          <w:b w:val="false"/>
          <w:i w:val="false"/>
          <w:color w:val="000000"/>
          <w:sz w:val="28"/>
        </w:rPr>
        <w:t>
      стальные трубы электропроводок;</w:t>
      </w:r>
      <w:r>
        <w:br/>
      </w:r>
      <w:r>
        <w:rPr>
          <w:rFonts w:ascii="Times New Roman"/>
          <w:b w:val="false"/>
          <w:i w:val="false"/>
          <w:color w:val="000000"/>
          <w:sz w:val="28"/>
        </w:rPr>
        <w:t>
</w:t>
      </w:r>
      <w:r>
        <w:rPr>
          <w:rFonts w:ascii="Times New Roman"/>
          <w:b w:val="false"/>
          <w:i w:val="false"/>
          <w:color w:val="000000"/>
          <w:sz w:val="28"/>
        </w:rPr>
        <w:t>
      металлические оболочки и опорные конструкции шинопроводов и комплектных устройств заводского изготовления;</w:t>
      </w:r>
      <w:r>
        <w:br/>
      </w:r>
      <w:r>
        <w:rPr>
          <w:rFonts w:ascii="Times New Roman"/>
          <w:b w:val="false"/>
          <w:i w:val="false"/>
          <w:color w:val="000000"/>
          <w:sz w:val="28"/>
        </w:rPr>
        <w:t>
</w:t>
      </w:r>
      <w:r>
        <w:rPr>
          <w:rFonts w:ascii="Times New Roman"/>
          <w:b w:val="false"/>
          <w:i w:val="false"/>
          <w:color w:val="000000"/>
          <w:sz w:val="28"/>
        </w:rPr>
        <w:t>
      металлические короба и лотки электропроводок разрешается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r>
        <w:br/>
      </w:r>
      <w:r>
        <w:rPr>
          <w:rFonts w:ascii="Times New Roman"/>
          <w:b w:val="false"/>
          <w:i w:val="false"/>
          <w:color w:val="000000"/>
          <w:sz w:val="28"/>
        </w:rPr>
        <w:t>
</w:t>
      </w:r>
      <w:r>
        <w:rPr>
          <w:rFonts w:ascii="Times New Roman"/>
          <w:b w:val="false"/>
          <w:i w:val="false"/>
          <w:color w:val="000000"/>
          <w:sz w:val="28"/>
        </w:rPr>
        <w:t>
      металлические конструкции зданий (фермы, колонны и т.п.);</w:t>
      </w:r>
      <w:r>
        <w:br/>
      </w:r>
      <w:r>
        <w:rPr>
          <w:rFonts w:ascii="Times New Roman"/>
          <w:b w:val="false"/>
          <w:i w:val="false"/>
          <w:color w:val="000000"/>
          <w:sz w:val="28"/>
        </w:rPr>
        <w:t>
</w:t>
      </w:r>
      <w:r>
        <w:rPr>
          <w:rFonts w:ascii="Times New Roman"/>
          <w:b w:val="false"/>
          <w:i w:val="false"/>
          <w:color w:val="000000"/>
          <w:sz w:val="28"/>
        </w:rPr>
        <w:t>
      3) некоторые сторонние проводящие части:</w:t>
      </w:r>
      <w:r>
        <w:br/>
      </w:r>
      <w:r>
        <w:rPr>
          <w:rFonts w:ascii="Times New Roman"/>
          <w:b w:val="false"/>
          <w:i w:val="false"/>
          <w:color w:val="000000"/>
          <w:sz w:val="28"/>
        </w:rPr>
        <w:t>
</w:t>
      </w:r>
      <w:r>
        <w:rPr>
          <w:rFonts w:ascii="Times New Roman"/>
          <w:b w:val="false"/>
          <w:i w:val="false"/>
          <w:color w:val="000000"/>
          <w:sz w:val="28"/>
        </w:rPr>
        <w:t>
      металлические строительные конструкции зданий и сооружений (фермы, колонны и т.п.);</w:t>
      </w:r>
      <w:r>
        <w:br/>
      </w:r>
      <w:r>
        <w:rPr>
          <w:rFonts w:ascii="Times New Roman"/>
          <w:b w:val="false"/>
          <w:i w:val="false"/>
          <w:color w:val="000000"/>
          <w:sz w:val="28"/>
        </w:rPr>
        <w:t>
</w:t>
      </w:r>
      <w:r>
        <w:rPr>
          <w:rFonts w:ascii="Times New Roman"/>
          <w:b w:val="false"/>
          <w:i w:val="false"/>
          <w:color w:val="000000"/>
          <w:sz w:val="28"/>
        </w:rPr>
        <w:t>
      арматура железобетонных строительных конструкций зданий при условии выполнения требований </w:t>
      </w:r>
      <w:r>
        <w:rPr>
          <w:rFonts w:ascii="Times New Roman"/>
          <w:b w:val="false"/>
          <w:i w:val="false"/>
          <w:color w:val="000000"/>
          <w:sz w:val="28"/>
        </w:rPr>
        <w:t>пункта 214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металлические конструкции производственного назначения (подкрановые рельсы, галереи, площадки, шахты лифтов, подъемников и элеваторов, обрамления каналов и т.п.).</w:t>
      </w:r>
      <w:r>
        <w:br/>
      </w:r>
      <w:r>
        <w:rPr>
          <w:rFonts w:ascii="Times New Roman"/>
          <w:b w:val="false"/>
          <w:i w:val="false"/>
          <w:color w:val="000000"/>
          <w:sz w:val="28"/>
        </w:rPr>
        <w:t>
</w:t>
      </w:r>
      <w:r>
        <w:rPr>
          <w:rFonts w:ascii="Times New Roman"/>
          <w:b w:val="false"/>
          <w:i w:val="false"/>
          <w:color w:val="000000"/>
          <w:sz w:val="28"/>
        </w:rPr>
        <w:t>
      215. Использование открытых и сторонних проводящих частей в качестве защитных проводников допускается, если они отвечают требованиям настоящей главы к проводимости и, если обеспечена непрерывность электрической цепи на всем протяжении.</w:t>
      </w:r>
      <w:r>
        <w:br/>
      </w:r>
      <w:r>
        <w:rPr>
          <w:rFonts w:ascii="Times New Roman"/>
          <w:b w:val="false"/>
          <w:i w:val="false"/>
          <w:color w:val="000000"/>
          <w:sz w:val="28"/>
        </w:rPr>
        <w:t>
</w:t>
      </w:r>
      <w:r>
        <w:rPr>
          <w:rFonts w:ascii="Times New Roman"/>
          <w:b w:val="false"/>
          <w:i w:val="false"/>
          <w:color w:val="000000"/>
          <w:sz w:val="28"/>
        </w:rPr>
        <w:t>
      Сторонние проводящие части могут быть использованы в качестве защитных проводников, если они, кроме того, отвечают одновременно следующим требованиям:</w:t>
      </w:r>
      <w:r>
        <w:br/>
      </w:r>
      <w:r>
        <w:rPr>
          <w:rFonts w:ascii="Times New Roman"/>
          <w:b w:val="false"/>
          <w:i w:val="false"/>
          <w:color w:val="000000"/>
          <w:sz w:val="28"/>
        </w:rPr>
        <w:t>
</w:t>
      </w:r>
      <w:r>
        <w:rPr>
          <w:rFonts w:ascii="Times New Roman"/>
          <w:b w:val="false"/>
          <w:i w:val="false"/>
          <w:color w:val="000000"/>
          <w:sz w:val="28"/>
        </w:rPr>
        <w:t>
      1) непрерывность электрической цепи обеспечивается либо конструкцией, либо соответствующими соединениями, защищенными от механических, химических и других повреждений;</w:t>
      </w:r>
      <w:r>
        <w:br/>
      </w:r>
      <w:r>
        <w:rPr>
          <w:rFonts w:ascii="Times New Roman"/>
          <w:b w:val="false"/>
          <w:i w:val="false"/>
          <w:color w:val="000000"/>
          <w:sz w:val="28"/>
        </w:rPr>
        <w:t>
</w:t>
      </w:r>
      <w:r>
        <w:rPr>
          <w:rFonts w:ascii="Times New Roman"/>
          <w:b w:val="false"/>
          <w:i w:val="false"/>
          <w:color w:val="000000"/>
          <w:sz w:val="28"/>
        </w:rPr>
        <w:t>
      2) демонтаж этих частей не допускается, если не предусмотрены меры по сохранению непрерывности цепи и ее проводимости.</w:t>
      </w:r>
      <w:r>
        <w:br/>
      </w:r>
      <w:r>
        <w:rPr>
          <w:rFonts w:ascii="Times New Roman"/>
          <w:b w:val="false"/>
          <w:i w:val="false"/>
          <w:color w:val="000000"/>
          <w:sz w:val="28"/>
        </w:rPr>
        <w:t>
</w:t>
      </w:r>
      <w:r>
        <w:rPr>
          <w:rFonts w:ascii="Times New Roman"/>
          <w:b w:val="false"/>
          <w:i w:val="false"/>
          <w:color w:val="000000"/>
          <w:sz w:val="28"/>
        </w:rPr>
        <w:t>
      216. Не допускается использовать в качестве защитных проводников:</w:t>
      </w:r>
      <w:r>
        <w:br/>
      </w:r>
      <w:r>
        <w:rPr>
          <w:rFonts w:ascii="Times New Roman"/>
          <w:b w:val="false"/>
          <w:i w:val="false"/>
          <w:color w:val="000000"/>
          <w:sz w:val="28"/>
        </w:rPr>
        <w:t>
</w:t>
      </w:r>
      <w:r>
        <w:rPr>
          <w:rFonts w:ascii="Times New Roman"/>
          <w:b w:val="false"/>
          <w:i w:val="false"/>
          <w:color w:val="000000"/>
          <w:sz w:val="28"/>
        </w:rPr>
        <w:t>
      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r>
        <w:br/>
      </w:r>
      <w:r>
        <w:rPr>
          <w:rFonts w:ascii="Times New Roman"/>
          <w:b w:val="false"/>
          <w:i w:val="false"/>
          <w:color w:val="000000"/>
          <w:sz w:val="28"/>
        </w:rPr>
        <w:t>
</w:t>
      </w:r>
      <w:r>
        <w:rPr>
          <w:rFonts w:ascii="Times New Roman"/>
          <w:b w:val="false"/>
          <w:i w:val="false"/>
          <w:color w:val="000000"/>
          <w:sz w:val="28"/>
        </w:rPr>
        <w:t>
      трубопроводы газоснабжения и другие трубопроводы горючих и взрывоопасных веществ и смесей, трубы канализации и центрального отопления;</w:t>
      </w:r>
      <w:r>
        <w:br/>
      </w:r>
      <w:r>
        <w:rPr>
          <w:rFonts w:ascii="Times New Roman"/>
          <w:b w:val="false"/>
          <w:i w:val="false"/>
          <w:color w:val="000000"/>
          <w:sz w:val="28"/>
        </w:rPr>
        <w:t>
</w:t>
      </w:r>
      <w:r>
        <w:rPr>
          <w:rFonts w:ascii="Times New Roman"/>
          <w:b w:val="false"/>
          <w:i w:val="false"/>
          <w:color w:val="000000"/>
          <w:sz w:val="28"/>
        </w:rPr>
        <w:t>
      водопроводные трубы при наличии в них изолирующих вставок.</w:t>
      </w:r>
      <w:r>
        <w:br/>
      </w:r>
      <w:r>
        <w:rPr>
          <w:rFonts w:ascii="Times New Roman"/>
          <w:b w:val="false"/>
          <w:i w:val="false"/>
          <w:color w:val="000000"/>
          <w:sz w:val="28"/>
        </w:rPr>
        <w:t>
</w:t>
      </w:r>
      <w:r>
        <w:rPr>
          <w:rFonts w:ascii="Times New Roman"/>
          <w:b w:val="false"/>
          <w:i w:val="false"/>
          <w:color w:val="000000"/>
          <w:sz w:val="28"/>
        </w:rPr>
        <w:t>
      217. Не допускается использовать нулевые защитные проводники одних цепей для зануления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r>
        <w:br/>
      </w:r>
      <w:r>
        <w:rPr>
          <w:rFonts w:ascii="Times New Roman"/>
          <w:b w:val="false"/>
          <w:i w:val="false"/>
          <w:color w:val="000000"/>
          <w:sz w:val="28"/>
        </w:rPr>
        <w:t>
</w:t>
      </w:r>
      <w:r>
        <w:rPr>
          <w:rFonts w:ascii="Times New Roman"/>
          <w:b w:val="false"/>
          <w:i w:val="false"/>
          <w:color w:val="000000"/>
          <w:sz w:val="28"/>
        </w:rPr>
        <w:t>
      Не допускается использовать специально проложенные защитные проводники для других целей.</w:t>
      </w:r>
      <w:r>
        <w:br/>
      </w:r>
      <w:r>
        <w:rPr>
          <w:rFonts w:ascii="Times New Roman"/>
          <w:b w:val="false"/>
          <w:i w:val="false"/>
          <w:color w:val="000000"/>
          <w:sz w:val="28"/>
        </w:rPr>
        <w:t>
</w:t>
      </w:r>
      <w:r>
        <w:rPr>
          <w:rFonts w:ascii="Times New Roman"/>
          <w:b w:val="false"/>
          <w:i w:val="false"/>
          <w:color w:val="000000"/>
          <w:sz w:val="28"/>
        </w:rPr>
        <w:t>
      218. Наименьшие сечения защитных проводников должны соответствовать </w:t>
      </w:r>
      <w:r>
        <w:rPr>
          <w:rFonts w:ascii="Times New Roman"/>
          <w:b w:val="false"/>
          <w:i w:val="false"/>
          <w:color w:val="000000"/>
          <w:sz w:val="28"/>
        </w:rPr>
        <w:t>таблице 46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 приведенным в таблице.</w:t>
      </w:r>
      <w:r>
        <w:br/>
      </w:r>
      <w:r>
        <w:rPr>
          <w:rFonts w:ascii="Times New Roman"/>
          <w:b w:val="false"/>
          <w:i w:val="false"/>
          <w:color w:val="000000"/>
          <w:sz w:val="28"/>
        </w:rPr>
        <w:t>
</w:t>
      </w:r>
      <w:r>
        <w:rPr>
          <w:rFonts w:ascii="Times New Roman"/>
          <w:b w:val="false"/>
          <w:i w:val="false"/>
          <w:color w:val="000000"/>
          <w:sz w:val="28"/>
        </w:rPr>
        <w:t xml:space="preserve">
      Допускается, при необходимости, принимать сечение защитного проводника менее требуемых, если оно рассчитано (только для времени отключения </w:t>
      </w:r>
      <w:r>
        <w:rPr>
          <w:rFonts w:ascii="Times New Roman"/>
          <w:b w:val="false"/>
          <w:i w:val="false"/>
          <w:color w:val="000000"/>
          <w:sz w:val="28"/>
          <w:u w:val="single"/>
        </w:rPr>
        <w:t>&lt;</w:t>
      </w:r>
      <w:r>
        <w:rPr>
          <w:rFonts w:ascii="Times New Roman"/>
          <w:b w:val="false"/>
          <w:i w:val="false"/>
          <w:color w:val="000000"/>
          <w:sz w:val="28"/>
        </w:rPr>
        <w:t xml:space="preserve"> 5 с) по формуле:</w:t>
      </w:r>
      <w:r>
        <w:br/>
      </w:r>
      <w:r>
        <w:rPr>
          <w:rFonts w:ascii="Times New Roman"/>
          <w:b w:val="false"/>
          <w:i w:val="false"/>
          <w:color w:val="000000"/>
          <w:sz w:val="28"/>
        </w:rPr>
        <w:t>
                           </w:t>
      </w:r>
      <w:r>
        <w:drawing>
          <wp:inline distT="0" distB="0" distL="0" distR="0">
            <wp:extent cx="59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6900" cy="431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S – площадь поперечного сечения защитного проводника, мм</w:t>
      </w:r>
      <w:r>
        <w:rPr>
          <w:rFonts w:ascii="Times New Roman"/>
          <w:b w:val="false"/>
          <w:i w:val="false"/>
          <w:color w:val="000000"/>
          <w:vertAlign w:val="superscript"/>
        </w:rPr>
        <w:t>2</w:t>
      </w:r>
      <w:r>
        <w:rPr>
          <w:rFonts w:ascii="Times New Roman"/>
          <w:b w:val="false"/>
          <w:i w:val="false"/>
          <w:color w:val="000000"/>
          <w:sz w:val="28"/>
        </w:rPr>
        <w:t>; I – ток короткого замыкания, обеспечивающий время отключения цепи защитным аппаратом в соответствии с таблицей </w:t>
      </w:r>
      <w:r>
        <w:rPr>
          <w:rFonts w:ascii="Times New Roman"/>
          <w:b w:val="false"/>
          <w:i w:val="false"/>
          <w:color w:val="000000"/>
          <w:sz w:val="28"/>
        </w:rPr>
        <w:t>43</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приложения 5 настоящих Правил или за время не более 5 с в соответствии с </w:t>
      </w:r>
      <w:r>
        <w:rPr>
          <w:rFonts w:ascii="Times New Roman"/>
          <w:b w:val="false"/>
          <w:i w:val="false"/>
          <w:color w:val="000000"/>
          <w:sz w:val="28"/>
        </w:rPr>
        <w:t>пунктом 174</w:t>
      </w:r>
      <w:r>
        <w:rPr>
          <w:rFonts w:ascii="Times New Roman"/>
          <w:b w:val="false"/>
          <w:i w:val="false"/>
          <w:color w:val="000000"/>
          <w:sz w:val="28"/>
        </w:rPr>
        <w:t xml:space="preserve"> настоящих Правил, А; t – время срабатывания защитного аппарата, с; k – коэффициент, значение которого зависит от материала защитного проводника, его изоляции, начальной и конечной температур. Значение k для защитных проводников в различных условиях приведены в таблице </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50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Если при расчете получается сечение, отличное от приведенного в </w:t>
      </w:r>
      <w:r>
        <w:rPr>
          <w:rFonts w:ascii="Times New Roman"/>
          <w:b w:val="false"/>
          <w:i w:val="false"/>
          <w:color w:val="000000"/>
          <w:sz w:val="28"/>
        </w:rPr>
        <w:t>таблице 46</w:t>
      </w:r>
      <w:r>
        <w:rPr>
          <w:rFonts w:ascii="Times New Roman"/>
          <w:b w:val="false"/>
          <w:i w:val="false"/>
          <w:color w:val="000000"/>
          <w:sz w:val="28"/>
        </w:rPr>
        <w:t xml:space="preserve"> приложения 5 к настоящим Правилам, то выбирается ближайшее большее значение, а при получении нестандартного сечения – применять проводники ближайшего большего стандартного сечения.</w:t>
      </w:r>
      <w:r>
        <w:br/>
      </w:r>
      <w:r>
        <w:rPr>
          <w:rFonts w:ascii="Times New Roman"/>
          <w:b w:val="false"/>
          <w:i w:val="false"/>
          <w:color w:val="000000"/>
          <w:sz w:val="28"/>
        </w:rPr>
        <w:t>
</w:t>
      </w:r>
      <w:r>
        <w:rPr>
          <w:rFonts w:ascii="Times New Roman"/>
          <w:b w:val="false"/>
          <w:i w:val="false"/>
          <w:color w:val="000000"/>
          <w:sz w:val="28"/>
        </w:rPr>
        <w:t>
      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разделом 3.</w:t>
      </w:r>
      <w:r>
        <w:br/>
      </w:r>
      <w:r>
        <w:rPr>
          <w:rFonts w:ascii="Times New Roman"/>
          <w:b w:val="false"/>
          <w:i w:val="false"/>
          <w:color w:val="000000"/>
          <w:sz w:val="28"/>
        </w:rPr>
        <w:t>
</w:t>
      </w:r>
      <w:r>
        <w:rPr>
          <w:rFonts w:ascii="Times New Roman"/>
          <w:b w:val="false"/>
          <w:i w:val="false"/>
          <w:color w:val="000000"/>
          <w:sz w:val="28"/>
        </w:rPr>
        <w:t>
      219. Во всех случаях сечение медных защитных проводников, не входящих в состав кабеля или проложенных не в общей оболочке (трубе, короб 6), не на одном лотке с фазными проводниками, должно быть не менее:</w:t>
      </w:r>
      <w:r>
        <w:br/>
      </w:r>
      <w:r>
        <w:rPr>
          <w:rFonts w:ascii="Times New Roman"/>
          <w:b w:val="false"/>
          <w:i w:val="false"/>
          <w:color w:val="000000"/>
          <w:sz w:val="28"/>
        </w:rPr>
        <w:t>
</w:t>
      </w:r>
      <w:r>
        <w:rPr>
          <w:rFonts w:ascii="Times New Roman"/>
          <w:b w:val="false"/>
          <w:i w:val="false"/>
          <w:color w:val="000000"/>
          <w:sz w:val="28"/>
        </w:rPr>
        <w:t>
      2,5 мм</w:t>
      </w:r>
      <w:r>
        <w:rPr>
          <w:rFonts w:ascii="Times New Roman"/>
          <w:b w:val="false"/>
          <w:i w:val="false"/>
          <w:color w:val="000000"/>
          <w:vertAlign w:val="superscript"/>
        </w:rPr>
        <w:t>2</w:t>
      </w:r>
      <w:r>
        <w:rPr>
          <w:rFonts w:ascii="Times New Roman"/>
          <w:b w:val="false"/>
          <w:i w:val="false"/>
          <w:color w:val="000000"/>
          <w:sz w:val="28"/>
        </w:rPr>
        <w:t xml:space="preserve"> – при наличии механической защиты;</w:t>
      </w:r>
      <w:r>
        <w:br/>
      </w:r>
      <w:r>
        <w:rPr>
          <w:rFonts w:ascii="Times New Roman"/>
          <w:b w:val="false"/>
          <w:i w:val="false"/>
          <w:color w:val="000000"/>
          <w:sz w:val="28"/>
        </w:rPr>
        <w:t>
</w:t>
      </w:r>
      <w:r>
        <w:rPr>
          <w:rFonts w:ascii="Times New Roman"/>
          <w:b w:val="false"/>
          <w:i w:val="false"/>
          <w:color w:val="000000"/>
          <w:sz w:val="28"/>
        </w:rPr>
        <w:t>
      4 мм</w:t>
      </w:r>
      <w:r>
        <w:rPr>
          <w:rFonts w:ascii="Times New Roman"/>
          <w:b w:val="false"/>
          <w:i w:val="false"/>
          <w:color w:val="000000"/>
          <w:vertAlign w:val="superscript"/>
        </w:rPr>
        <w:t>2</w:t>
      </w:r>
      <w:r>
        <w:rPr>
          <w:rFonts w:ascii="Times New Roman"/>
          <w:b w:val="false"/>
          <w:i w:val="false"/>
          <w:color w:val="000000"/>
          <w:sz w:val="28"/>
        </w:rPr>
        <w:t xml:space="preserve"> – при отсутствии механической защиты.</w:t>
      </w:r>
      <w:r>
        <w:br/>
      </w:r>
      <w:r>
        <w:rPr>
          <w:rFonts w:ascii="Times New Roman"/>
          <w:b w:val="false"/>
          <w:i w:val="false"/>
          <w:color w:val="000000"/>
          <w:sz w:val="28"/>
        </w:rPr>
        <w:t>
</w:t>
      </w:r>
      <w:r>
        <w:rPr>
          <w:rFonts w:ascii="Times New Roman"/>
          <w:b w:val="false"/>
          <w:i w:val="false"/>
          <w:color w:val="000000"/>
          <w:sz w:val="28"/>
        </w:rPr>
        <w:t>
      Сечение отдельно проложенных защитных алюминиевых проводников должно быть не менее 16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220. В электроустановках напряжением до 1 кВ с глухозаземленной нейтралью для обеспечения требований </w:t>
      </w:r>
      <w:r>
        <w:rPr>
          <w:rFonts w:ascii="Times New Roman"/>
          <w:b w:val="false"/>
          <w:i w:val="false"/>
          <w:color w:val="000000"/>
          <w:sz w:val="28"/>
        </w:rPr>
        <w:t>пункта 217</w:t>
      </w:r>
      <w:r>
        <w:rPr>
          <w:rFonts w:ascii="Times New Roman"/>
          <w:b w:val="false"/>
          <w:i w:val="false"/>
          <w:color w:val="000000"/>
          <w:sz w:val="28"/>
        </w:rPr>
        <w:t xml:space="preserve"> настоящих Правил нулевые защитные проводники прокладываются совместно или в непосредственной близости с фазными проводниками.</w:t>
      </w:r>
      <w:r>
        <w:br/>
      </w:r>
      <w:r>
        <w:rPr>
          <w:rFonts w:ascii="Times New Roman"/>
          <w:b w:val="false"/>
          <w:i w:val="false"/>
          <w:color w:val="000000"/>
          <w:sz w:val="28"/>
        </w:rPr>
        <w:t>
</w:t>
      </w:r>
      <w:r>
        <w:rPr>
          <w:rFonts w:ascii="Times New Roman"/>
          <w:b w:val="false"/>
          <w:i w:val="false"/>
          <w:color w:val="000000"/>
          <w:sz w:val="28"/>
        </w:rPr>
        <w:t>
      221.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нулевые защитные проводники должны иметь изоляцию, равноценную изоляции фазных проводников.</w:t>
      </w:r>
      <w:r>
        <w:br/>
      </w:r>
      <w:r>
        <w:rPr>
          <w:rFonts w:ascii="Times New Roman"/>
          <w:b w:val="false"/>
          <w:i w:val="false"/>
          <w:color w:val="000000"/>
          <w:sz w:val="28"/>
        </w:rPr>
        <w:t>
</w:t>
      </w:r>
      <w:r>
        <w:rPr>
          <w:rFonts w:ascii="Times New Roman"/>
          <w:b w:val="false"/>
          <w:i w:val="false"/>
          <w:color w:val="000000"/>
          <w:sz w:val="28"/>
        </w:rPr>
        <w:t>
      222. Неизолированные защитные проводники должны быть защищены от коррозии. В местах пересечения проводников с кабелями, трубопроводами, железнодорожными путями, в местах их ввода в здания и в других местах, где возможны механические повреждения защитных проводников, проводники должны быть защищены.</w:t>
      </w:r>
      <w:r>
        <w:br/>
      </w:r>
      <w:r>
        <w:rPr>
          <w:rFonts w:ascii="Times New Roman"/>
          <w:b w:val="false"/>
          <w:i w:val="false"/>
          <w:color w:val="000000"/>
          <w:sz w:val="28"/>
        </w:rPr>
        <w:t>
</w:t>
      </w:r>
      <w:r>
        <w:rPr>
          <w:rFonts w:ascii="Times New Roman"/>
          <w:b w:val="false"/>
          <w:i w:val="false"/>
          <w:color w:val="000000"/>
          <w:sz w:val="28"/>
        </w:rPr>
        <w:t>
      В местах пересечения температурных и осадочных швов должна быть предусмотрена компенсация длины защитных проводников.</w:t>
      </w:r>
    </w:p>
    <w:bookmarkEnd w:id="77"/>
    <w:bookmarkStart w:name="z881" w:id="78"/>
    <w:p>
      <w:pPr>
        <w:spacing w:after="0"/>
        <w:ind w:left="0"/>
        <w:jc w:val="left"/>
      </w:pPr>
      <w:r>
        <w:rPr>
          <w:rFonts w:ascii="Times New Roman"/>
          <w:b/>
          <w:i w:val="false"/>
          <w:color w:val="000000"/>
        </w:rPr>
        <w:t xml:space="preserve"> 
13. Совмещенные нулевые защитные и нулевые рабочие проводники</w:t>
      </w:r>
    </w:p>
    <w:bookmarkEnd w:id="78"/>
    <w:bookmarkStart w:name="z882" w:id="79"/>
    <w:p>
      <w:pPr>
        <w:spacing w:after="0"/>
        <w:ind w:left="0"/>
        <w:jc w:val="both"/>
      </w:pPr>
      <w:r>
        <w:rPr>
          <w:rFonts w:ascii="Times New Roman"/>
          <w:b w:val="false"/>
          <w:i w:val="false"/>
          <w:color w:val="000000"/>
          <w:sz w:val="28"/>
        </w:rPr>
        <w:t>
      223. В многофазных цепях с глухозаземленной нейтралью и занулением открытых проводящих частей для стационарно проложенных кабелей, жилы которых имеют сечение не менее 10 мм 2 по меди или 16 мм 2 по алюминию, функции нулевого защитного и нулевого рабочего проводников могут быть совмещены в одном проводнике.</w:t>
      </w:r>
      <w:r>
        <w:br/>
      </w:r>
      <w:r>
        <w:rPr>
          <w:rFonts w:ascii="Times New Roman"/>
          <w:b w:val="false"/>
          <w:i w:val="false"/>
          <w:color w:val="000000"/>
          <w:sz w:val="28"/>
        </w:rPr>
        <w:t>
</w:t>
      </w:r>
      <w:r>
        <w:rPr>
          <w:rFonts w:ascii="Times New Roman"/>
          <w:b w:val="false"/>
          <w:i w:val="false"/>
          <w:color w:val="000000"/>
          <w:sz w:val="28"/>
        </w:rPr>
        <w:t>
      224. Не допускается совмещение функций нулевого защитного и нулевого рабочего проводников в цепях однофазного и постоянного тока.</w:t>
      </w:r>
      <w:r>
        <w:br/>
      </w:r>
      <w:r>
        <w:rPr>
          <w:rFonts w:ascii="Times New Roman"/>
          <w:b w:val="false"/>
          <w:i w:val="false"/>
          <w:color w:val="000000"/>
          <w:sz w:val="28"/>
        </w:rPr>
        <w:t>
</w:t>
      </w:r>
      <w:r>
        <w:rPr>
          <w:rFonts w:ascii="Times New Roman"/>
          <w:b w:val="false"/>
          <w:i w:val="false"/>
          <w:color w:val="000000"/>
          <w:sz w:val="28"/>
        </w:rPr>
        <w:t>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r>
        <w:br/>
      </w:r>
      <w:r>
        <w:rPr>
          <w:rFonts w:ascii="Times New Roman"/>
          <w:b w:val="false"/>
          <w:i w:val="false"/>
          <w:color w:val="000000"/>
          <w:sz w:val="28"/>
        </w:rPr>
        <w:t>
</w:t>
      </w:r>
      <w:r>
        <w:rPr>
          <w:rFonts w:ascii="Times New Roman"/>
          <w:b w:val="false"/>
          <w:i w:val="false"/>
          <w:color w:val="000000"/>
          <w:sz w:val="28"/>
        </w:rPr>
        <w:t>
      225. Не допускается использование сторонних проводящих частей в качестве совмещенного нулевого проводника. Разрешается использовать открытые и сторонние проводящие части в качестве дополнительного совмещенного проводника при присоединении их к системе уравнивания потенциалов.</w:t>
      </w:r>
      <w:r>
        <w:br/>
      </w:r>
      <w:r>
        <w:rPr>
          <w:rFonts w:ascii="Times New Roman"/>
          <w:b w:val="false"/>
          <w:i w:val="false"/>
          <w:color w:val="000000"/>
          <w:sz w:val="28"/>
        </w:rPr>
        <w:t>
</w:t>
      </w:r>
      <w:r>
        <w:rPr>
          <w:rFonts w:ascii="Times New Roman"/>
          <w:b w:val="false"/>
          <w:i w:val="false"/>
          <w:color w:val="000000"/>
          <w:sz w:val="28"/>
        </w:rPr>
        <w:t>
      226. Специально предусмотренные совмещенные нулевые проводники должны соответствовать требованиям </w:t>
      </w:r>
      <w:r>
        <w:rPr>
          <w:rFonts w:ascii="Times New Roman"/>
          <w:b w:val="false"/>
          <w:i w:val="false"/>
          <w:color w:val="000000"/>
          <w:sz w:val="28"/>
        </w:rPr>
        <w:t>пункта 217</w:t>
      </w:r>
      <w:r>
        <w:rPr>
          <w:rFonts w:ascii="Times New Roman"/>
          <w:b w:val="false"/>
          <w:i w:val="false"/>
          <w:color w:val="000000"/>
          <w:sz w:val="28"/>
        </w:rPr>
        <w:t xml:space="preserve"> настоящих Правил к сечению защитных проводников, а также к нулевому рабочему проводнику.</w:t>
      </w:r>
      <w:r>
        <w:br/>
      </w:r>
      <w:r>
        <w:rPr>
          <w:rFonts w:ascii="Times New Roman"/>
          <w:b w:val="false"/>
          <w:i w:val="false"/>
          <w:color w:val="000000"/>
          <w:sz w:val="28"/>
        </w:rPr>
        <w:t>
</w:t>
      </w:r>
      <w:r>
        <w:rPr>
          <w:rFonts w:ascii="Times New Roman"/>
          <w:b w:val="false"/>
          <w:i w:val="false"/>
          <w:color w:val="000000"/>
          <w:sz w:val="28"/>
        </w:rPr>
        <w:t>
      Изоляция совмещенных нулевых проводников должна быть равноценна изоляции фазных проводников. Не требуется изолировать нулевую шину сборных шин комплектных устройств напряжением до 1 кВ.</w:t>
      </w:r>
      <w:r>
        <w:br/>
      </w:r>
      <w:r>
        <w:rPr>
          <w:rFonts w:ascii="Times New Roman"/>
          <w:b w:val="false"/>
          <w:i w:val="false"/>
          <w:color w:val="000000"/>
          <w:sz w:val="28"/>
        </w:rPr>
        <w:t>
</w:t>
      </w:r>
      <w:r>
        <w:rPr>
          <w:rFonts w:ascii="Times New Roman"/>
          <w:b w:val="false"/>
          <w:i w:val="false"/>
          <w:color w:val="000000"/>
          <w:sz w:val="28"/>
        </w:rPr>
        <w:t>
      227. Когда нулевой защитный и нулевой рабочий проводники разделяются, начиная с какой-либо точки электроустановки, не допускается объединять их за этой точкой по ходу распределения электроэнергии. В месте разделения проводников необходимо предусмотреть отдельные зажимы или шины для разделяемых проводников. Совмещенный нулевой проводник питающей линии должен быть подключен к зажиму (шине) нулевого защитного проводника.</w:t>
      </w:r>
    </w:p>
    <w:bookmarkEnd w:id="79"/>
    <w:bookmarkStart w:name="z889" w:id="80"/>
    <w:p>
      <w:pPr>
        <w:spacing w:after="0"/>
        <w:ind w:left="0"/>
        <w:jc w:val="left"/>
      </w:pPr>
      <w:r>
        <w:rPr>
          <w:rFonts w:ascii="Times New Roman"/>
          <w:b/>
          <w:i w:val="false"/>
          <w:color w:val="000000"/>
        </w:rPr>
        <w:t xml:space="preserve"> 
14. Проводники системы уравнивания потенциалов</w:t>
      </w:r>
    </w:p>
    <w:bookmarkEnd w:id="80"/>
    <w:bookmarkStart w:name="z890" w:id="81"/>
    <w:p>
      <w:pPr>
        <w:spacing w:after="0"/>
        <w:ind w:left="0"/>
        <w:jc w:val="both"/>
      </w:pPr>
      <w:r>
        <w:rPr>
          <w:rFonts w:ascii="Times New Roman"/>
          <w:b w:val="false"/>
          <w:i w:val="false"/>
          <w:color w:val="000000"/>
          <w:sz w:val="28"/>
        </w:rPr>
        <w:t>
      228. В качестве проводников системы уравнивания потенциалов могут быть использованы открытые и сторонние проводящие части, указанные в </w:t>
      </w:r>
      <w:r>
        <w:rPr>
          <w:rFonts w:ascii="Times New Roman"/>
          <w:b w:val="false"/>
          <w:i w:val="false"/>
          <w:color w:val="000000"/>
          <w:sz w:val="28"/>
        </w:rPr>
        <w:t>пункте 213</w:t>
      </w:r>
      <w:r>
        <w:rPr>
          <w:rFonts w:ascii="Times New Roman"/>
          <w:b w:val="false"/>
          <w:i w:val="false"/>
          <w:color w:val="000000"/>
          <w:sz w:val="28"/>
        </w:rPr>
        <w:t xml:space="preserve"> настоящих Правил, или специально проложенные проводники, или их сочетание.</w:t>
      </w:r>
      <w:r>
        <w:br/>
      </w:r>
      <w:r>
        <w:rPr>
          <w:rFonts w:ascii="Times New Roman"/>
          <w:b w:val="false"/>
          <w:i w:val="false"/>
          <w:color w:val="000000"/>
          <w:sz w:val="28"/>
        </w:rPr>
        <w:t>
</w:t>
      </w:r>
      <w:r>
        <w:rPr>
          <w:rFonts w:ascii="Times New Roman"/>
          <w:b w:val="false"/>
          <w:i w:val="false"/>
          <w:color w:val="000000"/>
          <w:sz w:val="28"/>
        </w:rPr>
        <w:t>
      229.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rFonts w:ascii="Times New Roman"/>
          <w:b w:val="false"/>
          <w:i w:val="false"/>
          <w:color w:val="000000"/>
          <w:vertAlign w:val="superscript"/>
        </w:rPr>
        <w:t>2</w:t>
      </w:r>
      <w:r>
        <w:rPr>
          <w:rFonts w:ascii="Times New Roman"/>
          <w:b w:val="false"/>
          <w:i w:val="false"/>
          <w:color w:val="000000"/>
          <w:sz w:val="28"/>
        </w:rPr>
        <w:t xml:space="preserve"> по меди или равноценное ему из других материалов. Сечение проводников основной системы уравнивания потенциалов в любом случае должно быть не менее: медных – 6 мм</w:t>
      </w:r>
      <w:r>
        <w:rPr>
          <w:rFonts w:ascii="Times New Roman"/>
          <w:b w:val="false"/>
          <w:i w:val="false"/>
          <w:color w:val="000000"/>
          <w:vertAlign w:val="superscript"/>
        </w:rPr>
        <w:t>2</w:t>
      </w:r>
      <w:r>
        <w:rPr>
          <w:rFonts w:ascii="Times New Roman"/>
          <w:b w:val="false"/>
          <w:i w:val="false"/>
          <w:color w:val="000000"/>
          <w:sz w:val="28"/>
        </w:rPr>
        <w:t xml:space="preserve"> , алюминиевых – 16 мм</w:t>
      </w:r>
      <w:r>
        <w:rPr>
          <w:rFonts w:ascii="Times New Roman"/>
          <w:b w:val="false"/>
          <w:i w:val="false"/>
          <w:color w:val="000000"/>
          <w:vertAlign w:val="superscript"/>
        </w:rPr>
        <w:t>2</w:t>
      </w:r>
      <w:r>
        <w:rPr>
          <w:rFonts w:ascii="Times New Roman"/>
          <w:b w:val="false"/>
          <w:i w:val="false"/>
          <w:color w:val="000000"/>
          <w:sz w:val="28"/>
        </w:rPr>
        <w:t xml:space="preserve"> , стальных – 50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230. Сечение проводников дополнительной системы уравнивания потенциалов должно быть не менее:</w:t>
      </w:r>
      <w:r>
        <w:br/>
      </w:r>
      <w:r>
        <w:rPr>
          <w:rFonts w:ascii="Times New Roman"/>
          <w:b w:val="false"/>
          <w:i w:val="false"/>
          <w:color w:val="000000"/>
          <w:sz w:val="28"/>
        </w:rPr>
        <w:t>
</w:t>
      </w:r>
      <w:r>
        <w:rPr>
          <w:rFonts w:ascii="Times New Roman"/>
          <w:b w:val="false"/>
          <w:i w:val="false"/>
          <w:color w:val="000000"/>
          <w:sz w:val="28"/>
        </w:rPr>
        <w:t>
      1) при соединении двух открытых проводящих частей – сечения меньшего из защитных проводников, подключенным к этим частям;</w:t>
      </w:r>
      <w:r>
        <w:br/>
      </w:r>
      <w:r>
        <w:rPr>
          <w:rFonts w:ascii="Times New Roman"/>
          <w:b w:val="false"/>
          <w:i w:val="false"/>
          <w:color w:val="000000"/>
          <w:sz w:val="28"/>
        </w:rPr>
        <w:t>
</w:t>
      </w:r>
      <w:r>
        <w:rPr>
          <w:rFonts w:ascii="Times New Roman"/>
          <w:b w:val="false"/>
          <w:i w:val="false"/>
          <w:color w:val="000000"/>
          <w:sz w:val="28"/>
        </w:rPr>
        <w:t>
      2) 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r>
        <w:br/>
      </w:r>
      <w:r>
        <w:rPr>
          <w:rFonts w:ascii="Times New Roman"/>
          <w:b w:val="false"/>
          <w:i w:val="false"/>
          <w:color w:val="000000"/>
          <w:sz w:val="28"/>
        </w:rPr>
        <w:t>
</w:t>
      </w:r>
      <w:r>
        <w:rPr>
          <w:rFonts w:ascii="Times New Roman"/>
          <w:b w:val="false"/>
          <w:i w:val="false"/>
          <w:color w:val="000000"/>
          <w:sz w:val="28"/>
        </w:rPr>
        <w:t>
      Сечения проводников дополнительного уравнивания потенциалов, не входящих в состав кабеля, должны соответствовать требованиям </w:t>
      </w:r>
      <w:r>
        <w:rPr>
          <w:rFonts w:ascii="Times New Roman"/>
          <w:b w:val="false"/>
          <w:i w:val="false"/>
          <w:color w:val="000000"/>
          <w:sz w:val="28"/>
        </w:rPr>
        <w:t>пункта 218</w:t>
      </w:r>
      <w:r>
        <w:rPr>
          <w:rFonts w:ascii="Times New Roman"/>
          <w:b w:val="false"/>
          <w:i w:val="false"/>
          <w:color w:val="000000"/>
          <w:sz w:val="28"/>
        </w:rPr>
        <w:t xml:space="preserve"> настоящих Правил.</w:t>
      </w:r>
    </w:p>
    <w:bookmarkEnd w:id="81"/>
    <w:bookmarkStart w:name="z896" w:id="82"/>
    <w:p>
      <w:pPr>
        <w:spacing w:after="0"/>
        <w:ind w:left="0"/>
        <w:jc w:val="left"/>
      </w:pPr>
      <w:r>
        <w:rPr>
          <w:rFonts w:ascii="Times New Roman"/>
          <w:b/>
          <w:i w:val="false"/>
          <w:color w:val="000000"/>
        </w:rPr>
        <w:t xml:space="preserve"> 
15. Соединения заземляющих и защитных проводников</w:t>
      </w:r>
    </w:p>
    <w:bookmarkEnd w:id="82"/>
    <w:bookmarkStart w:name="z897" w:id="83"/>
    <w:p>
      <w:pPr>
        <w:spacing w:after="0"/>
        <w:ind w:left="0"/>
        <w:jc w:val="both"/>
      </w:pPr>
      <w:r>
        <w:rPr>
          <w:rFonts w:ascii="Times New Roman"/>
          <w:b w:val="false"/>
          <w:i w:val="false"/>
          <w:color w:val="000000"/>
          <w:sz w:val="28"/>
        </w:rPr>
        <w:t>
      231.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выполняются посредством сварки.</w:t>
      </w:r>
      <w:r>
        <w:br/>
      </w:r>
      <w:r>
        <w:rPr>
          <w:rFonts w:ascii="Times New Roman"/>
          <w:b w:val="false"/>
          <w:i w:val="false"/>
          <w:color w:val="000000"/>
          <w:sz w:val="28"/>
        </w:rPr>
        <w:t>
</w:t>
      </w:r>
      <w:r>
        <w:rPr>
          <w:rFonts w:ascii="Times New Roman"/>
          <w:b w:val="false"/>
          <w:i w:val="false"/>
          <w:color w:val="000000"/>
          <w:sz w:val="28"/>
        </w:rPr>
        <w:t>
      Соединения должны быть защищены от коррозии и механических повреждений.</w:t>
      </w:r>
      <w:r>
        <w:br/>
      </w:r>
      <w:r>
        <w:rPr>
          <w:rFonts w:ascii="Times New Roman"/>
          <w:b w:val="false"/>
          <w:i w:val="false"/>
          <w:color w:val="000000"/>
          <w:sz w:val="28"/>
        </w:rPr>
        <w:t>
</w:t>
      </w:r>
      <w:r>
        <w:rPr>
          <w:rFonts w:ascii="Times New Roman"/>
          <w:b w:val="false"/>
          <w:i w:val="false"/>
          <w:color w:val="000000"/>
          <w:sz w:val="28"/>
        </w:rPr>
        <w:t>
      Для болтовых соединений должны быть предусмотрены меры против ослабления контакта.</w:t>
      </w:r>
      <w:r>
        <w:br/>
      </w:r>
      <w:r>
        <w:rPr>
          <w:rFonts w:ascii="Times New Roman"/>
          <w:b w:val="false"/>
          <w:i w:val="false"/>
          <w:color w:val="000000"/>
          <w:sz w:val="28"/>
        </w:rPr>
        <w:t>
</w:t>
      </w:r>
      <w:r>
        <w:rPr>
          <w:rFonts w:ascii="Times New Roman"/>
          <w:b w:val="false"/>
          <w:i w:val="false"/>
          <w:color w:val="000000"/>
          <w:sz w:val="28"/>
        </w:rPr>
        <w:t>
      232. Соединения должны быть, доступны для осмотра и выполнения испытаний. Исключение составляют соединения, выполненные конструктивно закрытыми (герметизированные, заполненные компаундом и т.п.), а также соединения в системах обогрева, размещенные в полах, стенах, перекрытиях и в земле.</w:t>
      </w:r>
      <w:r>
        <w:br/>
      </w:r>
      <w:r>
        <w:rPr>
          <w:rFonts w:ascii="Times New Roman"/>
          <w:b w:val="false"/>
          <w:i w:val="false"/>
          <w:color w:val="000000"/>
          <w:sz w:val="28"/>
        </w:rPr>
        <w:t>
</w:t>
      </w:r>
      <w:r>
        <w:rPr>
          <w:rFonts w:ascii="Times New Roman"/>
          <w:b w:val="false"/>
          <w:i w:val="false"/>
          <w:color w:val="000000"/>
          <w:sz w:val="28"/>
        </w:rPr>
        <w:t>
      233. При применении устройств контроля непрерывности цепи заземления не допускается разъединять защитные проводники.</w:t>
      </w:r>
      <w:r>
        <w:br/>
      </w:r>
      <w:r>
        <w:rPr>
          <w:rFonts w:ascii="Times New Roman"/>
          <w:b w:val="false"/>
          <w:i w:val="false"/>
          <w:color w:val="000000"/>
          <w:sz w:val="28"/>
        </w:rPr>
        <w:t>
</w:t>
      </w:r>
      <w:r>
        <w:rPr>
          <w:rFonts w:ascii="Times New Roman"/>
          <w:b w:val="false"/>
          <w:i w:val="false"/>
          <w:color w:val="000000"/>
          <w:sz w:val="28"/>
        </w:rPr>
        <w:t>
      234. Присоединение заземляющих и защитных проводников к открытым проводящим частям должно быть выполнено при помощи болтовых соединений или сварки. Присоединение таких проводников к частям оборудования, подвергающегося частому демонтажу или установленного на движущихся либо подверженных сотрясениям и вибрации основаниях, должно выполняться при помощи гибких проводников.</w:t>
      </w:r>
      <w:r>
        <w:br/>
      </w:r>
      <w:r>
        <w:rPr>
          <w:rFonts w:ascii="Times New Roman"/>
          <w:b w:val="false"/>
          <w:i w:val="false"/>
          <w:color w:val="000000"/>
          <w:sz w:val="28"/>
        </w:rPr>
        <w:t>
</w:t>
      </w:r>
      <w:r>
        <w:rPr>
          <w:rFonts w:ascii="Times New Roman"/>
          <w:b w:val="false"/>
          <w:i w:val="false"/>
          <w:color w:val="000000"/>
          <w:sz w:val="28"/>
        </w:rPr>
        <w:t>
      Соединения защитных проводников электропроводок и ВЛ выполняются теми же методами, что и соединения фазных проводников.</w:t>
      </w:r>
      <w:r>
        <w:br/>
      </w:r>
      <w:r>
        <w:rPr>
          <w:rFonts w:ascii="Times New Roman"/>
          <w:b w:val="false"/>
          <w:i w:val="false"/>
          <w:color w:val="000000"/>
          <w:sz w:val="28"/>
        </w:rPr>
        <w:t>
</w:t>
      </w:r>
      <w:r>
        <w:rPr>
          <w:rFonts w:ascii="Times New Roman"/>
          <w:b w:val="false"/>
          <w:i w:val="false"/>
          <w:color w:val="000000"/>
          <w:sz w:val="28"/>
        </w:rPr>
        <w:t>
      235. Места и способы присоединения заземляющих проводников к протяженным естественным заземлителям должны быть выбраны такими, чтобы при разъединении заземлителей для ремонтных работ ожидаемые величины напряжения прикосновения и расчетные значения сопротивления заземляющего устройства не превышали безопасных значений.</w:t>
      </w:r>
      <w:r>
        <w:br/>
      </w:r>
      <w:r>
        <w:rPr>
          <w:rFonts w:ascii="Times New Roman"/>
          <w:b w:val="false"/>
          <w:i w:val="false"/>
          <w:color w:val="000000"/>
          <w:sz w:val="28"/>
        </w:rPr>
        <w:t>
</w:t>
      </w:r>
      <w:r>
        <w:rPr>
          <w:rFonts w:ascii="Times New Roman"/>
          <w:b w:val="false"/>
          <w:i w:val="false"/>
          <w:color w:val="000000"/>
          <w:sz w:val="28"/>
        </w:rPr>
        <w:t>
      Шунтирование водомеров, задвижек и др. выполняется проводником соответствующего сечения в зависимости от того, как используется трубопровод: в качестве защитного проводника системы уравнивания потенциалов, нулевого защитного проводника или защитного заземляющего проводника.</w:t>
      </w:r>
      <w:r>
        <w:br/>
      </w:r>
      <w:r>
        <w:rPr>
          <w:rFonts w:ascii="Times New Roman"/>
          <w:b w:val="false"/>
          <w:i w:val="false"/>
          <w:color w:val="000000"/>
          <w:sz w:val="28"/>
        </w:rPr>
        <w:t>
</w:t>
      </w:r>
      <w:r>
        <w:rPr>
          <w:rFonts w:ascii="Times New Roman"/>
          <w:b w:val="false"/>
          <w:i w:val="false"/>
          <w:color w:val="000000"/>
          <w:sz w:val="28"/>
        </w:rPr>
        <w:t>
      236.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r>
        <w:br/>
      </w:r>
      <w:r>
        <w:rPr>
          <w:rFonts w:ascii="Times New Roman"/>
          <w:b w:val="false"/>
          <w:i w:val="false"/>
          <w:color w:val="000000"/>
          <w:sz w:val="28"/>
        </w:rPr>
        <w:t>
</w:t>
      </w:r>
      <w:r>
        <w:rPr>
          <w:rFonts w:ascii="Times New Roman"/>
          <w:b w:val="false"/>
          <w:i w:val="false"/>
          <w:color w:val="000000"/>
          <w:sz w:val="28"/>
        </w:rPr>
        <w:t>
      Присоединение проводящих частей к основной системе уравнивания потенциалов должно быть выполнено при помощи отдельных ответвлений.</w:t>
      </w:r>
      <w:r>
        <w:br/>
      </w:r>
      <w:r>
        <w:rPr>
          <w:rFonts w:ascii="Times New Roman"/>
          <w:b w:val="false"/>
          <w:i w:val="false"/>
          <w:color w:val="000000"/>
          <w:sz w:val="28"/>
        </w:rPr>
        <w:t>
</w:t>
      </w:r>
      <w:r>
        <w:rPr>
          <w:rFonts w:ascii="Times New Roman"/>
          <w:b w:val="false"/>
          <w:i w:val="false"/>
          <w:color w:val="000000"/>
          <w:sz w:val="28"/>
        </w:rPr>
        <w:t>
      Присоединение проводящих частей к дополнительной системе уравнивания потенциалов выполняется как при помощи отдельных ответвлений, так и присоединением к одному неразъемному проводнику.</w:t>
      </w:r>
      <w:r>
        <w:br/>
      </w:r>
      <w:r>
        <w:rPr>
          <w:rFonts w:ascii="Times New Roman"/>
          <w:b w:val="false"/>
          <w:i w:val="false"/>
          <w:color w:val="000000"/>
          <w:sz w:val="28"/>
        </w:rPr>
        <w:t>
</w:t>
      </w:r>
      <w:r>
        <w:rPr>
          <w:rFonts w:ascii="Times New Roman"/>
          <w:b w:val="false"/>
          <w:i w:val="false"/>
          <w:color w:val="000000"/>
          <w:sz w:val="28"/>
        </w:rPr>
        <w:t>
      237. Не допускается включать коммутационные аппараты в цепи защитных проводников, за исключением случаев питания электроприемников при помощи штепсельных соединителей.</w:t>
      </w:r>
      <w:r>
        <w:br/>
      </w:r>
      <w:r>
        <w:rPr>
          <w:rFonts w:ascii="Times New Roman"/>
          <w:b w:val="false"/>
          <w:i w:val="false"/>
          <w:color w:val="000000"/>
          <w:sz w:val="28"/>
        </w:rPr>
        <w:t>
</w:t>
      </w:r>
      <w:r>
        <w:rPr>
          <w:rFonts w:ascii="Times New Roman"/>
          <w:b w:val="false"/>
          <w:i w:val="false"/>
          <w:color w:val="000000"/>
          <w:sz w:val="28"/>
        </w:rPr>
        <w:t>
      Одновременное отключение всех проводников допускается на вводе в электроустановки индивидуальных жилых, дачных домов и аналогичных им объектов, питающихся по однофазным ответвлениям от ВЛ. При этом, разделение нулевого проводника на защитный и рабочий должно быть выполнено до вводного коммутационного аппарата.</w:t>
      </w:r>
      <w:r>
        <w:br/>
      </w:r>
      <w:r>
        <w:rPr>
          <w:rFonts w:ascii="Times New Roman"/>
          <w:b w:val="false"/>
          <w:i w:val="false"/>
          <w:color w:val="000000"/>
          <w:sz w:val="28"/>
        </w:rPr>
        <w:t>
</w:t>
      </w:r>
      <w:r>
        <w:rPr>
          <w:rFonts w:ascii="Times New Roman"/>
          <w:b w:val="false"/>
          <w:i w:val="false"/>
          <w:color w:val="000000"/>
          <w:sz w:val="28"/>
        </w:rPr>
        <w:t>
      238. При использовании штепсельного соединителя, одновременно разъединяющего фазный и защитный проводники, розетка и вилка штепсельного соединителя должны иметь специальные защитные контакты для присоединения к ним защитных проводников.</w:t>
      </w:r>
      <w:r>
        <w:br/>
      </w:r>
      <w:r>
        <w:rPr>
          <w:rFonts w:ascii="Times New Roman"/>
          <w:b w:val="false"/>
          <w:i w:val="false"/>
          <w:color w:val="000000"/>
          <w:sz w:val="28"/>
        </w:rPr>
        <w:t>
</w:t>
      </w:r>
      <w:r>
        <w:rPr>
          <w:rFonts w:ascii="Times New Roman"/>
          <w:b w:val="false"/>
          <w:i w:val="false"/>
          <w:color w:val="000000"/>
          <w:sz w:val="28"/>
        </w:rPr>
        <w:t>
      Если корпус штепсельной розетки выполнен из металла, он должен быть присоединен к защитному контакту розетки.</w:t>
      </w:r>
    </w:p>
    <w:bookmarkEnd w:id="83"/>
    <w:bookmarkStart w:name="z913" w:id="84"/>
    <w:p>
      <w:pPr>
        <w:spacing w:after="0"/>
        <w:ind w:left="0"/>
        <w:jc w:val="left"/>
      </w:pPr>
      <w:r>
        <w:rPr>
          <w:rFonts w:ascii="Times New Roman"/>
          <w:b/>
          <w:i w:val="false"/>
          <w:color w:val="000000"/>
        </w:rPr>
        <w:t xml:space="preserve"> 
16. Переносные электроприемники</w:t>
      </w:r>
    </w:p>
    <w:bookmarkEnd w:id="84"/>
    <w:bookmarkStart w:name="z914" w:id="85"/>
    <w:p>
      <w:pPr>
        <w:spacing w:after="0"/>
        <w:ind w:left="0"/>
        <w:jc w:val="both"/>
      </w:pPr>
      <w:r>
        <w:rPr>
          <w:rFonts w:ascii="Times New Roman"/>
          <w:b w:val="false"/>
          <w:i w:val="false"/>
          <w:color w:val="000000"/>
          <w:sz w:val="28"/>
        </w:rPr>
        <w:t>
      239. К переносным элетроприемникам относятся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r>
        <w:br/>
      </w:r>
      <w:r>
        <w:rPr>
          <w:rFonts w:ascii="Times New Roman"/>
          <w:b w:val="false"/>
          <w:i w:val="false"/>
          <w:color w:val="000000"/>
          <w:sz w:val="28"/>
        </w:rPr>
        <w:t>
</w:t>
      </w:r>
      <w:r>
        <w:rPr>
          <w:rFonts w:ascii="Times New Roman"/>
          <w:b w:val="false"/>
          <w:i w:val="false"/>
          <w:color w:val="000000"/>
          <w:sz w:val="28"/>
        </w:rPr>
        <w:t>
      240. Питание переносных электроприемников выполняется от сети напряжением не выше 380/220 В.</w:t>
      </w:r>
      <w:r>
        <w:br/>
      </w:r>
      <w:r>
        <w:rPr>
          <w:rFonts w:ascii="Times New Roman"/>
          <w:b w:val="false"/>
          <w:i w:val="false"/>
          <w:color w:val="000000"/>
          <w:sz w:val="28"/>
        </w:rPr>
        <w:t>
</w:t>
      </w:r>
      <w:r>
        <w:rPr>
          <w:rFonts w:ascii="Times New Roman"/>
          <w:b w:val="false"/>
          <w:i w:val="false"/>
          <w:color w:val="000000"/>
          <w:sz w:val="28"/>
        </w:rPr>
        <w:t>
      В зависимости от категории помещения по уровню опасности поражения людей электрическим током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малое напряжение, двойная изоляция.</w:t>
      </w:r>
      <w:r>
        <w:br/>
      </w:r>
      <w:r>
        <w:rPr>
          <w:rFonts w:ascii="Times New Roman"/>
          <w:b w:val="false"/>
          <w:i w:val="false"/>
          <w:color w:val="000000"/>
          <w:sz w:val="28"/>
        </w:rPr>
        <w:t>
</w:t>
      </w:r>
      <w:r>
        <w:rPr>
          <w:rFonts w:ascii="Times New Roman"/>
          <w:b w:val="false"/>
          <w:i w:val="false"/>
          <w:color w:val="000000"/>
          <w:sz w:val="28"/>
        </w:rPr>
        <w:t>
      241.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заземлены или занулены, для чего должен быть предусмотрен специальный защитный проводник, расположенный в одной оболочке с фазными проводниками (третья жила кабеля или провода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Защитный проводник должен быть гибким, выполнен из меди, его сечение должно быть равным сечению фазных проводников. Использование для этой цели нулевого рабочего проводника, в том числе расположенного в общей оболочке с фазными проводниками, не допускается.</w:t>
      </w:r>
      <w:r>
        <w:br/>
      </w:r>
      <w:r>
        <w:rPr>
          <w:rFonts w:ascii="Times New Roman"/>
          <w:b w:val="false"/>
          <w:i w:val="false"/>
          <w:color w:val="000000"/>
          <w:sz w:val="28"/>
        </w:rPr>
        <w:t>
</w:t>
      </w:r>
      <w:r>
        <w:rPr>
          <w:rFonts w:ascii="Times New Roman"/>
          <w:b w:val="false"/>
          <w:i w:val="false"/>
          <w:color w:val="000000"/>
          <w:sz w:val="28"/>
        </w:rPr>
        <w:t>
      242. Допускается применять стационарные и отдельные переносные защитные проводники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пунктов </w:t>
      </w:r>
      <w:r>
        <w:rPr>
          <w:rFonts w:ascii="Times New Roman"/>
          <w:b w:val="false"/>
          <w:i w:val="false"/>
          <w:color w:val="000000"/>
          <w:sz w:val="28"/>
        </w:rPr>
        <w:t>213</w:t>
      </w:r>
      <w:r>
        <w:rPr>
          <w:rFonts w:ascii="Times New Roman"/>
          <w:b w:val="false"/>
          <w:i w:val="false"/>
          <w:color w:val="000000"/>
          <w:sz w:val="28"/>
        </w:rPr>
        <w:t xml:space="preserve"> – </w:t>
      </w:r>
      <w:r>
        <w:rPr>
          <w:rFonts w:ascii="Times New Roman"/>
          <w:b w:val="false"/>
          <w:i w:val="false"/>
          <w:color w:val="000000"/>
          <w:sz w:val="28"/>
        </w:rPr>
        <w:t>221</w:t>
      </w:r>
      <w:r>
        <w:rPr>
          <w:rFonts w:ascii="Times New Roman"/>
          <w:b w:val="false"/>
          <w:i w:val="false"/>
          <w:color w:val="000000"/>
          <w:sz w:val="28"/>
        </w:rPr>
        <w:t xml:space="preserve"> настоящих Правил, а переносные проводники должны быть гибкими, выполнены из меди и иметь сечение не меньше, чем у фазных проводников.</w:t>
      </w:r>
      <w:r>
        <w:br/>
      </w:r>
      <w:r>
        <w:rPr>
          <w:rFonts w:ascii="Times New Roman"/>
          <w:b w:val="false"/>
          <w:i w:val="false"/>
          <w:color w:val="000000"/>
          <w:sz w:val="28"/>
        </w:rPr>
        <w:t>
</w:t>
      </w:r>
      <w:r>
        <w:rPr>
          <w:rFonts w:ascii="Times New Roman"/>
          <w:b w:val="false"/>
          <w:i w:val="false"/>
          <w:color w:val="000000"/>
          <w:sz w:val="28"/>
        </w:rPr>
        <w:t>
      243.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розетки внутренней установки, к которым могут быть подключены переносные электроприемники, используемые вне зданий либо в помещениях с повышенной опасностью и особо опасных, защищаются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r>
        <w:br/>
      </w:r>
      <w:r>
        <w:rPr>
          <w:rFonts w:ascii="Times New Roman"/>
          <w:b w:val="false"/>
          <w:i w:val="false"/>
          <w:color w:val="000000"/>
          <w:sz w:val="28"/>
        </w:rPr>
        <w:t>
</w:t>
      </w:r>
      <w:r>
        <w:rPr>
          <w:rFonts w:ascii="Times New Roman"/>
          <w:b w:val="false"/>
          <w:i w:val="false"/>
          <w:color w:val="000000"/>
          <w:sz w:val="28"/>
        </w:rPr>
        <w:t>
      При применении защитного электрического разделения цепей в особо опасных помещениях каждая розетка должна питаться от индивидуального разделительного трансформатора или от его отдельной обмотки.</w:t>
      </w:r>
      <w:r>
        <w:br/>
      </w:r>
      <w:r>
        <w:rPr>
          <w:rFonts w:ascii="Times New Roman"/>
          <w:b w:val="false"/>
          <w:i w:val="false"/>
          <w:color w:val="000000"/>
          <w:sz w:val="28"/>
        </w:rPr>
        <w:t>
</w:t>
      </w:r>
      <w:r>
        <w:rPr>
          <w:rFonts w:ascii="Times New Roman"/>
          <w:b w:val="false"/>
          <w:i w:val="false"/>
          <w:color w:val="000000"/>
          <w:sz w:val="28"/>
        </w:rPr>
        <w:t>
      При применении малого напряжения питание переносных электроприемников должно осуществляться от безопасного разделительного трансформатора.</w:t>
      </w:r>
      <w:r>
        <w:br/>
      </w:r>
      <w:r>
        <w:rPr>
          <w:rFonts w:ascii="Times New Roman"/>
          <w:b w:val="false"/>
          <w:i w:val="false"/>
          <w:color w:val="000000"/>
          <w:sz w:val="28"/>
        </w:rPr>
        <w:t>
</w:t>
      </w:r>
      <w:r>
        <w:rPr>
          <w:rFonts w:ascii="Times New Roman"/>
          <w:b w:val="false"/>
          <w:i w:val="false"/>
          <w:color w:val="000000"/>
          <w:sz w:val="28"/>
        </w:rPr>
        <w:t>
      244. Для присоединения переносных электроприемников к питающей сети применяются штепсельные соединители, соответствующие требованиям </w:t>
      </w:r>
      <w:r>
        <w:rPr>
          <w:rFonts w:ascii="Times New Roman"/>
          <w:b w:val="false"/>
          <w:i w:val="false"/>
          <w:color w:val="000000"/>
          <w:sz w:val="28"/>
        </w:rPr>
        <w:t>пункта 237</w:t>
      </w:r>
      <w:r>
        <w:rPr>
          <w:rFonts w:ascii="Times New Roman"/>
          <w:b w:val="false"/>
          <w:i w:val="false"/>
          <w:color w:val="000000"/>
          <w:sz w:val="28"/>
        </w:rPr>
        <w:t xml:space="preserve"> настоящих Правил. При этом, проводник со стороны источника питания должен быть присоединен к розетке, а со стороны электроприемника – к вилке.</w:t>
      </w:r>
      <w:r>
        <w:br/>
      </w:r>
      <w:r>
        <w:rPr>
          <w:rFonts w:ascii="Times New Roman"/>
          <w:b w:val="false"/>
          <w:i w:val="false"/>
          <w:color w:val="000000"/>
          <w:sz w:val="28"/>
        </w:rPr>
        <w:t>
</w:t>
      </w:r>
      <w:r>
        <w:rPr>
          <w:rFonts w:ascii="Times New Roman"/>
          <w:b w:val="false"/>
          <w:i w:val="false"/>
          <w:color w:val="000000"/>
          <w:sz w:val="28"/>
        </w:rPr>
        <w:t>
      245. УЗО розеточных цепей размещают в распределительных (групповых, квартирных) щитках.</w:t>
      </w:r>
      <w:r>
        <w:br/>
      </w:r>
      <w:r>
        <w:rPr>
          <w:rFonts w:ascii="Times New Roman"/>
          <w:b w:val="false"/>
          <w:i w:val="false"/>
          <w:color w:val="000000"/>
          <w:sz w:val="28"/>
        </w:rPr>
        <w:t>
</w:t>
      </w:r>
      <w:r>
        <w:rPr>
          <w:rFonts w:ascii="Times New Roman"/>
          <w:b w:val="false"/>
          <w:i w:val="false"/>
          <w:color w:val="000000"/>
          <w:sz w:val="28"/>
        </w:rPr>
        <w:t>
      Допускается применение УЗО-розеток.</w:t>
      </w:r>
      <w:r>
        <w:br/>
      </w:r>
      <w:r>
        <w:rPr>
          <w:rFonts w:ascii="Times New Roman"/>
          <w:b w:val="false"/>
          <w:i w:val="false"/>
          <w:color w:val="000000"/>
          <w:sz w:val="28"/>
        </w:rPr>
        <w:t>
</w:t>
      </w:r>
      <w:r>
        <w:rPr>
          <w:rFonts w:ascii="Times New Roman"/>
          <w:b w:val="false"/>
          <w:i w:val="false"/>
          <w:color w:val="000000"/>
          <w:sz w:val="28"/>
        </w:rPr>
        <w:t>
      246. Защитные проводники переносных проводов и кабелей должны быть обозначены желто-зелеными полосами.</w:t>
      </w:r>
    </w:p>
    <w:bookmarkEnd w:id="85"/>
    <w:bookmarkStart w:name="z926" w:id="86"/>
    <w:p>
      <w:pPr>
        <w:spacing w:after="0"/>
        <w:ind w:left="0"/>
        <w:jc w:val="both"/>
      </w:pPr>
      <w:r>
        <w:rPr>
          <w:rFonts w:ascii="Times New Roman"/>
          <w:b w:val="false"/>
          <w:i w:val="false"/>
          <w:color w:val="000000"/>
          <w:sz w:val="28"/>
        </w:rPr>
        <w:t>
17. Передвижные электроустановки</w:t>
      </w:r>
    </w:p>
    <w:bookmarkEnd w:id="86"/>
    <w:bookmarkStart w:name="z927" w:id="87"/>
    <w:p>
      <w:pPr>
        <w:spacing w:after="0"/>
        <w:ind w:left="0"/>
        <w:jc w:val="both"/>
      </w:pPr>
      <w:r>
        <w:rPr>
          <w:rFonts w:ascii="Times New Roman"/>
          <w:b w:val="false"/>
          <w:i w:val="false"/>
          <w:color w:val="000000"/>
          <w:sz w:val="28"/>
        </w:rPr>
        <w:t>
      247. Требования к передвижным электроустановкам не распространяются на:</w:t>
      </w:r>
      <w:r>
        <w:br/>
      </w:r>
      <w:r>
        <w:rPr>
          <w:rFonts w:ascii="Times New Roman"/>
          <w:b w:val="false"/>
          <w:i w:val="false"/>
          <w:color w:val="000000"/>
          <w:sz w:val="28"/>
        </w:rPr>
        <w:t>
</w:t>
      </w:r>
      <w:r>
        <w:rPr>
          <w:rFonts w:ascii="Times New Roman"/>
          <w:b w:val="false"/>
          <w:i w:val="false"/>
          <w:color w:val="000000"/>
          <w:sz w:val="28"/>
        </w:rPr>
        <w:t>
      1) судовые электроустановки;</w:t>
      </w:r>
      <w:r>
        <w:br/>
      </w:r>
      <w:r>
        <w:rPr>
          <w:rFonts w:ascii="Times New Roman"/>
          <w:b w:val="false"/>
          <w:i w:val="false"/>
          <w:color w:val="000000"/>
          <w:sz w:val="28"/>
        </w:rPr>
        <w:t>
</w:t>
      </w:r>
      <w:r>
        <w:rPr>
          <w:rFonts w:ascii="Times New Roman"/>
          <w:b w:val="false"/>
          <w:i w:val="false"/>
          <w:color w:val="000000"/>
          <w:sz w:val="28"/>
        </w:rPr>
        <w:t>
      2) электрооборудование, размещенное на движущихся частях станков, машин и механизмов;</w:t>
      </w:r>
      <w:r>
        <w:br/>
      </w:r>
      <w:r>
        <w:rPr>
          <w:rFonts w:ascii="Times New Roman"/>
          <w:b w:val="false"/>
          <w:i w:val="false"/>
          <w:color w:val="000000"/>
          <w:sz w:val="28"/>
        </w:rPr>
        <w:t>
</w:t>
      </w:r>
      <w:r>
        <w:rPr>
          <w:rFonts w:ascii="Times New Roman"/>
          <w:b w:val="false"/>
          <w:i w:val="false"/>
          <w:color w:val="000000"/>
          <w:sz w:val="28"/>
        </w:rPr>
        <w:t>
      3) электрифицированный транспорт;</w:t>
      </w:r>
      <w:r>
        <w:br/>
      </w:r>
      <w:r>
        <w:rPr>
          <w:rFonts w:ascii="Times New Roman"/>
          <w:b w:val="false"/>
          <w:i w:val="false"/>
          <w:color w:val="000000"/>
          <w:sz w:val="28"/>
        </w:rPr>
        <w:t>
</w:t>
      </w:r>
      <w:r>
        <w:rPr>
          <w:rFonts w:ascii="Times New Roman"/>
          <w:b w:val="false"/>
          <w:i w:val="false"/>
          <w:color w:val="000000"/>
          <w:sz w:val="28"/>
        </w:rPr>
        <w:t>
      4) жилые автофургоны.</w:t>
      </w:r>
      <w:r>
        <w:br/>
      </w:r>
      <w:r>
        <w:rPr>
          <w:rFonts w:ascii="Times New Roman"/>
          <w:b w:val="false"/>
          <w:i w:val="false"/>
          <w:color w:val="000000"/>
          <w:sz w:val="28"/>
        </w:rPr>
        <w:t>
</w:t>
      </w:r>
      <w:r>
        <w:rPr>
          <w:rFonts w:ascii="Times New Roman"/>
          <w:b w:val="false"/>
          <w:i w:val="false"/>
          <w:color w:val="000000"/>
          <w:sz w:val="28"/>
        </w:rPr>
        <w:t>
      248. Передвижные электроустановки могут получать питание от стационарных или автономных передвижных источников электроэнергии. В качестве автономных источников подразумеваются такие источники, которые позволяют осуществлять питание потребителей независимо от стационарных источников электроэнергии.</w:t>
      </w:r>
      <w:r>
        <w:br/>
      </w:r>
      <w:r>
        <w:rPr>
          <w:rFonts w:ascii="Times New Roman"/>
          <w:b w:val="false"/>
          <w:i w:val="false"/>
          <w:color w:val="000000"/>
          <w:sz w:val="28"/>
        </w:rPr>
        <w:t>
</w:t>
      </w:r>
      <w:r>
        <w:rPr>
          <w:rFonts w:ascii="Times New Roman"/>
          <w:b w:val="false"/>
          <w:i w:val="false"/>
          <w:color w:val="000000"/>
          <w:sz w:val="28"/>
        </w:rPr>
        <w:t>
      Питание передвижных электроустановок от стационарной электрической сети выполняются от источника с глухозаземленной нейтралью с разделением нулевых рабочего и защитного проводников. Разделение этих проводников должно быть выполнено в точке подключения установки к источнику питания. Объединение этих проводников внутри передвижной электроустановки не допускается.</w:t>
      </w:r>
      <w:r>
        <w:br/>
      </w:r>
      <w:r>
        <w:rPr>
          <w:rFonts w:ascii="Times New Roman"/>
          <w:b w:val="false"/>
          <w:i w:val="false"/>
          <w:color w:val="000000"/>
          <w:sz w:val="28"/>
        </w:rPr>
        <w:t>
</w:t>
      </w:r>
      <w:r>
        <w:rPr>
          <w:rFonts w:ascii="Times New Roman"/>
          <w:b w:val="false"/>
          <w:i w:val="false"/>
          <w:color w:val="000000"/>
          <w:sz w:val="28"/>
        </w:rPr>
        <w:t>
      При питании передвижной электроустановки от автономного источника его нейтраль должна быть изолирована.</w:t>
      </w:r>
      <w:r>
        <w:br/>
      </w:r>
      <w:r>
        <w:rPr>
          <w:rFonts w:ascii="Times New Roman"/>
          <w:b w:val="false"/>
          <w:i w:val="false"/>
          <w:color w:val="000000"/>
          <w:sz w:val="28"/>
        </w:rPr>
        <w:t>
</w:t>
      </w:r>
      <w:r>
        <w:rPr>
          <w:rFonts w:ascii="Times New Roman"/>
          <w:b w:val="false"/>
          <w:i w:val="false"/>
          <w:color w:val="000000"/>
          <w:sz w:val="28"/>
        </w:rPr>
        <w:t xml:space="preserve">
      249.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 </w:t>
      </w:r>
      <w:r>
        <w:br/>
      </w:r>
      <w:r>
        <w:rPr>
          <w:rFonts w:ascii="Times New Roman"/>
          <w:b w:val="false"/>
          <w:i w:val="false"/>
          <w:color w:val="000000"/>
          <w:sz w:val="28"/>
        </w:rPr>
        <w:t>
</w:t>
      </w:r>
      <w:r>
        <w:rPr>
          <w:rFonts w:ascii="Times New Roman"/>
          <w:b w:val="false"/>
          <w:i w:val="false"/>
          <w:color w:val="000000"/>
          <w:sz w:val="28"/>
        </w:rPr>
        <w:t>
      250. Для защиты при косвенном прикосновении в передвижных электроустановках, питающихся от стационарного источника питания, должно быть выполнено автоматическое отключение питания в соответствии с </w:t>
      </w:r>
      <w:r>
        <w:rPr>
          <w:rFonts w:ascii="Times New Roman"/>
          <w:b w:val="false"/>
          <w:i w:val="false"/>
          <w:color w:val="000000"/>
          <w:sz w:val="28"/>
        </w:rPr>
        <w:t>пунктом 176</w:t>
      </w:r>
      <w:r>
        <w:rPr>
          <w:rFonts w:ascii="Times New Roman"/>
          <w:b w:val="false"/>
          <w:i w:val="false"/>
          <w:color w:val="000000"/>
          <w:sz w:val="28"/>
        </w:rPr>
        <w:t xml:space="preserve"> настоящих Правил с применением устройства защиты от сверхтоков. При этом, время отключения, приведенное в </w:t>
      </w:r>
      <w:r>
        <w:rPr>
          <w:rFonts w:ascii="Times New Roman"/>
          <w:b w:val="false"/>
          <w:i w:val="false"/>
          <w:color w:val="000000"/>
          <w:sz w:val="28"/>
        </w:rPr>
        <w:t>таблице 43</w:t>
      </w:r>
      <w:r>
        <w:rPr>
          <w:rFonts w:ascii="Times New Roman"/>
          <w:b w:val="false"/>
          <w:i w:val="false"/>
          <w:color w:val="000000"/>
          <w:sz w:val="28"/>
        </w:rPr>
        <w:t xml:space="preserve"> приложения 5 к настоящим Правилам,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r>
        <w:br/>
      </w:r>
      <w:r>
        <w:rPr>
          <w:rFonts w:ascii="Times New Roman"/>
          <w:b w:val="false"/>
          <w:i w:val="false"/>
          <w:color w:val="000000"/>
          <w:sz w:val="28"/>
        </w:rPr>
        <w:t>
</w:t>
      </w:r>
      <w:r>
        <w:rPr>
          <w:rFonts w:ascii="Times New Roman"/>
          <w:b w:val="false"/>
          <w:i w:val="false"/>
          <w:color w:val="000000"/>
          <w:sz w:val="28"/>
        </w:rPr>
        <w:t>
      В специальных электроустановках допускается применение УЗО, реагирующих на потенциал корпуса относительно земли. В этом случае уставка по значению отключающего напряжения должна быть равной 25 В при времени отключения не более 5 сек.</w:t>
      </w:r>
      <w:r>
        <w:br/>
      </w:r>
      <w:r>
        <w:rPr>
          <w:rFonts w:ascii="Times New Roman"/>
          <w:b w:val="false"/>
          <w:i w:val="false"/>
          <w:color w:val="000000"/>
          <w:sz w:val="28"/>
        </w:rPr>
        <w:t>
</w:t>
      </w:r>
      <w:r>
        <w:rPr>
          <w:rFonts w:ascii="Times New Roman"/>
          <w:b w:val="false"/>
          <w:i w:val="false"/>
          <w:color w:val="000000"/>
          <w:sz w:val="28"/>
        </w:rPr>
        <w:t>
      251.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этого УЗО должен быть на 1 – 2 ступени больше соответствующего тока УЗО, установленного на вводе в передвижную электроустановку.</w:t>
      </w:r>
      <w:r>
        <w:br/>
      </w:r>
      <w:r>
        <w:rPr>
          <w:rFonts w:ascii="Times New Roman"/>
          <w:b w:val="false"/>
          <w:i w:val="false"/>
          <w:color w:val="000000"/>
          <w:sz w:val="28"/>
        </w:rPr>
        <w:t>
</w:t>
      </w:r>
      <w:r>
        <w:rPr>
          <w:rFonts w:ascii="Times New Roman"/>
          <w:b w:val="false"/>
          <w:i w:val="false"/>
          <w:color w:val="000000"/>
          <w:sz w:val="28"/>
        </w:rPr>
        <w:t>
      При необходимости на вводе в передвижную электроустановку применяется защитное электрическое разделение цепей в соответствии с </w:t>
      </w:r>
      <w:r>
        <w:rPr>
          <w:rFonts w:ascii="Times New Roman"/>
          <w:b w:val="false"/>
          <w:i w:val="false"/>
          <w:color w:val="000000"/>
          <w:sz w:val="28"/>
        </w:rPr>
        <w:t>пунктом 181</w:t>
      </w:r>
      <w:r>
        <w:rPr>
          <w:rFonts w:ascii="Times New Roman"/>
          <w:b w:val="false"/>
          <w:i w:val="false"/>
          <w:color w:val="000000"/>
          <w:sz w:val="28"/>
        </w:rPr>
        <w:t xml:space="preserve"> настоящих Правил. При этом, разделительный трансформатор, а также вводное защитное устройство должны быть помещены в изолирующую оболочку.</w:t>
      </w:r>
      <w:r>
        <w:br/>
      </w:r>
      <w:r>
        <w:rPr>
          <w:rFonts w:ascii="Times New Roman"/>
          <w:b w:val="false"/>
          <w:i w:val="false"/>
          <w:color w:val="000000"/>
          <w:sz w:val="28"/>
        </w:rPr>
        <w:t>
</w:t>
      </w:r>
      <w:r>
        <w:rPr>
          <w:rFonts w:ascii="Times New Roman"/>
          <w:b w:val="false"/>
          <w:i w:val="false"/>
          <w:color w:val="000000"/>
          <w:sz w:val="28"/>
        </w:rPr>
        <w:t>
      Устройство присоединения ввода питания в передвижную электроустановку должно иметь двойную изоляцию.</w:t>
      </w:r>
      <w:r>
        <w:br/>
      </w:r>
      <w:r>
        <w:rPr>
          <w:rFonts w:ascii="Times New Roman"/>
          <w:b w:val="false"/>
          <w:i w:val="false"/>
          <w:color w:val="000000"/>
          <w:sz w:val="28"/>
        </w:rPr>
        <w:t>
</w:t>
      </w:r>
      <w:r>
        <w:rPr>
          <w:rFonts w:ascii="Times New Roman"/>
          <w:b w:val="false"/>
          <w:i w:val="false"/>
          <w:color w:val="000000"/>
          <w:sz w:val="28"/>
        </w:rPr>
        <w:t xml:space="preserve">
      252. При применении автоматического отключения питания в сети с изолированной нейтралью для защиты при косвенном прикосновении в передвижных электроустановках должны быть выполнены: </w:t>
      </w:r>
      <w:r>
        <w:br/>
      </w:r>
      <w:r>
        <w:rPr>
          <w:rFonts w:ascii="Times New Roman"/>
          <w:b w:val="false"/>
          <w:i w:val="false"/>
          <w:color w:val="000000"/>
          <w:sz w:val="28"/>
        </w:rPr>
        <w:t>
</w:t>
      </w:r>
      <w:r>
        <w:rPr>
          <w:rFonts w:ascii="Times New Roman"/>
          <w:b w:val="false"/>
          <w:i w:val="false"/>
          <w:color w:val="000000"/>
          <w:sz w:val="28"/>
        </w:rPr>
        <w:t>
      1) защитное заземление в сочетании с непрерывным контролем изоляции, действующим на сигнал;</w:t>
      </w:r>
      <w:r>
        <w:br/>
      </w:r>
      <w:r>
        <w:rPr>
          <w:rFonts w:ascii="Times New Roman"/>
          <w:b w:val="false"/>
          <w:i w:val="false"/>
          <w:color w:val="000000"/>
          <w:sz w:val="28"/>
        </w:rPr>
        <w:t>
</w:t>
      </w:r>
      <w:r>
        <w:rPr>
          <w:rFonts w:ascii="Times New Roman"/>
          <w:b w:val="false"/>
          <w:i w:val="false"/>
          <w:color w:val="000000"/>
          <w:sz w:val="28"/>
        </w:rPr>
        <w:t>
      2) автоматическое отключение питания, обеспечивающее время отключения при двухфазном замыкании на открытые проводящие части в соответствии с </w:t>
      </w:r>
      <w:r>
        <w:rPr>
          <w:rFonts w:ascii="Times New Roman"/>
          <w:b w:val="false"/>
          <w:i w:val="false"/>
          <w:color w:val="000000"/>
          <w:sz w:val="28"/>
        </w:rPr>
        <w:t>таблице 51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с устройством непрерывного контроля изоляции, действующим на отключение, или, в соответствии с </w:t>
      </w:r>
      <w:r>
        <w:rPr>
          <w:rFonts w:ascii="Times New Roman"/>
          <w:b w:val="false"/>
          <w:i w:val="false"/>
          <w:color w:val="000000"/>
          <w:sz w:val="28"/>
        </w:rPr>
        <w:t>пунктом 249</w:t>
      </w:r>
      <w:r>
        <w:rPr>
          <w:rFonts w:ascii="Times New Roman"/>
          <w:b w:val="false"/>
          <w:i w:val="false"/>
          <w:color w:val="000000"/>
          <w:sz w:val="28"/>
        </w:rPr>
        <w:t xml:space="preserve"> настоящих Правил, в сочетании с УЗО, реагирующим на потенциал корпуса относительно земли.</w:t>
      </w:r>
      <w:r>
        <w:br/>
      </w:r>
      <w:r>
        <w:rPr>
          <w:rFonts w:ascii="Times New Roman"/>
          <w:b w:val="false"/>
          <w:i w:val="false"/>
          <w:color w:val="000000"/>
          <w:sz w:val="28"/>
        </w:rPr>
        <w:t>
</w:t>
      </w:r>
      <w:r>
        <w:rPr>
          <w:rFonts w:ascii="Times New Roman"/>
          <w:b w:val="false"/>
          <w:i w:val="false"/>
          <w:color w:val="000000"/>
          <w:sz w:val="28"/>
        </w:rPr>
        <w:t>
      253. На вводе в передвижную электроустановку должна быть предусмотрена главная шина уравнивания потенциалов, соответствующая требованиям </w:t>
      </w:r>
      <w:r>
        <w:rPr>
          <w:rFonts w:ascii="Times New Roman"/>
          <w:b w:val="false"/>
          <w:i w:val="false"/>
          <w:color w:val="000000"/>
          <w:sz w:val="28"/>
        </w:rPr>
        <w:t>пункта 211</w:t>
      </w:r>
      <w:r>
        <w:rPr>
          <w:rFonts w:ascii="Times New Roman"/>
          <w:b w:val="false"/>
          <w:i w:val="false"/>
          <w:color w:val="000000"/>
          <w:sz w:val="28"/>
        </w:rPr>
        <w:t xml:space="preserve"> настоящих Правил к главной заземляющей шине, к которой должны быть присоединены:</w:t>
      </w:r>
      <w:r>
        <w:br/>
      </w:r>
      <w:r>
        <w:rPr>
          <w:rFonts w:ascii="Times New Roman"/>
          <w:b w:val="false"/>
          <w:i w:val="false"/>
          <w:color w:val="000000"/>
          <w:sz w:val="28"/>
        </w:rPr>
        <w:t>
</w:t>
      </w:r>
      <w:r>
        <w:rPr>
          <w:rFonts w:ascii="Times New Roman"/>
          <w:b w:val="false"/>
          <w:i w:val="false"/>
          <w:color w:val="000000"/>
          <w:sz w:val="28"/>
        </w:rPr>
        <w:t>
      1) защитный проводник питающей линии;</w:t>
      </w:r>
      <w:r>
        <w:br/>
      </w:r>
      <w:r>
        <w:rPr>
          <w:rFonts w:ascii="Times New Roman"/>
          <w:b w:val="false"/>
          <w:i w:val="false"/>
          <w:color w:val="000000"/>
          <w:sz w:val="28"/>
        </w:rPr>
        <w:t>
</w:t>
      </w:r>
      <w:r>
        <w:rPr>
          <w:rFonts w:ascii="Times New Roman"/>
          <w:b w:val="false"/>
          <w:i w:val="false"/>
          <w:color w:val="000000"/>
          <w:sz w:val="28"/>
        </w:rPr>
        <w:t>
      2) защитный проводник передвижной электроустановки с присоединенными к нему защитными проводниками открытых проводящих частей;</w:t>
      </w:r>
      <w:r>
        <w:br/>
      </w:r>
      <w:r>
        <w:rPr>
          <w:rFonts w:ascii="Times New Roman"/>
          <w:b w:val="false"/>
          <w:i w:val="false"/>
          <w:color w:val="000000"/>
          <w:sz w:val="28"/>
        </w:rPr>
        <w:t>
</w:t>
      </w:r>
      <w:r>
        <w:rPr>
          <w:rFonts w:ascii="Times New Roman"/>
          <w:b w:val="false"/>
          <w:i w:val="false"/>
          <w:color w:val="000000"/>
          <w:sz w:val="28"/>
        </w:rPr>
        <w:t>
      3) проводники уравнивания потенциалов корпуса и других сторонних проводящих частей передвижной электроустановки;</w:t>
      </w:r>
      <w:r>
        <w:br/>
      </w:r>
      <w:r>
        <w:rPr>
          <w:rFonts w:ascii="Times New Roman"/>
          <w:b w:val="false"/>
          <w:i w:val="false"/>
          <w:color w:val="000000"/>
          <w:sz w:val="28"/>
        </w:rPr>
        <w:t>
</w:t>
      </w:r>
      <w:r>
        <w:rPr>
          <w:rFonts w:ascii="Times New Roman"/>
          <w:b w:val="false"/>
          <w:i w:val="false"/>
          <w:color w:val="000000"/>
          <w:sz w:val="28"/>
        </w:rPr>
        <w:t>
      4) заземляющий проводник, присоединенный к местному заземлителю передвижной электроустановки (при его наличии).</w:t>
      </w:r>
      <w:r>
        <w:br/>
      </w:r>
      <w:r>
        <w:rPr>
          <w:rFonts w:ascii="Times New Roman"/>
          <w:b w:val="false"/>
          <w:i w:val="false"/>
          <w:color w:val="000000"/>
          <w:sz w:val="28"/>
        </w:rPr>
        <w:t>
</w:t>
      </w:r>
      <w:r>
        <w:rPr>
          <w:rFonts w:ascii="Times New Roman"/>
          <w:b w:val="false"/>
          <w:i w:val="false"/>
          <w:color w:val="000000"/>
          <w:sz w:val="28"/>
        </w:rPr>
        <w:t>
      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r>
        <w:br/>
      </w:r>
      <w:r>
        <w:rPr>
          <w:rFonts w:ascii="Times New Roman"/>
          <w:b w:val="false"/>
          <w:i w:val="false"/>
          <w:color w:val="000000"/>
          <w:sz w:val="28"/>
        </w:rPr>
        <w:t>
</w:t>
      </w:r>
      <w:r>
        <w:rPr>
          <w:rFonts w:ascii="Times New Roman"/>
          <w:b w:val="false"/>
          <w:i w:val="false"/>
          <w:color w:val="000000"/>
          <w:sz w:val="28"/>
        </w:rPr>
        <w:t xml:space="preserve">
      254. Защитное заземление передвижной электроустановки с изолированной нейтралью 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 </w:t>
      </w:r>
      <w:r>
        <w:br/>
      </w:r>
      <w:r>
        <w:rPr>
          <w:rFonts w:ascii="Times New Roman"/>
          <w:b w:val="false"/>
          <w:i w:val="false"/>
          <w:color w:val="000000"/>
          <w:sz w:val="28"/>
        </w:rPr>
        <w:t>
</w:t>
      </w:r>
      <w:r>
        <w:rPr>
          <w:rFonts w:ascii="Times New Roman"/>
          <w:b w:val="false"/>
          <w:i w:val="false"/>
          <w:color w:val="000000"/>
          <w:sz w:val="28"/>
        </w:rPr>
        <w:t>
      При выполнении заземляющего устройства с соблюдением требований к его сопротивлению значение сопротивления не должно превышать 25 Ом. Допускается повышение указанного сопротивления в соответствии с </w:t>
      </w:r>
      <w:r>
        <w:rPr>
          <w:rFonts w:ascii="Times New Roman"/>
          <w:b w:val="false"/>
          <w:i w:val="false"/>
          <w:color w:val="000000"/>
          <w:sz w:val="28"/>
        </w:rPr>
        <w:t>пунктом 203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выполнении заземляющего устройства с соблюдением требований к напряжению прикосновения сопротивление заземляющего устройство не нормируется. В этом случае должно быть выполнено условие:</w:t>
      </w:r>
      <w:r>
        <w:br/>
      </w:r>
      <w:r>
        <w:rPr>
          <w:rFonts w:ascii="Times New Roman"/>
          <w:b w:val="false"/>
          <w:i w:val="false"/>
          <w:color w:val="000000"/>
          <w:sz w:val="28"/>
        </w:rPr>
        <w:t xml:space="preserve">
                          R </w:t>
      </w:r>
      <w:r>
        <w:rPr>
          <w:rFonts w:ascii="Times New Roman"/>
          <w:b w:val="false"/>
          <w:i w:val="false"/>
          <w:color w:val="000000"/>
          <w:vertAlign w:val="subscript"/>
        </w:rPr>
        <w:t>з</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25/I </w:t>
      </w:r>
      <w:r>
        <w:rPr>
          <w:rFonts w:ascii="Times New Roman"/>
          <w:b w:val="false"/>
          <w:i w:val="false"/>
          <w:color w:val="000000"/>
          <w:vertAlign w:val="subscript"/>
        </w:rPr>
        <w:t>з</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где R</w:t>
      </w:r>
      <w:r>
        <w:rPr>
          <w:rFonts w:ascii="Times New Roman"/>
          <w:b w:val="false"/>
          <w:i w:val="false"/>
          <w:color w:val="000000"/>
          <w:vertAlign w:val="subscript"/>
        </w:rPr>
        <w:t>з</w:t>
      </w:r>
      <w:r>
        <w:rPr>
          <w:rFonts w:ascii="Times New Roman"/>
          <w:b w:val="false"/>
          <w:i w:val="false"/>
          <w:color w:val="000000"/>
          <w:sz w:val="28"/>
        </w:rPr>
        <w:t xml:space="preserve"> – сопротивление заземляющего устройства передвижной электроустановки, Ом; I</w:t>
      </w:r>
      <w:r>
        <w:rPr>
          <w:rFonts w:ascii="Times New Roman"/>
          <w:b w:val="false"/>
          <w:i w:val="false"/>
          <w:color w:val="000000"/>
          <w:vertAlign w:val="subscript"/>
        </w:rPr>
        <w:t>з</w:t>
      </w:r>
      <w:r>
        <w:rPr>
          <w:rFonts w:ascii="Times New Roman"/>
          <w:b w:val="false"/>
          <w:i w:val="false"/>
          <w:color w:val="000000"/>
          <w:sz w:val="28"/>
        </w:rPr>
        <w:t xml:space="preserve"> – полный ток однофазного замыкания на открытые проводящие части передвижной электроустановки, А.</w:t>
      </w:r>
      <w:r>
        <w:br/>
      </w:r>
      <w:r>
        <w:rPr>
          <w:rFonts w:ascii="Times New Roman"/>
          <w:b w:val="false"/>
          <w:i w:val="false"/>
          <w:color w:val="000000"/>
          <w:sz w:val="28"/>
        </w:rPr>
        <w:t>
</w:t>
      </w:r>
      <w:r>
        <w:rPr>
          <w:rFonts w:ascii="Times New Roman"/>
          <w:b w:val="false"/>
          <w:i w:val="false"/>
          <w:color w:val="000000"/>
          <w:sz w:val="28"/>
        </w:rPr>
        <w:t>
      255.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r>
        <w:br/>
      </w:r>
      <w:r>
        <w:rPr>
          <w:rFonts w:ascii="Times New Roman"/>
          <w:b w:val="false"/>
          <w:i w:val="false"/>
          <w:color w:val="000000"/>
          <w:sz w:val="28"/>
        </w:rPr>
        <w:t>
</w:t>
      </w:r>
      <w:r>
        <w:rPr>
          <w:rFonts w:ascii="Times New Roman"/>
          <w:b w:val="false"/>
          <w:i w:val="false"/>
          <w:color w:val="000000"/>
          <w:sz w:val="28"/>
        </w:rPr>
        <w:t>
      1) автономный источник питания и электроприемники расположены непосредственно на передвижной электроустановке, их корпуса соединены между собой защитным проводником, а от источника не питаются другие электроустановки;</w:t>
      </w:r>
      <w:r>
        <w:br/>
      </w:r>
      <w:r>
        <w:rPr>
          <w:rFonts w:ascii="Times New Roman"/>
          <w:b w:val="false"/>
          <w:i w:val="false"/>
          <w:color w:val="000000"/>
          <w:sz w:val="28"/>
        </w:rPr>
        <w:t>
</w:t>
      </w:r>
      <w:r>
        <w:rPr>
          <w:rFonts w:ascii="Times New Roman"/>
          <w:b w:val="false"/>
          <w:i w:val="false"/>
          <w:color w:val="000000"/>
          <w:sz w:val="28"/>
        </w:rPr>
        <w:t>
      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корпус электрооборудования в передвижной электроустановке обеспечивается время автоматического отключения питания в соответствии с </w:t>
      </w:r>
      <w:r>
        <w:rPr>
          <w:rFonts w:ascii="Times New Roman"/>
          <w:b w:val="false"/>
          <w:i w:val="false"/>
          <w:color w:val="000000"/>
          <w:sz w:val="28"/>
        </w:rPr>
        <w:t>таблицей 52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256.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r>
        <w:br/>
      </w:r>
      <w:r>
        <w:rPr>
          <w:rFonts w:ascii="Times New Roman"/>
          <w:b w:val="false"/>
          <w:i w:val="false"/>
          <w:color w:val="000000"/>
          <w:sz w:val="28"/>
        </w:rPr>
        <w:t>
</w:t>
      </w:r>
      <w:r>
        <w:rPr>
          <w:rFonts w:ascii="Times New Roman"/>
          <w:b w:val="false"/>
          <w:i w:val="false"/>
          <w:color w:val="000000"/>
          <w:sz w:val="28"/>
        </w:rPr>
        <w:t>
      Допускается не устанавливать устройство непрерывного контроля сопротивления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Pr>
          <w:rFonts w:ascii="Times New Roman"/>
          <w:b w:val="false"/>
          <w:i w:val="false"/>
          <w:color w:val="000000"/>
          <w:sz w:val="28"/>
        </w:rPr>
        <w:t>пункта 254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257. Защита от прямого прикосновения в передвижных электроустановках должна быть обеспечена применением основной изоляции токоведущих частей, ограждений и оболочек. Применение барьеров и размещение вне пределов досягаемости не допускаются.</w:t>
      </w:r>
      <w:r>
        <w:br/>
      </w:r>
      <w:r>
        <w:rPr>
          <w:rFonts w:ascii="Times New Roman"/>
          <w:b w:val="false"/>
          <w:i w:val="false"/>
          <w:color w:val="000000"/>
          <w:sz w:val="28"/>
        </w:rPr>
        <w:t>
</w:t>
      </w:r>
      <w:r>
        <w:rPr>
          <w:rFonts w:ascii="Times New Roman"/>
          <w:b w:val="false"/>
          <w:i w:val="false"/>
          <w:color w:val="000000"/>
          <w:sz w:val="28"/>
        </w:rPr>
        <w:t>
      В цепях, питающих штепсельные розетки для подключения электроприемников вне помещения передвижной электроустановки, должна быть выполнена дополнительная защита в соответствии с </w:t>
      </w:r>
      <w:r>
        <w:rPr>
          <w:rFonts w:ascii="Times New Roman"/>
          <w:b w:val="false"/>
          <w:i w:val="false"/>
          <w:color w:val="000000"/>
          <w:sz w:val="28"/>
        </w:rPr>
        <w:t xml:space="preserve">пунктом 242 </w:t>
      </w:r>
      <w:r>
        <w:rPr>
          <w:rFonts w:ascii="Times New Roman"/>
          <w:b w:val="false"/>
          <w:i w:val="false"/>
          <w:color w:val="000000"/>
          <w:sz w:val="28"/>
        </w:rPr>
        <w:t>настоящих Правил.</w:t>
      </w:r>
      <w:r>
        <w:br/>
      </w:r>
      <w:r>
        <w:rPr>
          <w:rFonts w:ascii="Times New Roman"/>
          <w:b w:val="false"/>
          <w:i w:val="false"/>
          <w:color w:val="000000"/>
          <w:sz w:val="28"/>
        </w:rPr>
        <w:t>
</w:t>
      </w:r>
      <w:r>
        <w:rPr>
          <w:rFonts w:ascii="Times New Roman"/>
          <w:b w:val="false"/>
          <w:i w:val="false"/>
          <w:color w:val="000000"/>
          <w:sz w:val="28"/>
        </w:rPr>
        <w:t>
      258. Защитные проводники передвижной электроустановки должны быть гибкими, выполнены из меди и, находиться в общей оболочке с фазными проводниками. Сечение проводников должно соответствовать требованиям:</w:t>
      </w:r>
      <w:r>
        <w:br/>
      </w:r>
      <w:r>
        <w:rPr>
          <w:rFonts w:ascii="Times New Roman"/>
          <w:b w:val="false"/>
          <w:i w:val="false"/>
          <w:color w:val="000000"/>
          <w:sz w:val="28"/>
        </w:rPr>
        <w:t>
</w:t>
      </w:r>
      <w:r>
        <w:rPr>
          <w:rFonts w:ascii="Times New Roman"/>
          <w:b w:val="false"/>
          <w:i w:val="false"/>
          <w:color w:val="000000"/>
          <w:sz w:val="28"/>
        </w:rPr>
        <w:t>
      1) нулевых – пунктам </w:t>
      </w:r>
      <w:r>
        <w:rPr>
          <w:rFonts w:ascii="Times New Roman"/>
          <w:b w:val="false"/>
          <w:i w:val="false"/>
          <w:color w:val="000000"/>
          <w:sz w:val="28"/>
        </w:rPr>
        <w:t>217</w:t>
      </w:r>
      <w:r>
        <w:rPr>
          <w:rFonts w:ascii="Times New Roman"/>
          <w:b w:val="false"/>
          <w:i w:val="false"/>
          <w:color w:val="000000"/>
          <w:sz w:val="28"/>
        </w:rPr>
        <w:t xml:space="preserve"> – </w:t>
      </w:r>
      <w:r>
        <w:rPr>
          <w:rFonts w:ascii="Times New Roman"/>
          <w:b w:val="false"/>
          <w:i w:val="false"/>
          <w:color w:val="000000"/>
          <w:sz w:val="28"/>
        </w:rPr>
        <w:t>218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заземляющих – </w:t>
      </w:r>
      <w:r>
        <w:rPr>
          <w:rFonts w:ascii="Times New Roman"/>
          <w:b w:val="false"/>
          <w:i w:val="false"/>
          <w:color w:val="000000"/>
          <w:sz w:val="28"/>
        </w:rPr>
        <w:t>пункту 208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уравнивания потенциалов – пунктов </w:t>
      </w:r>
      <w:r>
        <w:rPr>
          <w:rFonts w:ascii="Times New Roman"/>
          <w:b w:val="false"/>
          <w:i w:val="false"/>
          <w:color w:val="000000"/>
          <w:sz w:val="28"/>
        </w:rPr>
        <w:t>227</w:t>
      </w:r>
      <w:r>
        <w:rPr>
          <w:rFonts w:ascii="Times New Roman"/>
          <w:b w:val="false"/>
          <w:i w:val="false"/>
          <w:color w:val="000000"/>
          <w:sz w:val="28"/>
        </w:rPr>
        <w:t xml:space="preserve"> – </w:t>
      </w:r>
      <w:r>
        <w:rPr>
          <w:rFonts w:ascii="Times New Roman"/>
          <w:b w:val="false"/>
          <w:i w:val="false"/>
          <w:color w:val="000000"/>
          <w:sz w:val="28"/>
        </w:rPr>
        <w:t>229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передвижных электроустановках с изолированной нейтралью допускается прокладка защитных проводников отдельно от фазных.</w:t>
      </w:r>
      <w:r>
        <w:br/>
      </w:r>
      <w:r>
        <w:rPr>
          <w:rFonts w:ascii="Times New Roman"/>
          <w:b w:val="false"/>
          <w:i w:val="false"/>
          <w:color w:val="000000"/>
          <w:sz w:val="28"/>
        </w:rPr>
        <w:t>
</w:t>
      </w:r>
      <w:r>
        <w:rPr>
          <w:rFonts w:ascii="Times New Roman"/>
          <w:b w:val="false"/>
          <w:i w:val="false"/>
          <w:color w:val="000000"/>
          <w:sz w:val="28"/>
        </w:rPr>
        <w:t xml:space="preserve">
      259.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 </w:t>
      </w:r>
      <w:r>
        <w:br/>
      </w:r>
      <w:r>
        <w:rPr>
          <w:rFonts w:ascii="Times New Roman"/>
          <w:b w:val="false"/>
          <w:i w:val="false"/>
          <w:color w:val="000000"/>
          <w:sz w:val="28"/>
        </w:rPr>
        <w:t>
</w:t>
      </w:r>
      <w:r>
        <w:rPr>
          <w:rFonts w:ascii="Times New Roman"/>
          <w:b w:val="false"/>
          <w:i w:val="false"/>
          <w:color w:val="000000"/>
          <w:sz w:val="28"/>
        </w:rPr>
        <w:t>
      260. Если передвижная электроустановка питается с использованием штепсельных соединителей, вилка соединителя должна быть подключена со стороны передвижной электроустановки и иметь оболочку из изолирующего материала.</w:t>
      </w:r>
    </w:p>
    <w:bookmarkEnd w:id="87"/>
    <w:bookmarkStart w:name="z969" w:id="88"/>
    <w:p>
      <w:pPr>
        <w:spacing w:after="0"/>
        <w:ind w:left="0"/>
        <w:jc w:val="left"/>
      </w:pPr>
      <w:r>
        <w:rPr>
          <w:rFonts w:ascii="Times New Roman"/>
          <w:b/>
          <w:i w:val="false"/>
          <w:color w:val="000000"/>
        </w:rPr>
        <w:t xml:space="preserve"> 
18. Электроустановки помещений для содержания животных</w:t>
      </w:r>
    </w:p>
    <w:bookmarkEnd w:id="88"/>
    <w:bookmarkStart w:name="z970" w:id="89"/>
    <w:p>
      <w:pPr>
        <w:spacing w:after="0"/>
        <w:ind w:left="0"/>
        <w:jc w:val="both"/>
      </w:pPr>
      <w:r>
        <w:rPr>
          <w:rFonts w:ascii="Times New Roman"/>
          <w:b w:val="false"/>
          <w:i w:val="false"/>
          <w:color w:val="000000"/>
          <w:sz w:val="28"/>
        </w:rPr>
        <w:t xml:space="preserve">
      261. Питание электроустановок животноводческих помещений выполняется от сети напряжением 380/220 В переменного тока с заземленной нейтралью. </w:t>
      </w:r>
      <w:r>
        <w:br/>
      </w:r>
      <w:r>
        <w:rPr>
          <w:rFonts w:ascii="Times New Roman"/>
          <w:b w:val="false"/>
          <w:i w:val="false"/>
          <w:color w:val="000000"/>
          <w:sz w:val="28"/>
        </w:rPr>
        <w:t>
</w:t>
      </w:r>
      <w:r>
        <w:rPr>
          <w:rFonts w:ascii="Times New Roman"/>
          <w:b w:val="false"/>
          <w:i w:val="false"/>
          <w:color w:val="000000"/>
          <w:sz w:val="28"/>
        </w:rPr>
        <w:t>
      262. Для защиты людей и животных при косвенном прикосновении должно быть выполнено автоматическое отключение питания. В питающей сети должно быть выполнено разделение нулевого рабочего и нулевого защитного проводников. Разделение проводников выполняется на вводном щитке. При питании таких электроустановок от встроенных и пристроенных подстанций разделение проводников выполняется в нейтрали трансформатора, при этом нулевой рабочий проводник должен иметь изоляцию, равноценную изоляции фазных проводников на всем его протяжении.</w:t>
      </w:r>
      <w:r>
        <w:br/>
      </w:r>
      <w:r>
        <w:rPr>
          <w:rFonts w:ascii="Times New Roman"/>
          <w:b w:val="false"/>
          <w:i w:val="false"/>
          <w:color w:val="000000"/>
          <w:sz w:val="28"/>
        </w:rPr>
        <w:t>
</w:t>
      </w:r>
      <w:r>
        <w:rPr>
          <w:rFonts w:ascii="Times New Roman"/>
          <w:b w:val="false"/>
          <w:i w:val="false"/>
          <w:color w:val="000000"/>
          <w:sz w:val="28"/>
        </w:rPr>
        <w:t>
      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w:t>
      </w:r>
      <w:r>
        <w:rPr>
          <w:rFonts w:ascii="Times New Roman"/>
          <w:b w:val="false"/>
          <w:i w:val="false"/>
          <w:color w:val="000000"/>
          <w:sz w:val="28"/>
        </w:rPr>
        <w:t>таблице 52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Если указанное время отключения не может быть гарантировано, необходимо выполнить дополнительные защитные меры.</w:t>
      </w:r>
      <w:r>
        <w:br/>
      </w:r>
      <w:r>
        <w:rPr>
          <w:rFonts w:ascii="Times New Roman"/>
          <w:b w:val="false"/>
          <w:i w:val="false"/>
          <w:color w:val="000000"/>
          <w:sz w:val="28"/>
        </w:rPr>
        <w:t>
</w:t>
      </w:r>
      <w:r>
        <w:rPr>
          <w:rFonts w:ascii="Times New Roman"/>
          <w:b w:val="false"/>
          <w:i w:val="false"/>
          <w:color w:val="000000"/>
          <w:sz w:val="28"/>
        </w:rPr>
        <w:t>
      263. Совмещенный нулевой проводник на вводе в помещение должен быть повторно заземлен. Значение сопротивления повторного заземления должно соответствовать </w:t>
      </w:r>
      <w:r>
        <w:rPr>
          <w:rFonts w:ascii="Times New Roman"/>
          <w:b w:val="false"/>
          <w:i w:val="false"/>
          <w:color w:val="000000"/>
          <w:sz w:val="28"/>
        </w:rPr>
        <w:t>пункту 199</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264. В помещениях для содержания животных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r>
        <w:br/>
      </w:r>
      <w:r>
        <w:rPr>
          <w:rFonts w:ascii="Times New Roman"/>
          <w:b w:val="false"/>
          <w:i w:val="false"/>
          <w:color w:val="000000"/>
          <w:sz w:val="28"/>
        </w:rPr>
        <w:t>
</w:t>
      </w:r>
      <w:r>
        <w:rPr>
          <w:rFonts w:ascii="Times New Roman"/>
          <w:b w:val="false"/>
          <w:i w:val="false"/>
          <w:color w:val="000000"/>
          <w:sz w:val="28"/>
        </w:rPr>
        <w:t>
      265.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r>
        <w:br/>
      </w:r>
      <w:r>
        <w:rPr>
          <w:rFonts w:ascii="Times New Roman"/>
          <w:b w:val="false"/>
          <w:i w:val="false"/>
          <w:color w:val="000000"/>
          <w:sz w:val="28"/>
        </w:rPr>
        <w:t>
</w:t>
      </w:r>
      <w:r>
        <w:rPr>
          <w:rFonts w:ascii="Times New Roman"/>
          <w:b w:val="false"/>
          <w:i w:val="false"/>
          <w:color w:val="000000"/>
          <w:sz w:val="28"/>
        </w:rPr>
        <w:t>
      266. Устройства выравнивания и уравнивания потенциалов должны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w:t>
      </w:r>
      <w:r>
        <w:rPr>
          <w:rFonts w:ascii="Times New Roman"/>
          <w:b w:val="false"/>
          <w:i w:val="false"/>
          <w:color w:val="000000"/>
          <w:sz w:val="28"/>
        </w:rPr>
        <w:t>таблице 52</w:t>
      </w:r>
      <w:r>
        <w:rPr>
          <w:rFonts w:ascii="Times New Roman"/>
          <w:b w:val="false"/>
          <w:i w:val="false"/>
          <w:color w:val="000000"/>
          <w:sz w:val="28"/>
        </w:rPr>
        <w:t xml:space="preserve"> приложения 5 к настоящим Правилам для электроустановок в помещениях с повышенной опасностью, особо опасных и в наружных установках – не более 12 В.</w:t>
      </w:r>
      <w:r>
        <w:br/>
      </w:r>
      <w:r>
        <w:rPr>
          <w:rFonts w:ascii="Times New Roman"/>
          <w:b w:val="false"/>
          <w:i w:val="false"/>
          <w:color w:val="000000"/>
          <w:sz w:val="28"/>
        </w:rPr>
        <w:t>
</w:t>
      </w:r>
      <w:r>
        <w:rPr>
          <w:rFonts w:ascii="Times New Roman"/>
          <w:b w:val="false"/>
          <w:i w:val="false"/>
          <w:color w:val="000000"/>
          <w:sz w:val="28"/>
        </w:rPr>
        <w:t>
      267. Для всех групповых цепей, питающих штепсельные розетки, должна быть выполнена дополнительная защита от прямого прикосновения при помощи УЗО с номинальным отключающим дифференциальным током не более 30 мА.</w:t>
      </w:r>
      <w:r>
        <w:br/>
      </w:r>
      <w:r>
        <w:rPr>
          <w:rFonts w:ascii="Times New Roman"/>
          <w:b w:val="false"/>
          <w:i w:val="false"/>
          <w:color w:val="000000"/>
          <w:sz w:val="28"/>
        </w:rPr>
        <w:t>
</w:t>
      </w:r>
      <w:r>
        <w:rPr>
          <w:rFonts w:ascii="Times New Roman"/>
          <w:b w:val="false"/>
          <w:i w:val="false"/>
          <w:color w:val="000000"/>
          <w:sz w:val="28"/>
        </w:rPr>
        <w:t>
      268.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устанавливаемого на вводном щитке.</w:t>
      </w:r>
    </w:p>
    <w:bookmarkEnd w:id="89"/>
    <w:bookmarkStart w:name="z980" w:id="90"/>
    <w:p>
      <w:pPr>
        <w:spacing w:after="0"/>
        <w:ind w:left="0"/>
        <w:jc w:val="left"/>
      </w:pPr>
      <w:r>
        <w:rPr>
          <w:rFonts w:ascii="Times New Roman"/>
          <w:b/>
          <w:i w:val="false"/>
          <w:color w:val="000000"/>
        </w:rPr>
        <w:t xml:space="preserve"> 
8. Нормы приемосдаточных испытаний</w:t>
      </w:r>
    </w:p>
    <w:bookmarkEnd w:id="90"/>
    <w:bookmarkStart w:name="z981" w:id="91"/>
    <w:p>
      <w:pPr>
        <w:spacing w:after="0"/>
        <w:ind w:left="0"/>
        <w:jc w:val="left"/>
      </w:pPr>
      <w:r>
        <w:rPr>
          <w:rFonts w:ascii="Times New Roman"/>
          <w:b/>
          <w:i w:val="false"/>
          <w:color w:val="000000"/>
        </w:rPr>
        <w:t xml:space="preserve"> 
1. Общие положения</w:t>
      </w:r>
    </w:p>
    <w:bookmarkEnd w:id="91"/>
    <w:bookmarkStart w:name="z982" w:id="92"/>
    <w:p>
      <w:pPr>
        <w:spacing w:after="0"/>
        <w:ind w:left="0"/>
        <w:jc w:val="both"/>
      </w:pPr>
      <w:r>
        <w:rPr>
          <w:rFonts w:ascii="Times New Roman"/>
          <w:b w:val="false"/>
          <w:i w:val="false"/>
          <w:color w:val="000000"/>
          <w:sz w:val="28"/>
        </w:rPr>
        <w:t>
      269. Электрооборудование до 500 кВ, вновь вводимое в эксплуатацию в энергопроизводящих, энергоснабжающих, энергопередающих организациях и у потребителей, подвергается приемо-сдаточным испытаниям в соответствии с требованиями настоящей главы.</w:t>
      </w:r>
      <w:r>
        <w:br/>
      </w:r>
      <w:r>
        <w:rPr>
          <w:rFonts w:ascii="Times New Roman"/>
          <w:b w:val="false"/>
          <w:i w:val="false"/>
          <w:color w:val="000000"/>
          <w:sz w:val="28"/>
        </w:rPr>
        <w:t>
</w:t>
      </w:r>
      <w:r>
        <w:rPr>
          <w:rFonts w:ascii="Times New Roman"/>
          <w:b w:val="false"/>
          <w:i w:val="false"/>
          <w:color w:val="000000"/>
          <w:sz w:val="28"/>
        </w:rPr>
        <w:t>
      При проведении приемо-сдаточных испытаний электрооборудования, не охваченного настоящими нормами, руководствоваться инструкциями заводов-изготовителей и указаниями фирм-поставщиков.</w:t>
      </w:r>
      <w:r>
        <w:br/>
      </w:r>
      <w:r>
        <w:rPr>
          <w:rFonts w:ascii="Times New Roman"/>
          <w:b w:val="false"/>
          <w:i w:val="false"/>
          <w:color w:val="000000"/>
          <w:sz w:val="28"/>
        </w:rPr>
        <w:t>
</w:t>
      </w:r>
      <w:r>
        <w:rPr>
          <w:rFonts w:ascii="Times New Roman"/>
          <w:b w:val="false"/>
          <w:i w:val="false"/>
          <w:color w:val="000000"/>
          <w:sz w:val="28"/>
        </w:rPr>
        <w:t>
      Измерения показателей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и/или энергопередающие организации перед вводом электроустановок потребителя в эксплуатацию до включения и после включения, а периодичность измерений показателей качества электрической энергии в процессе эксплуатации устанавливается в соответствии с требованиями ГОСТ-13109-97 «Нормы качества электрической энергии в системах электроснабжения общего назначения», Правил пользования электрической энергией и других нормативно-технических документов.</w:t>
      </w:r>
      <w:r>
        <w:br/>
      </w:r>
      <w:r>
        <w:rPr>
          <w:rFonts w:ascii="Times New Roman"/>
          <w:b w:val="false"/>
          <w:i w:val="false"/>
          <w:color w:val="000000"/>
          <w:sz w:val="28"/>
        </w:rPr>
        <w:t>
</w:t>
      </w:r>
      <w:r>
        <w:rPr>
          <w:rFonts w:ascii="Times New Roman"/>
          <w:b w:val="false"/>
          <w:i w:val="false"/>
          <w:color w:val="000000"/>
          <w:sz w:val="28"/>
        </w:rPr>
        <w:t>
      270. Устройства релейной защиты и электроавтоматики на электростанциях и подстанциях проверяются по инструкциям, утвержденным в установленном порядке.</w:t>
      </w:r>
      <w:r>
        <w:br/>
      </w:r>
      <w:r>
        <w:rPr>
          <w:rFonts w:ascii="Times New Roman"/>
          <w:b w:val="false"/>
          <w:i w:val="false"/>
          <w:color w:val="000000"/>
          <w:sz w:val="28"/>
        </w:rPr>
        <w:t>
</w:t>
      </w:r>
      <w:r>
        <w:rPr>
          <w:rFonts w:ascii="Times New Roman"/>
          <w:b w:val="false"/>
          <w:i w:val="false"/>
          <w:color w:val="000000"/>
          <w:sz w:val="28"/>
        </w:rPr>
        <w:t xml:space="preserve">
      Устройства защиты и автоматики электропривода и других электроустановок потребителей проверяются по инструкциям заинтересованных министерств и ведомств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271.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 </w:t>
      </w:r>
      <w:r>
        <w:br/>
      </w:r>
      <w:r>
        <w:rPr>
          <w:rFonts w:ascii="Times New Roman"/>
          <w:b w:val="false"/>
          <w:i w:val="false"/>
          <w:color w:val="000000"/>
          <w:sz w:val="28"/>
        </w:rPr>
        <w:t>
</w:t>
      </w:r>
      <w:r>
        <w:rPr>
          <w:rFonts w:ascii="Times New Roman"/>
          <w:b w:val="false"/>
          <w:i w:val="false"/>
          <w:color w:val="000000"/>
          <w:sz w:val="28"/>
        </w:rPr>
        <w:t>
      Готовность оборудования к эксплуатации определяется на основании рассмотрения результатов всех испытаний, относящихся к данной единице оборудования.</w:t>
      </w:r>
      <w:r>
        <w:br/>
      </w:r>
      <w:r>
        <w:rPr>
          <w:rFonts w:ascii="Times New Roman"/>
          <w:b w:val="false"/>
          <w:i w:val="false"/>
          <w:color w:val="000000"/>
          <w:sz w:val="28"/>
        </w:rPr>
        <w:t>
</w:t>
      </w:r>
      <w:r>
        <w:rPr>
          <w:rFonts w:ascii="Times New Roman"/>
          <w:b w:val="false"/>
          <w:i w:val="false"/>
          <w:color w:val="000000"/>
          <w:sz w:val="28"/>
        </w:rPr>
        <w:t xml:space="preserve">
      272. Все измерения, испытания и опробования в соответствии с действующими директивными документами, инструкциями заводов-изготовителей и настоящими нормами,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соответствующими актами и протоколами. </w:t>
      </w:r>
      <w:r>
        <w:br/>
      </w:r>
      <w:r>
        <w:rPr>
          <w:rFonts w:ascii="Times New Roman"/>
          <w:b w:val="false"/>
          <w:i w:val="false"/>
          <w:color w:val="000000"/>
          <w:sz w:val="28"/>
        </w:rPr>
        <w:t>
</w:t>
      </w:r>
      <w:r>
        <w:rPr>
          <w:rFonts w:ascii="Times New Roman"/>
          <w:b w:val="false"/>
          <w:i w:val="false"/>
          <w:color w:val="000000"/>
          <w:sz w:val="28"/>
        </w:rPr>
        <w:t>
      273. В энергопроизводящих, энергоснабжающих, энергопередающих организациях и у потребителей повышенным напряжением должно испытываться все элекрооборудование 35 кВ и ниже, а при наличии испытательных устройств – и электрооборудования напряжением выше 35 кВ, за исключением случаев, оговоренных в настоящей главе.</w:t>
      </w:r>
      <w:r>
        <w:br/>
      </w:r>
      <w:r>
        <w:rPr>
          <w:rFonts w:ascii="Times New Roman"/>
          <w:b w:val="false"/>
          <w:i w:val="false"/>
          <w:color w:val="000000"/>
          <w:sz w:val="28"/>
        </w:rPr>
        <w:t>
</w:t>
      </w:r>
      <w:r>
        <w:rPr>
          <w:rFonts w:ascii="Times New Roman"/>
          <w:b w:val="false"/>
          <w:i w:val="false"/>
          <w:color w:val="000000"/>
          <w:sz w:val="28"/>
        </w:rPr>
        <w:t>
      274. Изоляторы и электрооборудование с номинальным напряжением, превышающим номинальное напряжение установки, в которой они применены, могут испытываться повышенным напряжением по нормам для соответствующего класса изоляции электроустановки.</w:t>
      </w:r>
      <w:r>
        <w:br/>
      </w:r>
      <w:r>
        <w:rPr>
          <w:rFonts w:ascii="Times New Roman"/>
          <w:b w:val="false"/>
          <w:i w:val="false"/>
          <w:color w:val="000000"/>
          <w:sz w:val="28"/>
        </w:rPr>
        <w:t>
</w:t>
      </w:r>
      <w:r>
        <w:rPr>
          <w:rFonts w:ascii="Times New Roman"/>
          <w:b w:val="false"/>
          <w:i w:val="false"/>
          <w:color w:val="000000"/>
          <w:sz w:val="28"/>
        </w:rPr>
        <w:t>
      275. Изоляция электрооборудования иностранных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фирм-поставщиков.</w:t>
      </w:r>
      <w:r>
        <w:br/>
      </w:r>
      <w:r>
        <w:rPr>
          <w:rFonts w:ascii="Times New Roman"/>
          <w:b w:val="false"/>
          <w:i w:val="false"/>
          <w:color w:val="000000"/>
          <w:sz w:val="28"/>
        </w:rPr>
        <w:t>
</w:t>
      </w:r>
      <w:r>
        <w:rPr>
          <w:rFonts w:ascii="Times New Roman"/>
          <w:b w:val="false"/>
          <w:i w:val="false"/>
          <w:color w:val="000000"/>
          <w:sz w:val="28"/>
        </w:rPr>
        <w:t>
      276. Испытание изоляции аппаратов повышенным напряжением промышленной частоты должно производиться,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r>
        <w:br/>
      </w:r>
      <w:r>
        <w:rPr>
          <w:rFonts w:ascii="Times New Roman"/>
          <w:b w:val="false"/>
          <w:i w:val="false"/>
          <w:color w:val="000000"/>
          <w:sz w:val="28"/>
        </w:rPr>
        <w:t>
</w:t>
      </w:r>
      <w:r>
        <w:rPr>
          <w:rFonts w:ascii="Times New Roman"/>
          <w:b w:val="false"/>
          <w:i w:val="false"/>
          <w:color w:val="000000"/>
          <w:sz w:val="28"/>
        </w:rPr>
        <w:t>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r>
        <w:br/>
      </w:r>
      <w:r>
        <w:rPr>
          <w:rFonts w:ascii="Times New Roman"/>
          <w:b w:val="false"/>
          <w:i w:val="false"/>
          <w:color w:val="000000"/>
          <w:sz w:val="28"/>
        </w:rPr>
        <w:t>
</w:t>
      </w:r>
      <w:r>
        <w:rPr>
          <w:rFonts w:ascii="Times New Roman"/>
          <w:b w:val="false"/>
          <w:i w:val="false"/>
          <w:color w:val="000000"/>
          <w:sz w:val="28"/>
        </w:rPr>
        <w:t>
      277. Испытание изоляции напряжением промышленной частоты, равным 1 кВ, заменяется измерением одноминутного значения сопротивления изоляции мегаомметром на 2,5 кВ. Если при этом значение сопротивления меньше приведенного в нормах, испытание напряжением 1 кВ промышленной частоты является обязательным.</w:t>
      </w:r>
      <w:r>
        <w:br/>
      </w:r>
      <w:r>
        <w:rPr>
          <w:rFonts w:ascii="Times New Roman"/>
          <w:b w:val="false"/>
          <w:i w:val="false"/>
          <w:color w:val="000000"/>
          <w:sz w:val="28"/>
        </w:rPr>
        <w:t>
</w:t>
      </w:r>
      <w:r>
        <w:rPr>
          <w:rFonts w:ascii="Times New Roman"/>
          <w:b w:val="false"/>
          <w:i w:val="false"/>
          <w:color w:val="000000"/>
          <w:sz w:val="28"/>
        </w:rPr>
        <w:t>
      278. Испытание электроустановок напряжением промышленной частоты изоляции вторичных цепей с рабочим напряжением более 60 В обязательно для энергопроизводящих, энергоснабжающих, энергопередающих организаций и потребителей.</w:t>
      </w:r>
    </w:p>
    <w:bookmarkEnd w:id="92"/>
    <w:bookmarkStart w:name="z997" w:id="93"/>
    <w:p>
      <w:pPr>
        <w:spacing w:after="0"/>
        <w:ind w:left="0"/>
        <w:jc w:val="left"/>
      </w:pPr>
      <w:r>
        <w:rPr>
          <w:rFonts w:ascii="Times New Roman"/>
          <w:b/>
          <w:i w:val="false"/>
          <w:color w:val="000000"/>
        </w:rPr>
        <w:t xml:space="preserve"> 
2. Синхронные генераторы, компенсаторы и коллекторные возбудители</w:t>
      </w:r>
    </w:p>
    <w:bookmarkEnd w:id="93"/>
    <w:bookmarkStart w:name="z998" w:id="94"/>
    <w:p>
      <w:pPr>
        <w:spacing w:after="0"/>
        <w:ind w:left="0"/>
        <w:jc w:val="both"/>
      </w:pPr>
      <w:r>
        <w:rPr>
          <w:rFonts w:ascii="Times New Roman"/>
          <w:b w:val="false"/>
          <w:i w:val="false"/>
          <w:color w:val="000000"/>
          <w:sz w:val="28"/>
        </w:rPr>
        <w:t>
      278. Синхронные генераторы мощностью более 1 МВт напряжением выше 1 кВ, а также синхронные компенсаторы и коллекторные возбудители должны испытываться в полном объеме настоящего параграфа.</w:t>
      </w:r>
      <w:r>
        <w:br/>
      </w:r>
      <w:r>
        <w:rPr>
          <w:rFonts w:ascii="Times New Roman"/>
          <w:b w:val="false"/>
          <w:i w:val="false"/>
          <w:color w:val="000000"/>
          <w:sz w:val="28"/>
        </w:rPr>
        <w:t>
</w:t>
      </w:r>
      <w:r>
        <w:rPr>
          <w:rFonts w:ascii="Times New Roman"/>
          <w:b w:val="false"/>
          <w:i w:val="false"/>
          <w:color w:val="000000"/>
          <w:sz w:val="28"/>
        </w:rPr>
        <w:t>
      Генераторы мощностью до 1 МВт напряжением выше 1 кВ должны испытываться по подпунктам 1)–5), 7)–15) </w:t>
      </w:r>
      <w:r>
        <w:rPr>
          <w:rFonts w:ascii="Times New Roman"/>
          <w:b w:val="false"/>
          <w:i w:val="false"/>
          <w:color w:val="000000"/>
          <w:sz w:val="28"/>
        </w:rPr>
        <w:t>пункта 277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Генераторы напряжением до 1 кВ независимо от их мощности должны испытываться по подпунктам 2), 4), 5), 8), 10)–14) </w:t>
      </w:r>
      <w:r>
        <w:rPr>
          <w:rFonts w:ascii="Times New Roman"/>
          <w:b w:val="false"/>
          <w:i w:val="false"/>
          <w:color w:val="000000"/>
          <w:sz w:val="28"/>
        </w:rPr>
        <w:t>пункта 277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Для генераторов с бумажно-масляной изоляцией необходимость сушки устанавливается в соответствии с инструкцией завода-изготовителя.</w:t>
      </w:r>
      <w:r>
        <w:br/>
      </w:r>
      <w:r>
        <w:rPr>
          <w:rFonts w:ascii="Times New Roman"/>
          <w:b w:val="false"/>
          <w:i w:val="false"/>
          <w:color w:val="000000"/>
          <w:sz w:val="28"/>
        </w:rPr>
        <w:t>
</w:t>
      </w:r>
      <w:r>
        <w:rPr>
          <w:rFonts w:ascii="Times New Roman"/>
          <w:b w:val="false"/>
          <w:i w:val="false"/>
          <w:color w:val="000000"/>
          <w:sz w:val="28"/>
        </w:rPr>
        <w:t xml:space="preserve">
       Для турбогенераторов типа ТГВ-300 допускается включение без сушки при коэффициенте нелинейности более 3, если остальные характеристики изоляции (R </w:t>
      </w:r>
      <w:r>
        <w:rPr>
          <w:rFonts w:ascii="Times New Roman"/>
          <w:b w:val="false"/>
          <w:i w:val="false"/>
          <w:color w:val="000000"/>
          <w:vertAlign w:val="subscript"/>
        </w:rPr>
        <w:t>60</w:t>
      </w:r>
      <w:r>
        <w:rPr>
          <w:rFonts w:ascii="Times New Roman"/>
          <w:b w:val="false"/>
          <w:i w:val="false"/>
          <w:color w:val="000000"/>
          <w:sz w:val="28"/>
        </w:rPr>
        <w:t xml:space="preserve"> /R </w:t>
      </w:r>
      <w:r>
        <w:rPr>
          <w:rFonts w:ascii="Times New Roman"/>
          <w:b w:val="false"/>
          <w:i w:val="false"/>
          <w:color w:val="000000"/>
          <w:vertAlign w:val="subscript"/>
        </w:rPr>
        <w:t>15</w:t>
      </w:r>
      <w:r>
        <w:rPr>
          <w:rFonts w:ascii="Times New Roman"/>
          <w:b w:val="false"/>
          <w:i w:val="false"/>
          <w:color w:val="000000"/>
          <w:sz w:val="28"/>
        </w:rPr>
        <w:t xml:space="preserve"> и R </w:t>
      </w:r>
      <w:r>
        <w:rPr>
          <w:rFonts w:ascii="Times New Roman"/>
          <w:b w:val="false"/>
          <w:i w:val="false"/>
          <w:color w:val="000000"/>
          <w:vertAlign w:val="subscript"/>
        </w:rPr>
        <w:t>60</w:t>
      </w:r>
      <w:r>
        <w:rPr>
          <w:rFonts w:ascii="Times New Roman"/>
          <w:b w:val="false"/>
          <w:i w:val="false"/>
          <w:color w:val="000000"/>
          <w:sz w:val="28"/>
        </w:rPr>
        <w:t xml:space="preserve"> ) удовлетворяют установленным нормам;</w:t>
      </w:r>
      <w:r>
        <w:br/>
      </w:r>
      <w:r>
        <w:rPr>
          <w:rFonts w:ascii="Times New Roman"/>
          <w:b w:val="false"/>
          <w:i w:val="false"/>
          <w:color w:val="000000"/>
          <w:sz w:val="28"/>
        </w:rPr>
        <w:t>
</w:t>
      </w:r>
      <w:r>
        <w:rPr>
          <w:rFonts w:ascii="Times New Roman"/>
          <w:b w:val="false"/>
          <w:i w:val="false"/>
          <w:color w:val="000000"/>
          <w:sz w:val="28"/>
        </w:rPr>
        <w:t>
      2) Измерение сопротивления изоляции. Сопротивление изоляции должно быть не менее значений, приведенных в </w:t>
      </w:r>
      <w:r>
        <w:rPr>
          <w:rFonts w:ascii="Times New Roman"/>
          <w:b w:val="false"/>
          <w:i w:val="false"/>
          <w:color w:val="000000"/>
          <w:sz w:val="28"/>
        </w:rPr>
        <w:t>таблице 53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 Испытание изоляции обмоток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r>
        <w:br/>
      </w:r>
      <w:r>
        <w:rPr>
          <w:rFonts w:ascii="Times New Roman"/>
          <w:b w:val="false"/>
          <w:i w:val="false"/>
          <w:color w:val="000000"/>
          <w:sz w:val="28"/>
        </w:rPr>
        <w:t>
</w:t>
      </w:r>
      <w:r>
        <w:rPr>
          <w:rFonts w:ascii="Times New Roman"/>
          <w:b w:val="false"/>
          <w:i w:val="false"/>
          <w:color w:val="000000"/>
          <w:sz w:val="28"/>
        </w:rPr>
        <w:t>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r>
        <w:br/>
      </w:r>
      <w:r>
        <w:rPr>
          <w:rFonts w:ascii="Times New Roman"/>
          <w:b w:val="false"/>
          <w:i w:val="false"/>
          <w:color w:val="000000"/>
          <w:sz w:val="28"/>
        </w:rPr>
        <w:t>
</w:t>
      </w:r>
      <w:r>
        <w:rPr>
          <w:rFonts w:ascii="Times New Roman"/>
          <w:b w:val="false"/>
          <w:i w:val="false"/>
          <w:color w:val="000000"/>
          <w:sz w:val="28"/>
        </w:rPr>
        <w:t>
      Значения испытательного напряжения приведены в </w:t>
      </w:r>
      <w:r>
        <w:rPr>
          <w:rFonts w:ascii="Times New Roman"/>
          <w:b w:val="false"/>
          <w:i w:val="false"/>
          <w:color w:val="000000"/>
          <w:sz w:val="28"/>
        </w:rPr>
        <w:t>таблице 54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Для турбогенераторов типа ТГВ-300 испытание производится по ветвям.</w:t>
      </w:r>
      <w:r>
        <w:br/>
      </w:r>
      <w:r>
        <w:rPr>
          <w:rFonts w:ascii="Times New Roman"/>
          <w:b w:val="false"/>
          <w:i w:val="false"/>
          <w:color w:val="000000"/>
          <w:sz w:val="28"/>
        </w:rPr>
        <w:t>
</w:t>
      </w:r>
      <w:r>
        <w:rPr>
          <w:rFonts w:ascii="Times New Roman"/>
          <w:b w:val="false"/>
          <w:i w:val="false"/>
          <w:color w:val="000000"/>
          <w:sz w:val="28"/>
        </w:rPr>
        <w:t>
      Испытательное выпрямленное напряжение для генераторов типов ТГВ-200 и ТГВ-300 принимается в соответствии с инструкцией по эксплуатации этих генераторов.</w:t>
      </w:r>
      <w:r>
        <w:br/>
      </w:r>
      <w:r>
        <w:rPr>
          <w:rFonts w:ascii="Times New Roman"/>
          <w:b w:val="false"/>
          <w:i w:val="false"/>
          <w:color w:val="000000"/>
          <w:sz w:val="28"/>
        </w:rPr>
        <w:t>
</w:t>
      </w:r>
      <w:r>
        <w:rPr>
          <w:rFonts w:ascii="Times New Roman"/>
          <w:b w:val="false"/>
          <w:i w:val="false"/>
          <w:color w:val="000000"/>
          <w:sz w:val="28"/>
        </w:rPr>
        <w:t>
      Измерение токов утечки для построения кривых зависимости их от напряжения производится не менее чем при пяти значениях выпрямленного напряжения – от 0,2 U</w:t>
      </w:r>
      <w:r>
        <w:rPr>
          <w:rFonts w:ascii="Times New Roman"/>
          <w:b w:val="false"/>
          <w:i w:val="false"/>
          <w:color w:val="000000"/>
          <w:vertAlign w:val="subscript"/>
        </w:rPr>
        <w:t>max</w:t>
      </w:r>
      <w:r>
        <w:rPr>
          <w:rFonts w:ascii="Times New Roman"/>
          <w:b w:val="false"/>
          <w:i w:val="false"/>
          <w:color w:val="000000"/>
          <w:sz w:val="28"/>
        </w:rPr>
        <w:t xml:space="preserve"> до U</w:t>
      </w:r>
      <w:r>
        <w:rPr>
          <w:rFonts w:ascii="Times New Roman"/>
          <w:b w:val="false"/>
          <w:i w:val="false"/>
          <w:color w:val="000000"/>
          <w:vertAlign w:val="subscript"/>
        </w:rPr>
        <w:t>max</w:t>
      </w:r>
      <w:r>
        <w:rPr>
          <w:rFonts w:ascii="Times New Roman"/>
          <w:b w:val="false"/>
          <w:i w:val="false"/>
          <w:color w:val="000000"/>
          <w:sz w:val="28"/>
        </w:rPr>
        <w:t xml:space="preserve"> равными ступенями. На каждой ступени напряжение выдерживается в течение 1 мин. При этом, фиксируются токи утечки через 15 и 60 сек;</w:t>
      </w:r>
      <w:r>
        <w:br/>
      </w:r>
      <w:r>
        <w:rPr>
          <w:rFonts w:ascii="Times New Roman"/>
          <w:b w:val="false"/>
          <w:i w:val="false"/>
          <w:color w:val="000000"/>
          <w:sz w:val="28"/>
        </w:rPr>
        <w:t>
</w:t>
      </w:r>
      <w:r>
        <w:rPr>
          <w:rFonts w:ascii="Times New Roman"/>
          <w:b w:val="false"/>
          <w:i w:val="false"/>
          <w:color w:val="000000"/>
          <w:sz w:val="28"/>
        </w:rPr>
        <w:t>
      4) Испытание изоляции повышенным напряжением промышленной частоты. Испытание проводится по нормам, приведенным в </w:t>
      </w:r>
      <w:r>
        <w:rPr>
          <w:rFonts w:ascii="Times New Roman"/>
          <w:b w:val="false"/>
          <w:i w:val="false"/>
          <w:color w:val="000000"/>
          <w:sz w:val="28"/>
        </w:rPr>
        <w:t>таблице 55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Испытанию подвергается каждая фаза или ветвь в отдельности при других фазах или ветвях, соединенных с корпусом.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При проведении испытаний изоляции повышенным напряжением промышленной частоты руководствоваться следующим:</w:t>
      </w:r>
      <w:r>
        <w:br/>
      </w:r>
      <w:r>
        <w:rPr>
          <w:rFonts w:ascii="Times New Roman"/>
          <w:b w:val="false"/>
          <w:i w:val="false"/>
          <w:color w:val="000000"/>
          <w:sz w:val="28"/>
        </w:rPr>
        <w:t>
</w:t>
      </w:r>
      <w:r>
        <w:rPr>
          <w:rFonts w:ascii="Times New Roman"/>
          <w:b w:val="false"/>
          <w:i w:val="false"/>
          <w:color w:val="000000"/>
          <w:sz w:val="28"/>
        </w:rPr>
        <w:t>
      испытание изоляции обмоток статора генератора производится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r>
        <w:br/>
      </w:r>
      <w:r>
        <w:rPr>
          <w:rFonts w:ascii="Times New Roman"/>
          <w:b w:val="false"/>
          <w:i w:val="false"/>
          <w:color w:val="000000"/>
          <w:sz w:val="28"/>
        </w:rPr>
        <w:t>
</w:t>
      </w:r>
      <w:r>
        <w:rPr>
          <w:rFonts w:ascii="Times New Roman"/>
          <w:b w:val="false"/>
          <w:i w:val="false"/>
          <w:color w:val="000000"/>
          <w:sz w:val="28"/>
        </w:rPr>
        <w:t>
      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r>
        <w:br/>
      </w:r>
      <w:r>
        <w:rPr>
          <w:rFonts w:ascii="Times New Roman"/>
          <w:b w:val="false"/>
          <w:i w:val="false"/>
          <w:color w:val="000000"/>
          <w:sz w:val="28"/>
        </w:rPr>
        <w:t>
</w:t>
      </w:r>
      <w:r>
        <w:rPr>
          <w:rFonts w:ascii="Times New Roman"/>
          <w:b w:val="false"/>
          <w:i w:val="false"/>
          <w:color w:val="000000"/>
          <w:sz w:val="28"/>
        </w:rPr>
        <w:t>
      испытание изоляции обмотки статора для машин с водяным охлаждением производится при циркуляции дистиллированной воды в системе охлаждения с удельным сопротивлением не менее 75 кОм/см и номинальном расходе;</w:t>
      </w:r>
      <w:r>
        <w:br/>
      </w:r>
      <w:r>
        <w:rPr>
          <w:rFonts w:ascii="Times New Roman"/>
          <w:b w:val="false"/>
          <w:i w:val="false"/>
          <w:color w:val="000000"/>
          <w:sz w:val="28"/>
        </w:rPr>
        <w:t>
</w:t>
      </w:r>
      <w:r>
        <w:rPr>
          <w:rFonts w:ascii="Times New Roman"/>
          <w:b w:val="false"/>
          <w:i w:val="false"/>
          <w:color w:val="000000"/>
          <w:sz w:val="28"/>
        </w:rPr>
        <w:t>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r>
        <w:br/>
      </w:r>
      <w:r>
        <w:rPr>
          <w:rFonts w:ascii="Times New Roman"/>
          <w:b w:val="false"/>
          <w:i w:val="false"/>
          <w:color w:val="000000"/>
          <w:sz w:val="28"/>
        </w:rPr>
        <w:t>
</w:t>
      </w:r>
      <w:r>
        <w:rPr>
          <w:rFonts w:ascii="Times New Roman"/>
          <w:b w:val="false"/>
          <w:i w:val="false"/>
          <w:color w:val="000000"/>
          <w:sz w:val="28"/>
        </w:rPr>
        <w:t>
      испытание изоляции обмотки ротора турбогенераторов производится при номинальной частоте вращения ротора.</w:t>
      </w:r>
      <w:r>
        <w:br/>
      </w:r>
      <w:r>
        <w:rPr>
          <w:rFonts w:ascii="Times New Roman"/>
          <w:b w:val="false"/>
          <w:i w:val="false"/>
          <w:color w:val="000000"/>
          <w:sz w:val="28"/>
        </w:rPr>
        <w:t>
</w:t>
      </w:r>
      <w:r>
        <w:rPr>
          <w:rFonts w:ascii="Times New Roman"/>
          <w:b w:val="false"/>
          <w:i w:val="false"/>
          <w:color w:val="000000"/>
          <w:sz w:val="28"/>
        </w:rPr>
        <w:t>
      5) Измерение сопротивления постоянному току. Нормы допустимых отклонений сопротивления постоянному току приведены в </w:t>
      </w:r>
      <w:r>
        <w:rPr>
          <w:rFonts w:ascii="Times New Roman"/>
          <w:b w:val="false"/>
          <w:i w:val="false"/>
          <w:color w:val="000000"/>
          <w:sz w:val="28"/>
        </w:rPr>
        <w:t>таблице 56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6) Измерение сопротивления обмотки ротора переменному току промышленной частоты. Производится для генераторов мощностью более 1 МВт. Измерение производится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r>
        <w:br/>
      </w:r>
      <w:r>
        <w:rPr>
          <w:rFonts w:ascii="Times New Roman"/>
          <w:b w:val="false"/>
          <w:i w:val="false"/>
          <w:color w:val="000000"/>
          <w:sz w:val="28"/>
        </w:rPr>
        <w:t>
</w:t>
      </w:r>
      <w:r>
        <w:rPr>
          <w:rFonts w:ascii="Times New Roman"/>
          <w:b w:val="false"/>
          <w:i w:val="false"/>
          <w:color w:val="000000"/>
          <w:sz w:val="28"/>
        </w:rPr>
        <w:t>
      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r>
        <w:br/>
      </w:r>
      <w:r>
        <w:rPr>
          <w:rFonts w:ascii="Times New Roman"/>
          <w:b w:val="false"/>
          <w:i w:val="false"/>
          <w:color w:val="000000"/>
          <w:sz w:val="28"/>
        </w:rPr>
        <w:t>
</w:t>
      </w:r>
      <w:r>
        <w:rPr>
          <w:rFonts w:ascii="Times New Roman"/>
          <w:b w:val="false"/>
          <w:i w:val="false"/>
          <w:color w:val="000000"/>
          <w:sz w:val="28"/>
        </w:rPr>
        <w:t>
      на 5 % среднего значения (равного их полусумме) – для турбогенераторов 150 МВт и выше с непосредственным охлаждением проводников;</w:t>
      </w:r>
      <w:r>
        <w:br/>
      </w:r>
      <w:r>
        <w:rPr>
          <w:rFonts w:ascii="Times New Roman"/>
          <w:b w:val="false"/>
          <w:i w:val="false"/>
          <w:color w:val="000000"/>
          <w:sz w:val="28"/>
        </w:rPr>
        <w:t>
</w:t>
      </w:r>
      <w:r>
        <w:rPr>
          <w:rFonts w:ascii="Times New Roman"/>
          <w:b w:val="false"/>
          <w:i w:val="false"/>
          <w:color w:val="000000"/>
          <w:sz w:val="28"/>
        </w:rPr>
        <w:t>
      на 10 % – для остальных турбогенераторов;</w:t>
      </w:r>
      <w:r>
        <w:br/>
      </w:r>
      <w:r>
        <w:rPr>
          <w:rFonts w:ascii="Times New Roman"/>
          <w:b w:val="false"/>
          <w:i w:val="false"/>
          <w:color w:val="000000"/>
          <w:sz w:val="28"/>
        </w:rPr>
        <w:t>
</w:t>
      </w:r>
      <w:r>
        <w:rPr>
          <w:rFonts w:ascii="Times New Roman"/>
          <w:b w:val="false"/>
          <w:i w:val="false"/>
          <w:color w:val="000000"/>
          <w:sz w:val="28"/>
        </w:rPr>
        <w:t>
      на 20 % – для гидрогенераторов.</w:t>
      </w:r>
      <w:r>
        <w:br/>
      </w:r>
      <w:r>
        <w:rPr>
          <w:rFonts w:ascii="Times New Roman"/>
          <w:b w:val="false"/>
          <w:i w:val="false"/>
          <w:color w:val="000000"/>
          <w:sz w:val="28"/>
        </w:rPr>
        <w:t>
</w:t>
      </w:r>
      <w:r>
        <w:rPr>
          <w:rFonts w:ascii="Times New Roman"/>
          <w:b w:val="false"/>
          <w:i w:val="false"/>
          <w:color w:val="000000"/>
          <w:sz w:val="28"/>
        </w:rPr>
        <w:t>
      Измерение зазора у явнополюсных машин производится под всеми полюсами.</w:t>
      </w:r>
      <w:r>
        <w:br/>
      </w:r>
      <w:r>
        <w:rPr>
          <w:rFonts w:ascii="Times New Roman"/>
          <w:b w:val="false"/>
          <w:i w:val="false"/>
          <w:color w:val="000000"/>
          <w:sz w:val="28"/>
        </w:rPr>
        <w:t>
</w:t>
      </w:r>
      <w:r>
        <w:rPr>
          <w:rFonts w:ascii="Times New Roman"/>
          <w:b w:val="false"/>
          <w:i w:val="false"/>
          <w:color w:val="000000"/>
          <w:sz w:val="28"/>
        </w:rPr>
        <w:t>
      8) Проверка и испытание системы возбуждения. Проверка и испытание электромашинных возбудителей производится в соответствии с </w:t>
      </w:r>
      <w:r>
        <w:rPr>
          <w:rFonts w:ascii="Times New Roman"/>
          <w:b w:val="false"/>
          <w:i w:val="false"/>
          <w:color w:val="000000"/>
          <w:sz w:val="28"/>
        </w:rPr>
        <w:t>таблицей 56</w:t>
      </w:r>
      <w:r>
        <w:rPr>
          <w:rFonts w:ascii="Times New Roman"/>
          <w:b w:val="false"/>
          <w:i w:val="false"/>
          <w:color w:val="000000"/>
          <w:sz w:val="28"/>
        </w:rPr>
        <w:t xml:space="preserve"> приложения 5 к настоящим Правилам. Проверка и испытание полупроводниковых высокочастотных возбудителей производятся в соответствии с инструкцией завода-изготовителя.</w:t>
      </w:r>
      <w:r>
        <w:br/>
      </w:r>
      <w:r>
        <w:rPr>
          <w:rFonts w:ascii="Times New Roman"/>
          <w:b w:val="false"/>
          <w:i w:val="false"/>
          <w:color w:val="000000"/>
          <w:sz w:val="28"/>
        </w:rPr>
        <w:t>
</w:t>
      </w:r>
      <w:r>
        <w:rPr>
          <w:rFonts w:ascii="Times New Roman"/>
          <w:b w:val="false"/>
          <w:i w:val="false"/>
          <w:color w:val="000000"/>
          <w:sz w:val="28"/>
        </w:rPr>
        <w:t>
      9) Определение характеристик генератора:</w:t>
      </w:r>
      <w:r>
        <w:br/>
      </w:r>
      <w:r>
        <w:rPr>
          <w:rFonts w:ascii="Times New Roman"/>
          <w:b w:val="false"/>
          <w:i w:val="false"/>
          <w:color w:val="000000"/>
          <w:sz w:val="28"/>
        </w:rPr>
        <w:t>
</w:t>
      </w:r>
      <w:r>
        <w:rPr>
          <w:rFonts w:ascii="Times New Roman"/>
          <w:b w:val="false"/>
          <w:i w:val="false"/>
          <w:color w:val="000000"/>
          <w:sz w:val="28"/>
        </w:rPr>
        <w:t>
      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r>
        <w:br/>
      </w:r>
      <w:r>
        <w:rPr>
          <w:rFonts w:ascii="Times New Roman"/>
          <w:b w:val="false"/>
          <w:i w:val="false"/>
          <w:color w:val="000000"/>
          <w:sz w:val="28"/>
        </w:rPr>
        <w:t>
</w:t>
      </w:r>
      <w:r>
        <w:rPr>
          <w:rFonts w:ascii="Times New Roman"/>
          <w:b w:val="false"/>
          <w:i w:val="false"/>
          <w:color w:val="000000"/>
          <w:sz w:val="28"/>
        </w:rPr>
        <w:t>
      Снижение измеренной характеристики, которое превышает точность измерения, свидетельствует о наличии витковых замыканий в обмотке ротора.</w:t>
      </w:r>
      <w:r>
        <w:br/>
      </w:r>
      <w:r>
        <w:rPr>
          <w:rFonts w:ascii="Times New Roman"/>
          <w:b w:val="false"/>
          <w:i w:val="false"/>
          <w:color w:val="000000"/>
          <w:sz w:val="28"/>
        </w:rPr>
        <w:t>
</w:t>
      </w:r>
      <w:r>
        <w:rPr>
          <w:rFonts w:ascii="Times New Roman"/>
          <w:b w:val="false"/>
          <w:i w:val="false"/>
          <w:color w:val="000000"/>
          <w:sz w:val="28"/>
        </w:rPr>
        <w:t>
      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r>
        <w:br/>
      </w:r>
      <w:r>
        <w:rPr>
          <w:rFonts w:ascii="Times New Roman"/>
          <w:b w:val="false"/>
          <w:i w:val="false"/>
          <w:color w:val="000000"/>
          <w:sz w:val="28"/>
        </w:rPr>
        <w:t>
</w:t>
      </w:r>
      <w:r>
        <w:rPr>
          <w:rFonts w:ascii="Times New Roman"/>
          <w:b w:val="false"/>
          <w:i w:val="false"/>
          <w:color w:val="000000"/>
          <w:sz w:val="28"/>
        </w:rPr>
        <w:t>
      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w:t>
      </w:r>
      <w:r>
        <w:br/>
      </w:r>
      <w:r>
        <w:rPr>
          <w:rFonts w:ascii="Times New Roman"/>
          <w:b w:val="false"/>
          <w:i w:val="false"/>
          <w:color w:val="000000"/>
          <w:sz w:val="28"/>
        </w:rPr>
        <w:t>
</w:t>
      </w:r>
      <w:r>
        <w:rPr>
          <w:rFonts w:ascii="Times New Roman"/>
          <w:b w:val="false"/>
          <w:i w:val="false"/>
          <w:color w:val="000000"/>
          <w:sz w:val="28"/>
        </w:rPr>
        <w:t>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r>
        <w:br/>
      </w:r>
      <w:r>
        <w:rPr>
          <w:rFonts w:ascii="Times New Roman"/>
          <w:b w:val="false"/>
          <w:i w:val="false"/>
          <w:color w:val="000000"/>
          <w:sz w:val="28"/>
        </w:rPr>
        <w:t>
</w:t>
      </w:r>
      <w:r>
        <w:rPr>
          <w:rFonts w:ascii="Times New Roman"/>
          <w:b w:val="false"/>
          <w:i w:val="false"/>
          <w:color w:val="000000"/>
          <w:sz w:val="28"/>
        </w:rPr>
        <w:t>
      10) Испытание междувитковой изоляции. Испытание производится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настоящего пункта проверяется симметрия напряжений по фазам. Продолжительность испытания при наибольшем напряжении – 5 мин. Испытание междувитковой изоляции производится одновременно со снятием характеристики холостого хода.</w:t>
      </w:r>
      <w:r>
        <w:br/>
      </w:r>
      <w:r>
        <w:rPr>
          <w:rFonts w:ascii="Times New Roman"/>
          <w:b w:val="false"/>
          <w:i w:val="false"/>
          <w:color w:val="000000"/>
          <w:sz w:val="28"/>
        </w:rPr>
        <w:t>
</w:t>
      </w:r>
      <w:r>
        <w:rPr>
          <w:rFonts w:ascii="Times New Roman"/>
          <w:b w:val="false"/>
          <w:i w:val="false"/>
          <w:color w:val="000000"/>
          <w:sz w:val="28"/>
        </w:rPr>
        <w:t>
      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w:t>
      </w:r>
      <w:r>
        <w:rPr>
          <w:rFonts w:ascii="Times New Roman"/>
          <w:b w:val="false"/>
          <w:i w:val="false"/>
          <w:color w:val="000000"/>
          <w:sz w:val="28"/>
        </w:rPr>
        <w:t>таблице 57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12) Проверка и испытание системы охлаждения. Производятся в соответствии с инструкцией завода-изготовителя.</w:t>
      </w:r>
      <w:r>
        <w:br/>
      </w:r>
      <w:r>
        <w:rPr>
          <w:rFonts w:ascii="Times New Roman"/>
          <w:b w:val="false"/>
          <w:i w:val="false"/>
          <w:color w:val="000000"/>
          <w:sz w:val="28"/>
        </w:rPr>
        <w:t>
</w:t>
      </w:r>
      <w:r>
        <w:rPr>
          <w:rFonts w:ascii="Times New Roman"/>
          <w:b w:val="false"/>
          <w:i w:val="false"/>
          <w:color w:val="000000"/>
          <w:sz w:val="28"/>
        </w:rPr>
        <w:t>
      13) Проверка и испытание системы маслоснабжения. Производятся в соответствии с инструкцией завода-изготовителя.</w:t>
      </w:r>
      <w:r>
        <w:br/>
      </w:r>
      <w:r>
        <w:rPr>
          <w:rFonts w:ascii="Times New Roman"/>
          <w:b w:val="false"/>
          <w:i w:val="false"/>
          <w:color w:val="000000"/>
          <w:sz w:val="28"/>
        </w:rPr>
        <w:t>
</w:t>
      </w:r>
      <w:r>
        <w:rPr>
          <w:rFonts w:ascii="Times New Roman"/>
          <w:b w:val="false"/>
          <w:i w:val="false"/>
          <w:color w:val="000000"/>
          <w:sz w:val="28"/>
        </w:rPr>
        <w:t>
      14) Проверка изоляции подшипника при работе генератора (компенсатора). 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r>
        <w:br/>
      </w:r>
      <w:r>
        <w:rPr>
          <w:rFonts w:ascii="Times New Roman"/>
          <w:b w:val="false"/>
          <w:i w:val="false"/>
          <w:color w:val="000000"/>
          <w:sz w:val="28"/>
        </w:rPr>
        <w:t>
</w:t>
      </w:r>
      <w:r>
        <w:rPr>
          <w:rFonts w:ascii="Times New Roman"/>
          <w:b w:val="false"/>
          <w:i w:val="false"/>
          <w:color w:val="000000"/>
          <w:sz w:val="28"/>
        </w:rPr>
        <w:t>
      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r>
        <w:br/>
      </w:r>
      <w:r>
        <w:rPr>
          <w:rFonts w:ascii="Times New Roman"/>
          <w:b w:val="false"/>
          <w:i w:val="false"/>
          <w:color w:val="000000"/>
          <w:sz w:val="28"/>
        </w:rPr>
        <w:t>
</w:t>
      </w:r>
      <w:r>
        <w:rPr>
          <w:rFonts w:ascii="Times New Roman"/>
          <w:b w:val="false"/>
          <w:i w:val="false"/>
          <w:color w:val="000000"/>
          <w:sz w:val="28"/>
        </w:rPr>
        <w:t>
      16) Измерение остаточного напряжения генератора при отключении АГП в цепи ротора. Значение остаточного напряжения не нормируется.</w:t>
      </w:r>
      <w:r>
        <w:br/>
      </w:r>
      <w:r>
        <w:rPr>
          <w:rFonts w:ascii="Times New Roman"/>
          <w:b w:val="false"/>
          <w:i w:val="false"/>
          <w:color w:val="000000"/>
          <w:sz w:val="28"/>
        </w:rPr>
        <w:t>
</w:t>
      </w:r>
      <w:r>
        <w:rPr>
          <w:rFonts w:ascii="Times New Roman"/>
          <w:b w:val="false"/>
          <w:i w:val="false"/>
          <w:color w:val="000000"/>
          <w:sz w:val="28"/>
        </w:rPr>
        <w:t>
      17) Определение индуктивных сопротивлений и постоянных времени генератора. Значения индуктивных сопротивлений и постоянных времени не нормируются.</w:t>
      </w:r>
    </w:p>
    <w:bookmarkEnd w:id="94"/>
    <w:bookmarkStart w:name="z1041" w:id="95"/>
    <w:p>
      <w:pPr>
        <w:spacing w:after="0"/>
        <w:ind w:left="0"/>
        <w:jc w:val="left"/>
      </w:pPr>
      <w:r>
        <w:rPr>
          <w:rFonts w:ascii="Times New Roman"/>
          <w:b/>
          <w:i w:val="false"/>
          <w:color w:val="000000"/>
        </w:rPr>
        <w:t xml:space="preserve"> 
3. Машины постоянного тока</w:t>
      </w:r>
    </w:p>
    <w:bookmarkEnd w:id="95"/>
    <w:bookmarkStart w:name="z1042" w:id="96"/>
    <w:p>
      <w:pPr>
        <w:spacing w:after="0"/>
        <w:ind w:left="0"/>
        <w:jc w:val="both"/>
      </w:pPr>
      <w:r>
        <w:rPr>
          <w:rFonts w:ascii="Times New Roman"/>
          <w:b w:val="false"/>
          <w:i w:val="false"/>
          <w:color w:val="000000"/>
          <w:sz w:val="28"/>
        </w:rPr>
        <w:t>
      279. Машины постоянного тока мощностью до 200 кВт, напряжением до 440 В испытываются по подпунктам 1), 2), 4-3), 8), все остальные – дополнительно по подпунктам 3), 4-1), 5) настоящей Главы Правил.</w:t>
      </w:r>
      <w:r>
        <w:br/>
      </w:r>
      <w:r>
        <w:rPr>
          <w:rFonts w:ascii="Times New Roman"/>
          <w:b w:val="false"/>
          <w:i w:val="false"/>
          <w:color w:val="000000"/>
          <w:sz w:val="28"/>
        </w:rPr>
        <w:t>
</w:t>
      </w:r>
      <w:r>
        <w:rPr>
          <w:rFonts w:ascii="Times New Roman"/>
          <w:b w:val="false"/>
          <w:i w:val="false"/>
          <w:color w:val="000000"/>
          <w:sz w:val="28"/>
        </w:rPr>
        <w:t>
      Возбудители синхронных генераторов и компенсаторов испытываются по подпунктам 1)–6), 8) настоящего параграфа.</w:t>
      </w:r>
      <w:r>
        <w:br/>
      </w:r>
      <w:r>
        <w:rPr>
          <w:rFonts w:ascii="Times New Roman"/>
          <w:b w:val="false"/>
          <w:i w:val="false"/>
          <w:color w:val="000000"/>
          <w:sz w:val="28"/>
        </w:rPr>
        <w:t>
</w:t>
      </w:r>
      <w:r>
        <w:rPr>
          <w:rFonts w:ascii="Times New Roman"/>
          <w:b w:val="false"/>
          <w:i w:val="false"/>
          <w:color w:val="000000"/>
          <w:sz w:val="28"/>
        </w:rPr>
        <w:t>
      Измерение по подпункту 7) настоящей Главы Правил производится для машин, поступивших на место монтажа в разобранном виде.</w:t>
      </w:r>
      <w:r>
        <w:br/>
      </w:r>
      <w:r>
        <w:rPr>
          <w:rFonts w:ascii="Times New Roman"/>
          <w:b w:val="false"/>
          <w:i w:val="false"/>
          <w:color w:val="000000"/>
          <w:sz w:val="28"/>
        </w:rPr>
        <w:t>
</w:t>
      </w:r>
      <w:r>
        <w:rPr>
          <w:rFonts w:ascii="Times New Roman"/>
          <w:b w:val="false"/>
          <w:i w:val="false"/>
          <w:color w:val="000000"/>
          <w:sz w:val="28"/>
        </w:rPr>
        <w:t>
      1) Определение возможности включения без сушки машин постоянного тока.</w:t>
      </w:r>
      <w:r>
        <w:br/>
      </w:r>
      <w:r>
        <w:rPr>
          <w:rFonts w:ascii="Times New Roman"/>
          <w:b w:val="false"/>
          <w:i w:val="false"/>
          <w:color w:val="000000"/>
          <w:sz w:val="28"/>
        </w:rPr>
        <w:t>
</w:t>
      </w:r>
      <w:r>
        <w:rPr>
          <w:rFonts w:ascii="Times New Roman"/>
          <w:b w:val="false"/>
          <w:i w:val="false"/>
          <w:color w:val="000000"/>
          <w:sz w:val="28"/>
        </w:rPr>
        <w:t>
      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мегаомметром на напряжение 1 кВ.</w:t>
      </w:r>
      <w:r>
        <w:br/>
      </w:r>
      <w:r>
        <w:rPr>
          <w:rFonts w:ascii="Times New Roman"/>
          <w:b w:val="false"/>
          <w:i w:val="false"/>
          <w:color w:val="000000"/>
          <w:sz w:val="28"/>
        </w:rPr>
        <w:t>
</w:t>
      </w:r>
      <w:r>
        <w:rPr>
          <w:rFonts w:ascii="Times New Roman"/>
          <w:b w:val="false"/>
          <w:i w:val="false"/>
          <w:color w:val="000000"/>
          <w:sz w:val="28"/>
        </w:rPr>
        <w:t>
      Сопротивление изоляции должно быть не ниже:</w:t>
      </w:r>
      <w:r>
        <w:br/>
      </w:r>
      <w:r>
        <w:rPr>
          <w:rFonts w:ascii="Times New Roman"/>
          <w:b w:val="false"/>
          <w:i w:val="false"/>
          <w:color w:val="000000"/>
          <w:sz w:val="28"/>
        </w:rPr>
        <w:t>
</w:t>
      </w:r>
      <w:r>
        <w:rPr>
          <w:rFonts w:ascii="Times New Roman"/>
          <w:b w:val="false"/>
          <w:i w:val="false"/>
          <w:color w:val="000000"/>
          <w:sz w:val="28"/>
        </w:rPr>
        <w:t xml:space="preserve">
      между обмотками и каждой обмотки относительно корпуса при температуре 10–30 </w:t>
      </w:r>
      <w:r>
        <w:rPr>
          <w:rFonts w:ascii="Times New Roman"/>
          <w:b w:val="false"/>
          <w:i w:val="false"/>
          <w:color w:val="000000"/>
          <w:vertAlign w:val="superscript"/>
        </w:rPr>
        <w:t>0</w:t>
      </w:r>
      <w:r>
        <w:rPr>
          <w:rFonts w:ascii="Times New Roman"/>
          <w:b w:val="false"/>
          <w:i w:val="false"/>
          <w:color w:val="000000"/>
          <w:sz w:val="28"/>
        </w:rPr>
        <w:t xml:space="preserve"> С – 0,5 МОм;</w:t>
      </w:r>
      <w:r>
        <w:br/>
      </w:r>
      <w:r>
        <w:rPr>
          <w:rFonts w:ascii="Times New Roman"/>
          <w:b w:val="false"/>
          <w:i w:val="false"/>
          <w:color w:val="000000"/>
          <w:sz w:val="28"/>
        </w:rPr>
        <w:t>
</w:t>
      </w:r>
      <w:r>
        <w:rPr>
          <w:rFonts w:ascii="Times New Roman"/>
          <w:b w:val="false"/>
          <w:i w:val="false"/>
          <w:color w:val="000000"/>
          <w:sz w:val="28"/>
        </w:rPr>
        <w:t>
      бандажей якоря (кроме возбудителей) не нормируется;</w:t>
      </w:r>
      <w:r>
        <w:br/>
      </w:r>
      <w:r>
        <w:rPr>
          <w:rFonts w:ascii="Times New Roman"/>
          <w:b w:val="false"/>
          <w:i w:val="false"/>
          <w:color w:val="000000"/>
          <w:sz w:val="28"/>
        </w:rPr>
        <w:t>
</w:t>
      </w:r>
      <w:r>
        <w:rPr>
          <w:rFonts w:ascii="Times New Roman"/>
          <w:b w:val="false"/>
          <w:i w:val="false"/>
          <w:color w:val="000000"/>
          <w:sz w:val="28"/>
        </w:rPr>
        <w:t>
      бандажей якоря возбудителя – 1 МОм.</w:t>
      </w:r>
      <w:r>
        <w:br/>
      </w:r>
      <w:r>
        <w:rPr>
          <w:rFonts w:ascii="Times New Roman"/>
          <w:b w:val="false"/>
          <w:i w:val="false"/>
          <w:color w:val="000000"/>
          <w:sz w:val="28"/>
        </w:rPr>
        <w:t>
</w:t>
      </w:r>
      <w:r>
        <w:rPr>
          <w:rFonts w:ascii="Times New Roman"/>
          <w:b w:val="false"/>
          <w:i w:val="false"/>
          <w:color w:val="000000"/>
          <w:sz w:val="28"/>
        </w:rPr>
        <w:t>
      3) Испытание изоляции повышенным напряжением промышленной частоты. Испытание производится по нормам, приведенным в </w:t>
      </w:r>
      <w:r>
        <w:rPr>
          <w:rFonts w:ascii="Times New Roman"/>
          <w:b w:val="false"/>
          <w:i w:val="false"/>
          <w:color w:val="000000"/>
          <w:sz w:val="28"/>
        </w:rPr>
        <w:t>таблице 58</w:t>
      </w:r>
      <w:r>
        <w:rPr>
          <w:rFonts w:ascii="Times New Roman"/>
          <w:b w:val="false"/>
          <w:i w:val="false"/>
          <w:color w:val="000000"/>
          <w:sz w:val="28"/>
        </w:rPr>
        <w:t>.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4) Измерение сопротивления постоянному току:</w:t>
      </w:r>
      <w:r>
        <w:br/>
      </w:r>
      <w:r>
        <w:rPr>
          <w:rFonts w:ascii="Times New Roman"/>
          <w:b w:val="false"/>
          <w:i w:val="false"/>
          <w:color w:val="000000"/>
          <w:sz w:val="28"/>
        </w:rPr>
        <w:t>
</w:t>
      </w:r>
      <w:r>
        <w:rPr>
          <w:rFonts w:ascii="Times New Roman"/>
          <w:b w:val="false"/>
          <w:i w:val="false"/>
          <w:color w:val="000000"/>
          <w:sz w:val="28"/>
        </w:rPr>
        <w:t>
      обмоток возбуждения. Значение сопротивления должно отличаться от данных завода-изготовителя не более чем на 2 %;</w:t>
      </w:r>
      <w:r>
        <w:br/>
      </w:r>
      <w:r>
        <w:rPr>
          <w:rFonts w:ascii="Times New Roman"/>
          <w:b w:val="false"/>
          <w:i w:val="false"/>
          <w:color w:val="000000"/>
          <w:sz w:val="28"/>
        </w:rPr>
        <w:t>
</w:t>
      </w:r>
      <w:r>
        <w:rPr>
          <w:rFonts w:ascii="Times New Roman"/>
          <w:b w:val="false"/>
          <w:i w:val="false"/>
          <w:color w:val="000000"/>
          <w:sz w:val="28"/>
        </w:rPr>
        <w:t>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закономерные колебания этих величин обусловлены схемой соединения обмоток;</w:t>
      </w:r>
      <w:r>
        <w:br/>
      </w:r>
      <w:r>
        <w:rPr>
          <w:rFonts w:ascii="Times New Roman"/>
          <w:b w:val="false"/>
          <w:i w:val="false"/>
          <w:color w:val="000000"/>
          <w:sz w:val="28"/>
        </w:rPr>
        <w:t>
</w:t>
      </w:r>
      <w:r>
        <w:rPr>
          <w:rFonts w:ascii="Times New Roman"/>
          <w:b w:val="false"/>
          <w:i w:val="false"/>
          <w:color w:val="000000"/>
          <w:sz w:val="28"/>
        </w:rPr>
        <w:t>
      реостатов и пускорегулировочных резисторов. Измеряется общее сопротивление и проверяется целость отпаек. Значения сопротивлений должны отличаться от данных завода-изготовителя не более чем на 10 %.</w:t>
      </w:r>
      <w:r>
        <w:br/>
      </w:r>
      <w:r>
        <w:rPr>
          <w:rFonts w:ascii="Times New Roman"/>
          <w:b w:val="false"/>
          <w:i w:val="false"/>
          <w:color w:val="000000"/>
          <w:sz w:val="28"/>
        </w:rPr>
        <w:t>
</w:t>
      </w:r>
      <w:r>
        <w:rPr>
          <w:rFonts w:ascii="Times New Roman"/>
          <w:b w:val="false"/>
          <w:i w:val="false"/>
          <w:color w:val="000000"/>
          <w:sz w:val="28"/>
        </w:rPr>
        <w:t>
      5) Снятие характеристики холостого хода и испытание витковой изоляции. Подъем напряжения производится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5 мин.</w:t>
      </w:r>
      <w:r>
        <w:br/>
      </w:r>
      <w:r>
        <w:rPr>
          <w:rFonts w:ascii="Times New Roman"/>
          <w:b w:val="false"/>
          <w:i w:val="false"/>
          <w:color w:val="000000"/>
          <w:sz w:val="28"/>
        </w:rPr>
        <w:t>
</w:t>
      </w:r>
      <w:r>
        <w:rPr>
          <w:rFonts w:ascii="Times New Roman"/>
          <w:b w:val="false"/>
          <w:i w:val="false"/>
          <w:color w:val="000000"/>
          <w:sz w:val="28"/>
        </w:rPr>
        <w:t>
      Отклонение полученных значений характеристики от значений заводской характеристики должно находиться в пределах точности измерения.</w:t>
      </w:r>
      <w:r>
        <w:br/>
      </w:r>
      <w:r>
        <w:rPr>
          <w:rFonts w:ascii="Times New Roman"/>
          <w:b w:val="false"/>
          <w:i w:val="false"/>
          <w:color w:val="000000"/>
          <w:sz w:val="28"/>
        </w:rPr>
        <w:t>
</w:t>
      </w:r>
      <w:r>
        <w:rPr>
          <w:rFonts w:ascii="Times New Roman"/>
          <w:b w:val="false"/>
          <w:i w:val="false"/>
          <w:color w:val="000000"/>
          <w:sz w:val="28"/>
        </w:rPr>
        <w:t>
      6) Снятие нагрузочной характеристики. Производится для возбудителей при нагрузке до значения не ниже номинального тока возбуждения генератора. Отклонение от заводской характеристики не нормируется.</w:t>
      </w:r>
      <w:r>
        <w:br/>
      </w:r>
      <w:r>
        <w:rPr>
          <w:rFonts w:ascii="Times New Roman"/>
          <w:b w:val="false"/>
          <w:i w:val="false"/>
          <w:color w:val="000000"/>
          <w:sz w:val="28"/>
        </w:rPr>
        <w:t>
</w:t>
      </w:r>
      <w:r>
        <w:rPr>
          <w:rFonts w:ascii="Times New Roman"/>
          <w:b w:val="false"/>
          <w:i w:val="false"/>
          <w:color w:val="000000"/>
          <w:sz w:val="28"/>
        </w:rPr>
        <w:t>
      7) Измерение воздушных зазоров между полюсами.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r>
        <w:br/>
      </w:r>
      <w:r>
        <w:rPr>
          <w:rFonts w:ascii="Times New Roman"/>
          <w:b w:val="false"/>
          <w:i w:val="false"/>
          <w:color w:val="000000"/>
          <w:sz w:val="28"/>
        </w:rPr>
        <w:t>
</w:t>
      </w:r>
      <w:r>
        <w:rPr>
          <w:rFonts w:ascii="Times New Roman"/>
          <w:b w:val="false"/>
          <w:i w:val="false"/>
          <w:color w:val="000000"/>
          <w:sz w:val="28"/>
        </w:rPr>
        <w:t>
      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r>
        <w:br/>
      </w:r>
      <w:r>
        <w:rPr>
          <w:rFonts w:ascii="Times New Roman"/>
          <w:b w:val="false"/>
          <w:i w:val="false"/>
          <w:color w:val="000000"/>
          <w:sz w:val="28"/>
        </w:rPr>
        <w:t>
</w:t>
      </w:r>
      <w:r>
        <w:rPr>
          <w:rFonts w:ascii="Times New Roman"/>
          <w:b w:val="false"/>
          <w:i w:val="false"/>
          <w:color w:val="000000"/>
          <w:sz w:val="28"/>
        </w:rPr>
        <w:t>
      При работе под нагрузкой проверяется степень искрения, которая оценивается по шкале, приведенной в </w:t>
      </w:r>
      <w:r>
        <w:rPr>
          <w:rFonts w:ascii="Times New Roman"/>
          <w:b w:val="false"/>
          <w:i w:val="false"/>
          <w:color w:val="000000"/>
          <w:sz w:val="28"/>
        </w:rPr>
        <w:t>таблице 59</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Если степень искрения специально не оговорена заводом-изготовителем, то при номинальном режиме она должна быть не выше 1,5.</w:t>
      </w:r>
    </w:p>
    <w:bookmarkEnd w:id="96"/>
    <w:bookmarkStart w:name="z1063" w:id="97"/>
    <w:p>
      <w:pPr>
        <w:spacing w:after="0"/>
        <w:ind w:left="0"/>
        <w:jc w:val="left"/>
      </w:pPr>
      <w:r>
        <w:rPr>
          <w:rFonts w:ascii="Times New Roman"/>
          <w:b/>
          <w:i w:val="false"/>
          <w:color w:val="000000"/>
        </w:rPr>
        <w:t xml:space="preserve"> 
4. Электродвигатели переменного тока</w:t>
      </w:r>
    </w:p>
    <w:bookmarkEnd w:id="97"/>
    <w:bookmarkStart w:name="z1064" w:id="98"/>
    <w:p>
      <w:pPr>
        <w:spacing w:after="0"/>
        <w:ind w:left="0"/>
        <w:jc w:val="both"/>
      </w:pPr>
      <w:r>
        <w:rPr>
          <w:rFonts w:ascii="Times New Roman"/>
          <w:b w:val="false"/>
          <w:i w:val="false"/>
          <w:color w:val="000000"/>
          <w:sz w:val="28"/>
        </w:rPr>
        <w:t>
      280. Электродвигатели переменного тока до 1 кВ испытываются по </w:t>
      </w:r>
      <w:r>
        <w:rPr>
          <w:rFonts w:ascii="Times New Roman"/>
          <w:b w:val="false"/>
          <w:i w:val="false"/>
          <w:color w:val="000000"/>
          <w:sz w:val="28"/>
        </w:rPr>
        <w:t>подпунктам 2)</w:t>
      </w:r>
      <w:r>
        <w:rPr>
          <w:rFonts w:ascii="Times New Roman"/>
          <w:b w:val="false"/>
          <w:i w:val="false"/>
          <w:color w:val="000000"/>
          <w:sz w:val="28"/>
        </w:rPr>
        <w:t>, 4-2), 10), 11) пункта 279 настоящих Правил.</w:t>
      </w:r>
      <w:r>
        <w:br/>
      </w:r>
      <w:r>
        <w:rPr>
          <w:rFonts w:ascii="Times New Roman"/>
          <w:b w:val="false"/>
          <w:i w:val="false"/>
          <w:color w:val="000000"/>
          <w:sz w:val="28"/>
        </w:rPr>
        <w:t>
</w:t>
      </w:r>
      <w:r>
        <w:rPr>
          <w:rFonts w:ascii="Times New Roman"/>
          <w:b w:val="false"/>
          <w:i w:val="false"/>
          <w:color w:val="000000"/>
          <w:sz w:val="28"/>
        </w:rPr>
        <w:t>
      Электродвигатели переменного тока выше 1 кВ испытываются по </w:t>
      </w:r>
      <w:r>
        <w:rPr>
          <w:rFonts w:ascii="Times New Roman"/>
          <w:b w:val="false"/>
          <w:i w:val="false"/>
          <w:color w:val="000000"/>
          <w:sz w:val="28"/>
        </w:rPr>
        <w:t>подпунктам 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9)–11) пункта 279 настоящих Правил.</w:t>
      </w:r>
      <w:r>
        <w:br/>
      </w:r>
      <w:r>
        <w:rPr>
          <w:rFonts w:ascii="Times New Roman"/>
          <w:b w:val="false"/>
          <w:i w:val="false"/>
          <w:color w:val="000000"/>
          <w:sz w:val="28"/>
        </w:rPr>
        <w:t>
</w:t>
      </w:r>
      <w:r>
        <w:rPr>
          <w:rFonts w:ascii="Times New Roman"/>
          <w:b w:val="false"/>
          <w:i w:val="false"/>
          <w:color w:val="000000"/>
          <w:sz w:val="28"/>
        </w:rPr>
        <w:t>
      По подпунктам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настоящего пункта испытываются электродвигатели, поступающие на монтаж в разобранном виде.</w:t>
      </w:r>
      <w:r>
        <w:br/>
      </w:r>
      <w:r>
        <w:rPr>
          <w:rFonts w:ascii="Times New Roman"/>
          <w:b w:val="false"/>
          <w:i w:val="false"/>
          <w:color w:val="000000"/>
          <w:sz w:val="28"/>
        </w:rPr>
        <w:t>
</w:t>
      </w:r>
      <w:r>
        <w:rPr>
          <w:rFonts w:ascii="Times New Roman"/>
          <w:b w:val="false"/>
          <w:i w:val="false"/>
          <w:color w:val="000000"/>
          <w:sz w:val="28"/>
        </w:rPr>
        <w:t>
      1) Определение возможности включения без сушки электродвигателей напряжением выше 1 кВ.</w:t>
      </w:r>
      <w:r>
        <w:br/>
      </w:r>
      <w:r>
        <w:rPr>
          <w:rFonts w:ascii="Times New Roman"/>
          <w:b w:val="false"/>
          <w:i w:val="false"/>
          <w:color w:val="000000"/>
          <w:sz w:val="28"/>
        </w:rPr>
        <w:t>
</w:t>
      </w:r>
      <w:r>
        <w:rPr>
          <w:rFonts w:ascii="Times New Roman"/>
          <w:b w:val="false"/>
          <w:i w:val="false"/>
          <w:color w:val="000000"/>
          <w:sz w:val="28"/>
        </w:rPr>
        <w:t>
      2) Измерение сопротивления изоляции. Допустимые значения сопротивления изоляции электродвигателей напряжением выше 1 кВ должны соответствовать требованиям инструкции, указанной в </w:t>
      </w:r>
      <w:r>
        <w:rPr>
          <w:rFonts w:ascii="Times New Roman"/>
          <w:b w:val="false"/>
          <w:i w:val="false"/>
          <w:color w:val="000000"/>
          <w:sz w:val="28"/>
        </w:rPr>
        <w:t>пункте 279</w:t>
      </w:r>
      <w:r>
        <w:rPr>
          <w:rFonts w:ascii="Times New Roman"/>
          <w:b w:val="false"/>
          <w:i w:val="false"/>
          <w:color w:val="000000"/>
          <w:sz w:val="28"/>
        </w:rPr>
        <w:t xml:space="preserve"> настоящих Правил. В остальных случаях сопротивление изоляции должно соответствовать нормам, приведенным в </w:t>
      </w:r>
      <w:r>
        <w:rPr>
          <w:rFonts w:ascii="Times New Roman"/>
          <w:b w:val="false"/>
          <w:i w:val="false"/>
          <w:color w:val="000000"/>
          <w:sz w:val="28"/>
        </w:rPr>
        <w:t>таблице 60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 Испытание повышенным напряжением промышленной частоты. Производится на полностью собранном электродвигателе.</w:t>
      </w:r>
      <w:r>
        <w:br/>
      </w:r>
      <w:r>
        <w:rPr>
          <w:rFonts w:ascii="Times New Roman"/>
          <w:b w:val="false"/>
          <w:i w:val="false"/>
          <w:color w:val="000000"/>
          <w:sz w:val="28"/>
        </w:rPr>
        <w:t>
</w:t>
      </w:r>
      <w:r>
        <w:rPr>
          <w:rFonts w:ascii="Times New Roman"/>
          <w:b w:val="false"/>
          <w:i w:val="false"/>
          <w:color w:val="000000"/>
          <w:sz w:val="28"/>
        </w:rPr>
        <w:t>
      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r>
        <w:br/>
      </w:r>
      <w:r>
        <w:rPr>
          <w:rFonts w:ascii="Times New Roman"/>
          <w:b w:val="false"/>
          <w:i w:val="false"/>
          <w:color w:val="000000"/>
          <w:sz w:val="28"/>
        </w:rPr>
        <w:t>
</w:t>
      </w:r>
      <w:r>
        <w:rPr>
          <w:rFonts w:ascii="Times New Roman"/>
          <w:b w:val="false"/>
          <w:i w:val="false"/>
          <w:color w:val="000000"/>
          <w:sz w:val="28"/>
        </w:rPr>
        <w:t>
      Значения испытательных напряжений приведены в </w:t>
      </w:r>
      <w:r>
        <w:rPr>
          <w:rFonts w:ascii="Times New Roman"/>
          <w:b w:val="false"/>
          <w:i w:val="false"/>
          <w:color w:val="000000"/>
          <w:sz w:val="28"/>
        </w:rPr>
        <w:t>таблице 60</w:t>
      </w:r>
      <w:r>
        <w:rPr>
          <w:rFonts w:ascii="Times New Roman"/>
          <w:b w:val="false"/>
          <w:i w:val="false"/>
          <w:color w:val="000000"/>
          <w:sz w:val="28"/>
        </w:rPr>
        <w:t xml:space="preserve"> приложения 5 к настоящим Правилам.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4) Измерение сопротивления постоянному току:</w:t>
      </w:r>
      <w:r>
        <w:br/>
      </w:r>
      <w:r>
        <w:rPr>
          <w:rFonts w:ascii="Times New Roman"/>
          <w:b w:val="false"/>
          <w:i w:val="false"/>
          <w:color w:val="000000"/>
          <w:sz w:val="28"/>
        </w:rPr>
        <w:t>
</w:t>
      </w:r>
      <w:r>
        <w:rPr>
          <w:rFonts w:ascii="Times New Roman"/>
          <w:b w:val="false"/>
          <w:i w:val="false"/>
          <w:color w:val="000000"/>
          <w:sz w:val="28"/>
        </w:rPr>
        <w:t>
      обмоток статора и ротора. Производится при мощности электродвигателей 300 кВт и более.</w:t>
      </w:r>
      <w:r>
        <w:br/>
      </w:r>
      <w:r>
        <w:rPr>
          <w:rFonts w:ascii="Times New Roman"/>
          <w:b w:val="false"/>
          <w:i w:val="false"/>
          <w:color w:val="000000"/>
          <w:sz w:val="28"/>
        </w:rPr>
        <w:t>
</w:t>
      </w:r>
      <w:r>
        <w:rPr>
          <w:rFonts w:ascii="Times New Roman"/>
          <w:b w:val="false"/>
          <w:i w:val="false"/>
          <w:color w:val="000000"/>
          <w:sz w:val="28"/>
        </w:rPr>
        <w:t>
      Измеренные сопротивления обмоток различных фаз должны отличаться друг от друга или от заводских данных не более чем на 2 %;</w:t>
      </w:r>
      <w:r>
        <w:br/>
      </w:r>
      <w:r>
        <w:rPr>
          <w:rFonts w:ascii="Times New Roman"/>
          <w:b w:val="false"/>
          <w:i w:val="false"/>
          <w:color w:val="000000"/>
          <w:sz w:val="28"/>
        </w:rPr>
        <w:t>
</w:t>
      </w:r>
      <w:r>
        <w:rPr>
          <w:rFonts w:ascii="Times New Roman"/>
          <w:b w:val="false"/>
          <w:i w:val="false"/>
          <w:color w:val="000000"/>
          <w:sz w:val="28"/>
        </w:rPr>
        <w:t>
      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10 %.</w:t>
      </w:r>
      <w:r>
        <w:br/>
      </w:r>
      <w:r>
        <w:rPr>
          <w:rFonts w:ascii="Times New Roman"/>
          <w:b w:val="false"/>
          <w:i w:val="false"/>
          <w:color w:val="000000"/>
          <w:sz w:val="28"/>
        </w:rPr>
        <w:t>
</w:t>
      </w:r>
      <w:r>
        <w:rPr>
          <w:rFonts w:ascii="Times New Roman"/>
          <w:b w:val="false"/>
          <w:i w:val="false"/>
          <w:color w:val="000000"/>
          <w:sz w:val="28"/>
        </w:rPr>
        <w:t xml:space="preserve">
      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 </w:t>
      </w:r>
      <w:r>
        <w:rPr>
          <w:rFonts w:ascii="Times New Roman"/>
          <w:b w:val="false"/>
          <w:i w:val="false"/>
          <w:color w:val="000000"/>
          <w:vertAlign w:val="superscript"/>
        </w:rPr>
        <w:t>0</w:t>
      </w:r>
      <w:r>
        <w:rPr>
          <w:rFonts w:ascii="Times New Roman"/>
          <w:b w:val="false"/>
          <w:i w:val="false"/>
          <w:color w:val="000000"/>
          <w:sz w:val="28"/>
        </w:rPr>
        <w:t>, должны отличаться не более чем на 10 % среднего размера.</w:t>
      </w:r>
      <w:r>
        <w:br/>
      </w:r>
      <w:r>
        <w:rPr>
          <w:rFonts w:ascii="Times New Roman"/>
          <w:b w:val="false"/>
          <w:i w:val="false"/>
          <w:color w:val="000000"/>
          <w:sz w:val="28"/>
        </w:rPr>
        <w:t>
</w:t>
      </w:r>
      <w:r>
        <w:rPr>
          <w:rFonts w:ascii="Times New Roman"/>
          <w:b w:val="false"/>
          <w:i w:val="false"/>
          <w:color w:val="000000"/>
          <w:sz w:val="28"/>
        </w:rPr>
        <w:t>
      6) Измерение зазоров в подшипниках скольжения. Размеры зазоров приведены в </w:t>
      </w:r>
      <w:r>
        <w:rPr>
          <w:rFonts w:ascii="Times New Roman"/>
          <w:b w:val="false"/>
          <w:i w:val="false"/>
          <w:color w:val="000000"/>
          <w:sz w:val="28"/>
        </w:rPr>
        <w:t>таблице 62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7) Измерение вибрации подшипников электродвигателя. Значения вибрации, измеренные на каждом подшипнике, должны быть не более значений, приведенных ниже:</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3"/>
        <w:gridCol w:w="833"/>
        <w:gridCol w:w="833"/>
        <w:gridCol w:w="1033"/>
        <w:gridCol w:w="3253"/>
      </w:tblGrid>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Синхронная частота вращения электродвигателя, Гц</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и ниже</w:t>
            </w:r>
          </w:p>
        </w:tc>
      </w:tr>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Допустимая вибрация, мкм</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bl>
    <w:bookmarkStart w:name="z1079" w:id="99"/>
    <w:p>
      <w:pPr>
        <w:spacing w:after="0"/>
        <w:ind w:left="0"/>
        <w:jc w:val="both"/>
      </w:pPr>
      <w:r>
        <w:rPr>
          <w:rFonts w:ascii="Times New Roman"/>
          <w:b w:val="false"/>
          <w:i w:val="false"/>
          <w:color w:val="000000"/>
          <w:sz w:val="28"/>
        </w:rPr>
        <w:t>
      8) Измерение разбега ротора в осевом направлении. Производится для электродвигателей, имеющих подшипники скольжения. Осевой разбег не должен превышать 2–4 мм.</w:t>
      </w:r>
      <w:r>
        <w:br/>
      </w:r>
      <w:r>
        <w:rPr>
          <w:rFonts w:ascii="Times New Roman"/>
          <w:b w:val="false"/>
          <w:i w:val="false"/>
          <w:color w:val="000000"/>
          <w:sz w:val="28"/>
        </w:rPr>
        <w:t>
</w:t>
      </w:r>
      <w:r>
        <w:rPr>
          <w:rFonts w:ascii="Times New Roman"/>
          <w:b w:val="false"/>
          <w:i w:val="false"/>
          <w:color w:val="000000"/>
          <w:sz w:val="28"/>
        </w:rPr>
        <w:t>
      9) Испытание воздухоохладителя гидравлическим давлением.</w:t>
      </w:r>
      <w:r>
        <w:br/>
      </w:r>
      <w:r>
        <w:rPr>
          <w:rFonts w:ascii="Times New Roman"/>
          <w:b w:val="false"/>
          <w:i w:val="false"/>
          <w:color w:val="000000"/>
          <w:sz w:val="28"/>
        </w:rPr>
        <w:t>
</w:t>
      </w:r>
      <w:r>
        <w:rPr>
          <w:rFonts w:ascii="Times New Roman"/>
          <w:b w:val="false"/>
          <w:i w:val="false"/>
          <w:color w:val="000000"/>
          <w:sz w:val="28"/>
        </w:rPr>
        <w:t>
      Производится избыточным гидравлическим давлением 0,2–0,25 МПа (2–2,5 кгс/см</w:t>
      </w:r>
      <w:r>
        <w:rPr>
          <w:rFonts w:ascii="Times New Roman"/>
          <w:b w:val="false"/>
          <w:i w:val="false"/>
          <w:color w:val="000000"/>
          <w:vertAlign w:val="superscript"/>
        </w:rPr>
        <w:t>2</w:t>
      </w:r>
      <w:r>
        <w:rPr>
          <w:rFonts w:ascii="Times New Roman"/>
          <w:b w:val="false"/>
          <w:i w:val="false"/>
          <w:color w:val="000000"/>
          <w:sz w:val="28"/>
        </w:rPr>
        <w:t xml:space="preserve"> ). Продолжительность испытания 10 мин. При этом, не должно наблюдаться снижение давления или утечки жидкости, применяемой при испытании.</w:t>
      </w:r>
      <w:r>
        <w:br/>
      </w:r>
      <w:r>
        <w:rPr>
          <w:rFonts w:ascii="Times New Roman"/>
          <w:b w:val="false"/>
          <w:i w:val="false"/>
          <w:color w:val="000000"/>
          <w:sz w:val="28"/>
        </w:rPr>
        <w:t>
</w:t>
      </w:r>
      <w:r>
        <w:rPr>
          <w:rFonts w:ascii="Times New Roman"/>
          <w:b w:val="false"/>
          <w:i w:val="false"/>
          <w:color w:val="000000"/>
          <w:sz w:val="28"/>
        </w:rPr>
        <w:t>
      10) Проверка работы электродвигателя на холостом ходу или с ненагруженным механизмом. Продолжительность проверки не менее 1 часа.</w:t>
      </w:r>
      <w:r>
        <w:br/>
      </w:r>
      <w:r>
        <w:rPr>
          <w:rFonts w:ascii="Times New Roman"/>
          <w:b w:val="false"/>
          <w:i w:val="false"/>
          <w:color w:val="000000"/>
          <w:sz w:val="28"/>
        </w:rPr>
        <w:t>
</w:t>
      </w:r>
      <w:r>
        <w:rPr>
          <w:rFonts w:ascii="Times New Roman"/>
          <w:b w:val="false"/>
          <w:i w:val="false"/>
          <w:color w:val="000000"/>
          <w:sz w:val="28"/>
        </w:rPr>
        <w:t>
      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p>
    <w:bookmarkEnd w:id="99"/>
    <w:bookmarkStart w:name="z1084" w:id="100"/>
    <w:p>
      <w:pPr>
        <w:spacing w:after="0"/>
        <w:ind w:left="0"/>
        <w:jc w:val="left"/>
      </w:pPr>
      <w:r>
        <w:rPr>
          <w:rFonts w:ascii="Times New Roman"/>
          <w:b/>
          <w:i w:val="false"/>
          <w:color w:val="000000"/>
        </w:rPr>
        <w:t xml:space="preserve"> 
5. Силовые трансформаторы, автотрансформаторы, масляные реакторы и заземляющие дугогасящие реакторы (дугогасящие катушки)</w:t>
      </w:r>
    </w:p>
    <w:bookmarkEnd w:id="100"/>
    <w:bookmarkStart w:name="z1085" w:id="101"/>
    <w:p>
      <w:pPr>
        <w:spacing w:after="0"/>
        <w:ind w:left="0"/>
        <w:jc w:val="both"/>
      </w:pPr>
      <w:r>
        <w:rPr>
          <w:rFonts w:ascii="Times New Roman"/>
          <w:b w:val="false"/>
          <w:i w:val="false"/>
          <w:color w:val="000000"/>
          <w:sz w:val="28"/>
        </w:rPr>
        <w:t>
      281. Маслонаполненные трансформаторы мощностью до 1,6 МВ</w:t>
      </w:r>
      <w:r>
        <w:rPr>
          <w:rFonts w:ascii="Times New Roman"/>
          <w:b w:val="false"/>
          <w:i w:val="false"/>
          <w:color w:val="000000"/>
          <w:vertAlign w:val="superscript"/>
        </w:rPr>
        <w:t>.</w:t>
      </w:r>
      <w:r>
        <w:rPr>
          <w:rFonts w:ascii="Times New Roman"/>
          <w:b w:val="false"/>
          <w:i w:val="false"/>
          <w:color w:val="000000"/>
          <w:sz w:val="28"/>
        </w:rPr>
        <w:t>А испытываются по </w:t>
      </w:r>
      <w:r>
        <w:rPr>
          <w:rFonts w:ascii="Times New Roman"/>
          <w:b w:val="false"/>
          <w:i w:val="false"/>
          <w:color w:val="000000"/>
          <w:sz w:val="28"/>
        </w:rPr>
        <w:t>подпунктам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–14) пункта 280 настоящих Правил.</w:t>
      </w:r>
      <w:r>
        <w:br/>
      </w:r>
      <w:r>
        <w:rPr>
          <w:rFonts w:ascii="Times New Roman"/>
          <w:b w:val="false"/>
          <w:i w:val="false"/>
          <w:color w:val="000000"/>
          <w:sz w:val="28"/>
        </w:rPr>
        <w:t>
</w:t>
      </w:r>
      <w:r>
        <w:rPr>
          <w:rFonts w:ascii="Times New Roman"/>
          <w:b w:val="false"/>
          <w:i w:val="false"/>
          <w:color w:val="000000"/>
          <w:sz w:val="28"/>
        </w:rPr>
        <w:t>
      Маслонаполненные трансформаторы мощностью более 1,6 МВ</w:t>
      </w:r>
      <w:r>
        <w:rPr>
          <w:rFonts w:ascii="Times New Roman"/>
          <w:b w:val="false"/>
          <w:i w:val="false"/>
          <w:color w:val="000000"/>
          <w:vertAlign w:val="superscript"/>
        </w:rPr>
        <w:t>.</w:t>
      </w:r>
      <w:r>
        <w:rPr>
          <w:rFonts w:ascii="Times New Roman"/>
          <w:b w:val="false"/>
          <w:i w:val="false"/>
          <w:color w:val="000000"/>
          <w:sz w:val="28"/>
        </w:rPr>
        <w:t>А, а также ответственные трансформаторы собственных нужд электростанции независимо от мощности испытываются в полном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Сухие и заполненные совтолом трансформаторы всех мощностей испытываются по подпунктам 1)– 8), 12), 14) </w:t>
      </w:r>
      <w:r>
        <w:rPr>
          <w:rFonts w:ascii="Times New Roman"/>
          <w:b w:val="false"/>
          <w:i w:val="false"/>
          <w:color w:val="000000"/>
          <w:sz w:val="28"/>
        </w:rPr>
        <w:t>пункта 208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 Определение условий включения трансформаторов. Производится в соответствии с инструкцией «Трансформаторы силовые. Транспортирование, разгрузка, хранение, монтаж и ввод в эксплуатацию».</w:t>
      </w:r>
      <w:r>
        <w:br/>
      </w:r>
      <w:r>
        <w:rPr>
          <w:rFonts w:ascii="Times New Roman"/>
          <w:b w:val="false"/>
          <w:i w:val="false"/>
          <w:color w:val="000000"/>
          <w:sz w:val="28"/>
        </w:rPr>
        <w:t>
</w:t>
      </w:r>
      <w:r>
        <w:rPr>
          <w:rFonts w:ascii="Times New Roman"/>
          <w:b w:val="false"/>
          <w:i w:val="false"/>
          <w:color w:val="000000"/>
          <w:sz w:val="28"/>
        </w:rPr>
        <w:t>
      2) Измерение характеристик изоляции. Допустимые значения сопротивления изоляции R60, коэффициент абсорбции R</w:t>
      </w:r>
      <w:r>
        <w:rPr>
          <w:rFonts w:ascii="Times New Roman"/>
          <w:b w:val="false"/>
          <w:i w:val="false"/>
          <w:color w:val="000000"/>
          <w:vertAlign w:val="subscript"/>
        </w:rPr>
        <w:t>60</w:t>
      </w:r>
      <w:r>
        <w:rPr>
          <w:rFonts w:ascii="Times New Roman"/>
          <w:b w:val="false"/>
          <w:i w:val="false"/>
          <w:color w:val="000000"/>
          <w:sz w:val="28"/>
        </w:rPr>
        <w:t>/R</w:t>
      </w:r>
      <w:r>
        <w:rPr>
          <w:rFonts w:ascii="Times New Roman"/>
          <w:b w:val="false"/>
          <w:i w:val="false"/>
          <w:color w:val="000000"/>
          <w:vertAlign w:val="subscript"/>
        </w:rPr>
        <w:t>15</w:t>
      </w:r>
      <w:r>
        <w:rPr>
          <w:rFonts w:ascii="Times New Roman"/>
          <w:b w:val="false"/>
          <w:i w:val="false"/>
          <w:color w:val="000000"/>
          <w:sz w:val="28"/>
        </w:rPr>
        <w:t>, тангенс угла диэлектрических потерь и отношения С</w:t>
      </w:r>
      <w:r>
        <w:rPr>
          <w:rFonts w:ascii="Times New Roman"/>
          <w:b w:val="false"/>
          <w:i w:val="false"/>
          <w:color w:val="000000"/>
          <w:vertAlign w:val="subscript"/>
        </w:rPr>
        <w:t>2</w:t>
      </w:r>
      <w:r>
        <w:rPr>
          <w:rFonts w:ascii="Times New Roman"/>
          <w:b w:val="false"/>
          <w:i w:val="false"/>
          <w:color w:val="000000"/>
          <w:sz w:val="28"/>
        </w:rPr>
        <w:t>/С</w:t>
      </w:r>
      <w:r>
        <w:rPr>
          <w:rFonts w:ascii="Times New Roman"/>
          <w:b w:val="false"/>
          <w:i w:val="false"/>
          <w:color w:val="000000"/>
          <w:vertAlign w:val="subscript"/>
        </w:rPr>
        <w:t>50</w:t>
      </w:r>
      <w:r>
        <w:rPr>
          <w:rFonts w:ascii="Times New Roman"/>
          <w:b w:val="false"/>
          <w:i w:val="false"/>
          <w:color w:val="000000"/>
          <w:sz w:val="28"/>
        </w:rPr>
        <w:t xml:space="preserve"> и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С/С регламентируются инструкцией по </w:t>
      </w:r>
      <w:r>
        <w:rPr>
          <w:rFonts w:ascii="Times New Roman"/>
          <w:b w:val="false"/>
          <w:i w:val="false"/>
          <w:color w:val="000000"/>
          <w:sz w:val="28"/>
        </w:rPr>
        <w:t>пункту 279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изоляции обмоток вместе с вводами. Испытательные напряжения приведены в </w:t>
      </w:r>
      <w:r>
        <w:rPr>
          <w:rFonts w:ascii="Times New Roman"/>
          <w:b w:val="false"/>
          <w:i w:val="false"/>
          <w:color w:val="000000"/>
          <w:sz w:val="28"/>
        </w:rPr>
        <w:t>таблице 63</w:t>
      </w:r>
      <w:r>
        <w:rPr>
          <w:rFonts w:ascii="Times New Roman"/>
          <w:b w:val="false"/>
          <w:i w:val="false"/>
          <w:color w:val="000000"/>
          <w:sz w:val="28"/>
        </w:rPr>
        <w:t xml:space="preserve"> приложения 5 к настоящим Правилам.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Испытание повышенным напряжением промышленной частоты изоляции обмоток маслонаполненных трансформаторов при вводе в эксплуатацию не обязательно.</w:t>
      </w:r>
      <w:r>
        <w:br/>
      </w:r>
      <w:r>
        <w:rPr>
          <w:rFonts w:ascii="Times New Roman"/>
          <w:b w:val="false"/>
          <w:i w:val="false"/>
          <w:color w:val="000000"/>
          <w:sz w:val="28"/>
        </w:rPr>
        <w:t>
</w:t>
      </w:r>
      <w:r>
        <w:rPr>
          <w:rFonts w:ascii="Times New Roman"/>
          <w:b w:val="false"/>
          <w:i w:val="false"/>
          <w:color w:val="000000"/>
          <w:sz w:val="28"/>
        </w:rPr>
        <w:t>
      Испытание повышенным напряжением промышленной частоты изоляции обмоток сухих трансформаторов обязательно и производится по нормам </w:t>
      </w:r>
      <w:r>
        <w:rPr>
          <w:rFonts w:ascii="Times New Roman"/>
          <w:b w:val="false"/>
          <w:i w:val="false"/>
          <w:color w:val="000000"/>
          <w:sz w:val="28"/>
        </w:rPr>
        <w:t>таблицы 63</w:t>
      </w:r>
      <w:r>
        <w:rPr>
          <w:rFonts w:ascii="Times New Roman"/>
          <w:b w:val="false"/>
          <w:i w:val="false"/>
          <w:color w:val="000000"/>
          <w:sz w:val="28"/>
        </w:rPr>
        <w:t xml:space="preserve"> приложения 5 к настоящим Правилам для аппаратов с облегченной изоляцией.</w:t>
      </w:r>
      <w:r>
        <w:br/>
      </w:r>
      <w:r>
        <w:rPr>
          <w:rFonts w:ascii="Times New Roman"/>
          <w:b w:val="false"/>
          <w:i w:val="false"/>
          <w:color w:val="000000"/>
          <w:sz w:val="28"/>
        </w:rPr>
        <w:t>
</w:t>
      </w:r>
      <w:r>
        <w:rPr>
          <w:rFonts w:ascii="Times New Roman"/>
          <w:b w:val="false"/>
          <w:i w:val="false"/>
          <w:color w:val="000000"/>
          <w:sz w:val="28"/>
        </w:rPr>
        <w:t>
      Импортные трансформаторы разрешается испытывать напряжениями, указанными в </w:t>
      </w:r>
      <w:r>
        <w:rPr>
          <w:rFonts w:ascii="Times New Roman"/>
          <w:b w:val="false"/>
          <w:i w:val="false"/>
          <w:color w:val="000000"/>
          <w:sz w:val="28"/>
        </w:rPr>
        <w:t>таблице 63</w:t>
      </w:r>
      <w:r>
        <w:rPr>
          <w:rFonts w:ascii="Times New Roman"/>
          <w:b w:val="false"/>
          <w:i w:val="false"/>
          <w:color w:val="000000"/>
          <w:sz w:val="28"/>
        </w:rPr>
        <w:t xml:space="preserve"> приложения 5 к настоящим Правилам, лишь в тех случаях, если они не превышают напряжения, которым данный трансформатор был испытан на заводе.</w:t>
      </w:r>
      <w:r>
        <w:br/>
      </w:r>
      <w:r>
        <w:rPr>
          <w:rFonts w:ascii="Times New Roman"/>
          <w:b w:val="false"/>
          <w:i w:val="false"/>
          <w:color w:val="000000"/>
          <w:sz w:val="28"/>
        </w:rPr>
        <w:t>
</w:t>
      </w:r>
      <w:r>
        <w:rPr>
          <w:rFonts w:ascii="Times New Roman"/>
          <w:b w:val="false"/>
          <w:i w:val="false"/>
          <w:color w:val="000000"/>
          <w:sz w:val="28"/>
        </w:rPr>
        <w:t>
      Испытательное напряжение заземляющих реакторов на напряжение до 35 кВ аналогично приведенным для трансформаторов соответствующего класса.</w:t>
      </w:r>
      <w:r>
        <w:br/>
      </w:r>
      <w:r>
        <w:rPr>
          <w:rFonts w:ascii="Times New Roman"/>
          <w:b w:val="false"/>
          <w:i w:val="false"/>
          <w:color w:val="000000"/>
          <w:sz w:val="28"/>
        </w:rPr>
        <w:t>
</w:t>
      </w:r>
      <w:r>
        <w:rPr>
          <w:rFonts w:ascii="Times New Roman"/>
          <w:b w:val="false"/>
          <w:i w:val="false"/>
          <w:color w:val="000000"/>
          <w:sz w:val="28"/>
        </w:rPr>
        <w:t>
      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r>
        <w:br/>
      </w:r>
      <w:r>
        <w:rPr>
          <w:rFonts w:ascii="Times New Roman"/>
          <w:b w:val="false"/>
          <w:i w:val="false"/>
          <w:color w:val="000000"/>
          <w:sz w:val="28"/>
        </w:rPr>
        <w:t>
</w:t>
      </w:r>
      <w:r>
        <w:rPr>
          <w:rFonts w:ascii="Times New Roman"/>
          <w:b w:val="false"/>
          <w:i w:val="false"/>
          <w:color w:val="000000"/>
          <w:sz w:val="28"/>
        </w:rPr>
        <w:t>
      изоляции доступных стяжных шпилек, прессующих колец и ярмовых балок. Испытание производится в случае осмотра активной части. Испытательное напряжение 1–2 кВ.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r>
        <w:br/>
      </w:r>
      <w:r>
        <w:rPr>
          <w:rFonts w:ascii="Times New Roman"/>
          <w:b w:val="false"/>
          <w:i w:val="false"/>
          <w:color w:val="000000"/>
          <w:sz w:val="28"/>
        </w:rPr>
        <w:t>
</w:t>
      </w:r>
      <w:r>
        <w:rPr>
          <w:rFonts w:ascii="Times New Roman"/>
          <w:b w:val="false"/>
          <w:i w:val="false"/>
          <w:color w:val="000000"/>
          <w:sz w:val="28"/>
        </w:rPr>
        <w:t>
      5) Проверка коэффициента трансформации. 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r>
        <w:br/>
      </w:r>
      <w:r>
        <w:rPr>
          <w:rFonts w:ascii="Times New Roman"/>
          <w:b w:val="false"/>
          <w:i w:val="false"/>
          <w:color w:val="000000"/>
          <w:sz w:val="28"/>
        </w:rPr>
        <w:t>
</w:t>
      </w:r>
      <w:r>
        <w:rPr>
          <w:rFonts w:ascii="Times New Roman"/>
          <w:b w:val="false"/>
          <w:i w:val="false"/>
          <w:color w:val="000000"/>
          <w:sz w:val="28"/>
        </w:rPr>
        <w:t>
      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r>
        <w:br/>
      </w:r>
      <w:r>
        <w:rPr>
          <w:rFonts w:ascii="Times New Roman"/>
          <w:b w:val="false"/>
          <w:i w:val="false"/>
          <w:color w:val="000000"/>
          <w:sz w:val="28"/>
        </w:rPr>
        <w:t>
</w:t>
      </w:r>
      <w:r>
        <w:rPr>
          <w:rFonts w:ascii="Times New Roman"/>
          <w:b w:val="false"/>
          <w:i w:val="false"/>
          <w:color w:val="000000"/>
          <w:sz w:val="28"/>
        </w:rPr>
        <w:t>
      7) Измерение тока и потерь холостого хода. Производится одно из измерений, указанных ниже:</w:t>
      </w:r>
      <w:r>
        <w:br/>
      </w:r>
      <w:r>
        <w:rPr>
          <w:rFonts w:ascii="Times New Roman"/>
          <w:b w:val="false"/>
          <w:i w:val="false"/>
          <w:color w:val="000000"/>
          <w:sz w:val="28"/>
        </w:rPr>
        <w:t>
</w:t>
      </w:r>
      <w:r>
        <w:rPr>
          <w:rFonts w:ascii="Times New Roman"/>
          <w:b w:val="false"/>
          <w:i w:val="false"/>
          <w:color w:val="000000"/>
          <w:sz w:val="28"/>
        </w:rPr>
        <w:t>
      при номинальном напряжении. Измеряется ток холостого хода. Значение тока не нормируется;</w:t>
      </w:r>
      <w:r>
        <w:br/>
      </w:r>
      <w:r>
        <w:rPr>
          <w:rFonts w:ascii="Times New Roman"/>
          <w:b w:val="false"/>
          <w:i w:val="false"/>
          <w:color w:val="000000"/>
          <w:sz w:val="28"/>
        </w:rPr>
        <w:t>
</w:t>
      </w:r>
      <w:r>
        <w:rPr>
          <w:rFonts w:ascii="Times New Roman"/>
          <w:b w:val="false"/>
          <w:i w:val="false"/>
          <w:color w:val="000000"/>
          <w:sz w:val="28"/>
        </w:rPr>
        <w:t>
      при малом напряжении. Измерение производится с приведением потерь к номинальному напряжению или без приведения (метод сравнения).</w:t>
      </w:r>
      <w:r>
        <w:br/>
      </w:r>
      <w:r>
        <w:rPr>
          <w:rFonts w:ascii="Times New Roman"/>
          <w:b w:val="false"/>
          <w:i w:val="false"/>
          <w:color w:val="000000"/>
          <w:sz w:val="28"/>
        </w:rPr>
        <w:t>
</w:t>
      </w:r>
      <w:r>
        <w:rPr>
          <w:rFonts w:ascii="Times New Roman"/>
          <w:b w:val="false"/>
          <w:i w:val="false"/>
          <w:color w:val="000000"/>
          <w:sz w:val="28"/>
        </w:rPr>
        <w:t>
      8) Проверка работы переключающего устройства и снятие круговой диаграммы. Снятие круговой диаграммы производится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производится согласно заводским инструкциям.</w:t>
      </w:r>
      <w:r>
        <w:br/>
      </w:r>
      <w:r>
        <w:rPr>
          <w:rFonts w:ascii="Times New Roman"/>
          <w:b w:val="false"/>
          <w:i w:val="false"/>
          <w:color w:val="000000"/>
          <w:sz w:val="28"/>
        </w:rPr>
        <w:t>
</w:t>
      </w:r>
      <w:r>
        <w:rPr>
          <w:rFonts w:ascii="Times New Roman"/>
          <w:b w:val="false"/>
          <w:i w:val="false"/>
          <w:color w:val="000000"/>
          <w:sz w:val="28"/>
        </w:rPr>
        <w:t>
      9) Испытание бака с радиаторами гидравлическим давлением. Подвергаются все трансформаторы, кроме герметизированных и не имеющих расширителя.</w:t>
      </w:r>
      <w:r>
        <w:br/>
      </w:r>
      <w:r>
        <w:rPr>
          <w:rFonts w:ascii="Times New Roman"/>
          <w:b w:val="false"/>
          <w:i w:val="false"/>
          <w:color w:val="000000"/>
          <w:sz w:val="28"/>
        </w:rPr>
        <w:t>
</w:t>
      </w:r>
      <w:r>
        <w:rPr>
          <w:rFonts w:ascii="Times New Roman"/>
          <w:b w:val="false"/>
          <w:i w:val="false"/>
          <w:color w:val="000000"/>
          <w:sz w:val="28"/>
        </w:rPr>
        <w:t>
      Испытание производится:</w:t>
      </w:r>
      <w:r>
        <w:br/>
      </w:r>
      <w:r>
        <w:rPr>
          <w:rFonts w:ascii="Times New Roman"/>
          <w:b w:val="false"/>
          <w:i w:val="false"/>
          <w:color w:val="000000"/>
          <w:sz w:val="28"/>
        </w:rPr>
        <w:t>
</w:t>
      </w:r>
      <w:r>
        <w:rPr>
          <w:rFonts w:ascii="Times New Roman"/>
          <w:b w:val="false"/>
          <w:i w:val="false"/>
          <w:color w:val="000000"/>
          <w:sz w:val="28"/>
        </w:rPr>
        <w:t>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r>
        <w:br/>
      </w:r>
      <w:r>
        <w:rPr>
          <w:rFonts w:ascii="Times New Roman"/>
          <w:b w:val="false"/>
          <w:i w:val="false"/>
          <w:color w:val="000000"/>
          <w:sz w:val="28"/>
        </w:rPr>
        <w:t>
</w:t>
      </w:r>
      <w:r>
        <w:rPr>
          <w:rFonts w:ascii="Times New Roman"/>
          <w:b w:val="false"/>
          <w:i w:val="false"/>
          <w:color w:val="000000"/>
          <w:sz w:val="28"/>
        </w:rPr>
        <w:t>
      у трансформаторов с пленочной защитой масла – созданием внутри гибкой оболочки избыточного давления воздуха 10 кПа;</w:t>
      </w:r>
      <w:r>
        <w:br/>
      </w:r>
      <w:r>
        <w:rPr>
          <w:rFonts w:ascii="Times New Roman"/>
          <w:b w:val="false"/>
          <w:i w:val="false"/>
          <w:color w:val="000000"/>
          <w:sz w:val="28"/>
        </w:rPr>
        <w:t>
</w:t>
      </w:r>
      <w:r>
        <w:rPr>
          <w:rFonts w:ascii="Times New Roman"/>
          <w:b w:val="false"/>
          <w:i w:val="false"/>
          <w:color w:val="000000"/>
          <w:sz w:val="28"/>
        </w:rPr>
        <w:t>
      у остальных трансформаторов – созданием избыточного давления азота или сухого воздуха 10 кПа в надмасляном пространстве расширителя.</w:t>
      </w:r>
      <w:r>
        <w:br/>
      </w:r>
      <w:r>
        <w:rPr>
          <w:rFonts w:ascii="Times New Roman"/>
          <w:b w:val="false"/>
          <w:i w:val="false"/>
          <w:color w:val="000000"/>
          <w:sz w:val="28"/>
        </w:rPr>
        <w:t>
</w:t>
      </w:r>
      <w:r>
        <w:rPr>
          <w:rFonts w:ascii="Times New Roman"/>
          <w:b w:val="false"/>
          <w:i w:val="false"/>
          <w:color w:val="000000"/>
          <w:sz w:val="28"/>
        </w:rPr>
        <w:t>
      Продолжительность испытания во всех случаях – не менее 3 ч.</w:t>
      </w:r>
      <w:r>
        <w:br/>
      </w:r>
      <w:r>
        <w:rPr>
          <w:rFonts w:ascii="Times New Roman"/>
          <w:b w:val="false"/>
          <w:i w:val="false"/>
          <w:color w:val="000000"/>
          <w:sz w:val="28"/>
        </w:rPr>
        <w:t>
</w:t>
      </w:r>
      <w:r>
        <w:rPr>
          <w:rFonts w:ascii="Times New Roman"/>
          <w:b w:val="false"/>
          <w:i w:val="false"/>
          <w:color w:val="000000"/>
          <w:sz w:val="28"/>
        </w:rPr>
        <w:t>
      Температура масла в баке при испытаниях трансформаторов напряжением до 150 кВ включительно – не ниже 10</w:t>
      </w:r>
      <w:r>
        <w:rPr>
          <w:rFonts w:ascii="Times New Roman"/>
          <w:b w:val="false"/>
          <w:i w:val="false"/>
          <w:color w:val="000000"/>
          <w:vertAlign w:val="superscript"/>
        </w:rPr>
        <w:t>0</w:t>
      </w:r>
      <w:r>
        <w:rPr>
          <w:rFonts w:ascii="Times New Roman"/>
          <w:b w:val="false"/>
          <w:i w:val="false"/>
          <w:color w:val="000000"/>
          <w:sz w:val="28"/>
        </w:rPr>
        <w:t xml:space="preserve"> С, остальных – не ниже 20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Трансформатор считается маслоплотным, если осмотром после испытания течь масла не обнаружена.</w:t>
      </w:r>
      <w:r>
        <w:br/>
      </w:r>
      <w:r>
        <w:rPr>
          <w:rFonts w:ascii="Times New Roman"/>
          <w:b w:val="false"/>
          <w:i w:val="false"/>
          <w:color w:val="000000"/>
          <w:sz w:val="28"/>
        </w:rPr>
        <w:t>
</w:t>
      </w:r>
      <w:r>
        <w:rPr>
          <w:rFonts w:ascii="Times New Roman"/>
          <w:b w:val="false"/>
          <w:i w:val="false"/>
          <w:color w:val="000000"/>
          <w:sz w:val="28"/>
        </w:rPr>
        <w:t>
      10) Проверка системы охлаждения. Режим пуска и работы охлаждающих устройств должен соответствовать инструкции завода-изготовителя.</w:t>
      </w:r>
      <w:r>
        <w:br/>
      </w:r>
      <w:r>
        <w:rPr>
          <w:rFonts w:ascii="Times New Roman"/>
          <w:b w:val="false"/>
          <w:i w:val="false"/>
          <w:color w:val="000000"/>
          <w:sz w:val="28"/>
        </w:rPr>
        <w:t>
</w:t>
      </w:r>
      <w:r>
        <w:rPr>
          <w:rFonts w:ascii="Times New Roman"/>
          <w:b w:val="false"/>
          <w:i w:val="false"/>
          <w:color w:val="000000"/>
          <w:sz w:val="28"/>
        </w:rPr>
        <w:t>
      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r>
        <w:br/>
      </w:r>
      <w:r>
        <w:rPr>
          <w:rFonts w:ascii="Times New Roman"/>
          <w:b w:val="false"/>
          <w:i w:val="false"/>
          <w:color w:val="000000"/>
          <w:sz w:val="28"/>
        </w:rPr>
        <w:t>
</w:t>
      </w:r>
      <w:r>
        <w:rPr>
          <w:rFonts w:ascii="Times New Roman"/>
          <w:b w:val="false"/>
          <w:i w:val="false"/>
          <w:color w:val="000000"/>
          <w:sz w:val="28"/>
        </w:rPr>
        <w:t>
      12) Фазировка трансформаторов. Должно иметь место совпадение по фазам.</w:t>
      </w:r>
      <w:r>
        <w:br/>
      </w:r>
      <w:r>
        <w:rPr>
          <w:rFonts w:ascii="Times New Roman"/>
          <w:b w:val="false"/>
          <w:i w:val="false"/>
          <w:color w:val="000000"/>
          <w:sz w:val="28"/>
        </w:rPr>
        <w:t>
</w:t>
      </w:r>
      <w:r>
        <w:rPr>
          <w:rFonts w:ascii="Times New Roman"/>
          <w:b w:val="false"/>
          <w:i w:val="false"/>
          <w:color w:val="000000"/>
          <w:sz w:val="28"/>
        </w:rPr>
        <w:t>
      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подпунктам 1), 2), 4)–12)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Из трансформаторов, транспортируемых без масла, до начала монтажа производится отбор пробы остатков масла (со дна).</w:t>
      </w:r>
      <w:r>
        <w:br/>
      </w:r>
      <w:r>
        <w:rPr>
          <w:rFonts w:ascii="Times New Roman"/>
          <w:b w:val="false"/>
          <w:i w:val="false"/>
          <w:color w:val="000000"/>
          <w:sz w:val="28"/>
        </w:rPr>
        <w:t>
</w:t>
      </w:r>
      <w:r>
        <w:rPr>
          <w:rFonts w:ascii="Times New Roman"/>
          <w:b w:val="false"/>
          <w:i w:val="false"/>
          <w:color w:val="000000"/>
          <w:sz w:val="28"/>
        </w:rPr>
        <w:t>
      Электрическая прочность остатков масла в трансформаторах напряжением 110–220 кВ должна быть не ниже 35 кВ и в трансформаторах напряжением 330–500 кВ – не ниже 45 кВ.</w:t>
      </w:r>
      <w:r>
        <w:br/>
      </w:r>
      <w:r>
        <w:rPr>
          <w:rFonts w:ascii="Times New Roman"/>
          <w:b w:val="false"/>
          <w:i w:val="false"/>
          <w:color w:val="000000"/>
          <w:sz w:val="28"/>
        </w:rPr>
        <w:t>
</w:t>
      </w:r>
      <w:r>
        <w:rPr>
          <w:rFonts w:ascii="Times New Roman"/>
          <w:b w:val="false"/>
          <w:i w:val="false"/>
          <w:color w:val="000000"/>
          <w:sz w:val="28"/>
        </w:rPr>
        <w:t>
      Масло из трансформаторов напряжением 110 кВ и выше, транспортируемых с маслом, до начала монтажа испытывается по показателям подпунктам 1)–5) и 10)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подпунктам 1)–9)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 а масла из трансформаторов напряжением 110 кВ и выше, кроме того, по подпункту 10)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Испытание масла, залитого в трансформатор, перед включением его под напряжение после монтажа производится по показателям подпунктам 1)–5)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При испытании масла из трансформаторов напряжением 110 кВ и выше по показателям подпункту 1)–5)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 производится и измерение тангенса угла диэлектрических потерь масла. Измерение тангенса угла диэлектрических потерь масла производится также у трансформаторов, имеющих повышенное значение тангенса угла диэлектрических потерь изоляции.</w:t>
      </w:r>
      <w:r>
        <w:br/>
      </w:r>
      <w:r>
        <w:rPr>
          <w:rFonts w:ascii="Times New Roman"/>
          <w:b w:val="false"/>
          <w:i w:val="false"/>
          <w:color w:val="000000"/>
          <w:sz w:val="28"/>
        </w:rPr>
        <w:t>
</w:t>
      </w:r>
      <w:r>
        <w:rPr>
          <w:rFonts w:ascii="Times New Roman"/>
          <w:b w:val="false"/>
          <w:i w:val="false"/>
          <w:color w:val="000000"/>
          <w:sz w:val="28"/>
        </w:rPr>
        <w:t>
      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 до включения трансформатора в работу разрешается испытывать только по показателям подпунктам 1) и 2)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14) Испытание включением толчком на номинальное напряжение. В процессе 3–5-кратного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r>
        <w:br/>
      </w:r>
      <w:r>
        <w:rPr>
          <w:rFonts w:ascii="Times New Roman"/>
          <w:b w:val="false"/>
          <w:i w:val="false"/>
          <w:color w:val="000000"/>
          <w:sz w:val="28"/>
        </w:rPr>
        <w:t>
</w:t>
      </w:r>
      <w:r>
        <w:rPr>
          <w:rFonts w:ascii="Times New Roman"/>
          <w:b w:val="false"/>
          <w:i w:val="false"/>
          <w:color w:val="000000"/>
          <w:sz w:val="28"/>
        </w:rPr>
        <w:t>
      Трансформаторы, смонтированные по схеме блока с генератором, включаются в сеть подъемом напряжения с нуля.</w:t>
      </w:r>
      <w:r>
        <w:br/>
      </w:r>
      <w:r>
        <w:rPr>
          <w:rFonts w:ascii="Times New Roman"/>
          <w:b w:val="false"/>
          <w:i w:val="false"/>
          <w:color w:val="000000"/>
          <w:sz w:val="28"/>
        </w:rPr>
        <w:t>
</w:t>
      </w:r>
      <w:r>
        <w:rPr>
          <w:rFonts w:ascii="Times New Roman"/>
          <w:b w:val="false"/>
          <w:i w:val="false"/>
          <w:color w:val="000000"/>
          <w:sz w:val="28"/>
        </w:rPr>
        <w:t>
      15) Испытание вводов. Производится в соответствии с </w:t>
      </w:r>
      <w:r>
        <w:rPr>
          <w:rFonts w:ascii="Times New Roman"/>
          <w:b w:val="false"/>
          <w:i w:val="false"/>
          <w:color w:val="000000"/>
          <w:sz w:val="28"/>
        </w:rPr>
        <w:t>пунктом 298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16) Испытание встроенных трансформаторов тока. Производится в соответствии с </w:t>
      </w:r>
      <w:r>
        <w:rPr>
          <w:rFonts w:ascii="Times New Roman"/>
          <w:b w:val="false"/>
          <w:i w:val="false"/>
          <w:color w:val="000000"/>
          <w:sz w:val="28"/>
        </w:rPr>
        <w:t>пунктом 281</w:t>
      </w:r>
      <w:r>
        <w:rPr>
          <w:rFonts w:ascii="Times New Roman"/>
          <w:b w:val="false"/>
          <w:i w:val="false"/>
          <w:color w:val="000000"/>
          <w:sz w:val="28"/>
        </w:rPr>
        <w:t xml:space="preserve"> настоящих Правил.</w:t>
      </w:r>
    </w:p>
    <w:bookmarkEnd w:id="101"/>
    <w:bookmarkStart w:name="z1128" w:id="102"/>
    <w:p>
      <w:pPr>
        <w:spacing w:after="0"/>
        <w:ind w:left="0"/>
        <w:jc w:val="left"/>
      </w:pPr>
      <w:r>
        <w:rPr>
          <w:rFonts w:ascii="Times New Roman"/>
          <w:b/>
          <w:i w:val="false"/>
          <w:color w:val="000000"/>
        </w:rPr>
        <w:t xml:space="preserve"> 
6. Измерительные трансформаторы</w:t>
      </w:r>
    </w:p>
    <w:bookmarkEnd w:id="102"/>
    <w:bookmarkStart w:name="z1129" w:id="103"/>
    <w:p>
      <w:pPr>
        <w:spacing w:after="0"/>
        <w:ind w:left="0"/>
        <w:jc w:val="both"/>
      </w:pPr>
      <w:r>
        <w:rPr>
          <w:rFonts w:ascii="Times New Roman"/>
          <w:b w:val="false"/>
          <w:i w:val="false"/>
          <w:color w:val="000000"/>
          <w:sz w:val="28"/>
        </w:rPr>
        <w:t xml:space="preserve">
      282. Измерительные трансформаторы испытываются в объеме, предусмотренном настоящим параграфом. </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w:t>
      </w:r>
      <w:r>
        <w:br/>
      </w:r>
      <w:r>
        <w:rPr>
          <w:rFonts w:ascii="Times New Roman"/>
          <w:b w:val="false"/>
          <w:i w:val="false"/>
          <w:color w:val="000000"/>
          <w:sz w:val="28"/>
        </w:rPr>
        <w:t>
</w:t>
      </w:r>
      <w:r>
        <w:rPr>
          <w:rFonts w:ascii="Times New Roman"/>
          <w:b w:val="false"/>
          <w:i w:val="false"/>
          <w:color w:val="000000"/>
          <w:sz w:val="28"/>
        </w:rPr>
        <w:t>
      Измерение сопротивления основной изоляции трансформатора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r>
        <w:br/>
      </w:r>
      <w:r>
        <w:rPr>
          <w:rFonts w:ascii="Times New Roman"/>
          <w:b w:val="false"/>
          <w:i w:val="false"/>
          <w:color w:val="000000"/>
          <w:sz w:val="28"/>
        </w:rPr>
        <w:t>
</w:t>
      </w:r>
      <w:r>
        <w:rPr>
          <w:rFonts w:ascii="Times New Roman"/>
          <w:b w:val="false"/>
          <w:i w:val="false"/>
          <w:color w:val="000000"/>
          <w:sz w:val="28"/>
        </w:rPr>
        <w:t>
      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 Измеренные значения сопротивления изоляции должны быть не менее приведенных в </w:t>
      </w:r>
      <w:r>
        <w:rPr>
          <w:rFonts w:ascii="Times New Roman"/>
          <w:b w:val="false"/>
          <w:i w:val="false"/>
          <w:color w:val="000000"/>
          <w:sz w:val="28"/>
        </w:rPr>
        <w:t>таблице 64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r>
        <w:br/>
      </w:r>
      <w:r>
        <w:rPr>
          <w:rFonts w:ascii="Times New Roman"/>
          <w:b w:val="false"/>
          <w:i w:val="false"/>
          <w:color w:val="000000"/>
          <w:sz w:val="28"/>
        </w:rPr>
        <w:t>
</w:t>
      </w:r>
      <w:r>
        <w:rPr>
          <w:rFonts w:ascii="Times New Roman"/>
          <w:b w:val="false"/>
          <w:i w:val="false"/>
          <w:color w:val="000000"/>
          <w:sz w:val="28"/>
        </w:rPr>
        <w:t>
      2) Измерение тангенса угла диэлектрических потерь изоляции. Производится для трансформаторов тока напряжением 110 кВ и выше.</w:t>
      </w:r>
      <w:r>
        <w:br/>
      </w:r>
      <w:r>
        <w:rPr>
          <w:rFonts w:ascii="Times New Roman"/>
          <w:b w:val="false"/>
          <w:i w:val="false"/>
          <w:color w:val="000000"/>
          <w:sz w:val="28"/>
        </w:rPr>
        <w:t>
</w:t>
      </w:r>
      <w:r>
        <w:rPr>
          <w:rFonts w:ascii="Times New Roman"/>
          <w:b w:val="false"/>
          <w:i w:val="false"/>
          <w:color w:val="000000"/>
          <w:sz w:val="28"/>
        </w:rPr>
        <w:t>
      Тангенс угла диэлектрических потерь изоляции трансформаторов тока при температуре +20</w:t>
      </w:r>
      <w:r>
        <w:rPr>
          <w:rFonts w:ascii="Times New Roman"/>
          <w:b w:val="false"/>
          <w:i w:val="false"/>
          <w:color w:val="000000"/>
          <w:vertAlign w:val="superscript"/>
        </w:rPr>
        <w:t>0</w:t>
      </w:r>
      <w:r>
        <w:rPr>
          <w:rFonts w:ascii="Times New Roman"/>
          <w:b w:val="false"/>
          <w:i w:val="false"/>
          <w:color w:val="000000"/>
          <w:sz w:val="28"/>
        </w:rPr>
        <w:t>С не должен превышать значений, приведенных в </w:t>
      </w:r>
      <w:r>
        <w:rPr>
          <w:rFonts w:ascii="Times New Roman"/>
          <w:b w:val="false"/>
          <w:i w:val="false"/>
          <w:color w:val="000000"/>
          <w:sz w:val="28"/>
        </w:rPr>
        <w:t>таблице 65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изоляция первичных обмоток. Испытание является обязательным для трансформаторов тока и трансформаторов напряжения до 35 кВ (кроме трансформаторов напряжения с ослабленной изоляцией одного из выводов).</w:t>
      </w:r>
      <w:r>
        <w:br/>
      </w:r>
      <w:r>
        <w:rPr>
          <w:rFonts w:ascii="Times New Roman"/>
          <w:b w:val="false"/>
          <w:i w:val="false"/>
          <w:color w:val="000000"/>
          <w:sz w:val="28"/>
        </w:rPr>
        <w:t>
</w:t>
      </w:r>
      <w:r>
        <w:rPr>
          <w:rFonts w:ascii="Times New Roman"/>
          <w:b w:val="false"/>
          <w:i w:val="false"/>
          <w:color w:val="000000"/>
          <w:sz w:val="28"/>
        </w:rPr>
        <w:t>
      Значения испытательных напряжений для измерительных трансформаторов указаны в </w:t>
      </w:r>
      <w:r>
        <w:rPr>
          <w:rFonts w:ascii="Times New Roman"/>
          <w:b w:val="false"/>
          <w:i w:val="false"/>
          <w:color w:val="000000"/>
          <w:sz w:val="28"/>
        </w:rPr>
        <w:t>таблице 66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для трансформаторов напряжения: 1 мин; для трансформаторов тока с керамической, жидкой или бумажно-масляной изоляцией 1 мин; для трансформаторов тока с изоляцией из твердых органических материалов или кабельных масс 5 мин;</w:t>
      </w:r>
      <w:r>
        <w:br/>
      </w:r>
      <w:r>
        <w:rPr>
          <w:rFonts w:ascii="Times New Roman"/>
          <w:b w:val="false"/>
          <w:i w:val="false"/>
          <w:color w:val="000000"/>
          <w:sz w:val="28"/>
        </w:rPr>
        <w:t>
</w:t>
      </w:r>
      <w:r>
        <w:rPr>
          <w:rFonts w:ascii="Times New Roman"/>
          <w:b w:val="false"/>
          <w:i w:val="false"/>
          <w:color w:val="000000"/>
          <w:sz w:val="28"/>
        </w:rPr>
        <w:t>
      изоляции вторичных обмоток. Значение испытательного напряжения для изоляции вторичных обмоток вместе с присоединенными к ним цепями составляет 1 кВ.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4) Измерение тока холостого хода. Производится для каскадных трансформаторов напряжением 110 кВ и выше на вторичной обмотке при номинальном напряжении. Значение тока холостого хода не нормируется.</w:t>
      </w:r>
      <w:r>
        <w:br/>
      </w:r>
      <w:r>
        <w:rPr>
          <w:rFonts w:ascii="Times New Roman"/>
          <w:b w:val="false"/>
          <w:i w:val="false"/>
          <w:color w:val="000000"/>
          <w:sz w:val="28"/>
        </w:rPr>
        <w:t>
</w:t>
      </w:r>
      <w:r>
        <w:rPr>
          <w:rFonts w:ascii="Times New Roman"/>
          <w:b w:val="false"/>
          <w:i w:val="false"/>
          <w:color w:val="000000"/>
          <w:sz w:val="28"/>
        </w:rPr>
        <w:t>
      5) Снятие характеристик намагничивания магнитопровода трансформаторов тока. Производится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и т.п.,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r>
        <w:br/>
      </w:r>
      <w:r>
        <w:rPr>
          <w:rFonts w:ascii="Times New Roman"/>
          <w:b w:val="false"/>
          <w:i w:val="false"/>
          <w:color w:val="000000"/>
          <w:sz w:val="28"/>
        </w:rPr>
        <w:t>
</w:t>
      </w:r>
      <w:r>
        <w:rPr>
          <w:rFonts w:ascii="Times New Roman"/>
          <w:b w:val="false"/>
          <w:i w:val="false"/>
          <w:color w:val="000000"/>
          <w:sz w:val="28"/>
        </w:rPr>
        <w:t>
      При наличии у обмоток ответвлений характеристики снимаются на рабочем ответвлении.</w:t>
      </w:r>
      <w:r>
        <w:br/>
      </w:r>
      <w:r>
        <w:rPr>
          <w:rFonts w:ascii="Times New Roman"/>
          <w:b w:val="false"/>
          <w:i w:val="false"/>
          <w:color w:val="000000"/>
          <w:sz w:val="28"/>
        </w:rPr>
        <w:t>
</w:t>
      </w:r>
      <w:r>
        <w:rPr>
          <w:rFonts w:ascii="Times New Roman"/>
          <w:b w:val="false"/>
          <w:i w:val="false"/>
          <w:color w:val="000000"/>
          <w:sz w:val="28"/>
        </w:rPr>
        <w:t>
      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r>
        <w:br/>
      </w:r>
      <w:r>
        <w:rPr>
          <w:rFonts w:ascii="Times New Roman"/>
          <w:b w:val="false"/>
          <w:i w:val="false"/>
          <w:color w:val="000000"/>
          <w:sz w:val="28"/>
        </w:rPr>
        <w:t>
</w:t>
      </w:r>
      <w:r>
        <w:rPr>
          <w:rFonts w:ascii="Times New Roman"/>
          <w:b w:val="false"/>
          <w:i w:val="false"/>
          <w:color w:val="000000"/>
          <w:sz w:val="28"/>
        </w:rPr>
        <w:t>
      6) Проверка полярности выводов (у однофазных) или группы соединения (у трехфазных) измерительных трансформаторов. Производится при монтаже, если отсутствуют паспортные данные или есть сомнения в достоверности этих данных. Полярность и группа соединения должны соответствовать паспортным данным.</w:t>
      </w:r>
      <w:r>
        <w:br/>
      </w:r>
      <w:r>
        <w:rPr>
          <w:rFonts w:ascii="Times New Roman"/>
          <w:b w:val="false"/>
          <w:i w:val="false"/>
          <w:color w:val="000000"/>
          <w:sz w:val="28"/>
        </w:rPr>
        <w:t>
</w:t>
      </w:r>
      <w:r>
        <w:rPr>
          <w:rFonts w:ascii="Times New Roman"/>
          <w:b w:val="false"/>
          <w:i w:val="false"/>
          <w:color w:val="000000"/>
          <w:sz w:val="28"/>
        </w:rPr>
        <w:t>
      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r>
        <w:br/>
      </w:r>
      <w:r>
        <w:rPr>
          <w:rFonts w:ascii="Times New Roman"/>
          <w:b w:val="false"/>
          <w:i w:val="false"/>
          <w:color w:val="000000"/>
          <w:sz w:val="28"/>
        </w:rPr>
        <w:t>
</w:t>
      </w:r>
      <w:r>
        <w:rPr>
          <w:rFonts w:ascii="Times New Roman"/>
          <w:b w:val="false"/>
          <w:i w:val="false"/>
          <w:color w:val="000000"/>
          <w:sz w:val="28"/>
        </w:rPr>
        <w:t>
      8) Измерение сопротивления обмоток постоянному току. Производится у первичных обмоток трансформаторов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2 %.</w:t>
      </w:r>
      <w:r>
        <w:br/>
      </w:r>
      <w:r>
        <w:rPr>
          <w:rFonts w:ascii="Times New Roman"/>
          <w:b w:val="false"/>
          <w:i w:val="false"/>
          <w:color w:val="000000"/>
          <w:sz w:val="28"/>
        </w:rPr>
        <w:t>
</w:t>
      </w:r>
      <w:r>
        <w:rPr>
          <w:rFonts w:ascii="Times New Roman"/>
          <w:b w:val="false"/>
          <w:i w:val="false"/>
          <w:color w:val="000000"/>
          <w:sz w:val="28"/>
        </w:rPr>
        <w:t>
      9) Испытание трансформаторного масла. Производится у измерительных трансформаторов 35 кВ и выше согласно </w:t>
      </w:r>
      <w:r>
        <w:rPr>
          <w:rFonts w:ascii="Times New Roman"/>
          <w:b w:val="false"/>
          <w:i w:val="false"/>
          <w:color w:val="000000"/>
          <w:sz w:val="28"/>
        </w:rPr>
        <w:t>пункту 300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Для измерительных трансформаторов, имеющих повышенное значение тангенса угла диэлектрических потерь изоляции, производится испытание масла по подпункту 10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r>
        <w:br/>
      </w:r>
      <w:r>
        <w:rPr>
          <w:rFonts w:ascii="Times New Roman"/>
          <w:b w:val="false"/>
          <w:i w:val="false"/>
          <w:color w:val="000000"/>
          <w:sz w:val="28"/>
        </w:rPr>
        <w:t>
</w:t>
      </w:r>
      <w:r>
        <w:rPr>
          <w:rFonts w:ascii="Times New Roman"/>
          <w:b w:val="false"/>
          <w:i w:val="false"/>
          <w:color w:val="000000"/>
          <w:sz w:val="28"/>
        </w:rPr>
        <w:t>
      10) Испытание емкостных трансформаторов напряжения типа НДЕ. Производится согласно инструкции завода-изготовителя.</w:t>
      </w:r>
      <w:r>
        <w:br/>
      </w:r>
      <w:r>
        <w:rPr>
          <w:rFonts w:ascii="Times New Roman"/>
          <w:b w:val="false"/>
          <w:i w:val="false"/>
          <w:color w:val="000000"/>
          <w:sz w:val="28"/>
        </w:rPr>
        <w:t>
</w:t>
      </w:r>
      <w:r>
        <w:rPr>
          <w:rFonts w:ascii="Times New Roman"/>
          <w:b w:val="false"/>
          <w:i w:val="false"/>
          <w:color w:val="000000"/>
          <w:sz w:val="28"/>
        </w:rPr>
        <w:t>
      11) Испытание вентильных разрядников трансформаторов напряжения типа НДЕ. Производится в соответствии с </w:t>
      </w:r>
      <w:r>
        <w:rPr>
          <w:rFonts w:ascii="Times New Roman"/>
          <w:b w:val="false"/>
          <w:i w:val="false"/>
          <w:color w:val="000000"/>
          <w:sz w:val="28"/>
        </w:rPr>
        <w:t>пунктом 295</w:t>
      </w:r>
      <w:r>
        <w:rPr>
          <w:rFonts w:ascii="Times New Roman"/>
          <w:b w:val="false"/>
          <w:i w:val="false"/>
          <w:color w:val="000000"/>
          <w:sz w:val="28"/>
        </w:rPr>
        <w:t xml:space="preserve"> настоящих Правил.</w:t>
      </w:r>
    </w:p>
    <w:bookmarkEnd w:id="103"/>
    <w:bookmarkStart w:name="z1153" w:id="104"/>
    <w:p>
      <w:pPr>
        <w:spacing w:after="0"/>
        <w:ind w:left="0"/>
        <w:jc w:val="left"/>
      </w:pPr>
      <w:r>
        <w:rPr>
          <w:rFonts w:ascii="Times New Roman"/>
          <w:b/>
          <w:i w:val="false"/>
          <w:color w:val="000000"/>
        </w:rPr>
        <w:t xml:space="preserve"> 
7. Масляные выключатели</w:t>
      </w:r>
    </w:p>
    <w:bookmarkEnd w:id="104"/>
    <w:bookmarkStart w:name="z1154" w:id="105"/>
    <w:p>
      <w:pPr>
        <w:spacing w:after="0"/>
        <w:ind w:left="0"/>
        <w:jc w:val="both"/>
      </w:pPr>
      <w:r>
        <w:rPr>
          <w:rFonts w:ascii="Times New Roman"/>
          <w:b w:val="false"/>
          <w:i w:val="false"/>
          <w:color w:val="000000"/>
          <w:sz w:val="28"/>
        </w:rPr>
        <w:t>
      283. Масляные выключатели всех классов напряжения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w:t>
      </w:r>
      <w:r>
        <w:br/>
      </w:r>
      <w:r>
        <w:rPr>
          <w:rFonts w:ascii="Times New Roman"/>
          <w:b w:val="false"/>
          <w:i w:val="false"/>
          <w:color w:val="000000"/>
          <w:sz w:val="28"/>
        </w:rPr>
        <w:t>
</w:t>
      </w:r>
      <w:r>
        <w:rPr>
          <w:rFonts w:ascii="Times New Roman"/>
          <w:b w:val="false"/>
          <w:i w:val="false"/>
          <w:color w:val="000000"/>
          <w:sz w:val="28"/>
        </w:rPr>
        <w:t>
      подвижных и направляющих частей, выполненных из органических материалов. Производится мегаомметром на напряжение 2,5 кВ.</w:t>
      </w:r>
      <w:r>
        <w:br/>
      </w:r>
      <w:r>
        <w:rPr>
          <w:rFonts w:ascii="Times New Roman"/>
          <w:b w:val="false"/>
          <w:i w:val="false"/>
          <w:color w:val="000000"/>
          <w:sz w:val="28"/>
        </w:rPr>
        <w:t>
</w:t>
      </w:r>
      <w:r>
        <w:rPr>
          <w:rFonts w:ascii="Times New Roman"/>
          <w:b w:val="false"/>
          <w:i w:val="false"/>
          <w:color w:val="000000"/>
          <w:sz w:val="28"/>
        </w:rPr>
        <w:t>
      Сопротивление изоляции не должно быть менее значений, приведенных ниже:</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3"/>
        <w:gridCol w:w="2073"/>
        <w:gridCol w:w="2073"/>
        <w:gridCol w:w="2093"/>
      </w:tblGrid>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выключателя, кВ</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220–500</w:t>
            </w:r>
          </w:p>
        </w:tc>
      </w:tr>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МОм</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bl>
    <w:bookmarkStart w:name="z1158" w:id="106"/>
    <w:p>
      <w:pPr>
        <w:spacing w:after="0"/>
        <w:ind w:left="0"/>
        <w:jc w:val="both"/>
      </w:pPr>
      <w:r>
        <w:rPr>
          <w:rFonts w:ascii="Times New Roman"/>
          <w:b w:val="false"/>
          <w:i w:val="false"/>
          <w:color w:val="000000"/>
          <w:sz w:val="28"/>
        </w:rPr>
        <w:t>
      вторичных цепей, электромагнитов включения и отключения и т.п. Производится в соответствии с </w:t>
      </w:r>
      <w:r>
        <w:rPr>
          <w:rFonts w:ascii="Times New Roman"/>
          <w:b w:val="false"/>
          <w:i w:val="false"/>
          <w:color w:val="000000"/>
          <w:sz w:val="28"/>
        </w:rPr>
        <w:t>пунктом 301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Испытание вводов. Производится в соответствии с </w:t>
      </w:r>
      <w:r>
        <w:rPr>
          <w:rFonts w:ascii="Times New Roman"/>
          <w:b w:val="false"/>
          <w:i w:val="false"/>
          <w:color w:val="000000"/>
          <w:sz w:val="28"/>
        </w:rPr>
        <w:t>пунктом 298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т.е. до установки вводов в выключатель.</w:t>
      </w:r>
      <w:r>
        <w:br/>
      </w:r>
      <w:r>
        <w:rPr>
          <w:rFonts w:ascii="Times New Roman"/>
          <w:b w:val="false"/>
          <w:i w:val="false"/>
          <w:color w:val="000000"/>
          <w:sz w:val="28"/>
        </w:rPr>
        <w:t>
</w:t>
      </w:r>
      <w:r>
        <w:rPr>
          <w:rFonts w:ascii="Times New Roman"/>
          <w:b w:val="false"/>
          <w:i w:val="false"/>
          <w:color w:val="000000"/>
          <w:sz w:val="28"/>
        </w:rPr>
        <w:t>
      4) Испытание изоляции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w:t>
      </w:r>
      <w:r>
        <w:rPr>
          <w:rFonts w:ascii="Times New Roman"/>
          <w:b w:val="false"/>
          <w:i w:val="false"/>
          <w:color w:val="000000"/>
          <w:sz w:val="28"/>
        </w:rPr>
        <w:t>таблицы 67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5) Измерение сопротивления постоянному току:</w:t>
      </w:r>
      <w:r>
        <w:br/>
      </w:r>
      <w:r>
        <w:rPr>
          <w:rFonts w:ascii="Times New Roman"/>
          <w:b w:val="false"/>
          <w:i w:val="false"/>
          <w:color w:val="000000"/>
          <w:sz w:val="28"/>
        </w:rPr>
        <w:t>
</w:t>
      </w:r>
      <w:r>
        <w:rPr>
          <w:rFonts w:ascii="Times New Roman"/>
          <w:b w:val="false"/>
          <w:i w:val="false"/>
          <w:color w:val="000000"/>
          <w:sz w:val="28"/>
        </w:rPr>
        <w:t>
      контактов масляных выключателей. Измеряется сопротивление токоведущей системы полюса выключателя и отдельных его элементов.</w:t>
      </w:r>
      <w:r>
        <w:br/>
      </w:r>
      <w:r>
        <w:rPr>
          <w:rFonts w:ascii="Times New Roman"/>
          <w:b w:val="false"/>
          <w:i w:val="false"/>
          <w:color w:val="000000"/>
          <w:sz w:val="28"/>
        </w:rPr>
        <w:t>
</w:t>
      </w:r>
      <w:r>
        <w:rPr>
          <w:rFonts w:ascii="Times New Roman"/>
          <w:b w:val="false"/>
          <w:i w:val="false"/>
          <w:color w:val="000000"/>
          <w:sz w:val="28"/>
        </w:rPr>
        <w:t>
      Значение сопротивления контактов постоянному току должно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шунтирующих резисторов дугогасительных устройств. Измеренное значение сопротивления должно отличаться от заводских данных не более чем на 3 %;</w:t>
      </w:r>
      <w:r>
        <w:br/>
      </w:r>
      <w:r>
        <w:rPr>
          <w:rFonts w:ascii="Times New Roman"/>
          <w:b w:val="false"/>
          <w:i w:val="false"/>
          <w:color w:val="000000"/>
          <w:sz w:val="28"/>
        </w:rPr>
        <w:t>
</w:t>
      </w:r>
      <w:r>
        <w:rPr>
          <w:rFonts w:ascii="Times New Roman"/>
          <w:b w:val="false"/>
          <w:i w:val="false"/>
          <w:color w:val="000000"/>
          <w:sz w:val="28"/>
        </w:rPr>
        <w:t>
      обмоток электромагнитов включения и отключения. Значение сопротивлений обмоток должно соответствовать данным заводов-изготовителей.</w:t>
      </w:r>
      <w:r>
        <w:br/>
      </w:r>
      <w:r>
        <w:rPr>
          <w:rFonts w:ascii="Times New Roman"/>
          <w:b w:val="false"/>
          <w:i w:val="false"/>
          <w:color w:val="000000"/>
          <w:sz w:val="28"/>
        </w:rPr>
        <w:t>
</w:t>
      </w:r>
      <w:r>
        <w:rPr>
          <w:rFonts w:ascii="Times New Roman"/>
          <w:b w:val="false"/>
          <w:i w:val="false"/>
          <w:color w:val="000000"/>
          <w:sz w:val="28"/>
        </w:rPr>
        <w:t>
      6) Измерение скоростных и временных характеристик выключателей. Измерение временных характеристик производится для выключателей всех классов напряжения. Измерение скорости включения и отключения производится для выключателей 35 кВ и выше, а также независимо от класса напряжения в тех случаях, когда это требуется инструкцией завода-изготовителя. Измеренные характеристики должны соответствовать данным заводов-изготовителей.</w:t>
      </w:r>
      <w:r>
        <w:br/>
      </w:r>
      <w:r>
        <w:rPr>
          <w:rFonts w:ascii="Times New Roman"/>
          <w:b w:val="false"/>
          <w:i w:val="false"/>
          <w:color w:val="000000"/>
          <w:sz w:val="28"/>
        </w:rPr>
        <w:t>
</w:t>
      </w:r>
      <w:r>
        <w:rPr>
          <w:rFonts w:ascii="Times New Roman"/>
          <w:b w:val="false"/>
          <w:i w:val="false"/>
          <w:color w:val="000000"/>
          <w:sz w:val="28"/>
        </w:rPr>
        <w:t>
      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r>
        <w:br/>
      </w:r>
      <w:r>
        <w:rPr>
          <w:rFonts w:ascii="Times New Roman"/>
          <w:b w:val="false"/>
          <w:i w:val="false"/>
          <w:color w:val="000000"/>
          <w:sz w:val="28"/>
        </w:rPr>
        <w:t>
</w:t>
      </w:r>
      <w:r>
        <w:rPr>
          <w:rFonts w:ascii="Times New Roman"/>
          <w:b w:val="false"/>
          <w:i w:val="false"/>
          <w:color w:val="000000"/>
          <w:sz w:val="28"/>
        </w:rPr>
        <w:t>
      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r>
        <w:br/>
      </w:r>
      <w:r>
        <w:rPr>
          <w:rFonts w:ascii="Times New Roman"/>
          <w:b w:val="false"/>
          <w:i w:val="false"/>
          <w:color w:val="000000"/>
          <w:sz w:val="28"/>
        </w:rPr>
        <w:t>
</w:t>
      </w:r>
      <w:r>
        <w:rPr>
          <w:rFonts w:ascii="Times New Roman"/>
          <w:b w:val="false"/>
          <w:i w:val="false"/>
          <w:color w:val="000000"/>
          <w:sz w:val="28"/>
        </w:rPr>
        <w:t>
      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 и т.д.</w:t>
      </w:r>
      <w:r>
        <w:br/>
      </w:r>
      <w:r>
        <w:rPr>
          <w:rFonts w:ascii="Times New Roman"/>
          <w:b w:val="false"/>
          <w:i w:val="false"/>
          <w:color w:val="000000"/>
          <w:sz w:val="28"/>
        </w:rPr>
        <w:t>
</w:t>
      </w:r>
      <w:r>
        <w:rPr>
          <w:rFonts w:ascii="Times New Roman"/>
          <w:b w:val="false"/>
          <w:i w:val="false"/>
          <w:color w:val="000000"/>
          <w:sz w:val="28"/>
        </w:rPr>
        <w:t>
      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т.е.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r>
        <w:br/>
      </w:r>
      <w:r>
        <w:rPr>
          <w:rFonts w:ascii="Times New Roman"/>
          <w:b w:val="false"/>
          <w:i w:val="false"/>
          <w:color w:val="000000"/>
          <w:sz w:val="28"/>
        </w:rPr>
        <w:t>
</w:t>
      </w:r>
      <w:r>
        <w:rPr>
          <w:rFonts w:ascii="Times New Roman"/>
          <w:b w:val="false"/>
          <w:i w:val="false"/>
          <w:color w:val="000000"/>
          <w:sz w:val="28"/>
        </w:rPr>
        <w:t>
      Напряжение срабатывания должно быть на 15–20 % меньше нижнего предела рабочего напряжения на зажимах электромагнитов приводов, а давление срабатывания пневмоприводов – на 20–30 %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r>
        <w:br/>
      </w:r>
      <w:r>
        <w:rPr>
          <w:rFonts w:ascii="Times New Roman"/>
          <w:b w:val="false"/>
          <w:i w:val="false"/>
          <w:color w:val="000000"/>
          <w:sz w:val="28"/>
        </w:rPr>
        <w:t>
</w:t>
      </w:r>
      <w:r>
        <w:rPr>
          <w:rFonts w:ascii="Times New Roman"/>
          <w:b w:val="false"/>
          <w:i w:val="false"/>
          <w:color w:val="000000"/>
          <w:sz w:val="28"/>
        </w:rPr>
        <w:t>
      Масляные выключатели должны обеспечивать надежную работу при следующих значениях напряжения на зажимах электромагнитов приводов: при отключении 65–120 % номинального; при включении выключателей 80–110 % номинального (с номинальным током включения до 50 к 1) и 85–110 % номинального (с номинальным током включения более 50 к 1). Для выключателей с пневмоприводами диапазон изменения рабочего давления должен быть не менее 90–110 %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r>
        <w:br/>
      </w:r>
      <w:r>
        <w:rPr>
          <w:rFonts w:ascii="Times New Roman"/>
          <w:b w:val="false"/>
          <w:i w:val="false"/>
          <w:color w:val="000000"/>
          <w:sz w:val="28"/>
        </w:rPr>
        <w:t>
</w:t>
      </w:r>
      <w:r>
        <w:rPr>
          <w:rFonts w:ascii="Times New Roman"/>
          <w:b w:val="false"/>
          <w:i w:val="false"/>
          <w:color w:val="000000"/>
          <w:sz w:val="28"/>
        </w:rPr>
        <w:t>
      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110, 100, 80 (85) % номинального и минимальном напряжении срабатывания; отключения 120, 100, 65 % номинального и минимальном напряжении срабатывания.</w:t>
      </w:r>
      <w:r>
        <w:br/>
      </w:r>
      <w:r>
        <w:rPr>
          <w:rFonts w:ascii="Times New Roman"/>
          <w:b w:val="false"/>
          <w:i w:val="false"/>
          <w:color w:val="000000"/>
          <w:sz w:val="28"/>
        </w:rPr>
        <w:t>
</w:t>
      </w:r>
      <w:r>
        <w:rPr>
          <w:rFonts w:ascii="Times New Roman"/>
          <w:b w:val="false"/>
          <w:i w:val="false"/>
          <w:color w:val="000000"/>
          <w:sz w:val="28"/>
        </w:rPr>
        <w:t>
      Количество операций при пониженном и повышенном напряжениях должно быть 3–5, а при номинальном напряжении – 10.</w:t>
      </w:r>
      <w:r>
        <w:br/>
      </w:r>
      <w:r>
        <w:rPr>
          <w:rFonts w:ascii="Times New Roman"/>
          <w:b w:val="false"/>
          <w:i w:val="false"/>
          <w:color w:val="000000"/>
          <w:sz w:val="28"/>
        </w:rPr>
        <w:t>
</w:t>
      </w:r>
      <w:r>
        <w:rPr>
          <w:rFonts w:ascii="Times New Roman"/>
          <w:b w:val="false"/>
          <w:i w:val="false"/>
          <w:color w:val="000000"/>
          <w:sz w:val="28"/>
        </w:rPr>
        <w:t>
      Кроме того, выключатели подвергается 3–5-кратному опробованию в цикле В – О (без выдержки времени), а выключатели, предназначенные для работы в режиме АПВ, также 2–3-кратному опробованию в циклах О – В и О – В – О. Работа выключателя в сложных циклах должна проверяться при номинальном и пониженном до 80 % (85 %) номинального напряжения на зажимах электромагнитов приводов.</w:t>
      </w:r>
      <w:r>
        <w:br/>
      </w:r>
      <w:r>
        <w:rPr>
          <w:rFonts w:ascii="Times New Roman"/>
          <w:b w:val="false"/>
          <w:i w:val="false"/>
          <w:color w:val="000000"/>
          <w:sz w:val="28"/>
        </w:rPr>
        <w:t>
</w:t>
      </w:r>
      <w:r>
        <w:rPr>
          <w:rFonts w:ascii="Times New Roman"/>
          <w:b w:val="false"/>
          <w:i w:val="false"/>
          <w:color w:val="000000"/>
          <w:sz w:val="28"/>
        </w:rPr>
        <w:t>
      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r>
        <w:br/>
      </w:r>
      <w:r>
        <w:rPr>
          <w:rFonts w:ascii="Times New Roman"/>
          <w:b w:val="false"/>
          <w:i w:val="false"/>
          <w:color w:val="000000"/>
          <w:sz w:val="28"/>
        </w:rPr>
        <w:t>
</w:t>
      </w:r>
      <w:r>
        <w:rPr>
          <w:rFonts w:ascii="Times New Roman"/>
          <w:b w:val="false"/>
          <w:i w:val="false"/>
          <w:color w:val="000000"/>
          <w:sz w:val="28"/>
        </w:rPr>
        <w:t>
      У малообъемных выключателей до 35 кВ масло испытывается до заливки в дугогасительные камеры. Испытание масла производится в соответствии с </w:t>
      </w:r>
      <w:r>
        <w:rPr>
          <w:rFonts w:ascii="Times New Roman"/>
          <w:b w:val="false"/>
          <w:i w:val="false"/>
          <w:color w:val="000000"/>
          <w:sz w:val="28"/>
        </w:rPr>
        <w:t>пунктом 300</w:t>
      </w:r>
      <w:r>
        <w:rPr>
          <w:rFonts w:ascii="Times New Roman"/>
          <w:b w:val="false"/>
          <w:i w:val="false"/>
          <w:color w:val="000000"/>
          <w:sz w:val="28"/>
        </w:rPr>
        <w:t>  настоящих Правил.</w:t>
      </w:r>
      <w:r>
        <w:br/>
      </w:r>
      <w:r>
        <w:rPr>
          <w:rFonts w:ascii="Times New Roman"/>
          <w:b w:val="false"/>
          <w:i w:val="false"/>
          <w:color w:val="000000"/>
          <w:sz w:val="28"/>
        </w:rPr>
        <w:t>
</w:t>
      </w:r>
      <w:r>
        <w:rPr>
          <w:rFonts w:ascii="Times New Roman"/>
          <w:b w:val="false"/>
          <w:i w:val="false"/>
          <w:color w:val="000000"/>
          <w:sz w:val="28"/>
        </w:rPr>
        <w:t>
      13) Испытание встроенных трансформаторов тока. Производится в соответствии с </w:t>
      </w:r>
      <w:r>
        <w:rPr>
          <w:rFonts w:ascii="Times New Roman"/>
          <w:b w:val="false"/>
          <w:i w:val="false"/>
          <w:color w:val="000000"/>
          <w:sz w:val="28"/>
        </w:rPr>
        <w:t>пунктом 281</w:t>
      </w:r>
      <w:r>
        <w:rPr>
          <w:rFonts w:ascii="Times New Roman"/>
          <w:b w:val="false"/>
          <w:i w:val="false"/>
          <w:color w:val="000000"/>
          <w:sz w:val="28"/>
        </w:rPr>
        <w:t xml:space="preserve"> настоящих Правил.</w:t>
      </w:r>
    </w:p>
    <w:bookmarkEnd w:id="106"/>
    <w:bookmarkStart w:name="z1183" w:id="107"/>
    <w:p>
      <w:pPr>
        <w:spacing w:after="0"/>
        <w:ind w:left="0"/>
        <w:jc w:val="left"/>
      </w:pPr>
      <w:r>
        <w:rPr>
          <w:rFonts w:ascii="Times New Roman"/>
          <w:b/>
          <w:i w:val="false"/>
          <w:color w:val="000000"/>
        </w:rPr>
        <w:t xml:space="preserve"> 
8. Воздушные выключатели</w:t>
      </w:r>
    </w:p>
    <w:bookmarkEnd w:id="107"/>
    <w:bookmarkStart w:name="z1184" w:id="108"/>
    <w:p>
      <w:pPr>
        <w:spacing w:after="0"/>
        <w:ind w:left="0"/>
        <w:jc w:val="both"/>
      </w:pPr>
      <w:r>
        <w:rPr>
          <w:rFonts w:ascii="Times New Roman"/>
          <w:b w:val="false"/>
          <w:i w:val="false"/>
          <w:color w:val="000000"/>
          <w:sz w:val="28"/>
        </w:rPr>
        <w:t>
      284. Воздушные выключатели всех классов напряжения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w:t>
      </w:r>
      <w:r>
        <w:br/>
      </w:r>
      <w:r>
        <w:rPr>
          <w:rFonts w:ascii="Times New Roman"/>
          <w:b w:val="false"/>
          <w:i w:val="false"/>
          <w:color w:val="000000"/>
          <w:sz w:val="28"/>
        </w:rPr>
        <w:t>
</w:t>
      </w:r>
      <w:r>
        <w:rPr>
          <w:rFonts w:ascii="Times New Roman"/>
          <w:b w:val="false"/>
          <w:i w:val="false"/>
          <w:color w:val="000000"/>
          <w:sz w:val="28"/>
        </w:rPr>
        <w:t>
      опорных изоляторов, изоляторов гасительных камер и отделителей и изолирующих тяг выключателей всех классов напряжений. Производится мегаомметром на напряжение 2,5 кВ или от источника напряжения выпрямленного тока.</w:t>
      </w:r>
      <w:r>
        <w:br/>
      </w:r>
      <w:r>
        <w:rPr>
          <w:rFonts w:ascii="Times New Roman"/>
          <w:b w:val="false"/>
          <w:i w:val="false"/>
          <w:color w:val="000000"/>
          <w:sz w:val="28"/>
        </w:rPr>
        <w:t>
</w:t>
      </w:r>
      <w:r>
        <w:rPr>
          <w:rFonts w:ascii="Times New Roman"/>
          <w:b w:val="false"/>
          <w:i w:val="false"/>
          <w:color w:val="000000"/>
          <w:sz w:val="28"/>
        </w:rPr>
        <w:t>
      В случае необходимости измерение сопротивления изоляции опорных изоляторов, изоляторов гасительных камер и отделителей производится с установкой охранных колец на внешней поверхности.</w:t>
      </w:r>
      <w:r>
        <w:br/>
      </w:r>
      <w:r>
        <w:rPr>
          <w:rFonts w:ascii="Times New Roman"/>
          <w:b w:val="false"/>
          <w:i w:val="false"/>
          <w:color w:val="000000"/>
          <w:sz w:val="28"/>
        </w:rPr>
        <w:t>
</w:t>
      </w:r>
      <w:r>
        <w:rPr>
          <w:rFonts w:ascii="Times New Roman"/>
          <w:b w:val="false"/>
          <w:i w:val="false"/>
          <w:color w:val="000000"/>
          <w:sz w:val="28"/>
        </w:rPr>
        <w:t>
      Сопротивление изоляции должно быть не ниже значений, приведенных в </w:t>
      </w:r>
      <w:r>
        <w:rPr>
          <w:rFonts w:ascii="Times New Roman"/>
          <w:b w:val="false"/>
          <w:i w:val="false"/>
          <w:color w:val="000000"/>
          <w:sz w:val="28"/>
        </w:rPr>
        <w:t>таблице 68</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вторичных цепей, обмоток электромагнитов включения и отключения. Производится в соответствии с </w:t>
      </w:r>
      <w:r>
        <w:rPr>
          <w:rFonts w:ascii="Times New Roman"/>
          <w:b w:val="false"/>
          <w:i w:val="false"/>
          <w:color w:val="000000"/>
          <w:sz w:val="28"/>
        </w:rPr>
        <w:t>пунктом 301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изоляции выключателей. Обязательно для выключателей до 35 кВ. Опорная цельнофарфоровая изоляция выключателей испытывается повышенным напряжением промышленной частоты в соответствии с </w:t>
      </w:r>
      <w:r>
        <w:rPr>
          <w:rFonts w:ascii="Times New Roman"/>
          <w:b w:val="false"/>
          <w:i w:val="false"/>
          <w:color w:val="000000"/>
          <w:sz w:val="28"/>
        </w:rPr>
        <w:t>таблицей 67</w:t>
      </w:r>
      <w:r>
        <w:rPr>
          <w:rFonts w:ascii="Times New Roman"/>
          <w:b w:val="false"/>
          <w:i w:val="false"/>
          <w:color w:val="000000"/>
          <w:sz w:val="28"/>
        </w:rPr>
        <w:t xml:space="preserve"> приложения 5 к настоящим Правилам.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Изоляция выключателей, состоящая из многоэлементных изоляторов, испытывается в соответствии с </w:t>
      </w:r>
      <w:r>
        <w:rPr>
          <w:rFonts w:ascii="Times New Roman"/>
          <w:b w:val="false"/>
          <w:i w:val="false"/>
          <w:color w:val="000000"/>
          <w:sz w:val="28"/>
        </w:rPr>
        <w:t>пунктом 299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пунктом 301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Измерение сопротивления токоведущего контура (главной цепи) постоянному току:</w:t>
      </w:r>
      <w:r>
        <w:br/>
      </w:r>
      <w:r>
        <w:rPr>
          <w:rFonts w:ascii="Times New Roman"/>
          <w:b w:val="false"/>
          <w:i w:val="false"/>
          <w:color w:val="000000"/>
          <w:sz w:val="28"/>
        </w:rPr>
        <w:t>
</w:t>
      </w:r>
      <w:r>
        <w:rPr>
          <w:rFonts w:ascii="Times New Roman"/>
          <w:b w:val="false"/>
          <w:i w:val="false"/>
          <w:color w:val="000000"/>
          <w:sz w:val="28"/>
        </w:rPr>
        <w:t>
      сопротивление токоведущего контура должно измеряться по частям, т.е. для каждого дугогасительного устройства (модуля), элемента (разрыва) гасительной камеры и отделителя, внутриполюсной ошиновки и т.п. в отдельности. Наибольшие допустимые значения сопротивления контактов воздушных выключателей приведены в </w:t>
      </w:r>
      <w:r>
        <w:rPr>
          <w:rFonts w:ascii="Times New Roman"/>
          <w:b w:val="false"/>
          <w:i w:val="false"/>
          <w:color w:val="000000"/>
          <w:sz w:val="28"/>
        </w:rPr>
        <w:t>таблице 69</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обмоток электромагнитов включения и отключения выключателей. Устанавливается для каждого типа выключателей согласно </w:t>
      </w:r>
      <w:r>
        <w:rPr>
          <w:rFonts w:ascii="Times New Roman"/>
          <w:b w:val="false"/>
          <w:i w:val="false"/>
          <w:color w:val="000000"/>
          <w:sz w:val="28"/>
        </w:rPr>
        <w:t>таблице 70</w:t>
      </w:r>
      <w:r>
        <w:rPr>
          <w:rFonts w:ascii="Times New Roman"/>
          <w:b w:val="false"/>
          <w:i w:val="false"/>
          <w:color w:val="000000"/>
          <w:sz w:val="28"/>
        </w:rPr>
        <w:t xml:space="preserve"> приложения 5 к настоящим Правилам или данным завода-изготовителя;</w:t>
      </w:r>
      <w:r>
        <w:br/>
      </w:r>
      <w:r>
        <w:rPr>
          <w:rFonts w:ascii="Times New Roman"/>
          <w:b w:val="false"/>
          <w:i w:val="false"/>
          <w:color w:val="000000"/>
          <w:sz w:val="28"/>
        </w:rPr>
        <w:t>
</w:t>
      </w:r>
      <w:r>
        <w:rPr>
          <w:rFonts w:ascii="Times New Roman"/>
          <w:b w:val="false"/>
          <w:i w:val="false"/>
          <w:color w:val="000000"/>
          <w:sz w:val="28"/>
        </w:rPr>
        <w:t>
      делителей напряжения и шунтирующих резисторов выключателя. Для них нормы устанавливаются по данным завода-изготовителя.</w:t>
      </w:r>
      <w:r>
        <w:br/>
      </w:r>
      <w:r>
        <w:rPr>
          <w:rFonts w:ascii="Times New Roman"/>
          <w:b w:val="false"/>
          <w:i w:val="false"/>
          <w:color w:val="000000"/>
          <w:sz w:val="28"/>
        </w:rPr>
        <w:t>
</w:t>
      </w:r>
      <w:r>
        <w:rPr>
          <w:rFonts w:ascii="Times New Roman"/>
          <w:b w:val="false"/>
          <w:i w:val="false"/>
          <w:color w:val="000000"/>
          <w:sz w:val="28"/>
        </w:rPr>
        <w:t>
      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xml:space="preserve">
      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 </w:t>
      </w:r>
      <w:r>
        <w:rPr>
          <w:rFonts w:ascii="Times New Roman"/>
          <w:b w:val="false"/>
          <w:i w:val="false"/>
          <w:color w:val="000000"/>
          <w:vertAlign w:val="superscript"/>
        </w:rPr>
        <w:t>2</w:t>
      </w:r>
      <w:r>
        <w:rPr>
          <w:rFonts w:ascii="Times New Roman"/>
          <w:b w:val="false"/>
          <w:i w:val="false"/>
          <w:color w:val="000000"/>
          <w:sz w:val="28"/>
        </w:rPr>
        <w:t>) должно быть не более 65 % номинального.</w:t>
      </w:r>
      <w:r>
        <w:br/>
      </w:r>
      <w:r>
        <w:rPr>
          <w:rFonts w:ascii="Times New Roman"/>
          <w:b w:val="false"/>
          <w:i w:val="false"/>
          <w:color w:val="000000"/>
          <w:sz w:val="28"/>
        </w:rPr>
        <w:t>
</w:t>
      </w:r>
      <w:r>
        <w:rPr>
          <w:rFonts w:ascii="Times New Roman"/>
          <w:b w:val="false"/>
          <w:i w:val="false"/>
          <w:color w:val="000000"/>
          <w:sz w:val="28"/>
        </w:rPr>
        <w:t>
      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w:t>
      </w:r>
      <w:r>
        <w:rPr>
          <w:rFonts w:ascii="Times New Roman"/>
          <w:b w:val="false"/>
          <w:i w:val="false"/>
          <w:color w:val="000000"/>
          <w:sz w:val="28"/>
        </w:rPr>
        <w:t>таблице 71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7) Испытание конденсаторов делителей напряжения воздушных выключателей. Производится в соответствии с </w:t>
      </w:r>
      <w:r>
        <w:rPr>
          <w:rFonts w:ascii="Times New Roman"/>
          <w:b w:val="false"/>
          <w:i w:val="false"/>
          <w:color w:val="000000"/>
          <w:sz w:val="28"/>
        </w:rPr>
        <w:t>пунктом 294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8) Проверка хода якоря электромагнита управления. Ход якоря электромагнита с форсировкой должен быть равен 8(–1) мм.</w:t>
      </w:r>
    </w:p>
    <w:bookmarkEnd w:id="108"/>
    <w:bookmarkStart w:name="z1205" w:id="109"/>
    <w:p>
      <w:pPr>
        <w:spacing w:after="0"/>
        <w:ind w:left="0"/>
        <w:jc w:val="left"/>
      </w:pPr>
      <w:r>
        <w:rPr>
          <w:rFonts w:ascii="Times New Roman"/>
          <w:b/>
          <w:i w:val="false"/>
          <w:color w:val="000000"/>
        </w:rPr>
        <w:t xml:space="preserve"> 
9. Выключатели нагрузки</w:t>
      </w:r>
    </w:p>
    <w:bookmarkEnd w:id="109"/>
    <w:bookmarkStart w:name="z1206" w:id="110"/>
    <w:p>
      <w:pPr>
        <w:spacing w:after="0"/>
        <w:ind w:left="0"/>
        <w:jc w:val="both"/>
      </w:pPr>
      <w:r>
        <w:rPr>
          <w:rFonts w:ascii="Times New Roman"/>
          <w:b w:val="false"/>
          <w:i w:val="false"/>
          <w:color w:val="000000"/>
          <w:sz w:val="28"/>
        </w:rPr>
        <w:t>
      285. Полностью собранный и отрегулированный выключатель нагрузки испытывается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пунктом 301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изоляции выключателя нагрузки. Производится в соответствии с </w:t>
      </w:r>
      <w:r>
        <w:rPr>
          <w:rFonts w:ascii="Times New Roman"/>
          <w:b w:val="false"/>
          <w:i w:val="false"/>
          <w:color w:val="000000"/>
          <w:sz w:val="28"/>
        </w:rPr>
        <w:t>таблицей 67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пунктом 301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Измерение сопротивления постоянному току:</w:t>
      </w:r>
      <w:r>
        <w:br/>
      </w:r>
      <w:r>
        <w:rPr>
          <w:rFonts w:ascii="Times New Roman"/>
          <w:b w:val="false"/>
          <w:i w:val="false"/>
          <w:color w:val="000000"/>
          <w:sz w:val="28"/>
        </w:rPr>
        <w:t>
</w:t>
      </w:r>
      <w:r>
        <w:rPr>
          <w:rFonts w:ascii="Times New Roman"/>
          <w:b w:val="false"/>
          <w:i w:val="false"/>
          <w:color w:val="000000"/>
          <w:sz w:val="28"/>
        </w:rPr>
        <w:t>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обмоток электромагнитов управления. Значение сопротивления должно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4) Проверка действия механизма свободного расцепления. Механизм свободного расцепления проверяется в работе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пункта 282 настоящих Правил.</w:t>
      </w:r>
      <w:r>
        <w:br/>
      </w:r>
      <w:r>
        <w:rPr>
          <w:rFonts w:ascii="Times New Roman"/>
          <w:b w:val="false"/>
          <w:i w:val="false"/>
          <w:color w:val="000000"/>
          <w:sz w:val="28"/>
        </w:rPr>
        <w:t>
</w:t>
      </w:r>
      <w:r>
        <w:rPr>
          <w:rFonts w:ascii="Times New Roman"/>
          <w:b w:val="false"/>
          <w:i w:val="false"/>
          <w:color w:val="000000"/>
          <w:sz w:val="28"/>
        </w:rPr>
        <w:t>
      5) Проверка срабатывания привода при пониженном напряжении производится в соответствии с </w:t>
      </w:r>
      <w:r>
        <w:rPr>
          <w:rFonts w:ascii="Times New Roman"/>
          <w:b w:val="false"/>
          <w:i w:val="false"/>
          <w:color w:val="000000"/>
          <w:sz w:val="28"/>
        </w:rPr>
        <w:t>подпунктом 10)</w:t>
      </w:r>
      <w:r>
        <w:rPr>
          <w:rFonts w:ascii="Times New Roman"/>
          <w:b w:val="false"/>
          <w:i w:val="false"/>
          <w:color w:val="000000"/>
          <w:sz w:val="28"/>
        </w:rPr>
        <w:t xml:space="preserve"> пункта 282 настоящих Правил.</w:t>
      </w:r>
      <w:r>
        <w:br/>
      </w:r>
      <w:r>
        <w:rPr>
          <w:rFonts w:ascii="Times New Roman"/>
          <w:b w:val="false"/>
          <w:i w:val="false"/>
          <w:color w:val="000000"/>
          <w:sz w:val="28"/>
        </w:rPr>
        <w:t>
</w:t>
      </w:r>
      <w:r>
        <w:rPr>
          <w:rFonts w:ascii="Times New Roman"/>
          <w:b w:val="false"/>
          <w:i w:val="false"/>
          <w:color w:val="000000"/>
          <w:sz w:val="28"/>
        </w:rPr>
        <w:t>
      6) Испытание выключателя нагрузки многократным опробованием производится в соответствии с </w:t>
      </w:r>
      <w:r>
        <w:rPr>
          <w:rFonts w:ascii="Times New Roman"/>
          <w:b w:val="false"/>
          <w:i w:val="false"/>
          <w:color w:val="000000"/>
          <w:sz w:val="28"/>
        </w:rPr>
        <w:t>подпунктом 11)</w:t>
      </w:r>
      <w:r>
        <w:rPr>
          <w:rFonts w:ascii="Times New Roman"/>
          <w:b w:val="false"/>
          <w:i w:val="false"/>
          <w:color w:val="000000"/>
          <w:sz w:val="28"/>
        </w:rPr>
        <w:t xml:space="preserve"> пункта 282 настоящих Правил.</w:t>
      </w:r>
      <w:r>
        <w:br/>
      </w:r>
      <w:r>
        <w:rPr>
          <w:rFonts w:ascii="Times New Roman"/>
          <w:b w:val="false"/>
          <w:i w:val="false"/>
          <w:color w:val="000000"/>
          <w:sz w:val="28"/>
        </w:rPr>
        <w:t>
</w:t>
      </w:r>
      <w:r>
        <w:rPr>
          <w:rFonts w:ascii="Times New Roman"/>
          <w:b w:val="false"/>
          <w:i w:val="false"/>
          <w:color w:val="000000"/>
          <w:sz w:val="28"/>
        </w:rPr>
        <w:t>
      7) Испытание предохранителей производится в соответствии с </w:t>
      </w:r>
      <w:r>
        <w:rPr>
          <w:rFonts w:ascii="Times New Roman"/>
          <w:b w:val="false"/>
          <w:i w:val="false"/>
          <w:color w:val="000000"/>
          <w:sz w:val="28"/>
        </w:rPr>
        <w:t>пунктом 297</w:t>
      </w:r>
      <w:r>
        <w:rPr>
          <w:rFonts w:ascii="Times New Roman"/>
          <w:b w:val="false"/>
          <w:i w:val="false"/>
          <w:color w:val="000000"/>
          <w:sz w:val="28"/>
        </w:rPr>
        <w:t xml:space="preserve"> настоящих Правил.</w:t>
      </w:r>
    </w:p>
    <w:bookmarkEnd w:id="110"/>
    <w:bookmarkStart w:name="z1218" w:id="111"/>
    <w:p>
      <w:pPr>
        <w:spacing w:after="0"/>
        <w:ind w:left="0"/>
        <w:jc w:val="left"/>
      </w:pPr>
      <w:r>
        <w:rPr>
          <w:rFonts w:ascii="Times New Roman"/>
          <w:b/>
          <w:i w:val="false"/>
          <w:color w:val="000000"/>
        </w:rPr>
        <w:t xml:space="preserve"> 
10. Элегазовые выключатели</w:t>
      </w:r>
    </w:p>
    <w:bookmarkEnd w:id="111"/>
    <w:bookmarkStart w:name="z1219" w:id="112"/>
    <w:p>
      <w:pPr>
        <w:spacing w:after="0"/>
        <w:ind w:left="0"/>
        <w:jc w:val="both"/>
      </w:pPr>
      <w:r>
        <w:rPr>
          <w:rFonts w:ascii="Times New Roman"/>
          <w:b w:val="false"/>
          <w:i w:val="false"/>
          <w:color w:val="000000"/>
          <w:sz w:val="28"/>
        </w:rPr>
        <w:t>
      286. Полностью собранный и отрегулированный элегазовый выключатель испытывается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подпунктом 1)</w:t>
      </w:r>
      <w:r>
        <w:rPr>
          <w:rFonts w:ascii="Times New Roman"/>
          <w:b w:val="false"/>
          <w:i w:val="false"/>
          <w:color w:val="000000"/>
          <w:sz w:val="28"/>
        </w:rPr>
        <w:t> пункта 301 настоящих Правил.</w:t>
      </w:r>
      <w:r>
        <w:br/>
      </w:r>
      <w:r>
        <w:rPr>
          <w:rFonts w:ascii="Times New Roman"/>
          <w:b w:val="false"/>
          <w:i w:val="false"/>
          <w:color w:val="000000"/>
          <w:sz w:val="28"/>
        </w:rPr>
        <w:t>
</w:t>
      </w:r>
      <w:r>
        <w:rPr>
          <w:rFonts w:ascii="Times New Roman"/>
          <w:b w:val="false"/>
          <w:i w:val="false"/>
          <w:color w:val="000000"/>
          <w:sz w:val="28"/>
        </w:rPr>
        <w:t>
      2) Испытание изоляции: Производится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301 настоящих Правил:</w:t>
      </w:r>
      <w:r>
        <w:br/>
      </w:r>
      <w:r>
        <w:rPr>
          <w:rFonts w:ascii="Times New Roman"/>
          <w:b w:val="false"/>
          <w:i w:val="false"/>
          <w:color w:val="000000"/>
          <w:sz w:val="28"/>
        </w:rPr>
        <w:t>
</w:t>
      </w:r>
      <w:r>
        <w:rPr>
          <w:rFonts w:ascii="Times New Roman"/>
          <w:b w:val="false"/>
          <w:i w:val="false"/>
          <w:color w:val="000000"/>
          <w:sz w:val="28"/>
        </w:rPr>
        <w:t>
      повышенным напряжением промышленной частоты 50 Гц. Испытание электрической прочности изоляции производится на полностью собранном аппарате напряжением 35 кВ и ниже.</w:t>
      </w:r>
      <w:r>
        <w:br/>
      </w:r>
      <w:r>
        <w:rPr>
          <w:rFonts w:ascii="Times New Roman"/>
          <w:b w:val="false"/>
          <w:i w:val="false"/>
          <w:color w:val="000000"/>
          <w:sz w:val="28"/>
        </w:rPr>
        <w:t>
</w:t>
      </w:r>
      <w:r>
        <w:rPr>
          <w:rFonts w:ascii="Times New Roman"/>
          <w:b w:val="false"/>
          <w:i w:val="false"/>
          <w:color w:val="000000"/>
          <w:sz w:val="28"/>
        </w:rPr>
        <w:t>
      Значение испытательного напряжения принимается согласно </w:t>
      </w:r>
      <w:r>
        <w:rPr>
          <w:rFonts w:ascii="Times New Roman"/>
          <w:b w:val="false"/>
          <w:i w:val="false"/>
          <w:color w:val="000000"/>
          <w:sz w:val="28"/>
        </w:rPr>
        <w:t>таблице 67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вторичных цепей и обмоток электромагнитов управления. Производится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302 настоящих Правил.</w:t>
      </w:r>
      <w:r>
        <w:br/>
      </w:r>
      <w:r>
        <w:rPr>
          <w:rFonts w:ascii="Times New Roman"/>
          <w:b w:val="false"/>
          <w:i w:val="false"/>
          <w:color w:val="000000"/>
          <w:sz w:val="28"/>
        </w:rPr>
        <w:t>
</w:t>
      </w:r>
      <w:r>
        <w:rPr>
          <w:rFonts w:ascii="Times New Roman"/>
          <w:b w:val="false"/>
          <w:i w:val="false"/>
          <w:color w:val="000000"/>
          <w:sz w:val="28"/>
        </w:rPr>
        <w:t>
      3) Измерение сопротивления постоянному току:</w:t>
      </w:r>
      <w:r>
        <w:br/>
      </w:r>
      <w:r>
        <w:rPr>
          <w:rFonts w:ascii="Times New Roman"/>
          <w:b w:val="false"/>
          <w:i w:val="false"/>
          <w:color w:val="000000"/>
          <w:sz w:val="28"/>
        </w:rPr>
        <w:t>
</w:t>
      </w:r>
      <w:r>
        <w:rPr>
          <w:rFonts w:ascii="Times New Roman"/>
          <w:b w:val="false"/>
          <w:i w:val="false"/>
          <w:color w:val="000000"/>
          <w:sz w:val="28"/>
        </w:rPr>
        <w:t>
      главной цепи. Производится как 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r>
        <w:br/>
      </w:r>
      <w:r>
        <w:rPr>
          <w:rFonts w:ascii="Times New Roman"/>
          <w:b w:val="false"/>
          <w:i w:val="false"/>
          <w:color w:val="000000"/>
          <w:sz w:val="28"/>
        </w:rPr>
        <w:t>
</w:t>
      </w:r>
      <w:r>
        <w:rPr>
          <w:rFonts w:ascii="Times New Roman"/>
          <w:b w:val="false"/>
          <w:i w:val="false"/>
          <w:color w:val="000000"/>
          <w:sz w:val="28"/>
        </w:rPr>
        <w:t>
      обмоток электромагнитов управления и добавочных резисторов в их цепи. Значение сопротивления должно соответствовать заводским нормам.</w:t>
      </w:r>
      <w:r>
        <w:br/>
      </w:r>
      <w:r>
        <w:rPr>
          <w:rFonts w:ascii="Times New Roman"/>
          <w:b w:val="false"/>
          <w:i w:val="false"/>
          <w:color w:val="000000"/>
          <w:sz w:val="28"/>
        </w:rPr>
        <w:t>
</w:t>
      </w:r>
      <w:r>
        <w:rPr>
          <w:rFonts w:ascii="Times New Roman"/>
          <w:b w:val="false"/>
          <w:i w:val="false"/>
          <w:color w:val="000000"/>
          <w:sz w:val="28"/>
        </w:rPr>
        <w:t>
      4) Проверка минимального напряжения срабатывания выключателей. Выключатели должны срабатывать при напряжении не более 0,7 U</w:t>
      </w:r>
      <w:r>
        <w:rPr>
          <w:rFonts w:ascii="Times New Roman"/>
          <w:b w:val="false"/>
          <w:i w:val="false"/>
          <w:color w:val="000000"/>
          <w:vertAlign w:val="subscript"/>
        </w:rPr>
        <w:t>ном</w:t>
      </w:r>
      <w:r>
        <w:rPr>
          <w:rFonts w:ascii="Times New Roman"/>
          <w:b w:val="false"/>
          <w:i w:val="false"/>
          <w:color w:val="000000"/>
          <w:sz w:val="28"/>
        </w:rPr>
        <w:t xml:space="preserve"> при питании привода от источника постоянного тока; 0,65 U</w:t>
      </w:r>
      <w:r>
        <w:rPr>
          <w:rFonts w:ascii="Times New Roman"/>
          <w:b w:val="false"/>
          <w:i w:val="false"/>
          <w:color w:val="000000"/>
          <w:vertAlign w:val="subscript"/>
        </w:rPr>
        <w:t>ном</w:t>
      </w:r>
      <w:r>
        <w:rPr>
          <w:rFonts w:ascii="Times New Roman"/>
          <w:b w:val="false"/>
          <w:i w:val="false"/>
          <w:color w:val="000000"/>
          <w:sz w:val="28"/>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r>
        <w:br/>
      </w:r>
      <w:r>
        <w:rPr>
          <w:rFonts w:ascii="Times New Roman"/>
          <w:b w:val="false"/>
          <w:i w:val="false"/>
          <w:color w:val="000000"/>
          <w:sz w:val="28"/>
        </w:rPr>
        <w:t>
</w:t>
      </w:r>
      <w:r>
        <w:rPr>
          <w:rFonts w:ascii="Times New Roman"/>
          <w:b w:val="false"/>
          <w:i w:val="false"/>
          <w:color w:val="000000"/>
          <w:sz w:val="28"/>
        </w:rPr>
        <w:t>
      5) Испытание конденсаторов делителей напряжения. Испытания должны выполняться согласно указаниям </w:t>
      </w:r>
      <w:r>
        <w:rPr>
          <w:rFonts w:ascii="Times New Roman"/>
          <w:b w:val="false"/>
          <w:i w:val="false"/>
          <w:color w:val="000000"/>
          <w:sz w:val="28"/>
        </w:rPr>
        <w:t>пункта 294</w:t>
      </w:r>
      <w:r>
        <w:rPr>
          <w:rFonts w:ascii="Times New Roman"/>
          <w:b w:val="false"/>
          <w:i w:val="false"/>
          <w:color w:val="000000"/>
          <w:sz w:val="28"/>
        </w:rPr>
        <w:t xml:space="preserve"> настоящих Правил. Значение измеренной емкости должно соответствовать норме завода-изготовителя.</w:t>
      </w:r>
      <w:r>
        <w:br/>
      </w:r>
      <w:r>
        <w:rPr>
          <w:rFonts w:ascii="Times New Roman"/>
          <w:b w:val="false"/>
          <w:i w:val="false"/>
          <w:color w:val="000000"/>
          <w:sz w:val="28"/>
        </w:rPr>
        <w:t>
</w:t>
      </w:r>
      <w:r>
        <w:rPr>
          <w:rFonts w:ascii="Times New Roman"/>
          <w:b w:val="false"/>
          <w:i w:val="false"/>
          <w:color w:val="000000"/>
          <w:sz w:val="28"/>
        </w:rPr>
        <w:t>
      6) Проверка характеристик выключателя. 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 Виды операций и сложных циклов, значения давлений в резервуаре привода и напряжений оперативного тока, при которых должна производиться проверка характеристик выключателей, приведены в </w:t>
      </w:r>
      <w:r>
        <w:rPr>
          <w:rFonts w:ascii="Times New Roman"/>
          <w:b w:val="false"/>
          <w:i w:val="false"/>
          <w:color w:val="000000"/>
          <w:sz w:val="28"/>
        </w:rPr>
        <w:t>таблице 71</w:t>
      </w:r>
      <w:r>
        <w:rPr>
          <w:rFonts w:ascii="Times New Roman"/>
          <w:b w:val="false"/>
          <w:i w:val="false"/>
          <w:color w:val="000000"/>
          <w:sz w:val="28"/>
        </w:rPr>
        <w:t xml:space="preserve"> приложения 5 к настоящим Правилам. 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r>
        <w:br/>
      </w:r>
      <w:r>
        <w:rPr>
          <w:rFonts w:ascii="Times New Roman"/>
          <w:b w:val="false"/>
          <w:i w:val="false"/>
          <w:color w:val="000000"/>
          <w:sz w:val="28"/>
        </w:rPr>
        <w:t>
</w:t>
      </w:r>
      <w:r>
        <w:rPr>
          <w:rFonts w:ascii="Times New Roman"/>
          <w:b w:val="false"/>
          <w:i w:val="false"/>
          <w:color w:val="000000"/>
          <w:sz w:val="28"/>
        </w:rPr>
        <w:t>
      7) Испытание выключателей многократными опробованиями. Производится в соответствии с </w:t>
      </w:r>
      <w:r>
        <w:rPr>
          <w:rFonts w:ascii="Times New Roman"/>
          <w:b w:val="false"/>
          <w:i w:val="false"/>
          <w:color w:val="000000"/>
          <w:sz w:val="28"/>
        </w:rPr>
        <w:t>подпунктом 11)</w:t>
      </w:r>
      <w:r>
        <w:rPr>
          <w:rFonts w:ascii="Times New Roman"/>
          <w:b w:val="false"/>
          <w:i w:val="false"/>
          <w:color w:val="000000"/>
          <w:sz w:val="28"/>
        </w:rPr>
        <w:t xml:space="preserve"> пункта 282 настоящих Правил и </w:t>
      </w:r>
      <w:r>
        <w:rPr>
          <w:rFonts w:ascii="Times New Roman"/>
          <w:b w:val="false"/>
          <w:i w:val="false"/>
          <w:color w:val="000000"/>
          <w:sz w:val="28"/>
        </w:rPr>
        <w:t>таблицы 71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8) Контроль наличия утечки газа. Проверка герметичности производится с помощью течеискателя. При контроле наличия утечки газа щупом течеискателя обследуются места уплотнений стыковых соединений и сварных швов выключателя.</w:t>
      </w:r>
      <w:r>
        <w:br/>
      </w:r>
      <w:r>
        <w:rPr>
          <w:rFonts w:ascii="Times New Roman"/>
          <w:b w:val="false"/>
          <w:i w:val="false"/>
          <w:color w:val="000000"/>
          <w:sz w:val="28"/>
        </w:rPr>
        <w:t>
</w:t>
      </w:r>
      <w:r>
        <w:rPr>
          <w:rFonts w:ascii="Times New Roman"/>
          <w:b w:val="false"/>
          <w:i w:val="false"/>
          <w:color w:val="000000"/>
          <w:sz w:val="28"/>
        </w:rPr>
        <w:t>
      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r>
        <w:br/>
      </w:r>
      <w:r>
        <w:rPr>
          <w:rFonts w:ascii="Times New Roman"/>
          <w:b w:val="false"/>
          <w:i w:val="false"/>
          <w:color w:val="000000"/>
          <w:sz w:val="28"/>
        </w:rPr>
        <w:t>
</w:t>
      </w:r>
      <w:r>
        <w:rPr>
          <w:rFonts w:ascii="Times New Roman"/>
          <w:b w:val="false"/>
          <w:i w:val="false"/>
          <w:color w:val="000000"/>
          <w:sz w:val="28"/>
        </w:rPr>
        <w:t>
      9) Проверка содержания влаги в элегазе. Определяется на основании измерения точки росы. Температура точки росы элегаза должна быть не выше минус 50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10) Испытания встроенных трансформаторов тока. Производятся в соответствии с </w:t>
      </w:r>
      <w:r>
        <w:rPr>
          <w:rFonts w:ascii="Times New Roman"/>
          <w:b w:val="false"/>
          <w:i w:val="false"/>
          <w:color w:val="000000"/>
          <w:sz w:val="28"/>
        </w:rPr>
        <w:t>пунктом 281</w:t>
      </w:r>
      <w:r>
        <w:rPr>
          <w:rFonts w:ascii="Times New Roman"/>
          <w:b w:val="false"/>
          <w:i w:val="false"/>
          <w:color w:val="000000"/>
          <w:sz w:val="28"/>
        </w:rPr>
        <w:t xml:space="preserve"> настоящих Правил.</w:t>
      </w:r>
    </w:p>
    <w:bookmarkEnd w:id="112"/>
    <w:bookmarkStart w:name="z1236" w:id="113"/>
    <w:p>
      <w:pPr>
        <w:spacing w:after="0"/>
        <w:ind w:left="0"/>
        <w:jc w:val="left"/>
      </w:pPr>
      <w:r>
        <w:rPr>
          <w:rFonts w:ascii="Times New Roman"/>
          <w:b/>
          <w:i w:val="false"/>
          <w:color w:val="000000"/>
        </w:rPr>
        <w:t xml:space="preserve"> 
11. Вакуумные выключатели</w:t>
      </w:r>
    </w:p>
    <w:bookmarkEnd w:id="113"/>
    <w:bookmarkStart w:name="z1237" w:id="114"/>
    <w:p>
      <w:pPr>
        <w:spacing w:after="0"/>
        <w:ind w:left="0"/>
        <w:jc w:val="both"/>
      </w:pPr>
      <w:r>
        <w:rPr>
          <w:rFonts w:ascii="Times New Roman"/>
          <w:b w:val="false"/>
          <w:i w:val="false"/>
          <w:color w:val="000000"/>
          <w:sz w:val="28"/>
        </w:rPr>
        <w:t>
      287. Полностью собранный и отрегулированный вакуумный выключатель испытывается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301 настоящих Правил.</w:t>
      </w:r>
      <w:r>
        <w:br/>
      </w:r>
      <w:r>
        <w:rPr>
          <w:rFonts w:ascii="Times New Roman"/>
          <w:b w:val="false"/>
          <w:i w:val="false"/>
          <w:color w:val="000000"/>
          <w:sz w:val="28"/>
        </w:rPr>
        <w:t>
</w:t>
      </w:r>
      <w:r>
        <w:rPr>
          <w:rFonts w:ascii="Times New Roman"/>
          <w:b w:val="false"/>
          <w:i w:val="false"/>
          <w:color w:val="000000"/>
          <w:sz w:val="28"/>
        </w:rPr>
        <w:t>
      2) Испытание изоляции повышенным напряжением частоты 50 Гц:</w:t>
      </w:r>
      <w:r>
        <w:br/>
      </w:r>
      <w:r>
        <w:rPr>
          <w:rFonts w:ascii="Times New Roman"/>
          <w:b w:val="false"/>
          <w:i w:val="false"/>
          <w:color w:val="000000"/>
          <w:sz w:val="28"/>
        </w:rPr>
        <w:t>
</w:t>
      </w:r>
      <w:r>
        <w:rPr>
          <w:rFonts w:ascii="Times New Roman"/>
          <w:b w:val="false"/>
          <w:i w:val="false"/>
          <w:color w:val="000000"/>
          <w:sz w:val="28"/>
        </w:rPr>
        <w:t>
      выключателя. Значение испытательного напряжения принимается согласно </w:t>
      </w:r>
      <w:r>
        <w:rPr>
          <w:rFonts w:ascii="Times New Roman"/>
          <w:b w:val="false"/>
          <w:i w:val="false"/>
          <w:color w:val="000000"/>
          <w:sz w:val="28"/>
        </w:rPr>
        <w:t>таблице 67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вторичных цепей и обмоток электромагнитов управления. Производится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301 настоящих Правил.</w:t>
      </w:r>
      <w:r>
        <w:br/>
      </w:r>
      <w:r>
        <w:rPr>
          <w:rFonts w:ascii="Times New Roman"/>
          <w:b w:val="false"/>
          <w:i w:val="false"/>
          <w:color w:val="000000"/>
          <w:sz w:val="28"/>
        </w:rPr>
        <w:t>
</w:t>
      </w:r>
      <w:r>
        <w:rPr>
          <w:rFonts w:ascii="Times New Roman"/>
          <w:b w:val="false"/>
          <w:i w:val="false"/>
          <w:color w:val="000000"/>
          <w:sz w:val="28"/>
        </w:rPr>
        <w:t>
      3) Проверка минимального напряжения срабатывания выключателя.</w:t>
      </w:r>
      <w:r>
        <w:br/>
      </w:r>
      <w:r>
        <w:rPr>
          <w:rFonts w:ascii="Times New Roman"/>
          <w:b w:val="false"/>
          <w:i w:val="false"/>
          <w:color w:val="000000"/>
          <w:sz w:val="28"/>
        </w:rPr>
        <w:t>
</w:t>
      </w:r>
      <w:r>
        <w:rPr>
          <w:rFonts w:ascii="Times New Roman"/>
          <w:b w:val="false"/>
          <w:i w:val="false"/>
          <w:color w:val="000000"/>
          <w:sz w:val="28"/>
        </w:rPr>
        <w:t>
      Электромагниты управления вакуумных выключателей должны срабатывать:</w:t>
      </w:r>
      <w:r>
        <w:br/>
      </w:r>
      <w:r>
        <w:rPr>
          <w:rFonts w:ascii="Times New Roman"/>
          <w:b w:val="false"/>
          <w:i w:val="false"/>
          <w:color w:val="000000"/>
          <w:sz w:val="28"/>
        </w:rPr>
        <w:t>
</w:t>
      </w:r>
      <w:r>
        <w:rPr>
          <w:rFonts w:ascii="Times New Roman"/>
          <w:b w:val="false"/>
          <w:i w:val="false"/>
          <w:color w:val="000000"/>
          <w:sz w:val="28"/>
        </w:rPr>
        <w:t>
      электромагниты включения при напряжении не менее 0,85 U</w:t>
      </w:r>
      <w:r>
        <w:rPr>
          <w:rFonts w:ascii="Times New Roman"/>
          <w:b w:val="false"/>
          <w:i w:val="false"/>
          <w:color w:val="000000"/>
          <w:vertAlign w:val="subscript"/>
        </w:rPr>
        <w:t>ном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электромагниты отключения при напряжении не менее 0,7 U</w:t>
      </w:r>
      <w:r>
        <w:rPr>
          <w:rFonts w:ascii="Times New Roman"/>
          <w:b w:val="false"/>
          <w:i w:val="false"/>
          <w:color w:val="000000"/>
          <w:vertAlign w:val="subscript"/>
        </w:rPr>
        <w:t>ном</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4) Испытание выключателей многократными опробованиями. Число операций и сложных циклов, подлежащих выполнению выключателями при номинальном напряжении на выводах электромагнитов, должно составлять:</w:t>
      </w:r>
      <w:r>
        <w:br/>
      </w:r>
      <w:r>
        <w:rPr>
          <w:rFonts w:ascii="Times New Roman"/>
          <w:b w:val="false"/>
          <w:i w:val="false"/>
          <w:color w:val="000000"/>
          <w:sz w:val="28"/>
        </w:rPr>
        <w:t>
</w:t>
      </w:r>
      <w:r>
        <w:rPr>
          <w:rFonts w:ascii="Times New Roman"/>
          <w:b w:val="false"/>
          <w:i w:val="false"/>
          <w:color w:val="000000"/>
          <w:sz w:val="28"/>
        </w:rPr>
        <w:t>
      3 – 5 операций включения и отключения;</w:t>
      </w:r>
      <w:r>
        <w:br/>
      </w:r>
      <w:r>
        <w:rPr>
          <w:rFonts w:ascii="Times New Roman"/>
          <w:b w:val="false"/>
          <w:i w:val="false"/>
          <w:color w:val="000000"/>
          <w:sz w:val="28"/>
        </w:rPr>
        <w:t>
</w:t>
      </w:r>
      <w:r>
        <w:rPr>
          <w:rFonts w:ascii="Times New Roman"/>
          <w:b w:val="false"/>
          <w:i w:val="false"/>
          <w:color w:val="000000"/>
          <w:sz w:val="28"/>
        </w:rPr>
        <w:t>
      2 – 3 цикла В – О без выдержки времени между операциями.</w:t>
      </w:r>
    </w:p>
    <w:bookmarkEnd w:id="114"/>
    <w:bookmarkStart w:name="z1249" w:id="115"/>
    <w:p>
      <w:pPr>
        <w:spacing w:after="0"/>
        <w:ind w:left="0"/>
        <w:jc w:val="left"/>
      </w:pPr>
      <w:r>
        <w:rPr>
          <w:rFonts w:ascii="Times New Roman"/>
          <w:b/>
          <w:i w:val="false"/>
          <w:color w:val="000000"/>
        </w:rPr>
        <w:t xml:space="preserve"> 
12. Разъединители, отделители и короткозамыкатели</w:t>
      </w:r>
    </w:p>
    <w:bookmarkEnd w:id="115"/>
    <w:bookmarkStart w:name="z1250" w:id="116"/>
    <w:p>
      <w:pPr>
        <w:spacing w:after="0"/>
        <w:ind w:left="0"/>
        <w:jc w:val="both"/>
      </w:pPr>
      <w:r>
        <w:rPr>
          <w:rFonts w:ascii="Times New Roman"/>
          <w:b w:val="false"/>
          <w:i w:val="false"/>
          <w:color w:val="000000"/>
          <w:sz w:val="28"/>
        </w:rPr>
        <w:t>
      288.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w:t>
      </w:r>
      <w:r>
        <w:br/>
      </w:r>
      <w:r>
        <w:rPr>
          <w:rFonts w:ascii="Times New Roman"/>
          <w:b w:val="false"/>
          <w:i w:val="false"/>
          <w:color w:val="000000"/>
          <w:sz w:val="28"/>
        </w:rPr>
        <w:t>
</w:t>
      </w:r>
      <w:r>
        <w:rPr>
          <w:rFonts w:ascii="Times New Roman"/>
          <w:b w:val="false"/>
          <w:i w:val="false"/>
          <w:color w:val="000000"/>
          <w:sz w:val="28"/>
        </w:rPr>
        <w:t>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w:t>
      </w:r>
      <w:r>
        <w:rPr>
          <w:rFonts w:ascii="Times New Roman"/>
          <w:b w:val="false"/>
          <w:i w:val="false"/>
          <w:color w:val="000000"/>
          <w:sz w:val="28"/>
        </w:rPr>
        <w:t>подпункте 1)</w:t>
      </w:r>
      <w:r>
        <w:rPr>
          <w:rFonts w:ascii="Times New Roman"/>
          <w:b w:val="false"/>
          <w:i w:val="false"/>
          <w:color w:val="000000"/>
          <w:sz w:val="28"/>
        </w:rPr>
        <w:t xml:space="preserve"> пункта 282 настоящих Правил;</w:t>
      </w:r>
      <w:r>
        <w:br/>
      </w:r>
      <w:r>
        <w:rPr>
          <w:rFonts w:ascii="Times New Roman"/>
          <w:b w:val="false"/>
          <w:i w:val="false"/>
          <w:color w:val="000000"/>
          <w:sz w:val="28"/>
        </w:rPr>
        <w:t>
</w:t>
      </w:r>
      <w:r>
        <w:rPr>
          <w:rFonts w:ascii="Times New Roman"/>
          <w:b w:val="false"/>
          <w:i w:val="false"/>
          <w:color w:val="000000"/>
          <w:sz w:val="28"/>
        </w:rPr>
        <w:t>
      многоэлементных изоляторов, производится в соответствии с </w:t>
      </w:r>
      <w:r>
        <w:rPr>
          <w:rFonts w:ascii="Times New Roman"/>
          <w:b w:val="false"/>
          <w:i w:val="false"/>
          <w:color w:val="000000"/>
          <w:sz w:val="28"/>
        </w:rPr>
        <w:t>пунктом 299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вторичных цепей и обмоток электромагнитов управления. Производится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301 настоящих Правил.</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изоляции разъединителей, отделителей и короткозамыкателей. Производится в соответствии с </w:t>
      </w:r>
      <w:r>
        <w:rPr>
          <w:rFonts w:ascii="Times New Roman"/>
          <w:b w:val="false"/>
          <w:i w:val="false"/>
          <w:color w:val="000000"/>
          <w:sz w:val="28"/>
        </w:rPr>
        <w:t>таблицей 67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301 настоящих Правил.</w:t>
      </w:r>
      <w:r>
        <w:br/>
      </w:r>
      <w:r>
        <w:rPr>
          <w:rFonts w:ascii="Times New Roman"/>
          <w:b w:val="false"/>
          <w:i w:val="false"/>
          <w:color w:val="000000"/>
          <w:sz w:val="28"/>
        </w:rPr>
        <w:t>
</w:t>
      </w:r>
      <w:r>
        <w:rPr>
          <w:rFonts w:ascii="Times New Roman"/>
          <w:b w:val="false"/>
          <w:i w:val="false"/>
          <w:color w:val="000000"/>
          <w:sz w:val="28"/>
        </w:rPr>
        <w:t>
      3) Измерение сопротивления постоянному току:</w:t>
      </w:r>
      <w:r>
        <w:br/>
      </w:r>
      <w:r>
        <w:rPr>
          <w:rFonts w:ascii="Times New Roman"/>
          <w:b w:val="false"/>
          <w:i w:val="false"/>
          <w:color w:val="000000"/>
          <w:sz w:val="28"/>
        </w:rPr>
        <w:t>
</w:t>
      </w:r>
      <w:r>
        <w:rPr>
          <w:rFonts w:ascii="Times New Roman"/>
          <w:b w:val="false"/>
          <w:i w:val="false"/>
          <w:color w:val="000000"/>
          <w:sz w:val="28"/>
        </w:rPr>
        <w:t>
      контактной системы разъединителей и отделителей напряжением 110 кВ и выше. Измеренные значения должны соответствовать данным заводов-изготовителей или приведенным в </w:t>
      </w:r>
      <w:r>
        <w:rPr>
          <w:rFonts w:ascii="Times New Roman"/>
          <w:b w:val="false"/>
          <w:i w:val="false"/>
          <w:color w:val="000000"/>
          <w:sz w:val="28"/>
        </w:rPr>
        <w:t>таблице 72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обмоток электромагнитов управления. Значения сопротивления обмоток должны соответствовать данным заводов-изготовителей.</w:t>
      </w:r>
      <w:r>
        <w:br/>
      </w:r>
      <w:r>
        <w:rPr>
          <w:rFonts w:ascii="Times New Roman"/>
          <w:b w:val="false"/>
          <w:i w:val="false"/>
          <w:color w:val="000000"/>
          <w:sz w:val="28"/>
        </w:rPr>
        <w:t>
</w:t>
      </w:r>
      <w:r>
        <w:rPr>
          <w:rFonts w:ascii="Times New Roman"/>
          <w:b w:val="false"/>
          <w:i w:val="false"/>
          <w:color w:val="000000"/>
          <w:sz w:val="28"/>
        </w:rPr>
        <w:t>
      4) Измерение вытягивающих усилий подвижных контактов из неподвижных. Производится у разъединителей и отделителей 35 кВ, а в электроустановка энергопроизводящих, энергоснабжающих, энергопередающих организаций и потребителей – независимо от класса напряжения. Измерение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w:t>
      </w:r>
      <w:r>
        <w:rPr>
          <w:rFonts w:ascii="Times New Roman"/>
          <w:b w:val="false"/>
          <w:i w:val="false"/>
          <w:color w:val="000000"/>
          <w:sz w:val="28"/>
        </w:rPr>
        <w:t>таблице 73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Кроме указанных в </w:t>
      </w:r>
      <w:r>
        <w:rPr>
          <w:rFonts w:ascii="Times New Roman"/>
          <w:b w:val="false"/>
          <w:i w:val="false"/>
          <w:color w:val="000000"/>
          <w:sz w:val="28"/>
        </w:rPr>
        <w:t>таблице 73</w:t>
      </w:r>
      <w:r>
        <w:rPr>
          <w:rFonts w:ascii="Times New Roman"/>
          <w:b w:val="false"/>
          <w:i w:val="false"/>
          <w:color w:val="000000"/>
          <w:sz w:val="28"/>
        </w:rPr>
        <w:t xml:space="preserve"> приложения 5 к настоящим Правилам норм для разъединителей наружной установки 35–220 кВ на номинальные токи 630–2000 А заводом-изготовителем установлена общая норма вытягивающего усилия на пару ламелей 78,5–98 Н (8–10 кгс).</w:t>
      </w:r>
      <w:r>
        <w:br/>
      </w:r>
      <w:r>
        <w:rPr>
          <w:rFonts w:ascii="Times New Roman"/>
          <w:b w:val="false"/>
          <w:i w:val="false"/>
          <w:color w:val="000000"/>
          <w:sz w:val="28"/>
        </w:rPr>
        <w:t>
</w:t>
      </w:r>
      <w:r>
        <w:rPr>
          <w:rFonts w:ascii="Times New Roman"/>
          <w:b w:val="false"/>
          <w:i w:val="false"/>
          <w:color w:val="000000"/>
          <w:sz w:val="28"/>
        </w:rPr>
        <w:t>
      5) Проверка работы. Проверка аппаратов с ручным управлением производится путем выполнения 10–15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5–10 циклов включения и отключения при пониженном до 80 % номинального напряжения на зажимах электромагнитов (электродвигателей) включения и отключения.</w:t>
      </w:r>
      <w:r>
        <w:br/>
      </w:r>
      <w:r>
        <w:rPr>
          <w:rFonts w:ascii="Times New Roman"/>
          <w:b w:val="false"/>
          <w:i w:val="false"/>
          <w:color w:val="000000"/>
          <w:sz w:val="28"/>
        </w:rPr>
        <w:t>
</w:t>
      </w:r>
      <w:r>
        <w:rPr>
          <w:rFonts w:ascii="Times New Roman"/>
          <w:b w:val="false"/>
          <w:i w:val="false"/>
          <w:color w:val="000000"/>
          <w:sz w:val="28"/>
        </w:rPr>
        <w:t>
      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w:t>
      </w:r>
      <w:r>
        <w:rPr>
          <w:rFonts w:ascii="Times New Roman"/>
          <w:b w:val="false"/>
          <w:i w:val="false"/>
          <w:color w:val="000000"/>
          <w:sz w:val="28"/>
        </w:rPr>
        <w:t>таблице 74</w:t>
      </w:r>
      <w:r>
        <w:rPr>
          <w:rFonts w:ascii="Times New Roman"/>
          <w:b w:val="false"/>
          <w:i w:val="false"/>
          <w:color w:val="000000"/>
          <w:sz w:val="28"/>
        </w:rPr>
        <w:t xml:space="preserve"> приложения 5 к настоящим Правилам.</w:t>
      </w:r>
    </w:p>
    <w:bookmarkEnd w:id="116"/>
    <w:bookmarkStart w:name="z1265" w:id="117"/>
    <w:p>
      <w:pPr>
        <w:spacing w:after="0"/>
        <w:ind w:left="0"/>
        <w:jc w:val="left"/>
      </w:pPr>
      <w:r>
        <w:rPr>
          <w:rFonts w:ascii="Times New Roman"/>
          <w:b/>
          <w:i w:val="false"/>
          <w:color w:val="000000"/>
        </w:rPr>
        <w:t xml:space="preserve"> 
13. Комплектные распределительные устройства внутренней и наружной установки (КРУ и КРУН)</w:t>
      </w:r>
    </w:p>
    <w:bookmarkEnd w:id="117"/>
    <w:bookmarkStart w:name="z1266" w:id="118"/>
    <w:p>
      <w:pPr>
        <w:spacing w:after="0"/>
        <w:ind w:left="0"/>
        <w:jc w:val="both"/>
      </w:pPr>
      <w:r>
        <w:rPr>
          <w:rFonts w:ascii="Times New Roman"/>
          <w:b w:val="false"/>
          <w:i w:val="false"/>
          <w:color w:val="000000"/>
          <w:sz w:val="28"/>
        </w:rPr>
        <w:t>
      289. Комплектные распределительные устройства после монтажа на месте установки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w:t>
      </w:r>
      <w:r>
        <w:br/>
      </w:r>
      <w:r>
        <w:rPr>
          <w:rFonts w:ascii="Times New Roman"/>
          <w:b w:val="false"/>
          <w:i w:val="false"/>
          <w:color w:val="000000"/>
          <w:sz w:val="28"/>
        </w:rPr>
        <w:t>
</w:t>
      </w:r>
      <w:r>
        <w:rPr>
          <w:rFonts w:ascii="Times New Roman"/>
          <w:b w:val="false"/>
          <w:i w:val="false"/>
          <w:color w:val="000000"/>
          <w:sz w:val="28"/>
        </w:rPr>
        <w:t>
      первичных цепей. Производится мегаомметром на напряжение 2,5 кВ.</w:t>
      </w:r>
      <w:r>
        <w:br/>
      </w:r>
      <w:r>
        <w:rPr>
          <w:rFonts w:ascii="Times New Roman"/>
          <w:b w:val="false"/>
          <w:i w:val="false"/>
          <w:color w:val="000000"/>
          <w:sz w:val="28"/>
        </w:rPr>
        <w:t>
</w:t>
      </w:r>
      <w:r>
        <w:rPr>
          <w:rFonts w:ascii="Times New Roman"/>
          <w:b w:val="false"/>
          <w:i w:val="false"/>
          <w:color w:val="000000"/>
          <w:sz w:val="28"/>
        </w:rPr>
        <w:t>
      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r>
        <w:br/>
      </w:r>
      <w:r>
        <w:rPr>
          <w:rFonts w:ascii="Times New Roman"/>
          <w:b w:val="false"/>
          <w:i w:val="false"/>
          <w:color w:val="000000"/>
          <w:sz w:val="28"/>
        </w:rPr>
        <w:t>
</w:t>
      </w:r>
      <w:r>
        <w:rPr>
          <w:rFonts w:ascii="Times New Roman"/>
          <w:b w:val="false"/>
          <w:i w:val="false"/>
          <w:color w:val="000000"/>
          <w:sz w:val="28"/>
        </w:rPr>
        <w:t>
      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r>
        <w:br/>
      </w:r>
      <w:r>
        <w:rPr>
          <w:rFonts w:ascii="Times New Roman"/>
          <w:b w:val="false"/>
          <w:i w:val="false"/>
          <w:color w:val="000000"/>
          <w:sz w:val="28"/>
        </w:rPr>
        <w:t>
</w:t>
      </w:r>
      <w:r>
        <w:rPr>
          <w:rFonts w:ascii="Times New Roman"/>
          <w:b w:val="false"/>
          <w:i w:val="false"/>
          <w:color w:val="000000"/>
          <w:sz w:val="28"/>
        </w:rPr>
        <w:t>
      вторичных цепей. Производится мегаомметром на напряжение 0,5–1 кВ.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т.п.) должно быть не менее 1 МОм.</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изоляции первичных цепей ячеек КРУ и КРУН. Испытательное напряжение полностью смонтированных ячеек КРУ и КРУН при вкаченных в рабочее положение тележках и закрытых дверях указано в </w:t>
      </w:r>
      <w:r>
        <w:rPr>
          <w:rFonts w:ascii="Times New Roman"/>
          <w:b w:val="false"/>
          <w:i w:val="false"/>
          <w:color w:val="000000"/>
          <w:sz w:val="28"/>
        </w:rPr>
        <w:t>таблице 75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для ячеек с керамической изоляцией 1 мин; для ячеек с изоляцией из твердых органических материалов 5 мин;</w:t>
      </w:r>
      <w:r>
        <w:br/>
      </w:r>
      <w:r>
        <w:rPr>
          <w:rFonts w:ascii="Times New Roman"/>
          <w:b w:val="false"/>
          <w:i w:val="false"/>
          <w:color w:val="000000"/>
          <w:sz w:val="28"/>
        </w:rPr>
        <w:t>
</w:t>
      </w:r>
      <w:r>
        <w:rPr>
          <w:rFonts w:ascii="Times New Roman"/>
          <w:b w:val="false"/>
          <w:i w:val="false"/>
          <w:color w:val="000000"/>
          <w:sz w:val="28"/>
        </w:rPr>
        <w:t>
      изоляции вторичных цепей. Производится напряжением 1 кВ.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w:t>
      </w:r>
      <w:r>
        <w:rPr>
          <w:rFonts w:ascii="Times New Roman"/>
          <w:b w:val="false"/>
          <w:i w:val="false"/>
          <w:color w:val="000000"/>
          <w:sz w:val="28"/>
        </w:rPr>
        <w:t>таблице 76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4) Механические испытания. Производятся в соответствии с инструкциями завода-изготовителя. К механическим испытаниям относятся:</w:t>
      </w:r>
      <w:r>
        <w:br/>
      </w:r>
      <w:r>
        <w:rPr>
          <w:rFonts w:ascii="Times New Roman"/>
          <w:b w:val="false"/>
          <w:i w:val="false"/>
          <w:color w:val="000000"/>
          <w:sz w:val="28"/>
        </w:rPr>
        <w:t>
</w:t>
      </w:r>
      <w:r>
        <w:rPr>
          <w:rFonts w:ascii="Times New Roman"/>
          <w:b w:val="false"/>
          <w:i w:val="false"/>
          <w:color w:val="000000"/>
          <w:sz w:val="28"/>
        </w:rPr>
        <w:t>
      вкатывание и выкатывание выдвижных элементов с проверкой взаимного вхождения разъединяющих контактов, а также работы шторок, блокировок, фиксаторов и т.п.;</w:t>
      </w:r>
      <w:r>
        <w:br/>
      </w:r>
      <w:r>
        <w:rPr>
          <w:rFonts w:ascii="Times New Roman"/>
          <w:b w:val="false"/>
          <w:i w:val="false"/>
          <w:color w:val="000000"/>
          <w:sz w:val="28"/>
        </w:rPr>
        <w:t>
</w:t>
      </w:r>
      <w:r>
        <w:rPr>
          <w:rFonts w:ascii="Times New Roman"/>
          <w:b w:val="false"/>
          <w:i w:val="false"/>
          <w:color w:val="000000"/>
          <w:sz w:val="28"/>
        </w:rPr>
        <w:t>
      измерение контактного нажатия разъемных контактов первичной цепи;</w:t>
      </w:r>
      <w:r>
        <w:br/>
      </w:r>
      <w:r>
        <w:rPr>
          <w:rFonts w:ascii="Times New Roman"/>
          <w:b w:val="false"/>
          <w:i w:val="false"/>
          <w:color w:val="000000"/>
          <w:sz w:val="28"/>
        </w:rPr>
        <w:t>
</w:t>
      </w:r>
      <w:r>
        <w:rPr>
          <w:rFonts w:ascii="Times New Roman"/>
          <w:b w:val="false"/>
          <w:i w:val="false"/>
          <w:color w:val="000000"/>
          <w:sz w:val="28"/>
        </w:rPr>
        <w:t>
      проверка работы и состояния контактов заземляющего разъединителя.</w:t>
      </w:r>
    </w:p>
    <w:bookmarkEnd w:id="118"/>
    <w:bookmarkStart w:name="z1282" w:id="119"/>
    <w:p>
      <w:pPr>
        <w:spacing w:after="0"/>
        <w:ind w:left="0"/>
        <w:jc w:val="left"/>
      </w:pPr>
      <w:r>
        <w:rPr>
          <w:rFonts w:ascii="Times New Roman"/>
          <w:b/>
          <w:i w:val="false"/>
          <w:color w:val="000000"/>
        </w:rPr>
        <w:t xml:space="preserve"> 
14. Комплектные экранированные токопроводы с воздушным охлаждением и шинопроводы</w:t>
      </w:r>
    </w:p>
    <w:bookmarkEnd w:id="119"/>
    <w:bookmarkStart w:name="z1283" w:id="120"/>
    <w:p>
      <w:pPr>
        <w:spacing w:after="0"/>
        <w:ind w:left="0"/>
        <w:jc w:val="both"/>
      </w:pPr>
      <w:r>
        <w:rPr>
          <w:rFonts w:ascii="Times New Roman"/>
          <w:b w:val="false"/>
          <w:i w:val="false"/>
          <w:color w:val="000000"/>
          <w:sz w:val="28"/>
        </w:rPr>
        <w:t>
      290. 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параграфах настоящей главы.</w:t>
      </w:r>
      <w:r>
        <w:br/>
      </w:r>
      <w:r>
        <w:rPr>
          <w:rFonts w:ascii="Times New Roman"/>
          <w:b w:val="false"/>
          <w:i w:val="false"/>
          <w:color w:val="000000"/>
          <w:sz w:val="28"/>
        </w:rPr>
        <w:t>
</w:t>
      </w:r>
      <w:r>
        <w:rPr>
          <w:rFonts w:ascii="Times New Roman"/>
          <w:b w:val="false"/>
          <w:i w:val="false"/>
          <w:color w:val="000000"/>
          <w:sz w:val="28"/>
        </w:rPr>
        <w:t>
      Полностью смонтированные токопроводы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w:t>
      </w:r>
      <w:r>
        <w:rPr>
          <w:rFonts w:ascii="Times New Roman"/>
          <w:b w:val="false"/>
          <w:i w:val="false"/>
          <w:color w:val="000000"/>
          <w:sz w:val="28"/>
        </w:rPr>
        <w:t>таблице 77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Длительность приложения нормированного испытательного напряжения к токопроводу с чисто фарфоровой изоляцией 1 мин. Если изоляция токопровода содержит элементы из твердых органических материалов, продолжительность приложения испытательного напряжения 5 мин.</w:t>
      </w:r>
      <w:r>
        <w:br/>
      </w:r>
      <w:r>
        <w:rPr>
          <w:rFonts w:ascii="Times New Roman"/>
          <w:b w:val="false"/>
          <w:i w:val="false"/>
          <w:color w:val="000000"/>
          <w:sz w:val="28"/>
        </w:rPr>
        <w:t>
</w:t>
      </w:r>
      <w:r>
        <w:rPr>
          <w:rFonts w:ascii="Times New Roman"/>
          <w:b w:val="false"/>
          <w:i w:val="false"/>
          <w:color w:val="000000"/>
          <w:sz w:val="28"/>
        </w:rPr>
        <w:t>
      2) Проверка качества выполнения болтовых и сварных соединений. Выборочно проверяется затяжка болтовых соединений токопровода.</w:t>
      </w:r>
      <w:r>
        <w:br/>
      </w:r>
      <w:r>
        <w:rPr>
          <w:rFonts w:ascii="Times New Roman"/>
          <w:b w:val="false"/>
          <w:i w:val="false"/>
          <w:color w:val="000000"/>
          <w:sz w:val="28"/>
        </w:rPr>
        <w:t>
</w:t>
      </w:r>
      <w:r>
        <w:rPr>
          <w:rFonts w:ascii="Times New Roman"/>
          <w:b w:val="false"/>
          <w:i w:val="false"/>
          <w:color w:val="000000"/>
          <w:sz w:val="28"/>
        </w:rPr>
        <w:t>
      Если монтаж токопровода осуществлялся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r>
        <w:br/>
      </w:r>
      <w:r>
        <w:rPr>
          <w:rFonts w:ascii="Times New Roman"/>
          <w:b w:val="false"/>
          <w:i w:val="false"/>
          <w:color w:val="000000"/>
          <w:sz w:val="28"/>
        </w:rPr>
        <w:t>
</w:t>
      </w:r>
      <w:r>
        <w:rPr>
          <w:rFonts w:ascii="Times New Roman"/>
          <w:b w:val="false"/>
          <w:i w:val="false"/>
          <w:color w:val="000000"/>
          <w:sz w:val="28"/>
        </w:rPr>
        <w:t>
      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r>
        <w:br/>
      </w:r>
      <w:r>
        <w:rPr>
          <w:rFonts w:ascii="Times New Roman"/>
          <w:b w:val="false"/>
          <w:i w:val="false"/>
          <w:color w:val="000000"/>
          <w:sz w:val="28"/>
        </w:rPr>
        <w:t>
</w:t>
      </w:r>
      <w:r>
        <w:rPr>
          <w:rFonts w:ascii="Times New Roman"/>
          <w:b w:val="false"/>
          <w:i w:val="false"/>
          <w:color w:val="000000"/>
          <w:sz w:val="28"/>
        </w:rPr>
        <w:t>
      3) Проверка состояния изоляционных прокладок. 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r>
        <w:br/>
      </w:r>
      <w:r>
        <w:rPr>
          <w:rFonts w:ascii="Times New Roman"/>
          <w:b w:val="false"/>
          <w:i w:val="false"/>
          <w:color w:val="000000"/>
          <w:sz w:val="28"/>
        </w:rPr>
        <w:t>
</w:t>
      </w:r>
      <w:r>
        <w:rPr>
          <w:rFonts w:ascii="Times New Roman"/>
          <w:b w:val="false"/>
          <w:i w:val="false"/>
          <w:color w:val="000000"/>
          <w:sz w:val="28"/>
        </w:rPr>
        <w:t>
      4) Осмотр и проверка устройства искусственного охлаждения токопровода. Производится согласно инструкции завода-изготовителя.</w:t>
      </w:r>
    </w:p>
    <w:bookmarkEnd w:id="120"/>
    <w:bookmarkStart w:name="z1292" w:id="121"/>
    <w:p>
      <w:pPr>
        <w:spacing w:after="0"/>
        <w:ind w:left="0"/>
        <w:jc w:val="left"/>
      </w:pPr>
      <w:r>
        <w:rPr>
          <w:rFonts w:ascii="Times New Roman"/>
          <w:b/>
          <w:i w:val="false"/>
          <w:color w:val="000000"/>
        </w:rPr>
        <w:t xml:space="preserve"> 
15. Сборные и соединительные шины</w:t>
      </w:r>
    </w:p>
    <w:bookmarkEnd w:id="121"/>
    <w:bookmarkStart w:name="z1293" w:id="122"/>
    <w:p>
      <w:pPr>
        <w:spacing w:after="0"/>
        <w:ind w:left="0"/>
        <w:jc w:val="both"/>
      </w:pPr>
      <w:r>
        <w:rPr>
          <w:rFonts w:ascii="Times New Roman"/>
          <w:b w:val="false"/>
          <w:i w:val="false"/>
          <w:color w:val="000000"/>
          <w:sz w:val="28"/>
        </w:rPr>
        <w:t>
      291. Шины испытываются в объеме, предусмотренном настоящим параграфом: на напряжение до 1 кВ – по </w:t>
      </w:r>
      <w:r>
        <w:rPr>
          <w:rFonts w:ascii="Times New Roman"/>
          <w:b w:val="false"/>
          <w:i w:val="false"/>
          <w:color w:val="000000"/>
          <w:sz w:val="28"/>
        </w:rPr>
        <w:t>подпунктам 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настоящего пункта, на напряжение выше 1 кВ – по подпунктам </w:t>
      </w:r>
      <w:r>
        <w:rPr>
          <w:rFonts w:ascii="Times New Roman"/>
          <w:b w:val="false"/>
          <w:i w:val="false"/>
          <w:color w:val="000000"/>
          <w:sz w:val="28"/>
        </w:rPr>
        <w:t>2)</w:t>
      </w:r>
      <w:r>
        <w:rPr>
          <w:rFonts w:ascii="Times New Roman"/>
          <w:b w:val="false"/>
          <w:i w:val="false"/>
          <w:color w:val="000000"/>
          <w:sz w:val="28"/>
        </w:rPr>
        <w:t>–6) пункта 290 настоящих Правил.</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Производится мегаомметром на напряжение 1 кВ. Сопротивление изоляции должно быть не менее 0,5 МОм.</w:t>
      </w:r>
      <w:r>
        <w:br/>
      </w:r>
      <w:r>
        <w:rPr>
          <w:rFonts w:ascii="Times New Roman"/>
          <w:b w:val="false"/>
          <w:i w:val="false"/>
          <w:color w:val="000000"/>
          <w:sz w:val="28"/>
        </w:rPr>
        <w:t>
</w:t>
      </w:r>
      <w:r>
        <w:rPr>
          <w:rFonts w:ascii="Times New Roman"/>
          <w:b w:val="false"/>
          <w:i w:val="false"/>
          <w:color w:val="000000"/>
          <w:sz w:val="28"/>
        </w:rPr>
        <w:t>
      2) Испытание изоляции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опорных одноэлементных изоляторов. Керамические одноэлементные опорные изоляторы внутренней и наружной установок испытываются в соответствии с </w:t>
      </w:r>
      <w:r>
        <w:rPr>
          <w:rFonts w:ascii="Times New Roman"/>
          <w:b w:val="false"/>
          <w:i w:val="false"/>
          <w:color w:val="000000"/>
          <w:sz w:val="28"/>
        </w:rPr>
        <w:t>пунктом 299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опорных многоэлементных и подвесных изоляторов. Штыревые и подвесные изоляторы испытываются согласно </w:t>
      </w:r>
      <w:r>
        <w:rPr>
          <w:rFonts w:ascii="Times New Roman"/>
          <w:b w:val="false"/>
          <w:i w:val="false"/>
          <w:color w:val="000000"/>
          <w:sz w:val="28"/>
        </w:rPr>
        <w:t>пункту 299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Проверка качества выполнения болтовых контактных соединений шин. Производится выборочная проверка качества затяжки контактов и вскрытие 2 – 3 % соединений. Измерение переходного сопротивления контактных соединений производится выборочно у сборных и соединительных шин на 1000 А и более на 2 – 3 % соединений. 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r>
        <w:br/>
      </w:r>
      <w:r>
        <w:rPr>
          <w:rFonts w:ascii="Times New Roman"/>
          <w:b w:val="false"/>
          <w:i w:val="false"/>
          <w:color w:val="000000"/>
          <w:sz w:val="28"/>
        </w:rPr>
        <w:t>
</w:t>
      </w:r>
      <w:r>
        <w:rPr>
          <w:rFonts w:ascii="Times New Roman"/>
          <w:b w:val="false"/>
          <w:i w:val="false"/>
          <w:color w:val="000000"/>
          <w:sz w:val="28"/>
        </w:rPr>
        <w:t>
      4) Проверка качества выполнения опрессованных контактных соединений шин. Опрессованные контактные соединения бракуются, если:</w:t>
      </w:r>
      <w:r>
        <w:br/>
      </w:r>
      <w:r>
        <w:rPr>
          <w:rFonts w:ascii="Times New Roman"/>
          <w:b w:val="false"/>
          <w:i w:val="false"/>
          <w:color w:val="000000"/>
          <w:sz w:val="28"/>
        </w:rPr>
        <w:t>
</w:t>
      </w:r>
      <w:r>
        <w:rPr>
          <w:rFonts w:ascii="Times New Roman"/>
          <w:b w:val="false"/>
          <w:i w:val="false"/>
          <w:color w:val="000000"/>
          <w:sz w:val="28"/>
        </w:rPr>
        <w:t>
      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r>
        <w:br/>
      </w:r>
      <w:r>
        <w:rPr>
          <w:rFonts w:ascii="Times New Roman"/>
          <w:b w:val="false"/>
          <w:i w:val="false"/>
          <w:color w:val="000000"/>
          <w:sz w:val="28"/>
        </w:rPr>
        <w:t>
</w:t>
      </w:r>
      <w:r>
        <w:rPr>
          <w:rFonts w:ascii="Times New Roman"/>
          <w:b w:val="false"/>
          <w:i w:val="false"/>
          <w:color w:val="000000"/>
          <w:sz w:val="28"/>
        </w:rPr>
        <w:t>
      на поверхности соединителя или зажима имеются трещины, следы значительной коррозии и механических повреждений;</w:t>
      </w:r>
      <w:r>
        <w:br/>
      </w:r>
      <w:r>
        <w:rPr>
          <w:rFonts w:ascii="Times New Roman"/>
          <w:b w:val="false"/>
          <w:i w:val="false"/>
          <w:color w:val="000000"/>
          <w:sz w:val="28"/>
        </w:rPr>
        <w:t>
</w:t>
      </w:r>
      <w:r>
        <w:rPr>
          <w:rFonts w:ascii="Times New Roman"/>
          <w:b w:val="false"/>
          <w:i w:val="false"/>
          <w:color w:val="000000"/>
          <w:sz w:val="28"/>
        </w:rPr>
        <w:t>
      кривизна опрессованного соединителя превышает 3 % его длины;</w:t>
      </w:r>
      <w:r>
        <w:br/>
      </w:r>
      <w:r>
        <w:rPr>
          <w:rFonts w:ascii="Times New Roman"/>
          <w:b w:val="false"/>
          <w:i w:val="false"/>
          <w:color w:val="000000"/>
          <w:sz w:val="28"/>
        </w:rPr>
        <w:t>
</w:t>
      </w:r>
      <w:r>
        <w:rPr>
          <w:rFonts w:ascii="Times New Roman"/>
          <w:b w:val="false"/>
          <w:i w:val="false"/>
          <w:color w:val="000000"/>
          <w:sz w:val="28"/>
        </w:rPr>
        <w:t>
      стальной сердечник опрессованного соединителя расположен несимметрично.</w:t>
      </w:r>
      <w:r>
        <w:br/>
      </w:r>
      <w:r>
        <w:rPr>
          <w:rFonts w:ascii="Times New Roman"/>
          <w:b w:val="false"/>
          <w:i w:val="false"/>
          <w:color w:val="000000"/>
          <w:sz w:val="28"/>
        </w:rPr>
        <w:t>
</w:t>
      </w:r>
      <w:r>
        <w:rPr>
          <w:rFonts w:ascii="Times New Roman"/>
          <w:b w:val="false"/>
          <w:i w:val="false"/>
          <w:color w:val="000000"/>
          <w:sz w:val="28"/>
        </w:rPr>
        <w:t>
      Необходимо произвести выборочное измерение переходного сопротивления 3–5 % опрессованных контактных соединений.</w:t>
      </w:r>
      <w:r>
        <w:br/>
      </w:r>
      <w:r>
        <w:rPr>
          <w:rFonts w:ascii="Times New Roman"/>
          <w:b w:val="false"/>
          <w:i w:val="false"/>
          <w:color w:val="000000"/>
          <w:sz w:val="28"/>
        </w:rPr>
        <w:t>
</w:t>
      </w:r>
      <w:r>
        <w:rPr>
          <w:rFonts w:ascii="Times New Roman"/>
          <w:b w:val="false"/>
          <w:i w:val="false"/>
          <w:color w:val="000000"/>
          <w:sz w:val="28"/>
        </w:rPr>
        <w:t>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r>
        <w:br/>
      </w:r>
      <w:r>
        <w:rPr>
          <w:rFonts w:ascii="Times New Roman"/>
          <w:b w:val="false"/>
          <w:i w:val="false"/>
          <w:color w:val="000000"/>
          <w:sz w:val="28"/>
        </w:rPr>
        <w:t>
</w:t>
      </w:r>
      <w:r>
        <w:rPr>
          <w:rFonts w:ascii="Times New Roman"/>
          <w:b w:val="false"/>
          <w:i w:val="false"/>
          <w:color w:val="000000"/>
          <w:sz w:val="28"/>
        </w:rPr>
        <w:t>
      5) Контроль сварных контактных соединений. Сварные контактные соединения бракуются, если непосредственно после выполнения сварки будут обнаружены:</w:t>
      </w:r>
      <w:r>
        <w:br/>
      </w:r>
      <w:r>
        <w:rPr>
          <w:rFonts w:ascii="Times New Roman"/>
          <w:b w:val="false"/>
          <w:i w:val="false"/>
          <w:color w:val="000000"/>
          <w:sz w:val="28"/>
        </w:rPr>
        <w:t>
</w:t>
      </w:r>
      <w:r>
        <w:rPr>
          <w:rFonts w:ascii="Times New Roman"/>
          <w:b w:val="false"/>
          <w:i w:val="false"/>
          <w:color w:val="000000"/>
          <w:sz w:val="28"/>
        </w:rPr>
        <w:t>
      пережог провода наружного навива или нарушение сварки при перегибе соединенных проводов;</w:t>
      </w:r>
      <w:r>
        <w:br/>
      </w:r>
      <w:r>
        <w:rPr>
          <w:rFonts w:ascii="Times New Roman"/>
          <w:b w:val="false"/>
          <w:i w:val="false"/>
          <w:color w:val="000000"/>
          <w:sz w:val="28"/>
        </w:rPr>
        <w:t>
</w:t>
      </w:r>
      <w:r>
        <w:rPr>
          <w:rFonts w:ascii="Times New Roman"/>
          <w:b w:val="false"/>
          <w:i w:val="false"/>
          <w:color w:val="000000"/>
          <w:sz w:val="28"/>
        </w:rPr>
        <w:t>
      усадочная раковина в месте сварки глубиной более 1/3 диаметра провода.</w:t>
      </w:r>
      <w:r>
        <w:br/>
      </w:r>
      <w:r>
        <w:rPr>
          <w:rFonts w:ascii="Times New Roman"/>
          <w:b w:val="false"/>
          <w:i w:val="false"/>
          <w:color w:val="000000"/>
          <w:sz w:val="28"/>
        </w:rPr>
        <w:t>
</w:t>
      </w:r>
      <w:r>
        <w:rPr>
          <w:rFonts w:ascii="Times New Roman"/>
          <w:b w:val="false"/>
          <w:i w:val="false"/>
          <w:color w:val="000000"/>
          <w:sz w:val="28"/>
        </w:rPr>
        <w:t>
      6) Испытание проходных изоляторов производится в соответствии с  </w:t>
      </w:r>
      <w:r>
        <w:rPr>
          <w:rFonts w:ascii="Times New Roman"/>
          <w:b w:val="false"/>
          <w:i w:val="false"/>
          <w:color w:val="000000"/>
          <w:sz w:val="28"/>
        </w:rPr>
        <w:t>пункта 298</w:t>
      </w:r>
      <w:r>
        <w:rPr>
          <w:rFonts w:ascii="Times New Roman"/>
          <w:b w:val="false"/>
          <w:i w:val="false"/>
          <w:color w:val="000000"/>
          <w:sz w:val="28"/>
        </w:rPr>
        <w:t xml:space="preserve"> настоящих Правил.</w:t>
      </w:r>
    </w:p>
    <w:bookmarkEnd w:id="122"/>
    <w:bookmarkStart w:name="z1310" w:id="123"/>
    <w:p>
      <w:pPr>
        <w:spacing w:after="0"/>
        <w:ind w:left="0"/>
        <w:jc w:val="left"/>
      </w:pPr>
      <w:r>
        <w:rPr>
          <w:rFonts w:ascii="Times New Roman"/>
          <w:b/>
          <w:i w:val="false"/>
          <w:color w:val="000000"/>
        </w:rPr>
        <w:t xml:space="preserve"> 
16. Сухие токоограничивающие реакторы</w:t>
      </w:r>
    </w:p>
    <w:bookmarkEnd w:id="123"/>
    <w:bookmarkStart w:name="z1311" w:id="124"/>
    <w:p>
      <w:pPr>
        <w:spacing w:after="0"/>
        <w:ind w:left="0"/>
        <w:jc w:val="both"/>
      </w:pPr>
      <w:r>
        <w:rPr>
          <w:rFonts w:ascii="Times New Roman"/>
          <w:b w:val="false"/>
          <w:i w:val="false"/>
          <w:color w:val="000000"/>
          <w:sz w:val="28"/>
        </w:rPr>
        <w:t>
      292. Сухие токоограничивающие реакторы должны быть испытаны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обмоток относительно болтов крепления. Производится мегаомметром на напряжение 1–2,5 кВ. Сопротивление изоляции должно быть не менее 0,5 МОм.</w:t>
      </w:r>
      <w:r>
        <w:br/>
      </w:r>
      <w:r>
        <w:rPr>
          <w:rFonts w:ascii="Times New Roman"/>
          <w:b w:val="false"/>
          <w:i w:val="false"/>
          <w:color w:val="000000"/>
          <w:sz w:val="28"/>
        </w:rPr>
        <w:t>
</w:t>
      </w:r>
      <w:r>
        <w:rPr>
          <w:rFonts w:ascii="Times New Roman"/>
          <w:b w:val="false"/>
          <w:i w:val="false"/>
          <w:color w:val="000000"/>
          <w:sz w:val="28"/>
        </w:rPr>
        <w:t>
      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w:t>
      </w:r>
      <w:r>
        <w:rPr>
          <w:rFonts w:ascii="Times New Roman"/>
          <w:b w:val="false"/>
          <w:i w:val="false"/>
          <w:color w:val="000000"/>
          <w:sz w:val="28"/>
        </w:rPr>
        <w:t>таблице 78</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Испытание опорной изоляции сухих реакторов повышенным напряжением промышленной частоты производится совместно с изоляторами ошиновки ячейки.</w:t>
      </w:r>
    </w:p>
    <w:bookmarkEnd w:id="124"/>
    <w:bookmarkStart w:name="z1316" w:id="125"/>
    <w:p>
      <w:pPr>
        <w:spacing w:after="0"/>
        <w:ind w:left="0"/>
        <w:jc w:val="left"/>
      </w:pPr>
      <w:r>
        <w:rPr>
          <w:rFonts w:ascii="Times New Roman"/>
          <w:b/>
          <w:i w:val="false"/>
          <w:color w:val="000000"/>
        </w:rPr>
        <w:t xml:space="preserve"> 
17. Электрофильтры</w:t>
      </w:r>
    </w:p>
    <w:bookmarkEnd w:id="125"/>
    <w:bookmarkStart w:name="z1317" w:id="126"/>
    <w:p>
      <w:pPr>
        <w:spacing w:after="0"/>
        <w:ind w:left="0"/>
        <w:jc w:val="both"/>
      </w:pPr>
      <w:r>
        <w:rPr>
          <w:rFonts w:ascii="Times New Roman"/>
          <w:b w:val="false"/>
          <w:i w:val="false"/>
          <w:color w:val="000000"/>
          <w:sz w:val="28"/>
        </w:rPr>
        <w:t>
      293. Электрофильтры должны быть испытаны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обмоток трансформатора агрегата питания. Производится мегаомметром на напряжение 1000–2500 В.</w:t>
      </w:r>
      <w:r>
        <w:br/>
      </w:r>
      <w:r>
        <w:rPr>
          <w:rFonts w:ascii="Times New Roman"/>
          <w:b w:val="false"/>
          <w:i w:val="false"/>
          <w:color w:val="000000"/>
          <w:sz w:val="28"/>
        </w:rPr>
        <w:t>
</w:t>
      </w:r>
      <w:r>
        <w:rPr>
          <w:rFonts w:ascii="Times New Roman"/>
          <w:b w:val="false"/>
          <w:i w:val="false"/>
          <w:color w:val="000000"/>
          <w:sz w:val="28"/>
        </w:rPr>
        <w:t>
      Сопротивление изоляции обмоток напряжением 380 (220) В вместе с подсоединенными к ним цепями должно быть не менее 1 МОм.</w:t>
      </w:r>
    </w:p>
    <w:bookmarkEnd w:id="126"/>
    <w:bookmarkStart w:name="z1320" w:id="127"/>
    <w:p>
      <w:pPr>
        <w:spacing w:after="0"/>
        <w:ind w:left="0"/>
        <w:jc w:val="both"/>
      </w:pPr>
      <w:r>
        <w:rPr>
          <w:rFonts w:ascii="Times New Roman"/>
          <w:b w:val="false"/>
          <w:i w:val="false"/>
          <w:color w:val="000000"/>
          <w:sz w:val="28"/>
        </w:rPr>
        <w:t>
      Сопротивление изоляции обмоток высокого напряжения не должно быть ниже 50 МОм при температуре 25</w:t>
      </w:r>
      <w:r>
        <w:rPr>
          <w:rFonts w:ascii="Times New Roman"/>
          <w:b w:val="false"/>
          <w:i w:val="false"/>
          <w:color w:val="000000"/>
          <w:vertAlign w:val="superscript"/>
        </w:rPr>
        <w:t>0</w:t>
      </w:r>
      <w:r>
        <w:rPr>
          <w:rFonts w:ascii="Times New Roman"/>
          <w:b w:val="false"/>
          <w:i w:val="false"/>
          <w:color w:val="000000"/>
          <w:sz w:val="28"/>
        </w:rPr>
        <w:t xml:space="preserve"> С или не должно быть менее 70 % значения, указанного в паспорте агрегата.</w:t>
      </w:r>
      <w:r>
        <w:br/>
      </w:r>
      <w:r>
        <w:rPr>
          <w:rFonts w:ascii="Times New Roman"/>
          <w:b w:val="false"/>
          <w:i w:val="false"/>
          <w:color w:val="000000"/>
          <w:sz w:val="28"/>
        </w:rPr>
        <w:t>
</w:t>
      </w:r>
      <w:r>
        <w:rPr>
          <w:rFonts w:ascii="Times New Roman"/>
          <w:b w:val="false"/>
          <w:i w:val="false"/>
          <w:color w:val="000000"/>
          <w:sz w:val="28"/>
        </w:rPr>
        <w:t>
      2) Испытание изоляции цепей 380 (220) В агрегата питания.</w:t>
      </w:r>
      <w:r>
        <w:br/>
      </w:r>
      <w:r>
        <w:rPr>
          <w:rFonts w:ascii="Times New Roman"/>
          <w:b w:val="false"/>
          <w:i w:val="false"/>
          <w:color w:val="000000"/>
          <w:sz w:val="28"/>
        </w:rPr>
        <w:t>
</w:t>
      </w:r>
      <w:r>
        <w:rPr>
          <w:rFonts w:ascii="Times New Roman"/>
          <w:b w:val="false"/>
          <w:i w:val="false"/>
          <w:color w:val="000000"/>
          <w:sz w:val="28"/>
        </w:rPr>
        <w:t>
      Производится напряжением 2 кВ частотой 50 Гц в течение 1 мин.</w:t>
      </w:r>
      <w:r>
        <w:br/>
      </w:r>
      <w:r>
        <w:rPr>
          <w:rFonts w:ascii="Times New Roman"/>
          <w:b w:val="false"/>
          <w:i w:val="false"/>
          <w:color w:val="000000"/>
          <w:sz w:val="28"/>
        </w:rPr>
        <w:t>
</w:t>
      </w:r>
      <w:r>
        <w:rPr>
          <w:rFonts w:ascii="Times New Roman"/>
          <w:b w:val="false"/>
          <w:i w:val="false"/>
          <w:color w:val="000000"/>
          <w:sz w:val="28"/>
        </w:rPr>
        <w:t>
      3) Измерение сопротивления изоляции кабеля высокого напряжения. Сопротивление изоляции, измеренное мегаомметром на напряжение 2500 В, не должно быть менее 10 МОм.</w:t>
      </w:r>
      <w:r>
        <w:br/>
      </w:r>
      <w:r>
        <w:rPr>
          <w:rFonts w:ascii="Times New Roman"/>
          <w:b w:val="false"/>
          <w:i w:val="false"/>
          <w:color w:val="000000"/>
          <w:sz w:val="28"/>
        </w:rPr>
        <w:t>
</w:t>
      </w:r>
      <w:r>
        <w:rPr>
          <w:rFonts w:ascii="Times New Roman"/>
          <w:b w:val="false"/>
          <w:i w:val="false"/>
          <w:color w:val="000000"/>
          <w:sz w:val="28"/>
        </w:rPr>
        <w:t>
      4) Испытание изоляции кабеля высокого напряжения и концевых кабельных муфт. Производится напряжением 75 кВ постоянного тока в течение 30 мин.</w:t>
      </w:r>
      <w:r>
        <w:br/>
      </w:r>
      <w:r>
        <w:rPr>
          <w:rFonts w:ascii="Times New Roman"/>
          <w:b w:val="false"/>
          <w:i w:val="false"/>
          <w:color w:val="000000"/>
          <w:sz w:val="28"/>
        </w:rPr>
        <w:t>
</w:t>
      </w:r>
      <w:r>
        <w:rPr>
          <w:rFonts w:ascii="Times New Roman"/>
          <w:b w:val="false"/>
          <w:i w:val="false"/>
          <w:color w:val="000000"/>
          <w:sz w:val="28"/>
        </w:rPr>
        <w:t>
      5) Испытание трансформаторного масла. Предельно допустимые значения пробивного напряжения масла: до заливки – 40 кВ, после – 35 кВ.</w:t>
      </w:r>
      <w:r>
        <w:br/>
      </w:r>
      <w:r>
        <w:rPr>
          <w:rFonts w:ascii="Times New Roman"/>
          <w:b w:val="false"/>
          <w:i w:val="false"/>
          <w:color w:val="000000"/>
          <w:sz w:val="28"/>
        </w:rPr>
        <w:t>
</w:t>
      </w:r>
      <w:r>
        <w:rPr>
          <w:rFonts w:ascii="Times New Roman"/>
          <w:b w:val="false"/>
          <w:i w:val="false"/>
          <w:color w:val="000000"/>
          <w:sz w:val="28"/>
        </w:rPr>
        <w:t>
      В масле не должно содержаться следов воды.</w:t>
      </w:r>
      <w:r>
        <w:br/>
      </w:r>
      <w:r>
        <w:rPr>
          <w:rFonts w:ascii="Times New Roman"/>
          <w:b w:val="false"/>
          <w:i w:val="false"/>
          <w:color w:val="000000"/>
          <w:sz w:val="28"/>
        </w:rPr>
        <w:t>
</w:t>
      </w:r>
      <w:r>
        <w:rPr>
          <w:rFonts w:ascii="Times New Roman"/>
          <w:b w:val="false"/>
          <w:i w:val="false"/>
          <w:color w:val="000000"/>
          <w:sz w:val="28"/>
        </w:rPr>
        <w:t>
      6) Проверка исправности заземления элементов оборудования. Производится проверка надежности крепления заземлительных шин к заземлителям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r>
        <w:br/>
      </w:r>
      <w:r>
        <w:rPr>
          <w:rFonts w:ascii="Times New Roman"/>
          <w:b w:val="false"/>
          <w:i w:val="false"/>
          <w:color w:val="000000"/>
          <w:sz w:val="28"/>
        </w:rPr>
        <w:t>
</w:t>
      </w:r>
      <w:r>
        <w:rPr>
          <w:rFonts w:ascii="Times New Roman"/>
          <w:b w:val="false"/>
          <w:i w:val="false"/>
          <w:color w:val="000000"/>
          <w:sz w:val="28"/>
        </w:rPr>
        <w:t>
      7) Проверка сопротивления заземляющих устройств. Сопротивление заземлителя не должно превышать 4 Ом, а переходное сопротивление заземляющих устройств (между контуром заземления и деталью оборудования, подлежащей заземлению) – 0,05 Ом.</w:t>
      </w:r>
      <w:r>
        <w:br/>
      </w:r>
      <w:r>
        <w:rPr>
          <w:rFonts w:ascii="Times New Roman"/>
          <w:b w:val="false"/>
          <w:i w:val="false"/>
          <w:color w:val="000000"/>
          <w:sz w:val="28"/>
        </w:rPr>
        <w:t>
</w:t>
      </w:r>
      <w:r>
        <w:rPr>
          <w:rFonts w:ascii="Times New Roman"/>
          <w:b w:val="false"/>
          <w:i w:val="false"/>
          <w:color w:val="000000"/>
          <w:sz w:val="28"/>
        </w:rPr>
        <w:t>
      8) Снятие вольт-амперных характеристик. 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w:t>
      </w:r>
      <w:r>
        <w:rPr>
          <w:rFonts w:ascii="Times New Roman"/>
          <w:b w:val="false"/>
          <w:i w:val="false"/>
          <w:color w:val="000000"/>
          <w:sz w:val="28"/>
        </w:rPr>
        <w:t>таблицы 79</w:t>
      </w:r>
      <w:r>
        <w:rPr>
          <w:rFonts w:ascii="Times New Roman"/>
          <w:b w:val="false"/>
          <w:i w:val="false"/>
          <w:color w:val="000000"/>
          <w:sz w:val="28"/>
        </w:rPr>
        <w:t xml:space="preserve"> приложения 5 к настоящим Правилам.</w:t>
      </w:r>
    </w:p>
    <w:bookmarkEnd w:id="127"/>
    <w:bookmarkStart w:name="z1330" w:id="128"/>
    <w:p>
      <w:pPr>
        <w:spacing w:after="0"/>
        <w:ind w:left="0"/>
        <w:jc w:val="left"/>
      </w:pPr>
      <w:r>
        <w:rPr>
          <w:rFonts w:ascii="Times New Roman"/>
          <w:b/>
          <w:i w:val="false"/>
          <w:color w:val="000000"/>
        </w:rPr>
        <w:t xml:space="preserve"> 
18. Статические преобразователи для промышленных целей</w:t>
      </w:r>
    </w:p>
    <w:bookmarkEnd w:id="128"/>
    <w:bookmarkStart w:name="z1331" w:id="129"/>
    <w:p>
      <w:pPr>
        <w:spacing w:after="0"/>
        <w:ind w:left="0"/>
        <w:jc w:val="both"/>
      </w:pPr>
      <w:r>
        <w:rPr>
          <w:rFonts w:ascii="Times New Roman"/>
          <w:b w:val="false"/>
          <w:i w:val="false"/>
          <w:color w:val="000000"/>
          <w:sz w:val="28"/>
        </w:rPr>
        <w:t>
      294. Комплектные статические преобразователи испытываются в объеме, предусмотренном настоящим параграфом: ионные нереверсивные – по подпунктам 1)–8), 10), 11) </w:t>
      </w:r>
      <w:r>
        <w:rPr>
          <w:rFonts w:ascii="Times New Roman"/>
          <w:b w:val="false"/>
          <w:i w:val="false"/>
          <w:color w:val="000000"/>
          <w:sz w:val="28"/>
        </w:rPr>
        <w:t>пункта 293</w:t>
      </w:r>
      <w:r>
        <w:rPr>
          <w:rFonts w:ascii="Times New Roman"/>
          <w:b w:val="false"/>
          <w:i w:val="false"/>
          <w:color w:val="000000"/>
          <w:sz w:val="28"/>
        </w:rPr>
        <w:t xml:space="preserve"> настоящих Правил, ионные реверсивные – по подпунктам 1)–11), полупроводниковые управляемые нереверсивные – по подпунктам 1)–4), 6)–8), 10), 11) пункта 293 настоящих Правил, полупроводниковые управляемые реверсивные – по подпунктам 1)–4), 6)–11) пункта 293 настоящих Правил, полупроводниковые неуправляемые – по подпунктам 1)–4), 7), 10), 11) </w:t>
      </w:r>
      <w:r>
        <w:rPr>
          <w:rFonts w:ascii="Times New Roman"/>
          <w:b w:val="false"/>
          <w:i w:val="false"/>
          <w:color w:val="000000"/>
          <w:sz w:val="28"/>
        </w:rPr>
        <w:t>пункта 293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Настоящий параграф не распространяется на тиристорные возбудители синхронных генераторов и компенсаторов.</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элементов и цепей преобразователя. Производится в соответствии с инструкцией завода-изготовителя.</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изоляция узлов и цепей ионного преобразователя и преобразовательного трансформатора должна выдержать в течение 1 мин испытательное напряжение промышленной частоты. Значения испытательного напряжения приведены в </w:t>
      </w:r>
      <w:r>
        <w:rPr>
          <w:rFonts w:ascii="Times New Roman"/>
          <w:b w:val="false"/>
          <w:i w:val="false"/>
          <w:color w:val="000000"/>
          <w:sz w:val="28"/>
        </w:rPr>
        <w:t>таблице 80</w:t>
      </w:r>
      <w:r>
        <w:rPr>
          <w:rFonts w:ascii="Times New Roman"/>
          <w:b w:val="false"/>
          <w:i w:val="false"/>
          <w:color w:val="000000"/>
          <w:sz w:val="28"/>
        </w:rPr>
        <w:t>, где U</w:t>
      </w:r>
      <w:r>
        <w:rPr>
          <w:rFonts w:ascii="Times New Roman"/>
          <w:b w:val="false"/>
          <w:i w:val="false"/>
          <w:color w:val="000000"/>
          <w:vertAlign w:val="subscript"/>
        </w:rPr>
        <w:t>d</w:t>
      </w:r>
      <w:r>
        <w:rPr>
          <w:rFonts w:ascii="Times New Roman"/>
          <w:b w:val="false"/>
          <w:i w:val="false"/>
          <w:color w:val="000000"/>
          <w:sz w:val="28"/>
        </w:rPr>
        <w:t xml:space="preserve"> – напряжение холостого хода преобразовательного агрегата.</w:t>
      </w:r>
      <w:r>
        <w:br/>
      </w:r>
      <w:r>
        <w:rPr>
          <w:rFonts w:ascii="Times New Roman"/>
          <w:b w:val="false"/>
          <w:i w:val="false"/>
          <w:color w:val="000000"/>
          <w:sz w:val="28"/>
        </w:rPr>
        <w:t>
</w:t>
      </w:r>
      <w:r>
        <w:rPr>
          <w:rFonts w:ascii="Times New Roman"/>
          <w:b w:val="false"/>
          <w:i w:val="false"/>
          <w:color w:val="000000"/>
          <w:sz w:val="28"/>
        </w:rPr>
        <w:t>
      Испытательные напряжения между катодом и корпусом вентиля относятся к преобразователям с изолированным катодом.</w:t>
      </w:r>
      <w:r>
        <w:br/>
      </w:r>
      <w:r>
        <w:rPr>
          <w:rFonts w:ascii="Times New Roman"/>
          <w:b w:val="false"/>
          <w:i w:val="false"/>
          <w:color w:val="000000"/>
          <w:sz w:val="28"/>
        </w:rPr>
        <w:t>
</w:t>
      </w:r>
      <w:r>
        <w:rPr>
          <w:rFonts w:ascii="Times New Roman"/>
          <w:b w:val="false"/>
          <w:i w:val="false"/>
          <w:color w:val="000000"/>
          <w:sz w:val="28"/>
        </w:rPr>
        <w:t>
      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 U</w:t>
      </w:r>
      <w:r>
        <w:rPr>
          <w:rFonts w:ascii="Times New Roman"/>
          <w:b w:val="false"/>
          <w:i w:val="false"/>
          <w:color w:val="000000"/>
          <w:vertAlign w:val="subscript"/>
        </w:rPr>
        <w:t>d</w:t>
      </w:r>
      <w:r>
        <w:rPr>
          <w:rFonts w:ascii="Times New Roman"/>
          <w:b w:val="false"/>
          <w:i w:val="false"/>
          <w:color w:val="000000"/>
          <w:sz w:val="28"/>
        </w:rPr>
        <w:t xml:space="preserve"> + 3500;</w:t>
      </w:r>
      <w:r>
        <w:br/>
      </w:r>
      <w:r>
        <w:rPr>
          <w:rFonts w:ascii="Times New Roman"/>
          <w:b w:val="false"/>
          <w:i w:val="false"/>
          <w:color w:val="000000"/>
          <w:sz w:val="28"/>
        </w:rPr>
        <w:t>
</w:t>
      </w:r>
      <w:r>
        <w:rPr>
          <w:rFonts w:ascii="Times New Roman"/>
          <w:b w:val="false"/>
          <w:i w:val="false"/>
          <w:color w:val="000000"/>
          <w:sz w:val="28"/>
        </w:rPr>
        <w:t>
      изоляция узлов и цепей полупроводникового преобразователя (силовые цепи – корпус и силовые цепи – цепи собственных нужд) должна выдержать в течение 1 минуты испытательное напряжение промышленной частоты, равное 1,8 кВ или указанное заводом-изготовителем.</w:t>
      </w:r>
      <w:r>
        <w:br/>
      </w:r>
      <w:r>
        <w:rPr>
          <w:rFonts w:ascii="Times New Roman"/>
          <w:b w:val="false"/>
          <w:i w:val="false"/>
          <w:color w:val="000000"/>
          <w:sz w:val="28"/>
        </w:rPr>
        <w:t>
</w:t>
      </w:r>
      <w:r>
        <w:rPr>
          <w:rFonts w:ascii="Times New Roman"/>
          <w:b w:val="false"/>
          <w:i w:val="false"/>
          <w:color w:val="000000"/>
          <w:sz w:val="28"/>
        </w:rPr>
        <w:t>
      Силовые цепи переменного и выпрямленного напряжения на время испытания должны быть электрически соединены между собой.</w:t>
      </w:r>
      <w:r>
        <w:br/>
      </w:r>
      <w:r>
        <w:rPr>
          <w:rFonts w:ascii="Times New Roman"/>
          <w:b w:val="false"/>
          <w:i w:val="false"/>
          <w:color w:val="000000"/>
          <w:sz w:val="28"/>
        </w:rPr>
        <w:t>
</w:t>
      </w:r>
      <w:r>
        <w:rPr>
          <w:rFonts w:ascii="Times New Roman"/>
          <w:b w:val="false"/>
          <w:i w:val="false"/>
          <w:color w:val="000000"/>
          <w:sz w:val="28"/>
        </w:rPr>
        <w:t>
      3) Проверка всех видов защит преобразователя. Пределы срабатывания защит должны соответствовать расчетным проектным данным.</w:t>
      </w:r>
      <w:r>
        <w:br/>
      </w:r>
      <w:r>
        <w:rPr>
          <w:rFonts w:ascii="Times New Roman"/>
          <w:b w:val="false"/>
          <w:i w:val="false"/>
          <w:color w:val="000000"/>
          <w:sz w:val="28"/>
        </w:rPr>
        <w:t>
</w:t>
      </w:r>
      <w:r>
        <w:rPr>
          <w:rFonts w:ascii="Times New Roman"/>
          <w:b w:val="false"/>
          <w:i w:val="false"/>
          <w:color w:val="000000"/>
          <w:sz w:val="28"/>
        </w:rPr>
        <w:t>
      4) Испытание преобразовательного трансформатора и реакторов. Производится в соответствии с пунктом 280 настоящих Правил.</w:t>
      </w:r>
      <w:r>
        <w:br/>
      </w:r>
      <w:r>
        <w:rPr>
          <w:rFonts w:ascii="Times New Roman"/>
          <w:b w:val="false"/>
          <w:i w:val="false"/>
          <w:color w:val="000000"/>
          <w:sz w:val="28"/>
        </w:rPr>
        <w:t>
</w:t>
      </w:r>
      <w:r>
        <w:rPr>
          <w:rFonts w:ascii="Times New Roman"/>
          <w:b w:val="false"/>
          <w:i w:val="false"/>
          <w:color w:val="000000"/>
          <w:sz w:val="28"/>
        </w:rPr>
        <w:t>
      5) Проверка зажигания. Зажигание должно происходить четко, без длительной пульсации системы зажигания.</w:t>
      </w:r>
      <w:r>
        <w:br/>
      </w:r>
      <w:r>
        <w:rPr>
          <w:rFonts w:ascii="Times New Roman"/>
          <w:b w:val="false"/>
          <w:i w:val="false"/>
          <w:color w:val="000000"/>
          <w:sz w:val="28"/>
        </w:rPr>
        <w:t>
</w:t>
      </w:r>
      <w:r>
        <w:rPr>
          <w:rFonts w:ascii="Times New Roman"/>
          <w:b w:val="false"/>
          <w:i w:val="false"/>
          <w:color w:val="000000"/>
          <w:sz w:val="28"/>
        </w:rPr>
        <w:t>
      6) Проверка фазировки. Фаза импульсов управления должна соответствовать фазе анодного напряжения в диапазоне регулирования.</w:t>
      </w:r>
      <w:r>
        <w:br/>
      </w:r>
      <w:r>
        <w:rPr>
          <w:rFonts w:ascii="Times New Roman"/>
          <w:b w:val="false"/>
          <w:i w:val="false"/>
          <w:color w:val="000000"/>
          <w:sz w:val="28"/>
        </w:rPr>
        <w:t>
</w:t>
      </w:r>
      <w:r>
        <w:rPr>
          <w:rFonts w:ascii="Times New Roman"/>
          <w:b w:val="false"/>
          <w:i w:val="false"/>
          <w:color w:val="000000"/>
          <w:sz w:val="28"/>
        </w:rPr>
        <w:t>
      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Скорость охлаждающего воздуха полупроводникового преобразователя с принудительным воздушным охлаждением должна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r>
        <w:br/>
      </w:r>
      <w:r>
        <w:rPr>
          <w:rFonts w:ascii="Times New Roman"/>
          <w:b w:val="false"/>
          <w:i w:val="false"/>
          <w:color w:val="000000"/>
          <w:sz w:val="28"/>
        </w:rPr>
        <w:t>
</w:t>
      </w:r>
      <w:r>
        <w:rPr>
          <w:rFonts w:ascii="Times New Roman"/>
          <w:b w:val="false"/>
          <w:i w:val="false"/>
          <w:color w:val="000000"/>
          <w:sz w:val="28"/>
        </w:rPr>
        <w:t>
      9) Измерение статического уравнительного тока. Измерение производится во всем диапазоне регулирования. Уравнительный ток не должен превосходить предусмотренного проектом.</w:t>
      </w:r>
      <w:r>
        <w:br/>
      </w:r>
      <w:r>
        <w:rPr>
          <w:rFonts w:ascii="Times New Roman"/>
          <w:b w:val="false"/>
          <w:i w:val="false"/>
          <w:color w:val="000000"/>
          <w:sz w:val="28"/>
        </w:rPr>
        <w:t>
</w:t>
      </w:r>
      <w:r>
        <w:rPr>
          <w:rFonts w:ascii="Times New Roman"/>
          <w:b w:val="false"/>
          <w:i w:val="false"/>
          <w:color w:val="000000"/>
          <w:sz w:val="28"/>
        </w:rPr>
        <w:t>
      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r>
        <w:br/>
      </w:r>
      <w:r>
        <w:rPr>
          <w:rFonts w:ascii="Times New Roman"/>
          <w:b w:val="false"/>
          <w:i w:val="false"/>
          <w:color w:val="000000"/>
          <w:sz w:val="28"/>
        </w:rPr>
        <w:t>
</w:t>
      </w:r>
      <w:r>
        <w:rPr>
          <w:rFonts w:ascii="Times New Roman"/>
          <w:b w:val="false"/>
          <w:i w:val="false"/>
          <w:color w:val="000000"/>
          <w:sz w:val="28"/>
        </w:rPr>
        <w:t>
      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p>
    <w:bookmarkEnd w:id="129"/>
    <w:bookmarkStart w:name="z1350" w:id="130"/>
    <w:p>
      <w:pPr>
        <w:spacing w:after="0"/>
        <w:ind w:left="0"/>
        <w:jc w:val="left"/>
      </w:pPr>
      <w:r>
        <w:rPr>
          <w:rFonts w:ascii="Times New Roman"/>
          <w:b/>
          <w:i w:val="false"/>
          <w:color w:val="000000"/>
        </w:rPr>
        <w:t xml:space="preserve"> 
19. Бумажно - масляные конденсаторы</w:t>
      </w:r>
    </w:p>
    <w:bookmarkEnd w:id="130"/>
    <w:bookmarkStart w:name="z1351" w:id="131"/>
    <w:p>
      <w:pPr>
        <w:spacing w:after="0"/>
        <w:ind w:left="0"/>
        <w:jc w:val="both"/>
      </w:pPr>
      <w:r>
        <w:rPr>
          <w:rFonts w:ascii="Times New Roman"/>
          <w:b w:val="false"/>
          <w:i w:val="false"/>
          <w:color w:val="000000"/>
          <w:sz w:val="28"/>
        </w:rPr>
        <w:t>
      295.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параграфом; конденсаторы для повышения коэффициента мощности напряжением ниже 1 кВ – по подпунктам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пункта 294 настоящих Правил, конденсаторы для повышения коэффициента мощности напряжением 1 кВ и выше – по подпунктам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пункта 294 настоящих Правил, конденсаторы связи, отбора мощности и делительные конденсаторы – по подпунктам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пункта 294 настоящих Правил.</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Производится мегаомметром на напряжение 2,5 кВ. Сопротивление изоляции между выводами и относительно корпуса конденсатора и отношение R60/R15 не нормируются.</w:t>
      </w:r>
      <w:r>
        <w:br/>
      </w:r>
      <w:r>
        <w:rPr>
          <w:rFonts w:ascii="Times New Roman"/>
          <w:b w:val="false"/>
          <w:i w:val="false"/>
          <w:color w:val="000000"/>
          <w:sz w:val="28"/>
        </w:rPr>
        <w:t>
</w:t>
      </w:r>
      <w:r>
        <w:rPr>
          <w:rFonts w:ascii="Times New Roman"/>
          <w:b w:val="false"/>
          <w:i w:val="false"/>
          <w:color w:val="000000"/>
          <w:sz w:val="28"/>
        </w:rPr>
        <w:t>
      2) Измерение емкости. Производится при температуре 15–35</w:t>
      </w:r>
      <w:r>
        <w:rPr>
          <w:rFonts w:ascii="Times New Roman"/>
          <w:b w:val="false"/>
          <w:i w:val="false"/>
          <w:color w:val="000000"/>
          <w:vertAlign w:val="superscript"/>
        </w:rPr>
        <w:t>0</w:t>
      </w:r>
      <w:r>
        <w:rPr>
          <w:rFonts w:ascii="Times New Roman"/>
          <w:b w:val="false"/>
          <w:i w:val="false"/>
          <w:color w:val="000000"/>
          <w:sz w:val="28"/>
        </w:rPr>
        <w:t>С. Измеренная емкость должна соответствовать паспортным данным с учетом погрешности измерения и приведенных допусков в </w:t>
      </w:r>
      <w:r>
        <w:rPr>
          <w:rFonts w:ascii="Times New Roman"/>
          <w:b w:val="false"/>
          <w:i w:val="false"/>
          <w:color w:val="000000"/>
          <w:sz w:val="28"/>
        </w:rPr>
        <w:t>таблице 81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xml:space="preserve">
      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15–35 </w:t>
      </w:r>
      <w:r>
        <w:rPr>
          <w:rFonts w:ascii="Times New Roman"/>
          <w:b w:val="false"/>
          <w:i w:val="false"/>
          <w:color w:val="000000"/>
          <w:vertAlign w:val="superscript"/>
        </w:rPr>
        <w:t>0</w:t>
      </w:r>
      <w:r>
        <w:rPr>
          <w:rFonts w:ascii="Times New Roman"/>
          <w:b w:val="false"/>
          <w:i w:val="false"/>
          <w:color w:val="000000"/>
          <w:sz w:val="28"/>
        </w:rPr>
        <w:t xml:space="preserve"> С не должны превышать 0,4 %.</w:t>
      </w:r>
      <w:r>
        <w:br/>
      </w:r>
      <w:r>
        <w:rPr>
          <w:rFonts w:ascii="Times New Roman"/>
          <w:b w:val="false"/>
          <w:i w:val="false"/>
          <w:color w:val="000000"/>
          <w:sz w:val="28"/>
        </w:rPr>
        <w:t>
</w:t>
      </w:r>
      <w:r>
        <w:rPr>
          <w:rFonts w:ascii="Times New Roman"/>
          <w:b w:val="false"/>
          <w:i w:val="false"/>
          <w:color w:val="000000"/>
          <w:sz w:val="28"/>
        </w:rPr>
        <w:t>
      4) Испытание повышенным напряжением. Испытательные напряжения конденсаторов для повышения коэффициента мощности приведены в </w:t>
      </w:r>
      <w:r>
        <w:rPr>
          <w:rFonts w:ascii="Times New Roman"/>
          <w:b w:val="false"/>
          <w:i w:val="false"/>
          <w:color w:val="000000"/>
          <w:sz w:val="28"/>
        </w:rPr>
        <w:t>таблице 82</w:t>
      </w:r>
      <w:r>
        <w:rPr>
          <w:rFonts w:ascii="Times New Roman"/>
          <w:b w:val="false"/>
          <w:i w:val="false"/>
          <w:color w:val="000000"/>
          <w:sz w:val="28"/>
        </w:rPr>
        <w:t>; для конденсаторов связи, конденсаторов отбора мощности и делительных конденсаторов – в </w:t>
      </w:r>
      <w:r>
        <w:rPr>
          <w:rFonts w:ascii="Times New Roman"/>
          <w:b w:val="false"/>
          <w:i w:val="false"/>
          <w:color w:val="000000"/>
          <w:sz w:val="28"/>
        </w:rPr>
        <w:t>таблице 83</w:t>
      </w:r>
      <w:r>
        <w:rPr>
          <w:rFonts w:ascii="Times New Roman"/>
          <w:b w:val="false"/>
          <w:i w:val="false"/>
          <w:color w:val="000000"/>
          <w:sz w:val="28"/>
        </w:rPr>
        <w:t xml:space="preserve"> приложения 5 к настоящим Правилам и конденсаторов продольной компенсации – в </w:t>
      </w:r>
      <w:r>
        <w:rPr>
          <w:rFonts w:ascii="Times New Roman"/>
          <w:b w:val="false"/>
          <w:i w:val="false"/>
          <w:color w:val="000000"/>
          <w:sz w:val="28"/>
        </w:rPr>
        <w:t>таблице 84</w:t>
      </w:r>
      <w:r>
        <w:rPr>
          <w:rFonts w:ascii="Times New Roman"/>
          <w:b w:val="false"/>
          <w:i w:val="false"/>
          <w:color w:val="000000"/>
          <w:sz w:val="28"/>
        </w:rPr>
        <w:t xml:space="preserve"> приложения 5.</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При отсутствии источника тока достаточной мощности испытания повышенным напряжением промышленной частоты заменяются испытанием выпрямленным напряжением удвоенного значения по отношению к указанному в таблицах </w:t>
      </w:r>
      <w:r>
        <w:rPr>
          <w:rFonts w:ascii="Times New Roman"/>
          <w:b w:val="false"/>
          <w:i w:val="false"/>
          <w:color w:val="000000"/>
          <w:sz w:val="28"/>
        </w:rPr>
        <w:t>82</w:t>
      </w:r>
      <w:r>
        <w:rPr>
          <w:rFonts w:ascii="Times New Roman"/>
          <w:b w:val="false"/>
          <w:i w:val="false"/>
          <w:color w:val="000000"/>
          <w:sz w:val="28"/>
        </w:rPr>
        <w:t>–</w:t>
      </w:r>
      <w:r>
        <w:rPr>
          <w:rFonts w:ascii="Times New Roman"/>
          <w:b w:val="false"/>
          <w:i w:val="false"/>
          <w:color w:val="000000"/>
          <w:sz w:val="28"/>
        </w:rPr>
        <w:t>84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r>
        <w:br/>
      </w:r>
      <w:r>
        <w:rPr>
          <w:rFonts w:ascii="Times New Roman"/>
          <w:b w:val="false"/>
          <w:i w:val="false"/>
          <w:color w:val="000000"/>
          <w:sz w:val="28"/>
        </w:rPr>
        <w:t>
</w:t>
      </w:r>
      <w:r>
        <w:rPr>
          <w:rFonts w:ascii="Times New Roman"/>
          <w:b w:val="false"/>
          <w:i w:val="false"/>
          <w:color w:val="000000"/>
          <w:sz w:val="28"/>
        </w:rPr>
        <w:t>
      5) Испытание батареи конденсаторов трехкратным включением. 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bookmarkEnd w:id="131"/>
    <w:bookmarkStart w:name="z1360" w:id="132"/>
    <w:p>
      <w:pPr>
        <w:spacing w:after="0"/>
        <w:ind w:left="0"/>
        <w:jc w:val="left"/>
      </w:pPr>
      <w:r>
        <w:rPr>
          <w:rFonts w:ascii="Times New Roman"/>
          <w:b/>
          <w:i w:val="false"/>
          <w:color w:val="000000"/>
        </w:rPr>
        <w:t xml:space="preserve"> 
20. Вентильные разрядники и ограничители перенапряжений</w:t>
      </w:r>
    </w:p>
    <w:bookmarkEnd w:id="132"/>
    <w:bookmarkStart w:name="z1361" w:id="133"/>
    <w:p>
      <w:pPr>
        <w:spacing w:after="0"/>
        <w:ind w:left="0"/>
        <w:jc w:val="both"/>
      </w:pPr>
      <w:r>
        <w:rPr>
          <w:rFonts w:ascii="Times New Roman"/>
          <w:b w:val="false"/>
          <w:i w:val="false"/>
          <w:color w:val="000000"/>
          <w:sz w:val="28"/>
        </w:rPr>
        <w:t>
      296. Вентильные разрядники и ограничители перенапряжений после установки на месте монтажа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элемента разрядника. Производится мегаомметром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r>
        <w:br/>
      </w:r>
      <w:r>
        <w:rPr>
          <w:rFonts w:ascii="Times New Roman"/>
          <w:b w:val="false"/>
          <w:i w:val="false"/>
          <w:color w:val="000000"/>
          <w:sz w:val="28"/>
        </w:rPr>
        <w:t>
</w:t>
      </w:r>
      <w:r>
        <w:rPr>
          <w:rFonts w:ascii="Times New Roman"/>
          <w:b w:val="false"/>
          <w:i w:val="false"/>
          <w:color w:val="000000"/>
          <w:sz w:val="28"/>
        </w:rPr>
        <w:t>
      Сопротивление разрядников РВН, РВП, РВО, GZ, должно быть не менее 1000 МОм.</w:t>
      </w:r>
      <w:r>
        <w:br/>
      </w:r>
      <w:r>
        <w:rPr>
          <w:rFonts w:ascii="Times New Roman"/>
          <w:b w:val="false"/>
          <w:i w:val="false"/>
          <w:color w:val="000000"/>
          <w:sz w:val="28"/>
        </w:rPr>
        <w:t>
</w:t>
      </w:r>
      <w:r>
        <w:rPr>
          <w:rFonts w:ascii="Times New Roman"/>
          <w:b w:val="false"/>
          <w:i w:val="false"/>
          <w:color w:val="000000"/>
          <w:sz w:val="28"/>
        </w:rPr>
        <w:t>
      Сопротивление элементов разрядников РВС должно соответствовать требованиям заводской инструкции. Сопротивление элементов разрядников РВМ, РВРД, РВМГ, РВМК должно соответствовать значениям, указанным в </w:t>
      </w:r>
      <w:r>
        <w:rPr>
          <w:rFonts w:ascii="Times New Roman"/>
          <w:b w:val="false"/>
          <w:i w:val="false"/>
          <w:color w:val="000000"/>
          <w:sz w:val="28"/>
        </w:rPr>
        <w:t>таблице 85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Сопротивление имитатора пропускной способности измеряется мегаомметром на напряжение 1000 В. Значение измеренного сопротивления не должно отличаться более чем на 50 % от результатов заводских измерений или предыдущих измерений в эксплуатации.</w:t>
      </w:r>
      <w:r>
        <w:br/>
      </w:r>
      <w:r>
        <w:rPr>
          <w:rFonts w:ascii="Times New Roman"/>
          <w:b w:val="false"/>
          <w:i w:val="false"/>
          <w:color w:val="000000"/>
          <w:sz w:val="28"/>
        </w:rPr>
        <w:t>
</w:t>
      </w:r>
      <w:r>
        <w:rPr>
          <w:rFonts w:ascii="Times New Roman"/>
          <w:b w:val="false"/>
          <w:i w:val="false"/>
          <w:color w:val="000000"/>
          <w:sz w:val="28"/>
        </w:rPr>
        <w:t>
      Сопротивление изоляции изолирующих оснований разрядников с регистраторами срабатывания измеряется мегаомметром на напряжение 1000 — 2500 В. Значение измеренного сопротивления изоляции должно быть не менее 1 МОм.</w:t>
      </w:r>
      <w:r>
        <w:br/>
      </w:r>
      <w:r>
        <w:rPr>
          <w:rFonts w:ascii="Times New Roman"/>
          <w:b w:val="false"/>
          <w:i w:val="false"/>
          <w:color w:val="000000"/>
          <w:sz w:val="28"/>
        </w:rPr>
        <w:t>
</w:t>
      </w:r>
      <w:r>
        <w:rPr>
          <w:rFonts w:ascii="Times New Roman"/>
          <w:b w:val="false"/>
          <w:i w:val="false"/>
          <w:color w:val="000000"/>
          <w:sz w:val="28"/>
        </w:rPr>
        <w:t>
      Сопротивление ограничителей перенапряжений с номинальным напряжением до 3 кВ должно быть не менее 1000 МОм.</w:t>
      </w:r>
      <w:r>
        <w:br/>
      </w:r>
      <w:r>
        <w:rPr>
          <w:rFonts w:ascii="Times New Roman"/>
          <w:b w:val="false"/>
          <w:i w:val="false"/>
          <w:color w:val="000000"/>
          <w:sz w:val="28"/>
        </w:rPr>
        <w:t>
</w:t>
      </w:r>
      <w:r>
        <w:rPr>
          <w:rFonts w:ascii="Times New Roman"/>
          <w:b w:val="false"/>
          <w:i w:val="false"/>
          <w:color w:val="000000"/>
          <w:sz w:val="28"/>
        </w:rPr>
        <w:t>
      Сопротивление ограничителей перенапряжений с номинальным напряжением 3–35 кВ должно соответствовать требованиям инструкций заводов-изготовителей.</w:t>
      </w:r>
      <w:r>
        <w:br/>
      </w:r>
      <w:r>
        <w:rPr>
          <w:rFonts w:ascii="Times New Roman"/>
          <w:b w:val="false"/>
          <w:i w:val="false"/>
          <w:color w:val="000000"/>
          <w:sz w:val="28"/>
        </w:rPr>
        <w:t>
</w:t>
      </w:r>
      <w:r>
        <w:rPr>
          <w:rFonts w:ascii="Times New Roman"/>
          <w:b w:val="false"/>
          <w:i w:val="false"/>
          <w:color w:val="000000"/>
          <w:sz w:val="28"/>
        </w:rPr>
        <w:t>
      Сопротивление ограничителей перенапряжений с номинальным напряжением 110 кВ и выше должно быть не менее 3000 МОм и не должно отличаться более чем на ± 30 % от данных, приведенных в паспорте или полученных в результате предыдущих измерений в эксплуатации.</w:t>
      </w:r>
      <w:r>
        <w:br/>
      </w:r>
      <w:r>
        <w:rPr>
          <w:rFonts w:ascii="Times New Roman"/>
          <w:b w:val="false"/>
          <w:i w:val="false"/>
          <w:color w:val="000000"/>
          <w:sz w:val="28"/>
        </w:rPr>
        <w:t>
</w:t>
      </w:r>
      <w:r>
        <w:rPr>
          <w:rFonts w:ascii="Times New Roman"/>
          <w:b w:val="false"/>
          <w:i w:val="false"/>
          <w:color w:val="000000"/>
          <w:sz w:val="28"/>
        </w:rPr>
        <w:t>
      2) Измерение тока проводимости (тока утечки) вентильных разрядников при выпрямленном напряжении. Допустимые токи проводимости (токи утечки) отдельных элементов вентильных разрядников приведены в </w:t>
      </w:r>
      <w:r>
        <w:rPr>
          <w:rFonts w:ascii="Times New Roman"/>
          <w:b w:val="false"/>
          <w:i w:val="false"/>
          <w:color w:val="000000"/>
          <w:sz w:val="28"/>
        </w:rPr>
        <w:t>таблице 86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 Измерение тока проводимости ограничителей перенапряжения. Допустимые токи проводимости ограничителей перенапряжений приведены в </w:t>
      </w:r>
      <w:r>
        <w:rPr>
          <w:rFonts w:ascii="Times New Roman"/>
          <w:b w:val="false"/>
          <w:i w:val="false"/>
          <w:color w:val="000000"/>
          <w:sz w:val="28"/>
        </w:rPr>
        <w:t>таблице 87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4) Проверка элементов, входящих в комплект приспособления для измерения тока проводимости ограничителя перенапряжений под рабочим напряжением. Производится на отключенном от сети ограничителе перенапряжений.</w:t>
      </w:r>
      <w:r>
        <w:br/>
      </w:r>
      <w:r>
        <w:rPr>
          <w:rFonts w:ascii="Times New Roman"/>
          <w:b w:val="false"/>
          <w:i w:val="false"/>
          <w:color w:val="000000"/>
          <w:sz w:val="28"/>
        </w:rPr>
        <w:t>
</w:t>
      </w:r>
      <w:r>
        <w:rPr>
          <w:rFonts w:ascii="Times New Roman"/>
          <w:b w:val="false"/>
          <w:i w:val="false"/>
          <w:color w:val="000000"/>
          <w:sz w:val="28"/>
        </w:rPr>
        <w:t>
      Проверка электрической прочности изолированного вывода производится для ограничителей ОПН-330 и 500 кВ перед вводом в эксплуатацию и при выводе в ремонт оборудования, к которому подключен ограничитель, но не реже 1 раза в 6 лет.</w:t>
      </w:r>
      <w:r>
        <w:br/>
      </w:r>
      <w:r>
        <w:rPr>
          <w:rFonts w:ascii="Times New Roman"/>
          <w:b w:val="false"/>
          <w:i w:val="false"/>
          <w:color w:val="000000"/>
          <w:sz w:val="28"/>
        </w:rPr>
        <w:t>
</w:t>
      </w:r>
      <w:r>
        <w:rPr>
          <w:rFonts w:ascii="Times New Roman"/>
          <w:b w:val="false"/>
          <w:i w:val="false"/>
          <w:color w:val="000000"/>
          <w:sz w:val="28"/>
        </w:rPr>
        <w:t>
      Проверка производится при плавном подъеме напряжения частоты 50 Гц до 10 кВ без выдержки времени.</w:t>
      </w:r>
      <w:r>
        <w:br/>
      </w:r>
      <w:r>
        <w:rPr>
          <w:rFonts w:ascii="Times New Roman"/>
          <w:b w:val="false"/>
          <w:i w:val="false"/>
          <w:color w:val="000000"/>
          <w:sz w:val="28"/>
        </w:rPr>
        <w:t>
</w:t>
      </w:r>
      <w:r>
        <w:rPr>
          <w:rFonts w:ascii="Times New Roman"/>
          <w:b w:val="false"/>
          <w:i w:val="false"/>
          <w:color w:val="000000"/>
          <w:sz w:val="28"/>
        </w:rPr>
        <w:t>
      Проверка электрической прочности изолятора ОФР-10-750 производится напряжением 24 кВ частоты 50 Гц в течение 1 мин.</w:t>
      </w:r>
      <w:r>
        <w:br/>
      </w:r>
      <w:r>
        <w:rPr>
          <w:rFonts w:ascii="Times New Roman"/>
          <w:b w:val="false"/>
          <w:i w:val="false"/>
          <w:color w:val="000000"/>
          <w:sz w:val="28"/>
        </w:rPr>
        <w:t>
</w:t>
      </w:r>
      <w:r>
        <w:rPr>
          <w:rFonts w:ascii="Times New Roman"/>
          <w:b w:val="false"/>
          <w:i w:val="false"/>
          <w:color w:val="000000"/>
          <w:sz w:val="28"/>
        </w:rPr>
        <w:t>
      Измерение тока проводимости защитного резистора производится при напряжении 0,75 кВ частоты 50 Гц. Значение тока должно находиться в пределах 1,8–4,0 мА.</w:t>
      </w:r>
      <w:r>
        <w:br/>
      </w:r>
      <w:r>
        <w:rPr>
          <w:rFonts w:ascii="Times New Roman"/>
          <w:b w:val="false"/>
          <w:i w:val="false"/>
          <w:color w:val="000000"/>
          <w:sz w:val="28"/>
        </w:rPr>
        <w:t>
</w:t>
      </w:r>
      <w:r>
        <w:rPr>
          <w:rFonts w:ascii="Times New Roman"/>
          <w:b w:val="false"/>
          <w:i w:val="false"/>
          <w:color w:val="000000"/>
          <w:sz w:val="28"/>
        </w:rPr>
        <w:t>
      5)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w:t>
      </w:r>
      <w:r>
        <w:rPr>
          <w:rFonts w:ascii="Times New Roman"/>
          <w:b w:val="false"/>
          <w:i w:val="false"/>
          <w:color w:val="000000"/>
          <w:sz w:val="28"/>
        </w:rPr>
        <w:t>таблице 88</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Измерение пробивных напряжений промышленной частоты разрядников с шунтирующими резисторами допускается производить на испытательной установке, позволяющей ограничивать ток через разрядник до 0,1 А и время приложения напряжения до 0,5 сек.</w:t>
      </w:r>
    </w:p>
    <w:bookmarkEnd w:id="133"/>
    <w:bookmarkStart w:name="z1379" w:id="134"/>
    <w:p>
      <w:pPr>
        <w:spacing w:after="0"/>
        <w:ind w:left="0"/>
        <w:jc w:val="left"/>
      </w:pPr>
      <w:r>
        <w:rPr>
          <w:rFonts w:ascii="Times New Roman"/>
          <w:b/>
          <w:i w:val="false"/>
          <w:color w:val="000000"/>
        </w:rPr>
        <w:t xml:space="preserve"> 
21. Трубчатые разрядники</w:t>
      </w:r>
    </w:p>
    <w:bookmarkEnd w:id="134"/>
    <w:bookmarkStart w:name="z1380" w:id="135"/>
    <w:p>
      <w:pPr>
        <w:spacing w:after="0"/>
        <w:ind w:left="0"/>
        <w:jc w:val="both"/>
      </w:pPr>
      <w:r>
        <w:rPr>
          <w:rFonts w:ascii="Times New Roman"/>
          <w:b w:val="false"/>
          <w:i w:val="false"/>
          <w:color w:val="000000"/>
          <w:sz w:val="28"/>
        </w:rPr>
        <w:t>
      297. Трубчатые разрядники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r>
        <w:br/>
      </w:r>
      <w:r>
        <w:rPr>
          <w:rFonts w:ascii="Times New Roman"/>
          <w:b w:val="false"/>
          <w:i w:val="false"/>
          <w:color w:val="000000"/>
          <w:sz w:val="28"/>
        </w:rPr>
        <w:t>
</w:t>
      </w:r>
      <w:r>
        <w:rPr>
          <w:rFonts w:ascii="Times New Roman"/>
          <w:b w:val="false"/>
          <w:i w:val="false"/>
          <w:color w:val="000000"/>
          <w:sz w:val="28"/>
        </w:rPr>
        <w:t>
      2) Измерение внешнего искрового промежутка. Производится на опоре установки разрядника. Искровой промежуток не должен отличаться от заданного.</w:t>
      </w:r>
      <w:r>
        <w:br/>
      </w:r>
      <w:r>
        <w:rPr>
          <w:rFonts w:ascii="Times New Roman"/>
          <w:b w:val="false"/>
          <w:i w:val="false"/>
          <w:color w:val="000000"/>
          <w:sz w:val="28"/>
        </w:rPr>
        <w:t>
</w:t>
      </w:r>
      <w:r>
        <w:rPr>
          <w:rFonts w:ascii="Times New Roman"/>
          <w:b w:val="false"/>
          <w:i w:val="false"/>
          <w:color w:val="000000"/>
          <w:sz w:val="28"/>
        </w:rPr>
        <w:t>
      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p>
    <w:bookmarkEnd w:id="135"/>
    <w:bookmarkStart w:name="z1384" w:id="136"/>
    <w:p>
      <w:pPr>
        <w:spacing w:after="0"/>
        <w:ind w:left="0"/>
        <w:jc w:val="left"/>
      </w:pPr>
      <w:r>
        <w:rPr>
          <w:rFonts w:ascii="Times New Roman"/>
          <w:b/>
          <w:i w:val="false"/>
          <w:color w:val="000000"/>
        </w:rPr>
        <w:t xml:space="preserve"> 
22. Предохранители, предохранители-разъединители напряжением выше 1 кВ</w:t>
      </w:r>
    </w:p>
    <w:bookmarkEnd w:id="136"/>
    <w:bookmarkStart w:name="z1385" w:id="137"/>
    <w:p>
      <w:pPr>
        <w:spacing w:after="0"/>
        <w:ind w:left="0"/>
        <w:jc w:val="both"/>
      </w:pPr>
      <w:r>
        <w:rPr>
          <w:rFonts w:ascii="Times New Roman"/>
          <w:b w:val="false"/>
          <w:i w:val="false"/>
          <w:color w:val="000000"/>
          <w:sz w:val="28"/>
        </w:rPr>
        <w:t>
      298. Предохранители, предохранители-разъединители выше 1 кВ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Испытание опорной изоляции предохранителей повышенным напряжением промышленной частоты. Испытательное напряжение устанавливается согласно </w:t>
      </w:r>
      <w:r>
        <w:rPr>
          <w:rFonts w:ascii="Times New Roman"/>
          <w:b w:val="false"/>
          <w:i w:val="false"/>
          <w:color w:val="000000"/>
          <w:sz w:val="28"/>
        </w:rPr>
        <w:t>таблице 78</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производится совместно с испытанием изоляторов ошиновки ячейки.</w:t>
      </w:r>
      <w:r>
        <w:br/>
      </w:r>
      <w:r>
        <w:rPr>
          <w:rFonts w:ascii="Times New Roman"/>
          <w:b w:val="false"/>
          <w:i w:val="false"/>
          <w:color w:val="000000"/>
          <w:sz w:val="28"/>
        </w:rPr>
        <w:t>
</w:t>
      </w:r>
      <w:r>
        <w:rPr>
          <w:rFonts w:ascii="Times New Roman"/>
          <w:b w:val="false"/>
          <w:i w:val="false"/>
          <w:color w:val="000000"/>
          <w:sz w:val="28"/>
        </w:rPr>
        <w:t>
      2) Проверка целостности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целостность плавкой вставки.</w:t>
      </w:r>
      <w:r>
        <w:br/>
      </w:r>
      <w:r>
        <w:rPr>
          <w:rFonts w:ascii="Times New Roman"/>
          <w:b w:val="false"/>
          <w:i w:val="false"/>
          <w:color w:val="000000"/>
          <w:sz w:val="28"/>
        </w:rPr>
        <w:t>
</w:t>
      </w:r>
      <w:r>
        <w:rPr>
          <w:rFonts w:ascii="Times New Roman"/>
          <w:b w:val="false"/>
          <w:i w:val="false"/>
          <w:color w:val="000000"/>
          <w:sz w:val="28"/>
        </w:rPr>
        <w:t>
      3) Измерение сопротивления постоянному току токоведущей части патрона предохранителя-разъединителя. Измеренное значение сопротивления должно соответствовать значению номинального тока в калибровке на патроне.</w:t>
      </w:r>
      <w:r>
        <w:br/>
      </w:r>
      <w:r>
        <w:rPr>
          <w:rFonts w:ascii="Times New Roman"/>
          <w:b w:val="false"/>
          <w:i w:val="false"/>
          <w:color w:val="000000"/>
          <w:sz w:val="28"/>
        </w:rPr>
        <w:t>
</w:t>
      </w:r>
      <w:r>
        <w:rPr>
          <w:rFonts w:ascii="Times New Roman"/>
          <w:b w:val="false"/>
          <w:i w:val="false"/>
          <w:color w:val="000000"/>
          <w:sz w:val="28"/>
        </w:rPr>
        <w:t>
      4) Измерение контактного нажатия в разъемных контактах предохранителя-разъединителя. Измеренное значение контактного нажатия должно соответствовать заводским данным.</w:t>
      </w:r>
      <w:r>
        <w:br/>
      </w:r>
      <w:r>
        <w:rPr>
          <w:rFonts w:ascii="Times New Roman"/>
          <w:b w:val="false"/>
          <w:i w:val="false"/>
          <w:color w:val="000000"/>
          <w:sz w:val="28"/>
        </w:rPr>
        <w:t>
</w:t>
      </w:r>
      <w:r>
        <w:rPr>
          <w:rFonts w:ascii="Times New Roman"/>
          <w:b w:val="false"/>
          <w:i w:val="false"/>
          <w:color w:val="000000"/>
          <w:sz w:val="28"/>
        </w:rPr>
        <w:t>
      5) Проверка состояния дугогасительной части патрона предохранителя-разъединителя. Измеряется внутренний диаметр дугогасительной части патрона предохранителя-разъединителя.</w:t>
      </w:r>
      <w:r>
        <w:br/>
      </w:r>
      <w:r>
        <w:rPr>
          <w:rFonts w:ascii="Times New Roman"/>
          <w:b w:val="false"/>
          <w:i w:val="false"/>
          <w:color w:val="000000"/>
          <w:sz w:val="28"/>
        </w:rPr>
        <w:t>
</w:t>
      </w:r>
      <w:r>
        <w:rPr>
          <w:rFonts w:ascii="Times New Roman"/>
          <w:b w:val="false"/>
          <w:i w:val="false"/>
          <w:color w:val="000000"/>
          <w:sz w:val="28"/>
        </w:rPr>
        <w:t>
      Измеренное значение диаметра внутренней дугогасительной части патрона должно соответствовать заводским данным.</w:t>
      </w:r>
      <w:r>
        <w:br/>
      </w:r>
      <w:r>
        <w:rPr>
          <w:rFonts w:ascii="Times New Roman"/>
          <w:b w:val="false"/>
          <w:i w:val="false"/>
          <w:color w:val="000000"/>
          <w:sz w:val="28"/>
        </w:rPr>
        <w:t>
</w:t>
      </w:r>
      <w:r>
        <w:rPr>
          <w:rFonts w:ascii="Times New Roman"/>
          <w:b w:val="false"/>
          <w:i w:val="false"/>
          <w:color w:val="000000"/>
          <w:sz w:val="28"/>
        </w:rPr>
        <w:t>
      6) Проверка работы предохранителя-разъединителя. Выполняется 5 циклов операций включения и отключения предохранителя-разъединителя.</w:t>
      </w:r>
      <w:r>
        <w:br/>
      </w:r>
      <w:r>
        <w:rPr>
          <w:rFonts w:ascii="Times New Roman"/>
          <w:b w:val="false"/>
          <w:i w:val="false"/>
          <w:color w:val="000000"/>
          <w:sz w:val="28"/>
        </w:rPr>
        <w:t>
</w:t>
      </w:r>
      <w:r>
        <w:rPr>
          <w:rFonts w:ascii="Times New Roman"/>
          <w:b w:val="false"/>
          <w:i w:val="false"/>
          <w:color w:val="000000"/>
          <w:sz w:val="28"/>
        </w:rPr>
        <w:t>
      Выполнение каждой операции должно быть успешным с одной попытки.</w:t>
      </w:r>
    </w:p>
    <w:bookmarkEnd w:id="137"/>
    <w:bookmarkStart w:name="z1395" w:id="138"/>
    <w:p>
      <w:pPr>
        <w:spacing w:after="0"/>
        <w:ind w:left="0"/>
        <w:jc w:val="left"/>
      </w:pPr>
      <w:r>
        <w:rPr>
          <w:rFonts w:ascii="Times New Roman"/>
          <w:b/>
          <w:i w:val="false"/>
          <w:color w:val="000000"/>
        </w:rPr>
        <w:t xml:space="preserve"> 
23. Вводы и проходные изоляторы</w:t>
      </w:r>
    </w:p>
    <w:bookmarkEnd w:id="138"/>
    <w:bookmarkStart w:name="z1396" w:id="139"/>
    <w:p>
      <w:pPr>
        <w:spacing w:after="0"/>
        <w:ind w:left="0"/>
        <w:jc w:val="both"/>
      </w:pPr>
      <w:r>
        <w:rPr>
          <w:rFonts w:ascii="Times New Roman"/>
          <w:b w:val="false"/>
          <w:i w:val="false"/>
          <w:color w:val="000000"/>
          <w:sz w:val="28"/>
        </w:rPr>
        <w:t xml:space="preserve">
      299. Вводы и проходные изоляторы испытываются в объеме, предусмотренном настоящим параграфом. </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Производится мегаомметром на напряжение 1–2,5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r>
        <w:br/>
      </w:r>
      <w:r>
        <w:rPr>
          <w:rFonts w:ascii="Times New Roman"/>
          <w:b w:val="false"/>
          <w:i w:val="false"/>
          <w:color w:val="000000"/>
          <w:sz w:val="28"/>
        </w:rPr>
        <w:t>
</w:t>
      </w:r>
      <w:r>
        <w:rPr>
          <w:rFonts w:ascii="Times New Roman"/>
          <w:b w:val="false"/>
          <w:i w:val="false"/>
          <w:color w:val="000000"/>
          <w:sz w:val="28"/>
        </w:rPr>
        <w:t>
      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w:t>
      </w:r>
      <w:r>
        <w:rPr>
          <w:rFonts w:ascii="Times New Roman"/>
          <w:b w:val="false"/>
          <w:i w:val="false"/>
          <w:color w:val="000000"/>
          <w:sz w:val="28"/>
        </w:rPr>
        <w:t>таблице 89</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 основной изоляции и изоляции измерительного конденсатора. Одновременно производится и измерение емкости.</w:t>
      </w:r>
      <w:r>
        <w:br/>
      </w:r>
      <w:r>
        <w:rPr>
          <w:rFonts w:ascii="Times New Roman"/>
          <w:b w:val="false"/>
          <w:i w:val="false"/>
          <w:color w:val="000000"/>
          <w:sz w:val="28"/>
        </w:rPr>
        <w:t>
</w:t>
      </w:r>
      <w:r>
        <w:rPr>
          <w:rFonts w:ascii="Times New Roman"/>
          <w:b w:val="false"/>
          <w:i w:val="false"/>
          <w:color w:val="000000"/>
          <w:sz w:val="28"/>
        </w:rPr>
        <w:t>
      Браковочные нормы по тангенсу угла диэлектрических потерь для изоляции измерительного конденсатора те же, что и для основной изоляции.</w:t>
      </w:r>
      <w:r>
        <w:br/>
      </w:r>
      <w:r>
        <w:rPr>
          <w:rFonts w:ascii="Times New Roman"/>
          <w:b w:val="false"/>
          <w:i w:val="false"/>
          <w:color w:val="000000"/>
          <w:sz w:val="28"/>
        </w:rPr>
        <w:t>
</w:t>
      </w:r>
      <w:r>
        <w:rPr>
          <w:rFonts w:ascii="Times New Roman"/>
          <w:b w:val="false"/>
          <w:i w:val="false"/>
          <w:color w:val="000000"/>
          <w:sz w:val="28"/>
        </w:rPr>
        <w:t>
      У вводов, имеющих измерительный вывод от обкладки последних слоев изоляции (для измерения угла диэлектрических потерь), измеряется тангенс угла диэлектрических потерь этой изоляции.</w:t>
      </w:r>
      <w:r>
        <w:br/>
      </w:r>
      <w:r>
        <w:rPr>
          <w:rFonts w:ascii="Times New Roman"/>
          <w:b w:val="false"/>
          <w:i w:val="false"/>
          <w:color w:val="000000"/>
          <w:sz w:val="28"/>
        </w:rPr>
        <w:t>
</w:t>
      </w:r>
      <w:r>
        <w:rPr>
          <w:rFonts w:ascii="Times New Roman"/>
          <w:b w:val="false"/>
          <w:i w:val="false"/>
          <w:color w:val="000000"/>
          <w:sz w:val="28"/>
        </w:rPr>
        <w:t>
      Измерение тангенса угла диэлектрических потерь производится при напряжении 3 кВ.</w:t>
      </w:r>
      <w:r>
        <w:br/>
      </w:r>
      <w:r>
        <w:rPr>
          <w:rFonts w:ascii="Times New Roman"/>
          <w:b w:val="false"/>
          <w:i w:val="false"/>
          <w:color w:val="000000"/>
          <w:sz w:val="28"/>
        </w:rPr>
        <w:t>
</w:t>
      </w:r>
      <w:r>
        <w:rPr>
          <w:rFonts w:ascii="Times New Roman"/>
          <w:b w:val="false"/>
          <w:i w:val="false"/>
          <w:color w:val="000000"/>
          <w:sz w:val="28"/>
        </w:rPr>
        <w:t>
      Для оценки состояния последних слоев бумажно-масляной изоляции вводов и проходных изоляторов необходимо ориентироваться на средние опытные значения тангенса угла диэлектрических потерь: для вводов 110–115 кВ – 3 %; для вводов 220 кВ – 2 % и для вводов 330–500 кВ – предельные значения тангенса угла диэлектрических потерь, принятые для основной изоляции.</w:t>
      </w:r>
      <w:r>
        <w:br/>
      </w:r>
      <w:r>
        <w:rPr>
          <w:rFonts w:ascii="Times New Roman"/>
          <w:b w:val="false"/>
          <w:i w:val="false"/>
          <w:color w:val="000000"/>
          <w:sz w:val="28"/>
        </w:rPr>
        <w:t>
</w:t>
      </w:r>
      <w:r>
        <w:rPr>
          <w:rFonts w:ascii="Times New Roman"/>
          <w:b w:val="false"/>
          <w:i w:val="false"/>
          <w:color w:val="000000"/>
          <w:sz w:val="28"/>
        </w:rPr>
        <w:t>
      3) Испытание повышенным напряжением промышленной частоты. Испытание является обязательным для вводов и проходных изоляторов на напряжении до 35 кВ.</w:t>
      </w:r>
      <w:r>
        <w:br/>
      </w:r>
      <w:r>
        <w:rPr>
          <w:rFonts w:ascii="Times New Roman"/>
          <w:b w:val="false"/>
          <w:i w:val="false"/>
          <w:color w:val="000000"/>
          <w:sz w:val="28"/>
        </w:rPr>
        <w:t>
</w:t>
      </w:r>
      <w:r>
        <w:rPr>
          <w:rFonts w:ascii="Times New Roman"/>
          <w:b w:val="false"/>
          <w:i w:val="false"/>
          <w:color w:val="000000"/>
          <w:sz w:val="28"/>
        </w:rPr>
        <w:t>
      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и т.п., принимается согласно </w:t>
      </w:r>
      <w:r>
        <w:rPr>
          <w:rFonts w:ascii="Times New Roman"/>
          <w:b w:val="false"/>
          <w:i w:val="false"/>
          <w:color w:val="000000"/>
          <w:sz w:val="28"/>
        </w:rPr>
        <w:t>таблице 90</w:t>
      </w:r>
      <w:r>
        <w:rPr>
          <w:rFonts w:ascii="Times New Roman"/>
          <w:b w:val="false"/>
          <w:i w:val="false"/>
          <w:color w:val="000000"/>
          <w:sz w:val="28"/>
        </w:rPr>
        <w:t xml:space="preserve"> приложения 5 к настоящим Правилам. </w:t>
      </w:r>
      <w:r>
        <w:br/>
      </w:r>
      <w:r>
        <w:rPr>
          <w:rFonts w:ascii="Times New Roman"/>
          <w:b w:val="false"/>
          <w:i w:val="false"/>
          <w:color w:val="000000"/>
          <w:sz w:val="28"/>
        </w:rPr>
        <w:t>
</w:t>
      </w:r>
      <w:r>
        <w:rPr>
          <w:rFonts w:ascii="Times New Roman"/>
          <w:b w:val="false"/>
          <w:i w:val="false"/>
          <w:color w:val="000000"/>
          <w:sz w:val="28"/>
        </w:rPr>
        <w:t>
      Испытание вводов, установленных на силовых трансформаторах, производится совместно с испытанием обмоток последних по нормам, принятым для силовых трансформаторов.</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1 мин, а с основной изоляцией из бакелита или других твердых органических материалов 5 мин. Продолжительность приложения нормированного испытательного напряжения для вводов, испытываемых совместно с обмотками трансформаторов, 1 мин.</w:t>
      </w:r>
      <w:r>
        <w:br/>
      </w:r>
      <w:r>
        <w:rPr>
          <w:rFonts w:ascii="Times New Roman"/>
          <w:b w:val="false"/>
          <w:i w:val="false"/>
          <w:color w:val="000000"/>
          <w:sz w:val="28"/>
        </w:rPr>
        <w:t>
</w:t>
      </w:r>
      <w:r>
        <w:rPr>
          <w:rFonts w:ascii="Times New Roman"/>
          <w:b w:val="false"/>
          <w:i w:val="false"/>
          <w:color w:val="000000"/>
          <w:sz w:val="28"/>
        </w:rPr>
        <w:t>
      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r>
        <w:br/>
      </w:r>
      <w:r>
        <w:rPr>
          <w:rFonts w:ascii="Times New Roman"/>
          <w:b w:val="false"/>
          <w:i w:val="false"/>
          <w:color w:val="000000"/>
          <w:sz w:val="28"/>
        </w:rPr>
        <w:t>
</w:t>
      </w:r>
      <w:r>
        <w:rPr>
          <w:rFonts w:ascii="Times New Roman"/>
          <w:b w:val="false"/>
          <w:i w:val="false"/>
          <w:color w:val="000000"/>
          <w:sz w:val="28"/>
        </w:rPr>
        <w:t xml:space="preserve">
      4) Проверка качества уплотнений вводов. Производится для негерметичных маслонаполненных вводов напряжением 110–500 кВ с бумажно-масляной изоляцией путем создания в них избыточного давления масла 98 кПа (1 кгс/см </w:t>
      </w:r>
      <w:r>
        <w:rPr>
          <w:rFonts w:ascii="Times New Roman"/>
          <w:b w:val="false"/>
          <w:i w:val="false"/>
          <w:color w:val="000000"/>
          <w:vertAlign w:val="superscript"/>
        </w:rPr>
        <w:t>2</w:t>
      </w:r>
      <w:r>
        <w:rPr>
          <w:rFonts w:ascii="Times New Roman"/>
          <w:b w:val="false"/>
          <w:i w:val="false"/>
          <w:color w:val="000000"/>
          <w:sz w:val="28"/>
        </w:rPr>
        <w:t xml:space="preserve"> ). Продолжительность испытания 30 мин. При испытании не должно наблюдаться признаков течи масла.</w:t>
      </w:r>
      <w:r>
        <w:br/>
      </w:r>
      <w:r>
        <w:rPr>
          <w:rFonts w:ascii="Times New Roman"/>
          <w:b w:val="false"/>
          <w:i w:val="false"/>
          <w:color w:val="000000"/>
          <w:sz w:val="28"/>
        </w:rPr>
        <w:t>
</w:t>
      </w:r>
      <w:r>
        <w:rPr>
          <w:rFonts w:ascii="Times New Roman"/>
          <w:b w:val="false"/>
          <w:i w:val="false"/>
          <w:color w:val="000000"/>
          <w:sz w:val="28"/>
        </w:rPr>
        <w:t>
      5) Испытание трансформаторного масла из маслонаполненных вводов. Для вновь заливаемых вводов масло должно испытываться в соответствии с </w:t>
      </w:r>
      <w:r>
        <w:rPr>
          <w:rFonts w:ascii="Times New Roman"/>
          <w:b w:val="false"/>
          <w:i w:val="false"/>
          <w:color w:val="000000"/>
          <w:sz w:val="28"/>
        </w:rPr>
        <w:t>пунктом 300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После монтажа производится испытание залитого масла по показателям подпунктов 1–5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w:t>
      </w:r>
      <w:r>
        <w:rPr>
          <w:rFonts w:ascii="Times New Roman"/>
          <w:b w:val="false"/>
          <w:i w:val="false"/>
          <w:color w:val="000000"/>
          <w:sz w:val="28"/>
        </w:rPr>
        <w:t>таблице 93</w:t>
      </w:r>
      <w:r>
        <w:rPr>
          <w:rFonts w:ascii="Times New Roman"/>
          <w:b w:val="false"/>
          <w:i w:val="false"/>
          <w:color w:val="000000"/>
          <w:sz w:val="28"/>
        </w:rPr>
        <w:t xml:space="preserve"> приложения 5, а значения тангенса угла диэлектрических потерь – не более приведенных в </w:t>
      </w:r>
      <w:r>
        <w:rPr>
          <w:rFonts w:ascii="Times New Roman"/>
          <w:b w:val="false"/>
          <w:i w:val="false"/>
          <w:color w:val="000000"/>
          <w:sz w:val="28"/>
        </w:rPr>
        <w:t>таблице 91</w:t>
      </w:r>
      <w:r>
        <w:rPr>
          <w:rFonts w:ascii="Times New Roman"/>
          <w:b w:val="false"/>
          <w:i w:val="false"/>
          <w:color w:val="000000"/>
          <w:sz w:val="28"/>
        </w:rPr>
        <w:t xml:space="preserve"> приложения 5 настоящих Правил.</w:t>
      </w:r>
    </w:p>
    <w:bookmarkEnd w:id="139"/>
    <w:bookmarkStart w:name="z1412" w:id="140"/>
    <w:p>
      <w:pPr>
        <w:spacing w:after="0"/>
        <w:ind w:left="0"/>
        <w:jc w:val="left"/>
      </w:pPr>
      <w:r>
        <w:rPr>
          <w:rFonts w:ascii="Times New Roman"/>
          <w:b/>
          <w:i w:val="false"/>
          <w:color w:val="000000"/>
        </w:rPr>
        <w:t xml:space="preserve"> 
24. Фарфоровые подвесные и опорные изоляторы</w:t>
      </w:r>
    </w:p>
    <w:bookmarkEnd w:id="140"/>
    <w:bookmarkStart w:name="z1413" w:id="141"/>
    <w:p>
      <w:pPr>
        <w:spacing w:after="0"/>
        <w:ind w:left="0"/>
        <w:jc w:val="both"/>
      </w:pPr>
      <w:r>
        <w:rPr>
          <w:rFonts w:ascii="Times New Roman"/>
          <w:b w:val="false"/>
          <w:i w:val="false"/>
          <w:color w:val="000000"/>
          <w:sz w:val="28"/>
        </w:rPr>
        <w:t>
      300. Фарфоровые подвесные и опорные изоляторы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Для опорно-стержневых изоляторов испытание повышенным напряжением промышленной частоты не обязательно.</w:t>
      </w:r>
      <w:r>
        <w:br/>
      </w:r>
      <w:r>
        <w:rPr>
          <w:rFonts w:ascii="Times New Roman"/>
          <w:b w:val="false"/>
          <w:i w:val="false"/>
          <w:color w:val="000000"/>
          <w:sz w:val="28"/>
        </w:rPr>
        <w:t>
</w:t>
      </w:r>
      <w:r>
        <w:rPr>
          <w:rFonts w:ascii="Times New Roman"/>
          <w:b w:val="false"/>
          <w:i w:val="false"/>
          <w:color w:val="000000"/>
          <w:sz w:val="28"/>
        </w:rPr>
        <w:t>
      Электрические испытания стеклянных подвесных изоляторов не производятся. Контроль их состояния осуществляется путем внешнего осмотра.</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подвесных и многоэлементных изоляторов. Производится мегаомметром на напряжение 2,5 кВ только при положительных температурах окружающего воздуха. Проверку изоляторов производится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w:t>
      </w:r>
      <w:r>
        <w:br/>
      </w:r>
      <w:r>
        <w:rPr>
          <w:rFonts w:ascii="Times New Roman"/>
          <w:b w:val="false"/>
          <w:i w:val="false"/>
          <w:color w:val="000000"/>
          <w:sz w:val="28"/>
        </w:rPr>
        <w:t>
</w:t>
      </w:r>
      <w:r>
        <w:rPr>
          <w:rFonts w:ascii="Times New Roman"/>
          <w:b w:val="false"/>
          <w:i w:val="false"/>
          <w:color w:val="000000"/>
          <w:sz w:val="28"/>
        </w:rPr>
        <w:t>
      опорных одноэлементных изоляторов. Для этих изоляторов внутренней и наружной установок значения испытательного напряжения приводятся в </w:t>
      </w:r>
      <w:r>
        <w:rPr>
          <w:rFonts w:ascii="Times New Roman"/>
          <w:b w:val="false"/>
          <w:i w:val="false"/>
          <w:color w:val="000000"/>
          <w:sz w:val="28"/>
        </w:rPr>
        <w:t>таблице 92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опорных многоэлементных и подвесных изоляторов. Вновь устанавливаемые штыревые и подвесные изоляторы испытываются напряжением 50 кВ, прикладываемым к каждому элементу изолятора.</w:t>
      </w:r>
      <w:r>
        <w:br/>
      </w:r>
      <w:r>
        <w:rPr>
          <w:rFonts w:ascii="Times New Roman"/>
          <w:b w:val="false"/>
          <w:i w:val="false"/>
          <w:color w:val="000000"/>
          <w:sz w:val="28"/>
        </w:rPr>
        <w:t>
</w:t>
      </w:r>
      <w:r>
        <w:rPr>
          <w:rFonts w:ascii="Times New Roman"/>
          <w:b w:val="false"/>
          <w:i w:val="false"/>
          <w:color w:val="000000"/>
          <w:sz w:val="28"/>
        </w:rPr>
        <w:t>
      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5 мин, для керамических изоляторов – 1 мин.</w:t>
      </w:r>
    </w:p>
    <w:bookmarkEnd w:id="141"/>
    <w:bookmarkStart w:name="z1422" w:id="142"/>
    <w:p>
      <w:pPr>
        <w:spacing w:after="0"/>
        <w:ind w:left="0"/>
        <w:jc w:val="left"/>
      </w:pPr>
      <w:r>
        <w:rPr>
          <w:rFonts w:ascii="Times New Roman"/>
          <w:b/>
          <w:i w:val="false"/>
          <w:color w:val="000000"/>
        </w:rPr>
        <w:t xml:space="preserve"> 
25. Трансформаторное масло</w:t>
      </w:r>
    </w:p>
    <w:bookmarkEnd w:id="142"/>
    <w:bookmarkStart w:name="z1423" w:id="143"/>
    <w:p>
      <w:pPr>
        <w:spacing w:after="0"/>
        <w:ind w:left="0"/>
        <w:jc w:val="both"/>
      </w:pPr>
      <w:r>
        <w:rPr>
          <w:rFonts w:ascii="Times New Roman"/>
          <w:b w:val="false"/>
          <w:i w:val="false"/>
          <w:color w:val="000000"/>
          <w:sz w:val="28"/>
        </w:rPr>
        <w:t>
      301. Трансформаторное масло на месте монтажа оборудования испытывается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w:t>
      </w:r>
      <w:r>
        <w:rPr>
          <w:rFonts w:ascii="Times New Roman"/>
          <w:b w:val="false"/>
          <w:i w:val="false"/>
          <w:color w:val="000000"/>
          <w:sz w:val="28"/>
        </w:rPr>
        <w:t>таблице 93</w:t>
      </w:r>
      <w:r>
        <w:rPr>
          <w:rFonts w:ascii="Times New Roman"/>
          <w:b w:val="false"/>
          <w:i w:val="false"/>
          <w:color w:val="000000"/>
          <w:sz w:val="28"/>
        </w:rPr>
        <w:t xml:space="preserve"> приложения 5 к настоящим Правилам, кроме подпункта 13 настоящего пункта.</w:t>
      </w:r>
      <w:r>
        <w:br/>
      </w:r>
      <w:r>
        <w:rPr>
          <w:rFonts w:ascii="Times New Roman"/>
          <w:b w:val="false"/>
          <w:i w:val="false"/>
          <w:color w:val="000000"/>
          <w:sz w:val="28"/>
        </w:rPr>
        <w:t>
</w:t>
      </w:r>
      <w:r>
        <w:rPr>
          <w:rFonts w:ascii="Times New Roman"/>
          <w:b w:val="false"/>
          <w:i w:val="false"/>
          <w:color w:val="000000"/>
          <w:sz w:val="28"/>
        </w:rPr>
        <w:t>
      Значения показателей, полученные при испытаниях, должны быть не хуже приведенных в </w:t>
      </w:r>
      <w:r>
        <w:rPr>
          <w:rFonts w:ascii="Times New Roman"/>
          <w:b w:val="false"/>
          <w:i w:val="false"/>
          <w:color w:val="000000"/>
          <w:sz w:val="28"/>
        </w:rPr>
        <w:t>таблице 93</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Масла, изготовленные по техническим условиям, не указанным в </w:t>
      </w:r>
      <w:r>
        <w:rPr>
          <w:rFonts w:ascii="Times New Roman"/>
          <w:b w:val="false"/>
          <w:i w:val="false"/>
          <w:color w:val="000000"/>
          <w:sz w:val="28"/>
        </w:rPr>
        <w:t>таблице 93</w:t>
      </w:r>
      <w:r>
        <w:rPr>
          <w:rFonts w:ascii="Times New Roman"/>
          <w:b w:val="false"/>
          <w:i w:val="false"/>
          <w:color w:val="000000"/>
          <w:sz w:val="28"/>
        </w:rPr>
        <w:t xml:space="preserve"> приложения 5 к настоящим Правилам, должны подвергаться испытаниям по тем же показателям, но нормы испытаний принимаются в соответствии с техническими условиями на эти масла.</w:t>
      </w:r>
      <w:r>
        <w:br/>
      </w:r>
      <w:r>
        <w:rPr>
          <w:rFonts w:ascii="Times New Roman"/>
          <w:b w:val="false"/>
          <w:i w:val="false"/>
          <w:color w:val="000000"/>
          <w:sz w:val="28"/>
        </w:rPr>
        <w:t>
</w:t>
      </w:r>
      <w:r>
        <w:rPr>
          <w:rFonts w:ascii="Times New Roman"/>
          <w:b w:val="false"/>
          <w:i w:val="false"/>
          <w:color w:val="000000"/>
          <w:sz w:val="28"/>
        </w:rPr>
        <w:t>
      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подпунктах 1–5 и 11 </w:t>
      </w:r>
      <w:r>
        <w:rPr>
          <w:rFonts w:ascii="Times New Roman"/>
          <w:b w:val="false"/>
          <w:i w:val="false"/>
          <w:color w:val="000000"/>
          <w:sz w:val="28"/>
        </w:rPr>
        <w:t>таблицы 93</w:t>
      </w:r>
      <w:r>
        <w:rPr>
          <w:rFonts w:ascii="Times New Roman"/>
          <w:b w:val="false"/>
          <w:i w:val="false"/>
          <w:color w:val="000000"/>
          <w:sz w:val="28"/>
        </w:rPr>
        <w:t xml:space="preserve"> приложения 5 к настоящим Правилам, а для оборудования 110 кВ и выше, кроме того, по подпункту 10 </w:t>
      </w:r>
      <w:r>
        <w:rPr>
          <w:rFonts w:ascii="Times New Roman"/>
          <w:b w:val="false"/>
          <w:i w:val="false"/>
          <w:color w:val="000000"/>
          <w:sz w:val="28"/>
        </w:rPr>
        <w:t>таблицы 93</w:t>
      </w:r>
      <w:r>
        <w:rPr>
          <w:rFonts w:ascii="Times New Roman"/>
          <w:b w:val="false"/>
          <w:i w:val="false"/>
          <w:color w:val="000000"/>
          <w:sz w:val="28"/>
        </w:rPr>
        <w:t xml:space="preserve"> приложения 5, а для оборудования с азотной защитой, по подпункту 13 </w:t>
      </w:r>
      <w:r>
        <w:rPr>
          <w:rFonts w:ascii="Times New Roman"/>
          <w:b w:val="false"/>
          <w:i w:val="false"/>
          <w:color w:val="000000"/>
          <w:sz w:val="28"/>
        </w:rPr>
        <w:t>таблицы 93</w:t>
      </w:r>
      <w:r>
        <w:rPr>
          <w:rFonts w:ascii="Times New Roman"/>
          <w:b w:val="false"/>
          <w:i w:val="false"/>
          <w:color w:val="000000"/>
          <w:sz w:val="28"/>
        </w:rPr>
        <w:t xml:space="preserve"> приложения 5.</w:t>
      </w:r>
      <w:r>
        <w:br/>
      </w:r>
      <w:r>
        <w:rPr>
          <w:rFonts w:ascii="Times New Roman"/>
          <w:b w:val="false"/>
          <w:i w:val="false"/>
          <w:color w:val="000000"/>
          <w:sz w:val="28"/>
        </w:rPr>
        <w:t>
</w:t>
      </w:r>
      <w:r>
        <w:rPr>
          <w:rFonts w:ascii="Times New Roman"/>
          <w:b w:val="false"/>
          <w:i w:val="false"/>
          <w:color w:val="000000"/>
          <w:sz w:val="28"/>
        </w:rPr>
        <w:t>
      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только в случае смешения ингибированного и неингибированного масел.</w:t>
      </w:r>
    </w:p>
    <w:bookmarkEnd w:id="143"/>
    <w:bookmarkStart w:name="z1429" w:id="144"/>
    <w:p>
      <w:pPr>
        <w:spacing w:after="0"/>
        <w:ind w:left="0"/>
        <w:jc w:val="left"/>
      </w:pPr>
      <w:r>
        <w:rPr>
          <w:rFonts w:ascii="Times New Roman"/>
          <w:b/>
          <w:i w:val="false"/>
          <w:color w:val="000000"/>
        </w:rPr>
        <w:t xml:space="preserve"> 
26. Электрические аппараты, вторичные цепи и электропроводки напряжением до 1 кВ</w:t>
      </w:r>
    </w:p>
    <w:bookmarkEnd w:id="144"/>
    <w:bookmarkStart w:name="z1430" w:id="145"/>
    <w:p>
      <w:pPr>
        <w:spacing w:after="0"/>
        <w:ind w:left="0"/>
        <w:jc w:val="both"/>
      </w:pPr>
      <w:r>
        <w:rPr>
          <w:rFonts w:ascii="Times New Roman"/>
          <w:b w:val="false"/>
          <w:i w:val="false"/>
          <w:color w:val="000000"/>
          <w:sz w:val="28"/>
        </w:rPr>
        <w:t>
      302. Электрические аппараты и вторичные цепи схем защиты,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w:t>
      </w:r>
      <w:r>
        <w:rPr>
          <w:rFonts w:ascii="Times New Roman"/>
          <w:b w:val="false"/>
          <w:i w:val="false"/>
          <w:color w:val="000000"/>
          <w:sz w:val="28"/>
        </w:rPr>
        <w:t>подпункту 1)</w:t>
      </w:r>
      <w:r>
        <w:rPr>
          <w:rFonts w:ascii="Times New Roman"/>
          <w:b w:val="false"/>
          <w:i w:val="false"/>
          <w:color w:val="000000"/>
          <w:sz w:val="28"/>
        </w:rPr>
        <w:t xml:space="preserve"> пункта 301 настоящих Правил.</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Сопротивление изоляции должно быть не менее значений, приведенных в </w:t>
      </w:r>
      <w:r>
        <w:rPr>
          <w:rFonts w:ascii="Times New Roman"/>
          <w:b w:val="false"/>
          <w:i w:val="false"/>
          <w:color w:val="000000"/>
          <w:sz w:val="28"/>
        </w:rPr>
        <w:t>таблице 94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Продолжительность приложения нормированного испытательного напряжения 1 мин.</w:t>
      </w:r>
      <w:r>
        <w:br/>
      </w:r>
      <w:r>
        <w:rPr>
          <w:rFonts w:ascii="Times New Roman"/>
          <w:b w:val="false"/>
          <w:i w:val="false"/>
          <w:color w:val="000000"/>
          <w:sz w:val="28"/>
        </w:rPr>
        <w:t>
</w:t>
      </w:r>
      <w:r>
        <w:rPr>
          <w:rFonts w:ascii="Times New Roman"/>
          <w:b w:val="false"/>
          <w:i w:val="false"/>
          <w:color w:val="000000"/>
          <w:sz w:val="28"/>
        </w:rPr>
        <w:t>
      3) Проверка действия токовых расцепителей автоматических выключателей. Проверка действия токовых расцепителей (максимальных, зависимых, нулевых, дифференциальных и др.) производится у автоматических выключателей всех типов первичным током. Пределы действия расцепителей должны соответствовать заводским данным.</w:t>
      </w:r>
      <w:r>
        <w:br/>
      </w:r>
      <w:r>
        <w:rPr>
          <w:rFonts w:ascii="Times New Roman"/>
          <w:b w:val="false"/>
          <w:i w:val="false"/>
          <w:color w:val="000000"/>
          <w:sz w:val="28"/>
        </w:rPr>
        <w:t>
</w:t>
      </w:r>
      <w:r>
        <w:rPr>
          <w:rFonts w:ascii="Times New Roman"/>
          <w:b w:val="false"/>
          <w:i w:val="false"/>
          <w:color w:val="000000"/>
          <w:sz w:val="28"/>
        </w:rPr>
        <w:t>
      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w:t>
      </w:r>
      <w:r>
        <w:rPr>
          <w:rFonts w:ascii="Times New Roman"/>
          <w:b w:val="false"/>
          <w:i w:val="false"/>
          <w:color w:val="000000"/>
          <w:sz w:val="28"/>
        </w:rPr>
        <w:t>таблице 95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5) Проверка релейной аппаратуры.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r>
        <w:br/>
      </w:r>
      <w:r>
        <w:rPr>
          <w:rFonts w:ascii="Times New Roman"/>
          <w:b w:val="false"/>
          <w:i w:val="false"/>
          <w:color w:val="000000"/>
          <w:sz w:val="28"/>
        </w:rPr>
        <w:t>
</w:t>
      </w:r>
      <w:r>
        <w:rPr>
          <w:rFonts w:ascii="Times New Roman"/>
          <w:b w:val="false"/>
          <w:i w:val="false"/>
          <w:color w:val="000000"/>
          <w:sz w:val="28"/>
        </w:rPr>
        <w:t>
      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w:t>
      </w:r>
      <w:r>
        <w:rPr>
          <w:rFonts w:ascii="Times New Roman"/>
          <w:b w:val="false"/>
          <w:i w:val="false"/>
          <w:color w:val="000000"/>
          <w:sz w:val="28"/>
        </w:rPr>
        <w:t>таблице 96</w:t>
      </w:r>
      <w:r>
        <w:rPr>
          <w:rFonts w:ascii="Times New Roman"/>
          <w:b w:val="false"/>
          <w:i w:val="false"/>
          <w:color w:val="000000"/>
          <w:sz w:val="28"/>
        </w:rPr>
        <w:t xml:space="preserve"> приложения 5 к настоящим Правилам.</w:t>
      </w:r>
    </w:p>
    <w:bookmarkEnd w:id="145"/>
    <w:bookmarkStart w:name="z1437" w:id="146"/>
    <w:p>
      <w:pPr>
        <w:spacing w:after="0"/>
        <w:ind w:left="0"/>
        <w:jc w:val="left"/>
      </w:pPr>
      <w:r>
        <w:rPr>
          <w:rFonts w:ascii="Times New Roman"/>
          <w:b/>
          <w:i w:val="false"/>
          <w:color w:val="000000"/>
        </w:rPr>
        <w:t xml:space="preserve"> 
27. Аккумуляторные батареи</w:t>
      </w:r>
    </w:p>
    <w:bookmarkEnd w:id="146"/>
    <w:bookmarkStart w:name="z1438" w:id="147"/>
    <w:p>
      <w:pPr>
        <w:spacing w:after="0"/>
        <w:ind w:left="0"/>
        <w:jc w:val="both"/>
      </w:pPr>
      <w:r>
        <w:rPr>
          <w:rFonts w:ascii="Times New Roman"/>
          <w:b w:val="false"/>
          <w:i w:val="false"/>
          <w:color w:val="000000"/>
          <w:sz w:val="28"/>
        </w:rPr>
        <w:t>
      303. Законченная монтажом аккумуляторная батарея испытывается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Измерение сопротивления изоляции. Измерение производится вольтметром (внутреннее сопротивление вольтметра должно быть точно известно, класс не ниже 1).</w:t>
      </w:r>
      <w:r>
        <w:br/>
      </w:r>
      <w:r>
        <w:rPr>
          <w:rFonts w:ascii="Times New Roman"/>
          <w:b w:val="false"/>
          <w:i w:val="false"/>
          <w:color w:val="000000"/>
          <w:sz w:val="28"/>
        </w:rPr>
        <w:t>
</w:t>
      </w:r>
      <w:r>
        <w:rPr>
          <w:rFonts w:ascii="Times New Roman"/>
          <w:b w:val="false"/>
          <w:i w:val="false"/>
          <w:color w:val="000000"/>
          <w:sz w:val="28"/>
        </w:rPr>
        <w:t>
      При полностью снятой нагрузке должно быть измерено напряжение батареи на зажимах и между каждым из зажимов и землей.</w:t>
      </w:r>
      <w:r>
        <w:br/>
      </w:r>
      <w:r>
        <w:rPr>
          <w:rFonts w:ascii="Times New Roman"/>
          <w:b w:val="false"/>
          <w:i w:val="false"/>
          <w:color w:val="000000"/>
          <w:sz w:val="28"/>
        </w:rPr>
        <w:t>
</w:t>
      </w:r>
      <w:r>
        <w:rPr>
          <w:rFonts w:ascii="Times New Roman"/>
          <w:b w:val="false"/>
          <w:i w:val="false"/>
          <w:color w:val="000000"/>
          <w:sz w:val="28"/>
        </w:rPr>
        <w:t>
      Сопротивление изоляции Rx вычисляется по формуле:</w:t>
      </w:r>
      <w:r>
        <w:br/>
      </w:r>
      <w:r>
        <w:rPr>
          <w:rFonts w:ascii="Times New Roman"/>
          <w:b w:val="false"/>
          <w:i w:val="false"/>
          <w:color w:val="000000"/>
          <w:sz w:val="28"/>
        </w:rPr>
        <w:t>
                         </w:t>
      </w:r>
      <w:r>
        <w:drawing>
          <wp:inline distT="0" distB="0" distL="0" distR="0">
            <wp:extent cx="154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49400" cy="4826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R</w:t>
      </w:r>
      <w:r>
        <w:rPr>
          <w:rFonts w:ascii="Times New Roman"/>
          <w:b w:val="false"/>
          <w:i w:val="false"/>
          <w:color w:val="000000"/>
          <w:vertAlign w:val="subscript"/>
        </w:rPr>
        <w:t>q</w:t>
      </w:r>
      <w:r>
        <w:rPr>
          <w:rFonts w:ascii="Times New Roman"/>
          <w:b w:val="false"/>
          <w:i w:val="false"/>
          <w:color w:val="000000"/>
          <w:sz w:val="28"/>
        </w:rPr>
        <w:t xml:space="preserve"> – внутреннее сопротивление вольтметра; U – напряжение на зажимах батареи; U</w:t>
      </w:r>
      <w:r>
        <w:rPr>
          <w:rFonts w:ascii="Times New Roman"/>
          <w:b w:val="false"/>
          <w:i w:val="false"/>
          <w:color w:val="000000"/>
          <w:vertAlign w:val="subscript"/>
        </w:rPr>
        <w:t>1</w:t>
      </w:r>
      <w:r>
        <w:rPr>
          <w:rFonts w:ascii="Times New Roman"/>
          <w:b w:val="false"/>
          <w:i w:val="false"/>
          <w:color w:val="000000"/>
          <w:sz w:val="28"/>
        </w:rPr>
        <w:t xml:space="preserve"> и U</w:t>
      </w:r>
      <w:r>
        <w:rPr>
          <w:rFonts w:ascii="Times New Roman"/>
          <w:b w:val="false"/>
          <w:i w:val="false"/>
          <w:color w:val="000000"/>
          <w:vertAlign w:val="subscript"/>
        </w:rPr>
        <w:t>2</w:t>
      </w:r>
      <w:r>
        <w:rPr>
          <w:rFonts w:ascii="Times New Roman"/>
          <w:b w:val="false"/>
          <w:i w:val="false"/>
          <w:color w:val="000000"/>
          <w:sz w:val="28"/>
        </w:rPr>
        <w:t xml:space="preserve"> – напряжения между положительным зажимом и землей и отрицательным зажимом и землей.</w:t>
      </w:r>
      <w:r>
        <w:br/>
      </w:r>
      <w:r>
        <w:rPr>
          <w:rFonts w:ascii="Times New Roman"/>
          <w:b w:val="false"/>
          <w:i w:val="false"/>
          <w:color w:val="000000"/>
          <w:sz w:val="28"/>
        </w:rPr>
        <w:t>
</w:t>
      </w:r>
      <w:r>
        <w:rPr>
          <w:rFonts w:ascii="Times New Roman"/>
          <w:b w:val="false"/>
          <w:i w:val="false"/>
          <w:color w:val="000000"/>
          <w:sz w:val="28"/>
        </w:rPr>
        <w:t>
      Сопротивление изоляции батареи должно быть не менее указанного ниже:</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3"/>
        <w:gridCol w:w="1213"/>
        <w:gridCol w:w="1213"/>
        <w:gridCol w:w="1213"/>
        <w:gridCol w:w="1213"/>
        <w:gridCol w:w="1213"/>
      </w:tblGrid>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В</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кОм</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bookmarkStart w:name="z1444" w:id="148"/>
    <w:p>
      <w:pPr>
        <w:spacing w:after="0"/>
        <w:ind w:left="0"/>
        <w:jc w:val="both"/>
      </w:pPr>
      <w:r>
        <w:rPr>
          <w:rFonts w:ascii="Times New Roman"/>
          <w:b w:val="false"/>
          <w:i w:val="false"/>
          <w:color w:val="000000"/>
          <w:sz w:val="28"/>
        </w:rPr>
        <w:t>
      2) Проверка емкости отформованной аккумуляторной батареи.</w:t>
      </w:r>
      <w:r>
        <w:br/>
      </w:r>
      <w:r>
        <w:rPr>
          <w:rFonts w:ascii="Times New Roman"/>
          <w:b w:val="false"/>
          <w:i w:val="false"/>
          <w:color w:val="000000"/>
          <w:sz w:val="28"/>
        </w:rPr>
        <w:t>
</w:t>
      </w:r>
      <w:r>
        <w:rPr>
          <w:rFonts w:ascii="Times New Roman"/>
          <w:b w:val="false"/>
          <w:i w:val="false"/>
          <w:color w:val="000000"/>
          <w:sz w:val="28"/>
        </w:rPr>
        <w:t>
      Полностью заряженные аккумуляторы разряжают током 3- или 10-часового режима.</w:t>
      </w:r>
      <w:r>
        <w:br/>
      </w:r>
      <w:r>
        <w:rPr>
          <w:rFonts w:ascii="Times New Roman"/>
          <w:b w:val="false"/>
          <w:i w:val="false"/>
          <w:color w:val="000000"/>
          <w:sz w:val="28"/>
        </w:rPr>
        <w:t>
</w:t>
      </w:r>
      <w:r>
        <w:rPr>
          <w:rFonts w:ascii="Times New Roman"/>
          <w:b w:val="false"/>
          <w:i w:val="false"/>
          <w:color w:val="000000"/>
          <w:sz w:val="28"/>
        </w:rPr>
        <w:t>
      емкость аккумуляторной батареи, приведенная к температуре +25</w:t>
      </w:r>
      <w:r>
        <w:rPr>
          <w:rFonts w:ascii="Times New Roman"/>
          <w:b w:val="false"/>
          <w:i w:val="false"/>
          <w:color w:val="000000"/>
          <w:vertAlign w:val="superscript"/>
        </w:rPr>
        <w:t>0</w:t>
      </w:r>
      <w:r>
        <w:rPr>
          <w:rFonts w:ascii="Times New Roman"/>
          <w:b w:val="false"/>
          <w:i w:val="false"/>
          <w:color w:val="000000"/>
          <w:sz w:val="28"/>
        </w:rPr>
        <w:t xml:space="preserve"> С, должна соответствовать данным завода-изготовителя.</w:t>
      </w:r>
      <w:r>
        <w:br/>
      </w:r>
      <w:r>
        <w:rPr>
          <w:rFonts w:ascii="Times New Roman"/>
          <w:b w:val="false"/>
          <w:i w:val="false"/>
          <w:color w:val="000000"/>
          <w:sz w:val="28"/>
        </w:rPr>
        <w:t>
</w:t>
      </w:r>
      <w:r>
        <w:rPr>
          <w:rFonts w:ascii="Times New Roman"/>
          <w:b w:val="false"/>
          <w:i w:val="false"/>
          <w:color w:val="000000"/>
          <w:sz w:val="28"/>
        </w:rPr>
        <w:t>
      3) Проверка плотности и температуры электролита. Плотность и температура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4) Химический анализ электролита. Электролит для заливки кислотных аккумуляторных батарей должен готовиться из серной аккумуляторной кислоты сорта А и дистиллированной воды.</w:t>
      </w:r>
      <w:r>
        <w:br/>
      </w:r>
      <w:r>
        <w:rPr>
          <w:rFonts w:ascii="Times New Roman"/>
          <w:b w:val="false"/>
          <w:i w:val="false"/>
          <w:color w:val="000000"/>
          <w:sz w:val="28"/>
        </w:rPr>
        <w:t>
</w:t>
      </w:r>
      <w:r>
        <w:rPr>
          <w:rFonts w:ascii="Times New Roman"/>
          <w:b w:val="false"/>
          <w:i w:val="false"/>
          <w:color w:val="000000"/>
          <w:sz w:val="28"/>
        </w:rPr>
        <w:t>
      Содержание примесей и нелетучего остатка в разведенном электролите не должно превышать значений, приведенных ниже.</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00"/>
        <w:gridCol w:w="2333"/>
      </w:tblGrid>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Прозрачность</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Прозрачная</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Окраска согласно калориметрическому определению, мл</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Плотность, т/м</w:t>
            </w:r>
            <w:r>
              <w:rPr>
                <w:rFonts w:ascii="Times New Roman"/>
                <w:b w:val="false"/>
                <w:i w:val="false"/>
                <w:color w:val="000000"/>
                <w:vertAlign w:val="superscript"/>
              </w:rPr>
              <w:t>3</w:t>
            </w:r>
            <w:r>
              <w:rPr>
                <w:rFonts w:ascii="Times New Roman"/>
                <w:b w:val="false"/>
                <w:i w:val="false"/>
                <w:color w:val="000000"/>
                <w:sz w:val="20"/>
              </w:rPr>
              <w:t>, при 20</w:t>
            </w:r>
            <w:r>
              <w:rPr>
                <w:rFonts w:ascii="Times New Roman"/>
                <w:b w:val="false"/>
                <w:i w:val="false"/>
                <w:color w:val="000000"/>
                <w:vertAlign w:val="superscript"/>
              </w:rPr>
              <w:t>0</w:t>
            </w:r>
            <w:r>
              <w:rPr>
                <w:rFonts w:ascii="Times New Roman"/>
                <w:b w:val="false"/>
                <w:i w:val="false"/>
                <w:color w:val="000000"/>
                <w:sz w:val="20"/>
              </w:rPr>
              <w:t>С</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моногидрата</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железа</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0,006</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мышьяка</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0,00005</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марганца</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0,00005</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хлора</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0,0005</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окислов азота</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0,00005</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Нелетучий остаток,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Реакция на металлы, осаждаемые сероводородом</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Выдерживает испытание</w:t>
            </w:r>
          </w:p>
        </w:tc>
      </w:tr>
      <w:tr>
        <w:trPr>
          <w:trHeight w:val="30" w:hRule="atLeast"/>
        </w:trPr>
        <w:tc>
          <w:tcPr>
            <w:tcW w:w="10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Вещества, восстанавливающие марганцовокислый калий</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Выдерживает испытание</w:t>
            </w:r>
          </w:p>
        </w:tc>
      </w:tr>
    </w:tbl>
    <w:bookmarkStart w:name="z1450" w:id="149"/>
    <w:p>
      <w:pPr>
        <w:spacing w:after="0"/>
        <w:ind w:left="0"/>
        <w:jc w:val="both"/>
      </w:pPr>
      <w:r>
        <w:rPr>
          <w:rFonts w:ascii="Times New Roman"/>
          <w:b w:val="false"/>
          <w:i w:val="false"/>
          <w:color w:val="000000"/>
          <w:sz w:val="28"/>
        </w:rPr>
        <w:t>
      5) Измерение напряжения на элементах. Напряжение отстающих элементов в конце разряда не должно отличаться более чем на 1–1,5 % от среднего напряжения остальных элементов, а количество отстающих элементов должно быть не более 5 % их общего количества в батарее.</w:t>
      </w:r>
    </w:p>
    <w:bookmarkEnd w:id="149"/>
    <w:bookmarkStart w:name="z1451" w:id="150"/>
    <w:p>
      <w:pPr>
        <w:spacing w:after="0"/>
        <w:ind w:left="0"/>
        <w:jc w:val="left"/>
      </w:pPr>
      <w:r>
        <w:rPr>
          <w:rFonts w:ascii="Times New Roman"/>
          <w:b/>
          <w:i w:val="false"/>
          <w:color w:val="000000"/>
        </w:rPr>
        <w:t xml:space="preserve"> 
28. Заземляющие устройства</w:t>
      </w:r>
    </w:p>
    <w:bookmarkEnd w:id="150"/>
    <w:bookmarkStart w:name="z1452" w:id="151"/>
    <w:p>
      <w:pPr>
        <w:spacing w:after="0"/>
        <w:ind w:left="0"/>
        <w:jc w:val="both"/>
      </w:pPr>
      <w:r>
        <w:rPr>
          <w:rFonts w:ascii="Times New Roman"/>
          <w:b w:val="false"/>
          <w:i w:val="false"/>
          <w:color w:val="000000"/>
          <w:sz w:val="28"/>
        </w:rPr>
        <w:t xml:space="preserve">
      304. Заземляющие устройства испытываются в объеме, предусмотренном настоящим параграфом. </w:t>
      </w:r>
      <w:r>
        <w:br/>
      </w:r>
      <w:r>
        <w:rPr>
          <w:rFonts w:ascii="Times New Roman"/>
          <w:b w:val="false"/>
          <w:i w:val="false"/>
          <w:color w:val="000000"/>
          <w:sz w:val="28"/>
        </w:rPr>
        <w:t>
</w:t>
      </w:r>
      <w:r>
        <w:rPr>
          <w:rFonts w:ascii="Times New Roman"/>
          <w:b w:val="false"/>
          <w:i w:val="false"/>
          <w:color w:val="000000"/>
          <w:sz w:val="28"/>
        </w:rPr>
        <w:t>
      1) Проверка элементов заземляющего устройства. Производится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r>
        <w:br/>
      </w:r>
      <w:r>
        <w:rPr>
          <w:rFonts w:ascii="Times New Roman"/>
          <w:b w:val="false"/>
          <w:i w:val="false"/>
          <w:color w:val="000000"/>
          <w:sz w:val="28"/>
        </w:rPr>
        <w:t>
</w:t>
      </w:r>
      <w:r>
        <w:rPr>
          <w:rFonts w:ascii="Times New Roman"/>
          <w:b w:val="false"/>
          <w:i w:val="false"/>
          <w:color w:val="000000"/>
          <w:sz w:val="28"/>
        </w:rPr>
        <w:t>
      2) Проверка цепи между заземлителями и заземляющими элементами. Проверяются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r>
        <w:br/>
      </w:r>
      <w:r>
        <w:rPr>
          <w:rFonts w:ascii="Times New Roman"/>
          <w:b w:val="false"/>
          <w:i w:val="false"/>
          <w:color w:val="000000"/>
          <w:sz w:val="28"/>
        </w:rPr>
        <w:t>
</w:t>
      </w:r>
      <w:r>
        <w:rPr>
          <w:rFonts w:ascii="Times New Roman"/>
          <w:b w:val="false"/>
          <w:i w:val="false"/>
          <w:color w:val="000000"/>
          <w:sz w:val="28"/>
        </w:rPr>
        <w:t>
      3) Проверка состояния пробивных предохранителей в электроустановках до 1 кВ. Пробивные предохранители должны быть исправны и соответствовать номинальному напряжению электроустановки.</w:t>
      </w:r>
      <w:r>
        <w:br/>
      </w:r>
      <w:r>
        <w:rPr>
          <w:rFonts w:ascii="Times New Roman"/>
          <w:b w:val="false"/>
          <w:i w:val="false"/>
          <w:color w:val="000000"/>
          <w:sz w:val="28"/>
        </w:rPr>
        <w:t>
</w:t>
      </w:r>
      <w:r>
        <w:rPr>
          <w:rFonts w:ascii="Times New Roman"/>
          <w:b w:val="false"/>
          <w:i w:val="false"/>
          <w:color w:val="000000"/>
          <w:sz w:val="28"/>
        </w:rPr>
        <w:t>
      4) Проверка цепи фаза-нуль в электроустановках до 1 кВ с глухим заземлением нейтрали. Проверка производится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 последующим вычислением тока однофазного замыкания.</w:t>
      </w:r>
      <w:r>
        <w:br/>
      </w:r>
      <w:r>
        <w:rPr>
          <w:rFonts w:ascii="Times New Roman"/>
          <w:b w:val="false"/>
          <w:i w:val="false"/>
          <w:color w:val="000000"/>
          <w:sz w:val="28"/>
        </w:rPr>
        <w:t>
</w:t>
      </w:r>
      <w:r>
        <w:rPr>
          <w:rFonts w:ascii="Times New Roman"/>
          <w:b w:val="false"/>
          <w:i w:val="false"/>
          <w:color w:val="000000"/>
          <w:sz w:val="28"/>
        </w:rPr>
        <w:t>
      Ток однофазного замыкания на корпус или нулевой провод должен обеспечивать надежное срабатывание защиты с учетом коэффициентов, приведенных в соответствующих главах настоящих Правил.</w:t>
      </w:r>
      <w:r>
        <w:br/>
      </w:r>
      <w:r>
        <w:rPr>
          <w:rFonts w:ascii="Times New Roman"/>
          <w:b w:val="false"/>
          <w:i w:val="false"/>
          <w:color w:val="000000"/>
          <w:sz w:val="28"/>
        </w:rPr>
        <w:t>
</w:t>
      </w:r>
      <w:r>
        <w:rPr>
          <w:rFonts w:ascii="Times New Roman"/>
          <w:b w:val="false"/>
          <w:i w:val="false"/>
          <w:color w:val="000000"/>
          <w:sz w:val="28"/>
        </w:rPr>
        <w:t>
      5) Измерение сопротивления заземляющих устройств. Значения сопротивления должны удовлетворять значениям, приведенным в соответствующих главах настоящих Правил.</w:t>
      </w:r>
      <w:r>
        <w:br/>
      </w:r>
      <w:r>
        <w:rPr>
          <w:rFonts w:ascii="Times New Roman"/>
          <w:b w:val="false"/>
          <w:i w:val="false"/>
          <w:color w:val="000000"/>
          <w:sz w:val="28"/>
        </w:rPr>
        <w:t>
</w:t>
      </w:r>
      <w:r>
        <w:rPr>
          <w:rFonts w:ascii="Times New Roman"/>
          <w:b w:val="false"/>
          <w:i w:val="false"/>
          <w:color w:val="000000"/>
          <w:sz w:val="28"/>
        </w:rPr>
        <w:t>
      6) Измерение напряжения прикосновения (в электроустановках, выполненных по нормам на напряжение прикосновения). Производится после монтажа, переустройства и капитального ремонта заземляющего устройства. Измерение производится при присоединенных естественных заземлителях и тросах ВЛ.</w:t>
      </w:r>
      <w:r>
        <w:br/>
      </w:r>
      <w:r>
        <w:rPr>
          <w:rFonts w:ascii="Times New Roman"/>
          <w:b w:val="false"/>
          <w:i w:val="false"/>
          <w:color w:val="000000"/>
          <w:sz w:val="28"/>
        </w:rPr>
        <w:t>
      Напряжение прикосновения измеряется в 
</w:t>
      </w:r>
      <w:r>
        <w:rPr>
          <w:rFonts w:ascii="Times New Roman"/>
          <w:b w:val="false"/>
          <w:i w:val="false"/>
          <w:color w:val="000000"/>
          <w:sz w:val="28"/>
        </w:rPr>
        <w:t>
контрольных точках, в которых эти величины определены расчетом при проектировании. Под длительностью воздействия напряжения понимается суммарное время действия релейной защиты и собственного времени отключения выключателя. Допустимые значения напряжения прикосновения на ОРУ подстанций 110–500 кВ приведены ниже:</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3"/>
        <w:gridCol w:w="993"/>
        <w:gridCol w:w="993"/>
        <w:gridCol w:w="993"/>
        <w:gridCol w:w="993"/>
        <w:gridCol w:w="993"/>
        <w:gridCol w:w="993"/>
      </w:tblGrid>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Длительность воздействия напряжения, с</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и выше</w:t>
            </w:r>
          </w:p>
        </w:tc>
      </w:tr>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прикосновения, В</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bl>
    <w:bookmarkStart w:name="z1461" w:id="152"/>
    <w:p>
      <w:pPr>
        <w:spacing w:after="0"/>
        <w:ind w:left="0"/>
        <w:jc w:val="both"/>
      </w:pPr>
      <w:r>
        <w:rPr>
          <w:rFonts w:ascii="Times New Roman"/>
          <w:b w:val="false"/>
          <w:i w:val="false"/>
          <w:color w:val="000000"/>
          <w:sz w:val="28"/>
        </w:rPr>
        <w:t>
      7) Проверка напряжения на заземляющем устройстве РУ электростанций и подстанций при стекании с него тока замыкания на землю. Производится после монтажа, переустройства, но не реже 1 раза в 12 лет для электроустановок напряжением выше 1 кВ в сети с эффективно заземленной нейтралью.</w:t>
      </w:r>
      <w:r>
        <w:br/>
      </w:r>
      <w:r>
        <w:rPr>
          <w:rFonts w:ascii="Times New Roman"/>
          <w:b w:val="false"/>
          <w:i w:val="false"/>
          <w:color w:val="000000"/>
          <w:sz w:val="28"/>
        </w:rPr>
        <w:t>
</w:t>
      </w:r>
      <w:r>
        <w:rPr>
          <w:rFonts w:ascii="Times New Roman"/>
          <w:b w:val="false"/>
          <w:i w:val="false"/>
          <w:color w:val="000000"/>
          <w:sz w:val="28"/>
        </w:rPr>
        <w:t>
      Напряжение на заземляющем устройстве:</w:t>
      </w:r>
      <w:r>
        <w:br/>
      </w:r>
      <w:r>
        <w:rPr>
          <w:rFonts w:ascii="Times New Roman"/>
          <w:b w:val="false"/>
          <w:i w:val="false"/>
          <w:color w:val="000000"/>
          <w:sz w:val="28"/>
        </w:rPr>
        <w:t>
</w:t>
      </w:r>
      <w:r>
        <w:rPr>
          <w:rFonts w:ascii="Times New Roman"/>
          <w:b w:val="false"/>
          <w:i w:val="false"/>
          <w:color w:val="000000"/>
          <w:sz w:val="28"/>
        </w:rPr>
        <w:t>
      не ограничивается для электроустановок, с которых исключен вынос потенциалов за пределы зданий и внешних ограждений электроустановки;</w:t>
      </w:r>
      <w:r>
        <w:br/>
      </w:r>
      <w:r>
        <w:rPr>
          <w:rFonts w:ascii="Times New Roman"/>
          <w:b w:val="false"/>
          <w:i w:val="false"/>
          <w:color w:val="000000"/>
          <w:sz w:val="28"/>
        </w:rPr>
        <w:t>
</w:t>
      </w:r>
      <w:r>
        <w:rPr>
          <w:rFonts w:ascii="Times New Roman"/>
          <w:b w:val="false"/>
          <w:i w:val="false"/>
          <w:color w:val="000000"/>
          <w:sz w:val="28"/>
        </w:rPr>
        <w:t>
      не более 10 кВ, если предусмотрены меры по защите изоляции отходящих кабелей связи и телемеханики и по предотвращению выноса потенциалов;</w:t>
      </w:r>
      <w:r>
        <w:br/>
      </w:r>
      <w:r>
        <w:rPr>
          <w:rFonts w:ascii="Times New Roman"/>
          <w:b w:val="false"/>
          <w:i w:val="false"/>
          <w:color w:val="000000"/>
          <w:sz w:val="28"/>
        </w:rPr>
        <w:t>
</w:t>
      </w:r>
      <w:r>
        <w:rPr>
          <w:rFonts w:ascii="Times New Roman"/>
          <w:b w:val="false"/>
          <w:i w:val="false"/>
          <w:color w:val="000000"/>
          <w:sz w:val="28"/>
        </w:rPr>
        <w:t>
      не более 5 кВ во всех остальных случаях.</w:t>
      </w:r>
    </w:p>
    <w:bookmarkEnd w:id="152"/>
    <w:bookmarkStart w:name="z1466" w:id="153"/>
    <w:p>
      <w:pPr>
        <w:spacing w:after="0"/>
        <w:ind w:left="0"/>
        <w:jc w:val="left"/>
      </w:pPr>
      <w:r>
        <w:rPr>
          <w:rFonts w:ascii="Times New Roman"/>
          <w:b/>
          <w:i w:val="false"/>
          <w:color w:val="000000"/>
        </w:rPr>
        <w:t xml:space="preserve"> 
29. Силовые кабельные линии</w:t>
      </w:r>
    </w:p>
    <w:bookmarkEnd w:id="153"/>
    <w:bookmarkStart w:name="z1467" w:id="154"/>
    <w:p>
      <w:pPr>
        <w:spacing w:after="0"/>
        <w:ind w:left="0"/>
        <w:jc w:val="both"/>
      </w:pPr>
      <w:r>
        <w:rPr>
          <w:rFonts w:ascii="Times New Roman"/>
          <w:b w:val="false"/>
          <w:i w:val="false"/>
          <w:color w:val="000000"/>
          <w:sz w:val="28"/>
        </w:rPr>
        <w:t>
      305. Силовые кабельные линии напряжением до 1 кВ испытываются по подпунктам 1), 2), 7), 13), напряжением выше 1 кВ и до 35 кВ – по подпунктам 1)–3), 6), 7), 11), 13), напряжением 110 кВ и выше – в полном объеме, предусмотренном </w:t>
      </w:r>
      <w:r>
        <w:rPr>
          <w:rFonts w:ascii="Times New Roman"/>
          <w:b w:val="false"/>
          <w:i w:val="false"/>
          <w:color w:val="000000"/>
          <w:sz w:val="28"/>
        </w:rPr>
        <w:t>29 пунктом</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1) Проверка целостности и фазировки жил кабеля. Проверяются целость и совпадение обозначений фаз подключаемых жил кабеля.</w:t>
      </w:r>
      <w:r>
        <w:br/>
      </w:r>
      <w:r>
        <w:rPr>
          <w:rFonts w:ascii="Times New Roman"/>
          <w:b w:val="false"/>
          <w:i w:val="false"/>
          <w:color w:val="000000"/>
          <w:sz w:val="28"/>
        </w:rPr>
        <w:t>
</w:t>
      </w:r>
      <w:r>
        <w:rPr>
          <w:rFonts w:ascii="Times New Roman"/>
          <w:b w:val="false"/>
          <w:i w:val="false"/>
          <w:color w:val="000000"/>
          <w:sz w:val="28"/>
        </w:rPr>
        <w:t>
      2) Измерение сопротивления изоляции.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производится до и после испытания кабеля повышенным напряжением.</w:t>
      </w:r>
      <w:r>
        <w:br/>
      </w:r>
      <w:r>
        <w:rPr>
          <w:rFonts w:ascii="Times New Roman"/>
          <w:b w:val="false"/>
          <w:i w:val="false"/>
          <w:color w:val="000000"/>
          <w:sz w:val="28"/>
        </w:rPr>
        <w:t>
</w:t>
      </w:r>
      <w:r>
        <w:rPr>
          <w:rFonts w:ascii="Times New Roman"/>
          <w:b w:val="false"/>
          <w:i w:val="false"/>
          <w:color w:val="000000"/>
          <w:sz w:val="28"/>
        </w:rPr>
        <w:t>
      3) Испытание повышенным напряжением выпрямленного тока. Силовые кабели выше 1 кВ испытываются повышенным напряжением выпрямленного тока.</w:t>
      </w:r>
      <w:r>
        <w:br/>
      </w:r>
      <w:r>
        <w:rPr>
          <w:rFonts w:ascii="Times New Roman"/>
          <w:b w:val="false"/>
          <w:i w:val="false"/>
          <w:color w:val="000000"/>
          <w:sz w:val="28"/>
        </w:rPr>
        <w:t>
</w:t>
      </w:r>
      <w:r>
        <w:rPr>
          <w:rFonts w:ascii="Times New Roman"/>
          <w:b w:val="false"/>
          <w:i w:val="false"/>
          <w:color w:val="000000"/>
          <w:sz w:val="28"/>
        </w:rPr>
        <w:t>
      Значения испытательного напряжения и длительность приложения нормированного испытательного напряжения приведены в </w:t>
      </w:r>
      <w:r>
        <w:rPr>
          <w:rFonts w:ascii="Times New Roman"/>
          <w:b w:val="false"/>
          <w:i w:val="false"/>
          <w:color w:val="000000"/>
          <w:sz w:val="28"/>
        </w:rPr>
        <w:t>таблице 97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Кабели с резиновой изоляцией на напряжение до 1 кВ испытаниям повышенным напряжением не подвергаются.</w:t>
      </w:r>
      <w:r>
        <w:br/>
      </w:r>
      <w:r>
        <w:rPr>
          <w:rFonts w:ascii="Times New Roman"/>
          <w:b w:val="false"/>
          <w:i w:val="false"/>
          <w:color w:val="000000"/>
          <w:sz w:val="28"/>
        </w:rPr>
        <w:t>
</w:t>
      </w:r>
      <w:r>
        <w:rPr>
          <w:rFonts w:ascii="Times New Roman"/>
          <w:b w:val="false"/>
          <w:i w:val="false"/>
          <w:color w:val="000000"/>
          <w:sz w:val="28"/>
        </w:rPr>
        <w:t>
      В процессе испытания повышенным напряжением выпрямленного тока обращается внимание на характер изменения тока утечки.</w:t>
      </w:r>
      <w:r>
        <w:br/>
      </w:r>
      <w:r>
        <w:rPr>
          <w:rFonts w:ascii="Times New Roman"/>
          <w:b w:val="false"/>
          <w:i w:val="false"/>
          <w:color w:val="000000"/>
          <w:sz w:val="28"/>
        </w:rPr>
        <w:t>
</w:t>
      </w:r>
      <w:r>
        <w:rPr>
          <w:rFonts w:ascii="Times New Roman"/>
          <w:b w:val="false"/>
          <w:i w:val="false"/>
          <w:color w:val="000000"/>
          <w:sz w:val="28"/>
        </w:rPr>
        <w:t>
      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w:t>
      </w:r>
      <w:r>
        <w:rPr>
          <w:rFonts w:ascii="Times New Roman"/>
          <w:b w:val="false"/>
          <w:i w:val="false"/>
          <w:color w:val="000000"/>
          <w:sz w:val="28"/>
        </w:rPr>
        <w:t>таблице 98</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r>
        <w:br/>
      </w:r>
      <w:r>
        <w:rPr>
          <w:rFonts w:ascii="Times New Roman"/>
          <w:b w:val="false"/>
          <w:i w:val="false"/>
          <w:color w:val="000000"/>
          <w:sz w:val="28"/>
        </w:rPr>
        <w:t>
</w:t>
      </w:r>
      <w:r>
        <w:rPr>
          <w:rFonts w:ascii="Times New Roman"/>
          <w:b w:val="false"/>
          <w:i w:val="false"/>
          <w:color w:val="000000"/>
          <w:sz w:val="28"/>
        </w:rPr>
        <w:t>
      4) Испытание повышенным напряжением промышленной частоты. Допускается производить для линий 110–220 кВ взамен испытания выпрямленным током; значение испытательного напряжения: для линий 110–220 кВ (130 кВ по отношению к земле); для линий 220–500 кВ (288 кВ по отношению к земле). Продолжительность приложения нормированного испытательного напряжения 5 мин.</w:t>
      </w:r>
      <w:r>
        <w:br/>
      </w:r>
      <w:r>
        <w:rPr>
          <w:rFonts w:ascii="Times New Roman"/>
          <w:b w:val="false"/>
          <w:i w:val="false"/>
          <w:color w:val="000000"/>
          <w:sz w:val="28"/>
        </w:rPr>
        <w:t>
</w:t>
      </w:r>
      <w:r>
        <w:rPr>
          <w:rFonts w:ascii="Times New Roman"/>
          <w:b w:val="false"/>
          <w:i w:val="false"/>
          <w:color w:val="000000"/>
          <w:sz w:val="28"/>
        </w:rPr>
        <w:t xml:space="preserve">
      5) Определение активного сопротивления жил. Производится для линий 20 кВ и выше. Активное сопротивление жил кабельной линии постоянному току, приведенное к 1 мм </w:t>
      </w:r>
      <w:r>
        <w:rPr>
          <w:rFonts w:ascii="Times New Roman"/>
          <w:b w:val="false"/>
          <w:i w:val="false"/>
          <w:color w:val="000000"/>
          <w:vertAlign w:val="superscript"/>
        </w:rPr>
        <w:t>2</w:t>
      </w:r>
      <w:r>
        <w:rPr>
          <w:rFonts w:ascii="Times New Roman"/>
          <w:b w:val="false"/>
          <w:i w:val="false"/>
          <w:color w:val="000000"/>
          <w:sz w:val="28"/>
        </w:rPr>
        <w:t xml:space="preserve"> сечения, 1 м длины и температуре +20</w:t>
      </w:r>
      <w:r>
        <w:rPr>
          <w:rFonts w:ascii="Times New Roman"/>
          <w:b w:val="false"/>
          <w:i w:val="false"/>
          <w:color w:val="000000"/>
          <w:vertAlign w:val="superscript"/>
        </w:rPr>
        <w:t>0</w:t>
      </w:r>
      <w:r>
        <w:rPr>
          <w:rFonts w:ascii="Times New Roman"/>
          <w:b w:val="false"/>
          <w:i w:val="false"/>
          <w:color w:val="000000"/>
          <w:sz w:val="28"/>
        </w:rPr>
        <w:t xml:space="preserve"> С, должно быть не более 0,01793 Ом для медной жилы и не более 0,0294 Ом для алюминиевой жилы.</w:t>
      </w:r>
      <w:r>
        <w:br/>
      </w:r>
      <w:r>
        <w:rPr>
          <w:rFonts w:ascii="Times New Roman"/>
          <w:b w:val="false"/>
          <w:i w:val="false"/>
          <w:color w:val="000000"/>
          <w:sz w:val="28"/>
        </w:rPr>
        <w:t>
</w:t>
      </w:r>
      <w:r>
        <w:rPr>
          <w:rFonts w:ascii="Times New Roman"/>
          <w:b w:val="false"/>
          <w:i w:val="false"/>
          <w:color w:val="000000"/>
          <w:sz w:val="28"/>
        </w:rPr>
        <w:t>
      Измеренное сопротивление (приведенное к удельному значению) может отличаться от указанных значений не более чем на 5 %.</w:t>
      </w:r>
      <w:r>
        <w:br/>
      </w:r>
      <w:r>
        <w:rPr>
          <w:rFonts w:ascii="Times New Roman"/>
          <w:b w:val="false"/>
          <w:i w:val="false"/>
          <w:color w:val="000000"/>
          <w:sz w:val="28"/>
        </w:rPr>
        <w:t>
</w:t>
      </w:r>
      <w:r>
        <w:rPr>
          <w:rFonts w:ascii="Times New Roman"/>
          <w:b w:val="false"/>
          <w:i w:val="false"/>
          <w:color w:val="000000"/>
          <w:sz w:val="28"/>
        </w:rPr>
        <w:t>
      6) Определение электрической рабочей емкости жил. Производится для линий 20 кВ и выше. Измеренная емкость, приведенная к удельным величинам, не должна отличаться от результатов заводских испытаний более чем на 5 %.</w:t>
      </w:r>
      <w:r>
        <w:br/>
      </w:r>
      <w:r>
        <w:rPr>
          <w:rFonts w:ascii="Times New Roman"/>
          <w:b w:val="false"/>
          <w:i w:val="false"/>
          <w:color w:val="000000"/>
          <w:sz w:val="28"/>
        </w:rPr>
        <w:t>
</w:t>
      </w:r>
      <w:r>
        <w:rPr>
          <w:rFonts w:ascii="Times New Roman"/>
          <w:b w:val="false"/>
          <w:i w:val="false"/>
          <w:color w:val="000000"/>
          <w:sz w:val="28"/>
        </w:rPr>
        <w:t>
      7) Измерение распределения тока по одножильным кабелям. Неравномерность в распределении токов на кабелях не должна быть более 10 %.</w:t>
      </w:r>
      <w:r>
        <w:br/>
      </w:r>
      <w:r>
        <w:rPr>
          <w:rFonts w:ascii="Times New Roman"/>
          <w:b w:val="false"/>
          <w:i w:val="false"/>
          <w:color w:val="000000"/>
          <w:sz w:val="28"/>
        </w:rPr>
        <w:t>
</w:t>
      </w:r>
      <w:r>
        <w:rPr>
          <w:rFonts w:ascii="Times New Roman"/>
          <w:b w:val="false"/>
          <w:i w:val="false"/>
          <w:color w:val="000000"/>
          <w:sz w:val="28"/>
        </w:rPr>
        <w:t>
      8) Проверка защиты от блуждающих токов. Производится проверка действия установленных катодных защит.</w:t>
      </w:r>
      <w:r>
        <w:br/>
      </w:r>
      <w:r>
        <w:rPr>
          <w:rFonts w:ascii="Times New Roman"/>
          <w:b w:val="false"/>
          <w:i w:val="false"/>
          <w:color w:val="000000"/>
          <w:sz w:val="28"/>
        </w:rPr>
        <w:t>
</w:t>
      </w:r>
      <w:r>
        <w:rPr>
          <w:rFonts w:ascii="Times New Roman"/>
          <w:b w:val="false"/>
          <w:i w:val="false"/>
          <w:color w:val="000000"/>
          <w:sz w:val="28"/>
        </w:rPr>
        <w:t>
      9) Испытание на наличие нерастворенного воздуха (пропиточное испытание). Производится для маслонаполненных кабельных линий 110–220 кВ. Содержание нерастворенного воздуха в масле должно быть не более 0,1 %.</w:t>
      </w:r>
      <w:r>
        <w:br/>
      </w:r>
      <w:r>
        <w:rPr>
          <w:rFonts w:ascii="Times New Roman"/>
          <w:b w:val="false"/>
          <w:i w:val="false"/>
          <w:color w:val="000000"/>
          <w:sz w:val="28"/>
        </w:rPr>
        <w:t>
</w:t>
      </w:r>
      <w:r>
        <w:rPr>
          <w:rFonts w:ascii="Times New Roman"/>
          <w:b w:val="false"/>
          <w:i w:val="false"/>
          <w:color w:val="000000"/>
          <w:sz w:val="28"/>
        </w:rPr>
        <w:t>
      10) Испытание подпитывающих агрегатов и автоматического подогрева концевых муфт. Производится для маслонаполненных кабельных линий 110–220 кВ.</w:t>
      </w:r>
      <w:r>
        <w:br/>
      </w:r>
      <w:r>
        <w:rPr>
          <w:rFonts w:ascii="Times New Roman"/>
          <w:b w:val="false"/>
          <w:i w:val="false"/>
          <w:color w:val="000000"/>
          <w:sz w:val="28"/>
        </w:rPr>
        <w:t>
</w:t>
      </w:r>
      <w:r>
        <w:rPr>
          <w:rFonts w:ascii="Times New Roman"/>
          <w:b w:val="false"/>
          <w:i w:val="false"/>
          <w:color w:val="000000"/>
          <w:sz w:val="28"/>
        </w:rPr>
        <w:t>
      11) Контроль состояния антикоррозийного покрытия. Производится для стального трубопровода маслонаполненных кабельных линий 110–220 кВ.</w:t>
      </w:r>
      <w:r>
        <w:br/>
      </w:r>
      <w:r>
        <w:rPr>
          <w:rFonts w:ascii="Times New Roman"/>
          <w:b w:val="false"/>
          <w:i w:val="false"/>
          <w:color w:val="000000"/>
          <w:sz w:val="28"/>
        </w:rPr>
        <w:t>
</w:t>
      </w:r>
      <w:r>
        <w:rPr>
          <w:rFonts w:ascii="Times New Roman"/>
          <w:b w:val="false"/>
          <w:i w:val="false"/>
          <w:color w:val="000000"/>
          <w:sz w:val="28"/>
        </w:rPr>
        <w:t>
      12) Определение характеристик масла и изоляционной жидкости.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r>
        <w:br/>
      </w:r>
      <w:r>
        <w:rPr>
          <w:rFonts w:ascii="Times New Roman"/>
          <w:b w:val="false"/>
          <w:i w:val="false"/>
          <w:color w:val="000000"/>
          <w:sz w:val="28"/>
        </w:rPr>
        <w:t>
</w:t>
      </w:r>
      <w:r>
        <w:rPr>
          <w:rFonts w:ascii="Times New Roman"/>
          <w:b w:val="false"/>
          <w:i w:val="false"/>
          <w:color w:val="000000"/>
          <w:sz w:val="28"/>
        </w:rPr>
        <w:t>
      Пробы масел марок С-220, 5-РА, МН-3 и МН-4 и изоляционной жидкости марки ПМС должны удовлетворять требованиям норм таблицах </w:t>
      </w:r>
      <w:r>
        <w:rPr>
          <w:rFonts w:ascii="Times New Roman"/>
          <w:b w:val="false"/>
          <w:i w:val="false"/>
          <w:color w:val="000000"/>
          <w:sz w:val="28"/>
        </w:rPr>
        <w:t>99</w:t>
      </w:r>
      <w:r>
        <w:rPr>
          <w:rFonts w:ascii="Times New Roman"/>
          <w:b w:val="false"/>
          <w:i w:val="false"/>
          <w:color w:val="000000"/>
          <w:sz w:val="28"/>
        </w:rPr>
        <w:t xml:space="preserve"> и </w:t>
      </w:r>
      <w:r>
        <w:rPr>
          <w:rFonts w:ascii="Times New Roman"/>
          <w:b w:val="false"/>
          <w:i w:val="false"/>
          <w:color w:val="000000"/>
          <w:sz w:val="28"/>
        </w:rPr>
        <w:t>100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Если значения электрической прочности и степени дегазации масла МН-4 соответствуют нормам, а значения tgd, превышают указанные в </w:t>
      </w:r>
      <w:r>
        <w:rPr>
          <w:rFonts w:ascii="Times New Roman"/>
          <w:b w:val="false"/>
          <w:i w:val="false"/>
          <w:color w:val="000000"/>
          <w:sz w:val="28"/>
        </w:rPr>
        <w:t>таблице 100</w:t>
      </w:r>
      <w:r>
        <w:rPr>
          <w:rFonts w:ascii="Times New Roman"/>
          <w:b w:val="false"/>
          <w:i w:val="false"/>
          <w:color w:val="000000"/>
          <w:sz w:val="28"/>
        </w:rPr>
        <w:t>, пробу масла дополнительно выдерживают при температуре 100</w:t>
      </w:r>
      <w:r>
        <w:rPr>
          <w:rFonts w:ascii="Times New Roman"/>
          <w:b w:val="false"/>
          <w:i w:val="false"/>
          <w:color w:val="000000"/>
          <w:vertAlign w:val="superscript"/>
        </w:rPr>
        <w:t>0</w:t>
      </w:r>
      <w:r>
        <w:rPr>
          <w:rFonts w:ascii="Times New Roman"/>
          <w:b w:val="false"/>
          <w:i w:val="false"/>
          <w:color w:val="000000"/>
          <w:sz w:val="28"/>
        </w:rPr>
        <w:t xml:space="preserve"> С в течение 2 ч., периодически измеряя tgd. При уменьшении значения tgd проба масла выдерживается при температуре 100</w:t>
      </w:r>
      <w:r>
        <w:rPr>
          <w:rFonts w:ascii="Times New Roman"/>
          <w:b w:val="false"/>
          <w:i w:val="false"/>
          <w:color w:val="000000"/>
          <w:vertAlign w:val="superscript"/>
        </w:rPr>
        <w:t>0</w:t>
      </w:r>
      <w:r>
        <w:rPr>
          <w:rFonts w:ascii="Times New Roman"/>
          <w:b w:val="false"/>
          <w:i w:val="false"/>
          <w:color w:val="000000"/>
          <w:sz w:val="28"/>
        </w:rPr>
        <w:t xml:space="preserve"> С до получения установившегося значения, которое принимается за контрольное значение.</w:t>
      </w:r>
      <w:r>
        <w:br/>
      </w:r>
      <w:r>
        <w:rPr>
          <w:rFonts w:ascii="Times New Roman"/>
          <w:b w:val="false"/>
          <w:i w:val="false"/>
          <w:color w:val="000000"/>
          <w:sz w:val="28"/>
        </w:rPr>
        <w:t>
</w:t>
      </w:r>
      <w:r>
        <w:rPr>
          <w:rFonts w:ascii="Times New Roman"/>
          <w:b w:val="false"/>
          <w:i w:val="false"/>
          <w:color w:val="000000"/>
          <w:sz w:val="28"/>
        </w:rPr>
        <w:t>
      Допускается для МНКЛ низкого давления производить отбор проб масла из коллектора, а при неудовлетворительных результатах – из баков давления.</w:t>
      </w:r>
      <w:r>
        <w:br/>
      </w:r>
      <w:r>
        <w:rPr>
          <w:rFonts w:ascii="Times New Roman"/>
          <w:b w:val="false"/>
          <w:i w:val="false"/>
          <w:color w:val="000000"/>
          <w:sz w:val="28"/>
        </w:rPr>
        <w:t>
</w:t>
      </w:r>
      <w:r>
        <w:rPr>
          <w:rFonts w:ascii="Times New Roman"/>
          <w:b w:val="false"/>
          <w:i w:val="false"/>
          <w:color w:val="000000"/>
          <w:sz w:val="28"/>
        </w:rPr>
        <w:t>
      13) Измерение сопротивления заземления. Производится на линиях всех напряжений для концевых заделок, а на линиях 110–220 кВ, кроме того, для металлических конструкций кабельных колодцев и подпиточных пунктов.</w:t>
      </w:r>
    </w:p>
    <w:bookmarkEnd w:id="154"/>
    <w:bookmarkStart w:name="z1490" w:id="155"/>
    <w:p>
      <w:pPr>
        <w:spacing w:after="0"/>
        <w:ind w:left="0"/>
        <w:jc w:val="left"/>
      </w:pPr>
      <w:r>
        <w:rPr>
          <w:rFonts w:ascii="Times New Roman"/>
          <w:b/>
          <w:i w:val="false"/>
          <w:color w:val="000000"/>
        </w:rPr>
        <w:t xml:space="preserve"> 
30. Воздушные линии электропередачи напряжением выше 1 кВ</w:t>
      </w:r>
    </w:p>
    <w:bookmarkEnd w:id="155"/>
    <w:bookmarkStart w:name="z1491" w:id="156"/>
    <w:p>
      <w:pPr>
        <w:spacing w:after="0"/>
        <w:ind w:left="0"/>
        <w:jc w:val="both"/>
      </w:pPr>
      <w:r>
        <w:rPr>
          <w:rFonts w:ascii="Times New Roman"/>
          <w:b w:val="false"/>
          <w:i w:val="false"/>
          <w:color w:val="000000"/>
          <w:sz w:val="28"/>
        </w:rPr>
        <w:t>
      306. Воздушные линии электропередачи испытываются в объеме, предусмотренном настоящим параграфом.</w:t>
      </w:r>
      <w:r>
        <w:br/>
      </w:r>
      <w:r>
        <w:rPr>
          <w:rFonts w:ascii="Times New Roman"/>
          <w:b w:val="false"/>
          <w:i w:val="false"/>
          <w:color w:val="000000"/>
          <w:sz w:val="28"/>
        </w:rPr>
        <w:t>
</w:t>
      </w:r>
      <w:r>
        <w:rPr>
          <w:rFonts w:ascii="Times New Roman"/>
          <w:b w:val="false"/>
          <w:i w:val="false"/>
          <w:color w:val="000000"/>
          <w:sz w:val="28"/>
        </w:rPr>
        <w:t>
      1) Проверка изоляторов. Производится согласно </w:t>
      </w:r>
      <w:r>
        <w:rPr>
          <w:rFonts w:ascii="Times New Roman"/>
          <w:b w:val="false"/>
          <w:i w:val="false"/>
          <w:color w:val="000000"/>
          <w:sz w:val="28"/>
        </w:rPr>
        <w:t>пункту 299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Проверка соединений проводов. Производится путем внешнего осмотра и измерения падения напряжения или сопротивления.</w:t>
      </w:r>
      <w:r>
        <w:br/>
      </w:r>
      <w:r>
        <w:rPr>
          <w:rFonts w:ascii="Times New Roman"/>
          <w:b w:val="false"/>
          <w:i w:val="false"/>
          <w:color w:val="000000"/>
          <w:sz w:val="28"/>
        </w:rPr>
        <w:t>
</w:t>
      </w:r>
      <w:r>
        <w:rPr>
          <w:rFonts w:ascii="Times New Roman"/>
          <w:b w:val="false"/>
          <w:i w:val="false"/>
          <w:color w:val="000000"/>
          <w:sz w:val="28"/>
        </w:rPr>
        <w:t>
      Опрессованные соединения проводов бракуются, если:</w:t>
      </w:r>
      <w:r>
        <w:br/>
      </w:r>
      <w:r>
        <w:rPr>
          <w:rFonts w:ascii="Times New Roman"/>
          <w:b w:val="false"/>
          <w:i w:val="false"/>
          <w:color w:val="000000"/>
          <w:sz w:val="28"/>
        </w:rPr>
        <w:t>
</w:t>
      </w:r>
      <w:r>
        <w:rPr>
          <w:rFonts w:ascii="Times New Roman"/>
          <w:b w:val="false"/>
          <w:i w:val="false"/>
          <w:color w:val="000000"/>
          <w:sz w:val="28"/>
        </w:rPr>
        <w:t>
      стальной сердечник опрессованного соединителя расположен несимметрично;</w:t>
      </w:r>
      <w:r>
        <w:br/>
      </w:r>
      <w:r>
        <w:rPr>
          <w:rFonts w:ascii="Times New Roman"/>
          <w:b w:val="false"/>
          <w:i w:val="false"/>
          <w:color w:val="000000"/>
          <w:sz w:val="28"/>
        </w:rPr>
        <w:t>
</w:t>
      </w:r>
      <w:r>
        <w:rPr>
          <w:rFonts w:ascii="Times New Roman"/>
          <w:b w:val="false"/>
          <w:i w:val="false"/>
          <w:color w:val="000000"/>
          <w:sz w:val="28"/>
        </w:rPr>
        <w:t>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r>
        <w:br/>
      </w:r>
      <w:r>
        <w:rPr>
          <w:rFonts w:ascii="Times New Roman"/>
          <w:b w:val="false"/>
          <w:i w:val="false"/>
          <w:color w:val="000000"/>
          <w:sz w:val="28"/>
        </w:rPr>
        <w:t>
</w:t>
      </w:r>
      <w:r>
        <w:rPr>
          <w:rFonts w:ascii="Times New Roman"/>
          <w:b w:val="false"/>
          <w:i w:val="false"/>
          <w:color w:val="000000"/>
          <w:sz w:val="28"/>
        </w:rPr>
        <w:t>
      на поверхности соединителя или зажима имеются трещины, следы значительной коррозии и механических повреждений;</w:t>
      </w:r>
      <w:r>
        <w:br/>
      </w:r>
      <w:r>
        <w:rPr>
          <w:rFonts w:ascii="Times New Roman"/>
          <w:b w:val="false"/>
          <w:i w:val="false"/>
          <w:color w:val="000000"/>
          <w:sz w:val="28"/>
        </w:rPr>
        <w:t>
</w:t>
      </w:r>
      <w:r>
        <w:rPr>
          <w:rFonts w:ascii="Times New Roman"/>
          <w:b w:val="false"/>
          <w:i w:val="false"/>
          <w:color w:val="000000"/>
          <w:sz w:val="28"/>
        </w:rPr>
        <w:t>
      падение напряжения или сопротивление на участке соединения (соединителя) более чем в 1,2 раза превышает падение напряжения или сопротивление на участке провода той же длины (испытание проводится выборочно на 5–10 % соединителей);</w:t>
      </w:r>
      <w:r>
        <w:br/>
      </w:r>
      <w:r>
        <w:rPr>
          <w:rFonts w:ascii="Times New Roman"/>
          <w:b w:val="false"/>
          <w:i w:val="false"/>
          <w:color w:val="000000"/>
          <w:sz w:val="28"/>
        </w:rPr>
        <w:t>
</w:t>
      </w:r>
      <w:r>
        <w:rPr>
          <w:rFonts w:ascii="Times New Roman"/>
          <w:b w:val="false"/>
          <w:i w:val="false"/>
          <w:color w:val="000000"/>
          <w:sz w:val="28"/>
        </w:rPr>
        <w:t>
      кривизна опрессованного соединителя превышает 3 % его длины.</w:t>
      </w:r>
      <w:r>
        <w:br/>
      </w:r>
      <w:r>
        <w:rPr>
          <w:rFonts w:ascii="Times New Roman"/>
          <w:b w:val="false"/>
          <w:i w:val="false"/>
          <w:color w:val="000000"/>
          <w:sz w:val="28"/>
        </w:rPr>
        <w:t>
</w:t>
      </w:r>
      <w:r>
        <w:rPr>
          <w:rFonts w:ascii="Times New Roman"/>
          <w:b w:val="false"/>
          <w:i w:val="false"/>
          <w:color w:val="000000"/>
          <w:sz w:val="28"/>
        </w:rPr>
        <w:t>
      Сварные соединения бракуются, если:</w:t>
      </w:r>
      <w:r>
        <w:br/>
      </w:r>
      <w:r>
        <w:rPr>
          <w:rFonts w:ascii="Times New Roman"/>
          <w:b w:val="false"/>
          <w:i w:val="false"/>
          <w:color w:val="000000"/>
          <w:sz w:val="28"/>
        </w:rPr>
        <w:t>
</w:t>
      </w:r>
      <w:r>
        <w:rPr>
          <w:rFonts w:ascii="Times New Roman"/>
          <w:b w:val="false"/>
          <w:i w:val="false"/>
          <w:color w:val="000000"/>
          <w:sz w:val="28"/>
        </w:rPr>
        <w:t>
      произошел пережог повива наружного провода или обнаружено нарушение сварки при перегибе соединенных проводов;</w:t>
      </w:r>
      <w:r>
        <w:br/>
      </w:r>
      <w:r>
        <w:rPr>
          <w:rFonts w:ascii="Times New Roman"/>
          <w:b w:val="false"/>
          <w:i w:val="false"/>
          <w:color w:val="000000"/>
          <w:sz w:val="28"/>
        </w:rPr>
        <w:t>
</w:t>
      </w:r>
      <w:r>
        <w:rPr>
          <w:rFonts w:ascii="Times New Roman"/>
          <w:b w:val="false"/>
          <w:i w:val="false"/>
          <w:color w:val="000000"/>
          <w:sz w:val="28"/>
        </w:rPr>
        <w:t xml:space="preserve">
      усадочная раковина в месте сварки имеет глубину более 1/3 диаметра провода, а для сталеалюминиевых проводов сечением 150–600 мм </w:t>
      </w:r>
      <w:r>
        <w:rPr>
          <w:rFonts w:ascii="Times New Roman"/>
          <w:b w:val="false"/>
          <w:i w:val="false"/>
          <w:color w:val="000000"/>
          <w:vertAlign w:val="superscript"/>
        </w:rPr>
        <w:t>2</w:t>
      </w:r>
      <w:r>
        <w:rPr>
          <w:rFonts w:ascii="Times New Roman"/>
          <w:b w:val="false"/>
          <w:i w:val="false"/>
          <w:color w:val="000000"/>
          <w:sz w:val="28"/>
        </w:rPr>
        <w:t xml:space="preserve"> – более 6 мм;</w:t>
      </w:r>
      <w:r>
        <w:br/>
      </w:r>
      <w:r>
        <w:rPr>
          <w:rFonts w:ascii="Times New Roman"/>
          <w:b w:val="false"/>
          <w:i w:val="false"/>
          <w:color w:val="000000"/>
          <w:sz w:val="28"/>
        </w:rPr>
        <w:t>
</w:t>
      </w:r>
      <w:r>
        <w:rPr>
          <w:rFonts w:ascii="Times New Roman"/>
          <w:b w:val="false"/>
          <w:i w:val="false"/>
          <w:color w:val="000000"/>
          <w:sz w:val="28"/>
        </w:rPr>
        <w:t>
      падение напряжения или сопротивление превышает более чем в 1,2 раза падение напряжения или сопротивление на участке провода такой же длины.</w:t>
      </w:r>
      <w:r>
        <w:br/>
      </w:r>
      <w:r>
        <w:rPr>
          <w:rFonts w:ascii="Times New Roman"/>
          <w:b w:val="false"/>
          <w:i w:val="false"/>
          <w:color w:val="000000"/>
          <w:sz w:val="28"/>
        </w:rPr>
        <w:t>
</w:t>
      </w:r>
      <w:r>
        <w:rPr>
          <w:rFonts w:ascii="Times New Roman"/>
          <w:b w:val="false"/>
          <w:i w:val="false"/>
          <w:color w:val="000000"/>
          <w:sz w:val="28"/>
        </w:rPr>
        <w:t>
      3) Измерение сопротивления заземления опор, их оттяжек и тросов. Производится в соответствии с </w:t>
      </w:r>
      <w:r>
        <w:rPr>
          <w:rFonts w:ascii="Times New Roman"/>
          <w:b w:val="false"/>
          <w:i w:val="false"/>
          <w:color w:val="000000"/>
          <w:sz w:val="28"/>
        </w:rPr>
        <w:t>пунктом 303</w:t>
      </w:r>
      <w:r>
        <w:rPr>
          <w:rFonts w:ascii="Times New Roman"/>
          <w:b w:val="false"/>
          <w:i w:val="false"/>
          <w:color w:val="000000"/>
          <w:sz w:val="28"/>
        </w:rPr>
        <w:t xml:space="preserve"> настоящих Правил.</w:t>
      </w:r>
    </w:p>
    <w:bookmarkEnd w:id="156"/>
    <w:bookmarkStart w:name="z1505" w:id="157"/>
    <w:p>
      <w:pPr>
        <w:spacing w:after="0"/>
        <w:ind w:left="0"/>
        <w:jc w:val="left"/>
      </w:pPr>
      <w:r>
        <w:rPr>
          <w:rFonts w:ascii="Times New Roman"/>
          <w:b/>
          <w:i w:val="false"/>
          <w:color w:val="000000"/>
        </w:rPr>
        <w:t xml:space="preserve"> 
9. Изоляция электроустановок переменного тока</w:t>
      </w:r>
    </w:p>
    <w:bookmarkEnd w:id="157"/>
    <w:bookmarkStart w:name="z1506" w:id="158"/>
    <w:p>
      <w:pPr>
        <w:spacing w:after="0"/>
        <w:ind w:left="0"/>
        <w:jc w:val="left"/>
      </w:pPr>
      <w:r>
        <w:rPr>
          <w:rFonts w:ascii="Times New Roman"/>
          <w:b/>
          <w:i w:val="false"/>
          <w:color w:val="000000"/>
        </w:rPr>
        <w:t xml:space="preserve"> 
1. Общие требования</w:t>
      </w:r>
    </w:p>
    <w:bookmarkEnd w:id="158"/>
    <w:bookmarkStart w:name="z1507" w:id="159"/>
    <w:p>
      <w:pPr>
        <w:spacing w:after="0"/>
        <w:ind w:left="0"/>
        <w:jc w:val="both"/>
      </w:pPr>
      <w:r>
        <w:rPr>
          <w:rFonts w:ascii="Times New Roman"/>
          <w:b w:val="false"/>
          <w:i w:val="false"/>
          <w:color w:val="000000"/>
          <w:sz w:val="28"/>
        </w:rPr>
        <w:t>
      307.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производится также по разрядным характеристикам в загрязненном и увлажненном состоянии.</w:t>
      </w:r>
      <w:r>
        <w:br/>
      </w:r>
      <w:r>
        <w:rPr>
          <w:rFonts w:ascii="Times New Roman"/>
          <w:b w:val="false"/>
          <w:i w:val="false"/>
          <w:color w:val="000000"/>
          <w:sz w:val="28"/>
        </w:rPr>
        <w:t>
</w:t>
      </w:r>
      <w:r>
        <w:rPr>
          <w:rFonts w:ascii="Times New Roman"/>
          <w:b w:val="false"/>
          <w:i w:val="false"/>
          <w:color w:val="000000"/>
          <w:sz w:val="28"/>
        </w:rPr>
        <w:t>
      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r>
        <w:br/>
      </w:r>
      <w:r>
        <w:rPr>
          <w:rFonts w:ascii="Times New Roman"/>
          <w:b w:val="false"/>
          <w:i w:val="false"/>
          <w:color w:val="000000"/>
          <w:sz w:val="28"/>
        </w:rPr>
        <w:t>
</w:t>
      </w:r>
      <w:r>
        <w:rPr>
          <w:rFonts w:ascii="Times New Roman"/>
          <w:b w:val="false"/>
          <w:i w:val="false"/>
          <w:color w:val="000000"/>
          <w:sz w:val="28"/>
        </w:rPr>
        <w:t>
      308. Определение СЗ должно производиться в зависимости от характеристик источников загрязнения и расстояния от них до электроустановки (таблицы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117</w:t>
      </w:r>
      <w:r>
        <w:rPr>
          <w:rFonts w:ascii="Times New Roman"/>
          <w:b w:val="false"/>
          <w:i w:val="false"/>
          <w:color w:val="000000"/>
          <w:sz w:val="28"/>
        </w:rPr>
        <w:t xml:space="preserve"> приложения 5 к настоящим Правилам). В случаях, когда использование таблиц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117</w:t>
      </w:r>
      <w:r>
        <w:rPr>
          <w:rFonts w:ascii="Times New Roman"/>
          <w:b w:val="false"/>
          <w:i w:val="false"/>
          <w:color w:val="000000"/>
          <w:sz w:val="28"/>
        </w:rPr>
        <w:t xml:space="preserve"> приложения 5 к настоящим Правилам, по тем или иным причинам невозможно, определение СЗ производится по КСЗ.</w:t>
      </w:r>
      <w:r>
        <w:br/>
      </w:r>
      <w:r>
        <w:rPr>
          <w:rFonts w:ascii="Times New Roman"/>
          <w:b w:val="false"/>
          <w:i w:val="false"/>
          <w:color w:val="000000"/>
          <w:sz w:val="28"/>
        </w:rPr>
        <w:t>
</w:t>
      </w:r>
      <w:r>
        <w:rPr>
          <w:rFonts w:ascii="Times New Roman"/>
          <w:b w:val="false"/>
          <w:i w:val="false"/>
          <w:color w:val="000000"/>
          <w:sz w:val="28"/>
        </w:rPr>
        <w:t>
      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производится по КСЗ.</w:t>
      </w:r>
      <w:r>
        <w:br/>
      </w:r>
      <w:r>
        <w:rPr>
          <w:rFonts w:ascii="Times New Roman"/>
          <w:b w:val="false"/>
          <w:i w:val="false"/>
          <w:color w:val="000000"/>
          <w:sz w:val="28"/>
        </w:rPr>
        <w:t>
</w:t>
      </w:r>
      <w:r>
        <w:rPr>
          <w:rFonts w:ascii="Times New Roman"/>
          <w:b w:val="false"/>
          <w:i w:val="false"/>
          <w:color w:val="000000"/>
          <w:sz w:val="28"/>
        </w:rPr>
        <w:t>
      309. Длина пути утечки L (см) изоляторов и изоляционных конструкций из стекла и фарфора должна определяться по формуле</w:t>
      </w:r>
      <w:r>
        <w:br/>
      </w:r>
      <w:r>
        <w:rPr>
          <w:rFonts w:ascii="Times New Roman"/>
          <w:b w:val="false"/>
          <w:i w:val="false"/>
          <w:color w:val="000000"/>
          <w:sz w:val="28"/>
        </w:rPr>
        <w:t>
</w:t>
      </w:r>
      <w:r>
        <w:rPr>
          <w:rFonts w:ascii="Times New Roman"/>
          <w:b w:val="false"/>
          <w:i w:val="false"/>
          <w:color w:val="000000"/>
          <w:sz w:val="28"/>
        </w:rPr>
        <w:t>
                        L</w:t>
      </w:r>
      <w:r>
        <w:rPr>
          <w:rFonts w:ascii="Times New Roman"/>
          <w:b/>
          <w:i w:val="false"/>
          <w:color w:val="000000"/>
          <w:sz w:val="28"/>
        </w:rPr>
        <w:t xml:space="preserve"> =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317500"/>
                    </a:xfrm>
                    <a:prstGeom prst="rect">
                      <a:avLst/>
                    </a:prstGeom>
                  </pic:spPr>
                </pic:pic>
              </a:graphicData>
            </a:graphic>
          </wp:inline>
        </w:drawing>
      </w:r>
      <w:r>
        <w:rPr>
          <w:rFonts w:ascii="Times New Roman"/>
          <w:b w:val="false"/>
          <w:i w:val="false"/>
          <w:color w:val="000000"/>
          <w:vertAlign w:val="superscript"/>
        </w:rPr>
        <w:t>.</w:t>
      </w:r>
      <w:r>
        <w:rPr>
          <w:rFonts w:ascii="Times New Roman"/>
          <w:b w:val="false"/>
          <w:i w:val="false"/>
          <w:color w:val="000000"/>
          <w:sz w:val="28"/>
        </w:rPr>
        <w:t>U</w:t>
      </w:r>
      <w:r>
        <w:rPr>
          <w:rFonts w:ascii="Times New Roman"/>
          <w:b w:val="false"/>
          <w:i w:val="false"/>
          <w:color w:val="000000"/>
          <w:vertAlign w:val="superscript"/>
        </w:rPr>
        <w:t> . </w:t>
      </w:r>
      <w:r>
        <w:rPr>
          <w:rFonts w:ascii="Times New Roman"/>
          <w:b w:val="false"/>
          <w:i w:val="false"/>
          <w:color w:val="000000"/>
          <w:sz w:val="28"/>
        </w:rPr>
        <w:t>k</w:t>
      </w:r>
      <w:r>
        <w:br/>
      </w:r>
      <w:r>
        <w:rPr>
          <w:rFonts w:ascii="Times New Roman"/>
          <w:b w:val="false"/>
          <w:i w:val="false"/>
          <w:color w:val="000000"/>
          <w:sz w:val="28"/>
        </w:rPr>
        <w:t>
</w:t>
      </w:r>
      <w:r>
        <w:rPr>
          <w:rFonts w:ascii="Times New Roman"/>
          <w:b w:val="false"/>
          <w:i w:val="false"/>
          <w:color w:val="000000"/>
          <w:sz w:val="28"/>
        </w:rPr>
        <w:t xml:space="preserve">
      где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удельная эффективная длина пути утечки по </w:t>
      </w:r>
      <w:r>
        <w:rPr>
          <w:rFonts w:ascii="Times New Roman"/>
          <w:b w:val="false"/>
          <w:i w:val="false"/>
          <w:color w:val="000000"/>
          <w:sz w:val="28"/>
        </w:rPr>
        <w:t>таблице 101</w:t>
      </w:r>
      <w:r>
        <w:rPr>
          <w:rFonts w:ascii="Times New Roman"/>
          <w:b w:val="false"/>
          <w:i w:val="false"/>
          <w:color w:val="000000"/>
          <w:sz w:val="28"/>
        </w:rPr>
        <w:t>, см/кВ;</w:t>
      </w:r>
      <w:r>
        <w:br/>
      </w:r>
      <w:r>
        <w:rPr>
          <w:rFonts w:ascii="Times New Roman"/>
          <w:b w:val="false"/>
          <w:i w:val="false"/>
          <w:color w:val="000000"/>
          <w:sz w:val="28"/>
        </w:rPr>
        <w:t>
</w:t>
      </w:r>
      <w:r>
        <w:rPr>
          <w:rFonts w:ascii="Times New Roman"/>
          <w:b w:val="false"/>
          <w:i w:val="false"/>
          <w:color w:val="000000"/>
          <w:sz w:val="28"/>
        </w:rPr>
        <w:t>
      U - наибольшее рабочее междуфазное напряжение, кВ;</w:t>
      </w:r>
      <w:r>
        <w:br/>
      </w:r>
      <w:r>
        <w:rPr>
          <w:rFonts w:ascii="Times New Roman"/>
          <w:b w:val="false"/>
          <w:i w:val="false"/>
          <w:color w:val="000000"/>
          <w:sz w:val="28"/>
        </w:rPr>
        <w:t>
</w:t>
      </w:r>
      <w:r>
        <w:rPr>
          <w:rFonts w:ascii="Times New Roman"/>
          <w:b w:val="false"/>
          <w:i w:val="false"/>
          <w:color w:val="000000"/>
          <w:sz w:val="28"/>
        </w:rPr>
        <w:t>
      k — коэффициент использования длины пути утечки (параграф 6 настоящей главы).</w:t>
      </w:r>
    </w:p>
    <w:bookmarkEnd w:id="159"/>
    <w:bookmarkStart w:name="z1516" w:id="160"/>
    <w:p>
      <w:pPr>
        <w:spacing w:after="0"/>
        <w:ind w:left="0"/>
        <w:jc w:val="left"/>
      </w:pPr>
      <w:r>
        <w:rPr>
          <w:rFonts w:ascii="Times New Roman"/>
          <w:b/>
          <w:i w:val="false"/>
          <w:color w:val="000000"/>
        </w:rPr>
        <w:t xml:space="preserve"> 
2. Изоляция ВЛ</w:t>
      </w:r>
    </w:p>
    <w:bookmarkEnd w:id="160"/>
    <w:bookmarkStart w:name="z1517" w:id="161"/>
    <w:p>
      <w:pPr>
        <w:spacing w:after="0"/>
        <w:ind w:left="0"/>
        <w:jc w:val="both"/>
      </w:pPr>
      <w:r>
        <w:rPr>
          <w:rFonts w:ascii="Times New Roman"/>
          <w:b w:val="false"/>
          <w:i w:val="false"/>
          <w:color w:val="000000"/>
          <w:sz w:val="28"/>
        </w:rPr>
        <w:t>
      310. 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w:t>
      </w:r>
      <w:r>
        <w:rPr>
          <w:rFonts w:ascii="Times New Roman"/>
          <w:b w:val="false"/>
          <w:i w:val="false"/>
          <w:color w:val="000000"/>
          <w:sz w:val="28"/>
        </w:rPr>
        <w:t>таблице 101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w:t>
      </w:r>
      <w:r>
        <w:rPr>
          <w:rFonts w:ascii="Times New Roman"/>
          <w:b w:val="false"/>
          <w:i w:val="false"/>
          <w:color w:val="000000"/>
          <w:sz w:val="28"/>
        </w:rPr>
        <w:t>таблице 101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от 1000 до 2000 м - на 5 %;</w:t>
      </w:r>
      <w:r>
        <w:br/>
      </w:r>
      <w:r>
        <w:rPr>
          <w:rFonts w:ascii="Times New Roman"/>
          <w:b w:val="false"/>
          <w:i w:val="false"/>
          <w:color w:val="000000"/>
          <w:sz w:val="28"/>
        </w:rPr>
        <w:t>
</w:t>
      </w:r>
      <w:r>
        <w:rPr>
          <w:rFonts w:ascii="Times New Roman"/>
          <w:b w:val="false"/>
          <w:i w:val="false"/>
          <w:color w:val="000000"/>
          <w:sz w:val="28"/>
        </w:rPr>
        <w:t>
      от 2000 до 3000 м - на 10 %;</w:t>
      </w:r>
      <w:r>
        <w:br/>
      </w:r>
      <w:r>
        <w:rPr>
          <w:rFonts w:ascii="Times New Roman"/>
          <w:b w:val="false"/>
          <w:i w:val="false"/>
          <w:color w:val="000000"/>
          <w:sz w:val="28"/>
        </w:rPr>
        <w:t>
</w:t>
      </w:r>
      <w:r>
        <w:rPr>
          <w:rFonts w:ascii="Times New Roman"/>
          <w:b w:val="false"/>
          <w:i w:val="false"/>
          <w:color w:val="000000"/>
          <w:sz w:val="28"/>
        </w:rPr>
        <w:t>
      от 3000 до 4000 м - на 15 %.</w:t>
      </w:r>
      <w:r>
        <w:br/>
      </w:r>
      <w:r>
        <w:rPr>
          <w:rFonts w:ascii="Times New Roman"/>
          <w:b w:val="false"/>
          <w:i w:val="false"/>
          <w:color w:val="000000"/>
          <w:sz w:val="28"/>
        </w:rPr>
        <w:t>
</w:t>
      </w:r>
      <w:r>
        <w:rPr>
          <w:rFonts w:ascii="Times New Roman"/>
          <w:b w:val="false"/>
          <w:i w:val="false"/>
          <w:color w:val="000000"/>
          <w:sz w:val="28"/>
        </w:rPr>
        <w:t>
      311. Изоляционные расстояния по воздуху от токоведущих до заземленных частей опор должны соответствовать требованиям главы 17.</w:t>
      </w:r>
      <w:r>
        <w:br/>
      </w:r>
      <w:r>
        <w:rPr>
          <w:rFonts w:ascii="Times New Roman"/>
          <w:b w:val="false"/>
          <w:i w:val="false"/>
          <w:color w:val="000000"/>
          <w:sz w:val="28"/>
        </w:rPr>
        <w:t>
</w:t>
      </w:r>
      <w:r>
        <w:rPr>
          <w:rFonts w:ascii="Times New Roman"/>
          <w:b w:val="false"/>
          <w:i w:val="false"/>
          <w:color w:val="000000"/>
          <w:sz w:val="28"/>
        </w:rPr>
        <w:t xml:space="preserve">
      312. Количество подвесных тарельчатых изоляторов в поддерживающих гирляндах и в последовательной цепи гирлянд специальной конструкции (V-образных, Л-образных, </w:t>
      </w: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4000" cy="266700"/>
                    </a:xfrm>
                    <a:prstGeom prst="rect">
                      <a:avLst/>
                    </a:prstGeom>
                  </pic:spPr>
                </pic:pic>
              </a:graphicData>
            </a:graphic>
          </wp:inline>
        </w:drawing>
      </w:r>
      <w:r>
        <w:rPr>
          <w:rFonts w:ascii="Times New Roman"/>
          <w:b w:val="false"/>
          <w:i w:val="false"/>
          <w:color w:val="000000"/>
          <w:sz w:val="28"/>
        </w:rPr>
        <w:t>- образных, </w:t>
      </w: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79400"/>
                    </a:xfrm>
                    <a:prstGeom prst="rect">
                      <a:avLst/>
                    </a:prstGeom>
                  </pic:spPr>
                </pic:pic>
              </a:graphicData>
            </a:graphic>
          </wp:inline>
        </w:drawing>
      </w:r>
      <w:r>
        <w:rPr>
          <w:rFonts w:ascii="Times New Roman"/>
          <w:b/>
          <w:i w:val="false"/>
          <w:color w:val="000000"/>
          <w:sz w:val="28"/>
        </w:rPr>
        <w:t>-</w:t>
      </w:r>
      <w:r>
        <w:rPr>
          <w:rFonts w:ascii="Times New Roman"/>
          <w:b w:val="false"/>
          <w:i w:val="false"/>
          <w:color w:val="000000"/>
          <w:sz w:val="28"/>
        </w:rPr>
        <w:t xml:space="preserve"> образных и др., составленных из изоляторов одного тип1) для ВЛ на металлических и железобетонных опорах должно определяться по формуле</w:t>
      </w:r>
      <w:r>
        <w:br/>
      </w:r>
      <w:r>
        <w:rPr>
          <w:rFonts w:ascii="Times New Roman"/>
          <w:b w:val="false"/>
          <w:i w:val="false"/>
          <w:color w:val="000000"/>
          <w:sz w:val="28"/>
        </w:rPr>
        <w:t>
                           </w:t>
      </w:r>
      <w:r>
        <w:drawing>
          <wp:inline distT="0" distB="0" distL="0" distR="0">
            <wp:extent cx="673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3100" cy="546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L</w:t>
      </w:r>
      <w:r>
        <w:rPr>
          <w:rFonts w:ascii="Times New Roman"/>
          <w:b w:val="false"/>
          <w:i w:val="false"/>
          <w:color w:val="000000"/>
          <w:vertAlign w:val="subscript"/>
        </w:rPr>
        <w:t>и</w:t>
      </w:r>
      <w:r>
        <w:rPr>
          <w:rFonts w:ascii="Times New Roman"/>
          <w:b w:val="false"/>
          <w:i w:val="false"/>
          <w:color w:val="000000"/>
          <w:sz w:val="28"/>
        </w:rPr>
        <w:t xml:space="preserve"> - длина пути утечки одного изолятора по стандарту или техническим условиям на изолятор конкретного типа, см. Если расчет m не дает целого числа, то выбирают следующее целое число.</w:t>
      </w:r>
      <w:r>
        <w:br/>
      </w:r>
      <w:r>
        <w:rPr>
          <w:rFonts w:ascii="Times New Roman"/>
          <w:b w:val="false"/>
          <w:i w:val="false"/>
          <w:color w:val="000000"/>
          <w:sz w:val="28"/>
        </w:rPr>
        <w:t>
</w:t>
      </w:r>
      <w:r>
        <w:rPr>
          <w:rFonts w:ascii="Times New Roman"/>
          <w:b w:val="false"/>
          <w:i w:val="false"/>
          <w:color w:val="000000"/>
          <w:sz w:val="28"/>
        </w:rPr>
        <w:t>
      313.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r>
        <w:rPr>
          <w:rFonts w:ascii="Times New Roman"/>
          <w:b w:val="false"/>
          <w:i w:val="false"/>
          <w:color w:val="000000"/>
          <w:sz w:val="28"/>
        </w:rPr>
        <w:t>пункту 2</w:t>
      </w:r>
      <w:r>
        <w:rPr>
          <w:rFonts w:ascii="Times New Roman"/>
          <w:b w:val="false"/>
          <w:i w:val="false"/>
          <w:color w:val="000000"/>
          <w:sz w:val="28"/>
        </w:rPr>
        <w:t> главы 9 настоящих Правил и независимо от материала опор должно составлять не менее двух.</w:t>
      </w:r>
      <w:r>
        <w:br/>
      </w:r>
      <w:r>
        <w:rPr>
          <w:rFonts w:ascii="Times New Roman"/>
          <w:b w:val="false"/>
          <w:i w:val="false"/>
          <w:color w:val="000000"/>
          <w:sz w:val="28"/>
        </w:rPr>
        <w:t>
</w:t>
      </w:r>
      <w:r>
        <w:rPr>
          <w:rFonts w:ascii="Times New Roman"/>
          <w:b w:val="false"/>
          <w:i w:val="false"/>
          <w:color w:val="000000"/>
          <w:sz w:val="28"/>
        </w:rPr>
        <w:t>
      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увеличивается на один изолятор в каждой гирлянде по сравнению с количеством, полученным по </w:t>
      </w:r>
      <w:r>
        <w:rPr>
          <w:rFonts w:ascii="Times New Roman"/>
          <w:b w:val="false"/>
          <w:i w:val="false"/>
          <w:color w:val="000000"/>
          <w:sz w:val="28"/>
        </w:rPr>
        <w:t>пункту 2</w:t>
      </w:r>
      <w:r>
        <w:rPr>
          <w:rFonts w:ascii="Times New Roman"/>
          <w:b w:val="false"/>
          <w:i w:val="false"/>
          <w:color w:val="000000"/>
          <w:sz w:val="28"/>
        </w:rPr>
        <w:t> главы 9 настоящих Правил.</w:t>
      </w:r>
      <w:r>
        <w:br/>
      </w:r>
      <w:r>
        <w:rPr>
          <w:rFonts w:ascii="Times New Roman"/>
          <w:b w:val="false"/>
          <w:i w:val="false"/>
          <w:color w:val="000000"/>
          <w:sz w:val="28"/>
        </w:rPr>
        <w:t>
</w:t>
      </w:r>
      <w:r>
        <w:rPr>
          <w:rFonts w:ascii="Times New Roman"/>
          <w:b w:val="false"/>
          <w:i w:val="false"/>
          <w:color w:val="000000"/>
          <w:sz w:val="28"/>
        </w:rPr>
        <w:t>
      На ВЛ напряжением 150-750 кВ на металлических и железобетонных опорах количество тарельчатых изоляторов в натяжных гирляндах должно определяться по </w:t>
      </w:r>
      <w:r>
        <w:rPr>
          <w:rFonts w:ascii="Times New Roman"/>
          <w:b w:val="false"/>
          <w:i w:val="false"/>
          <w:color w:val="000000"/>
          <w:sz w:val="28"/>
        </w:rPr>
        <w:t>пункту 2</w:t>
      </w:r>
      <w:r>
        <w:rPr>
          <w:rFonts w:ascii="Times New Roman"/>
          <w:b w:val="false"/>
          <w:i w:val="false"/>
          <w:color w:val="000000"/>
          <w:sz w:val="28"/>
        </w:rPr>
        <w:t> главы 9 настоящих Правил.</w:t>
      </w:r>
      <w:r>
        <w:br/>
      </w:r>
      <w:r>
        <w:rPr>
          <w:rFonts w:ascii="Times New Roman"/>
          <w:b w:val="false"/>
          <w:i w:val="false"/>
          <w:color w:val="000000"/>
          <w:sz w:val="28"/>
        </w:rPr>
        <w:t>
</w:t>
      </w:r>
      <w:r>
        <w:rPr>
          <w:rFonts w:ascii="Times New Roman"/>
          <w:b w:val="false"/>
          <w:i w:val="false"/>
          <w:color w:val="000000"/>
          <w:sz w:val="28"/>
        </w:rPr>
        <w:t>
      314.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r>
        <w:br/>
      </w:r>
      <w:r>
        <w:rPr>
          <w:rFonts w:ascii="Times New Roman"/>
          <w:b w:val="false"/>
          <w:i w:val="false"/>
          <w:color w:val="000000"/>
          <w:sz w:val="28"/>
        </w:rPr>
        <w:t>
</w:t>
      </w:r>
      <w:r>
        <w:rPr>
          <w:rFonts w:ascii="Times New Roman"/>
          <w:b w:val="false"/>
          <w:i w:val="false"/>
          <w:color w:val="000000"/>
          <w:sz w:val="28"/>
        </w:rPr>
        <w:t>
      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r>
        <w:br/>
      </w:r>
      <w:r>
        <w:rPr>
          <w:rFonts w:ascii="Times New Roman"/>
          <w:b w:val="false"/>
          <w:i w:val="false"/>
          <w:color w:val="000000"/>
          <w:sz w:val="28"/>
        </w:rPr>
        <w:t>
</w:t>
      </w:r>
      <w:r>
        <w:rPr>
          <w:rFonts w:ascii="Times New Roman"/>
          <w:b w:val="false"/>
          <w:i w:val="false"/>
          <w:color w:val="000000"/>
          <w:sz w:val="28"/>
        </w:rPr>
        <w:t xml:space="preserve">
      315.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xml:space="preserve">= 1,9 см/кВ для ВЛ напряжением 6-35 кВ и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r>
        <w:br/>
      </w:r>
      <w:r>
        <w:rPr>
          <w:rFonts w:ascii="Times New Roman"/>
          <w:b w:val="false"/>
          <w:i w:val="false"/>
          <w:color w:val="000000"/>
          <w:sz w:val="28"/>
        </w:rPr>
        <w:t>
</w:t>
      </w:r>
      <w:r>
        <w:rPr>
          <w:rFonts w:ascii="Times New Roman"/>
          <w:b w:val="false"/>
          <w:i w:val="false"/>
          <w:color w:val="000000"/>
          <w:sz w:val="28"/>
        </w:rPr>
        <w:t>
      316. В гирляндах тарельчатых изоляторов из стекла или фарфора, подвешенных на высоте более 100 м, в соответствии по </w:t>
      </w:r>
      <w:r>
        <w:rPr>
          <w:rFonts w:ascii="Times New Roman"/>
          <w:b w:val="false"/>
          <w:i w:val="false"/>
          <w:color w:val="000000"/>
          <w:sz w:val="28"/>
        </w:rPr>
        <w:t>пункту 6</w:t>
      </w:r>
      <w:r>
        <w:rPr>
          <w:rFonts w:ascii="Times New Roman"/>
          <w:b w:val="false"/>
          <w:i w:val="false"/>
          <w:color w:val="000000"/>
          <w:sz w:val="28"/>
        </w:rPr>
        <w:t> главы 9 настоящих Правил предусматриваются сверх определенного два дополнительных изолятора.</w:t>
      </w:r>
      <w:r>
        <w:br/>
      </w:r>
      <w:r>
        <w:rPr>
          <w:rFonts w:ascii="Times New Roman"/>
          <w:b w:val="false"/>
          <w:i w:val="false"/>
          <w:color w:val="000000"/>
          <w:sz w:val="28"/>
        </w:rPr>
        <w:t>
</w:t>
      </w:r>
      <w:r>
        <w:rPr>
          <w:rFonts w:ascii="Times New Roman"/>
          <w:b w:val="false"/>
          <w:i w:val="false"/>
          <w:color w:val="000000"/>
          <w:sz w:val="28"/>
        </w:rPr>
        <w:t>
      317. Выбор изоляции ВЛ с изолированными проводами должен производиться в соответствии с параграфом 6 настоящей главы.</w:t>
      </w:r>
    </w:p>
    <w:bookmarkEnd w:id="161"/>
    <w:bookmarkStart w:name="z1533" w:id="162"/>
    <w:p>
      <w:pPr>
        <w:spacing w:after="0"/>
        <w:ind w:left="0"/>
        <w:jc w:val="left"/>
      </w:pPr>
      <w:r>
        <w:rPr>
          <w:rFonts w:ascii="Times New Roman"/>
          <w:b/>
          <w:i w:val="false"/>
          <w:color w:val="000000"/>
        </w:rPr>
        <w:t xml:space="preserve"> 
3. Внешняя стеклянная и фарфоровая изоляция электрооборудования и ОРУ</w:t>
      </w:r>
    </w:p>
    <w:bookmarkEnd w:id="162"/>
    <w:bookmarkStart w:name="z1534" w:id="163"/>
    <w:p>
      <w:pPr>
        <w:spacing w:after="0"/>
        <w:ind w:left="0"/>
        <w:jc w:val="both"/>
      </w:pPr>
      <w:r>
        <w:rPr>
          <w:rFonts w:ascii="Times New Roman"/>
          <w:b w:val="false"/>
          <w:i w:val="false"/>
          <w:color w:val="000000"/>
          <w:sz w:val="28"/>
        </w:rPr>
        <w:t>
      318. 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1000 м над уровнем моря) должна приниматься по </w:t>
      </w:r>
      <w:r>
        <w:rPr>
          <w:rFonts w:ascii="Times New Roman"/>
          <w:b w:val="false"/>
          <w:i w:val="false"/>
          <w:color w:val="000000"/>
          <w:sz w:val="28"/>
        </w:rPr>
        <w:t>таблице 101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w:t>
      </w:r>
      <w:r>
        <w:rPr>
          <w:rFonts w:ascii="Times New Roman"/>
          <w:b w:val="false"/>
          <w:i w:val="false"/>
          <w:color w:val="000000"/>
          <w:sz w:val="28"/>
        </w:rPr>
        <w:t>таблице 101</w:t>
      </w:r>
      <w:r>
        <w:rPr>
          <w:rFonts w:ascii="Times New Roman"/>
          <w:b w:val="false"/>
          <w:i w:val="false"/>
          <w:color w:val="000000"/>
          <w:sz w:val="28"/>
        </w:rPr>
        <w:t>, а на высоте от 2000 до 3000 м - на одну степень загрязнения выше по сравнению с нормированной.</w:t>
      </w:r>
      <w:r>
        <w:br/>
      </w:r>
      <w:r>
        <w:rPr>
          <w:rFonts w:ascii="Times New Roman"/>
          <w:b w:val="false"/>
          <w:i w:val="false"/>
          <w:color w:val="000000"/>
          <w:sz w:val="28"/>
        </w:rPr>
        <w:t>
</w:t>
      </w:r>
      <w:r>
        <w:rPr>
          <w:rFonts w:ascii="Times New Roman"/>
          <w:b w:val="false"/>
          <w:i w:val="false"/>
          <w:color w:val="000000"/>
          <w:sz w:val="28"/>
        </w:rPr>
        <w:t>
      319. При выборе изоляции ОРУ изоляционные расстояния по воздуху от токоведущих частей ОРУ до заземленных конструкций должны соответствовать требованиям </w:t>
      </w:r>
      <w:r>
        <w:rPr>
          <w:rFonts w:ascii="Times New Roman"/>
          <w:b w:val="false"/>
          <w:i w:val="false"/>
          <w:color w:val="000000"/>
          <w:sz w:val="28"/>
        </w:rPr>
        <w:t>главы 17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320. В натяжных и поддерживающих гирляндах ОРУ число тарельчатых изоляторов определяется по пункту 3 главы 9 настоящих Правил с добавлением в каждую цепь гирлянды напряжением 110-150 кВ - одного, 220-330 кВ - двух, 500 кВ - трех, 750 кВ - четырех изоляторов.</w:t>
      </w:r>
      <w:r>
        <w:br/>
      </w:r>
      <w:r>
        <w:rPr>
          <w:rFonts w:ascii="Times New Roman"/>
          <w:b w:val="false"/>
          <w:i w:val="false"/>
          <w:color w:val="000000"/>
          <w:sz w:val="28"/>
        </w:rPr>
        <w:t>
</w:t>
      </w:r>
      <w:r>
        <w:rPr>
          <w:rFonts w:ascii="Times New Roman"/>
          <w:b w:val="false"/>
          <w:i w:val="false"/>
          <w:color w:val="000000"/>
          <w:sz w:val="28"/>
        </w:rPr>
        <w:t>
      321. При отсутствии электрооборудования, удовлетворяющего требованиям </w:t>
      </w:r>
      <w:r>
        <w:rPr>
          <w:rFonts w:ascii="Times New Roman"/>
          <w:b w:val="false"/>
          <w:i w:val="false"/>
          <w:color w:val="000000"/>
          <w:sz w:val="28"/>
        </w:rPr>
        <w:t>таблицы 101</w:t>
      </w:r>
      <w:r>
        <w:rPr>
          <w:rFonts w:ascii="Times New Roman"/>
          <w:b w:val="false"/>
          <w:i w:val="false"/>
          <w:color w:val="000000"/>
          <w:sz w:val="28"/>
        </w:rPr>
        <w:t xml:space="preserve"> приложения 5 к настоящим Правилам для районов с 3-4-й СЗ, необходимо применять оборудование, изоляторы и вводы на более высокие номинальные напряжения с изоляцией, удовлетворяющей </w:t>
      </w:r>
      <w:r>
        <w:rPr>
          <w:rFonts w:ascii="Times New Roman"/>
          <w:b w:val="false"/>
          <w:i w:val="false"/>
          <w:color w:val="000000"/>
          <w:sz w:val="28"/>
        </w:rPr>
        <w:t>таблице 101</w:t>
      </w:r>
      <w:r>
        <w:rPr>
          <w:rFonts w:ascii="Times New Roman"/>
          <w:b w:val="false"/>
          <w:i w:val="false"/>
          <w:color w:val="000000"/>
          <w:sz w:val="28"/>
        </w:rPr>
        <w:t xml:space="preserve"> приложения 5.</w:t>
      </w:r>
      <w:r>
        <w:br/>
      </w:r>
      <w:r>
        <w:rPr>
          <w:rFonts w:ascii="Times New Roman"/>
          <w:b w:val="false"/>
          <w:i w:val="false"/>
          <w:color w:val="000000"/>
          <w:sz w:val="28"/>
        </w:rPr>
        <w:t>
</w:t>
      </w:r>
      <w:r>
        <w:rPr>
          <w:rFonts w:ascii="Times New Roman"/>
          <w:b w:val="false"/>
          <w:i w:val="false"/>
          <w:color w:val="000000"/>
          <w:sz w:val="28"/>
        </w:rPr>
        <w:t>
      322. В районах с условиями загрязнения, превышающими 4-ю СЗ, предусматривается сооружение ЗРУ.</w:t>
      </w:r>
      <w:r>
        <w:br/>
      </w:r>
      <w:r>
        <w:rPr>
          <w:rFonts w:ascii="Times New Roman"/>
          <w:b w:val="false"/>
          <w:i w:val="false"/>
          <w:color w:val="000000"/>
          <w:sz w:val="28"/>
        </w:rPr>
        <w:t>
</w:t>
      </w:r>
      <w:r>
        <w:rPr>
          <w:rFonts w:ascii="Times New Roman"/>
          <w:b w:val="false"/>
          <w:i w:val="false"/>
          <w:color w:val="000000"/>
          <w:sz w:val="28"/>
        </w:rPr>
        <w:t>
      323. ОРУ напряжением 500-750 кВ и, ОРУ напряжением 110-330 кВ с большим количеством присоединений не должны располагаться в зонах с 3-4-й СЗ.</w:t>
      </w:r>
      <w:r>
        <w:br/>
      </w:r>
      <w:r>
        <w:rPr>
          <w:rFonts w:ascii="Times New Roman"/>
          <w:b w:val="false"/>
          <w:i w:val="false"/>
          <w:color w:val="000000"/>
          <w:sz w:val="28"/>
        </w:rPr>
        <w:t>
</w:t>
      </w:r>
      <w:r>
        <w:rPr>
          <w:rFonts w:ascii="Times New Roman"/>
          <w:b w:val="false"/>
          <w:i w:val="false"/>
          <w:color w:val="000000"/>
          <w:sz w:val="28"/>
        </w:rPr>
        <w:t>
      324.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r>
        <w:br/>
      </w:r>
      <w:r>
        <w:rPr>
          <w:rFonts w:ascii="Times New Roman"/>
          <w:b w:val="false"/>
          <w:i w:val="false"/>
          <w:color w:val="000000"/>
          <w:sz w:val="28"/>
        </w:rPr>
        <w:t>
</w:t>
      </w:r>
      <w:r>
        <w:rPr>
          <w:rFonts w:ascii="Times New Roman"/>
          <w:b w:val="false"/>
          <w:i w:val="false"/>
          <w:color w:val="000000"/>
          <w:sz w:val="28"/>
        </w:rPr>
        <w:t>
      325. В районах с 1-3-й СЗ должны применяться КРУН и КТП с изоляцией по </w:t>
      </w:r>
      <w:r>
        <w:rPr>
          <w:rFonts w:ascii="Times New Roman"/>
          <w:b w:val="false"/>
          <w:i w:val="false"/>
          <w:color w:val="000000"/>
          <w:sz w:val="28"/>
        </w:rPr>
        <w:t>таблице 101</w:t>
      </w:r>
      <w:r>
        <w:rPr>
          <w:rFonts w:ascii="Times New Roman"/>
          <w:b w:val="false"/>
          <w:i w:val="false"/>
          <w:color w:val="000000"/>
          <w:sz w:val="28"/>
        </w:rPr>
        <w:t xml:space="preserve"> приложения 5 к настоящим Правилам. В районах с 4-й СЗ допускается применение только КРУН и КТП с изоляторами специального исполнения.</w:t>
      </w:r>
      <w:r>
        <w:br/>
      </w:r>
      <w:r>
        <w:rPr>
          <w:rFonts w:ascii="Times New Roman"/>
          <w:b w:val="false"/>
          <w:i w:val="false"/>
          <w:color w:val="000000"/>
          <w:sz w:val="28"/>
        </w:rPr>
        <w:t>
</w:t>
      </w:r>
      <w:r>
        <w:rPr>
          <w:rFonts w:ascii="Times New Roman"/>
          <w:b w:val="false"/>
          <w:i w:val="false"/>
          <w:color w:val="000000"/>
          <w:sz w:val="28"/>
        </w:rPr>
        <w:t>
      326. Изоляторы гибких и жестких наружных открытых токопроводов должны выбираться с удельной эффективной длиной пути утечки по </w:t>
      </w:r>
      <w:r>
        <w:rPr>
          <w:rFonts w:ascii="Times New Roman"/>
          <w:b w:val="false"/>
          <w:i w:val="false"/>
          <w:color w:val="000000"/>
          <w:sz w:val="28"/>
        </w:rPr>
        <w:t>таблице 101</w:t>
      </w:r>
      <w:r>
        <w:rPr>
          <w:rFonts w:ascii="Times New Roman"/>
          <w:b w:val="false"/>
          <w:i w:val="false"/>
          <w:color w:val="000000"/>
          <w:sz w:val="28"/>
        </w:rPr>
        <w:t xml:space="preserve">: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xml:space="preserve">= 1,9 см/кВ на номинальное напряжение 20 кВ для токопроводов 10 кВ в районах с 1-3-й СЗ;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xml:space="preserve">= 3,0 см/кВ на номинальное напряжение 20 кВ для токопроводов 10 кВ в районах с 4-й СЗ; </w:t>
      </w: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317500"/>
                    </a:xfrm>
                    <a:prstGeom prst="rect">
                      <a:avLst/>
                    </a:prstGeom>
                  </pic:spPr>
                </pic:pic>
              </a:graphicData>
            </a:graphic>
          </wp:inline>
        </w:drawing>
      </w:r>
      <w:r>
        <w:rPr>
          <w:rFonts w:ascii="Times New Roman"/>
          <w:b w:val="false"/>
          <w:i w:val="false"/>
          <w:color w:val="000000"/>
          <w:sz w:val="28"/>
        </w:rPr>
        <w:t>= 2,0 см/кВ на номинальное напряжение 35 кВ для токопроводов 13,8-24 кВ в районах с 1-4-й СЗ.</w:t>
      </w:r>
    </w:p>
    <w:bookmarkEnd w:id="163"/>
    <w:bookmarkStart w:name="z1544" w:id="164"/>
    <w:p>
      <w:pPr>
        <w:spacing w:after="0"/>
        <w:ind w:left="0"/>
        <w:jc w:val="left"/>
      </w:pPr>
      <w:r>
        <w:rPr>
          <w:rFonts w:ascii="Times New Roman"/>
          <w:b/>
          <w:i w:val="false"/>
          <w:color w:val="000000"/>
        </w:rPr>
        <w:t xml:space="preserve"> 
4. Выбор изоляции по разрядным характеристикам</w:t>
      </w:r>
    </w:p>
    <w:bookmarkEnd w:id="164"/>
    <w:bookmarkStart w:name="z1545" w:id="165"/>
    <w:p>
      <w:pPr>
        <w:spacing w:after="0"/>
        <w:ind w:left="0"/>
        <w:jc w:val="both"/>
      </w:pPr>
      <w:r>
        <w:rPr>
          <w:rFonts w:ascii="Times New Roman"/>
          <w:b w:val="false"/>
          <w:i w:val="false"/>
          <w:color w:val="000000"/>
          <w:sz w:val="28"/>
        </w:rPr>
        <w:t>
      327. Гирлянды ВЛ напряжением 6-750 кВ, внешняя изоляция электрооборудования и изоляторы ОРУ напряжением 6-750 кВ должны иметь 50%-ные разрядные напряжения промышленной частоты в загрязненном и увлажненном состоянии не ниже значений, приведенных в </w:t>
      </w:r>
      <w:r>
        <w:rPr>
          <w:rFonts w:ascii="Times New Roman"/>
          <w:b w:val="false"/>
          <w:i w:val="false"/>
          <w:color w:val="000000"/>
          <w:sz w:val="28"/>
        </w:rPr>
        <w:t>таблице 102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Удельная поверхностная проводимость слоя загрязнения должна приниматься (не менее):</w:t>
      </w:r>
      <w:r>
        <w:br/>
      </w:r>
      <w:r>
        <w:rPr>
          <w:rFonts w:ascii="Times New Roman"/>
          <w:b w:val="false"/>
          <w:i w:val="false"/>
          <w:color w:val="000000"/>
          <w:sz w:val="28"/>
        </w:rPr>
        <w:t>
</w:t>
      </w:r>
      <w:r>
        <w:rPr>
          <w:rFonts w:ascii="Times New Roman"/>
          <w:b w:val="false"/>
          <w:i w:val="false"/>
          <w:color w:val="000000"/>
          <w:sz w:val="28"/>
        </w:rPr>
        <w:t>
      для 1-й СЗ - 5 мкСм, 2-й СЗ - 10 мкСм, 3-й СЗ - 20 мкСм, 4-й СЗ – 30 мкСм.</w:t>
      </w:r>
    </w:p>
    <w:bookmarkEnd w:id="165"/>
    <w:bookmarkStart w:name="z1548" w:id="166"/>
    <w:p>
      <w:pPr>
        <w:spacing w:after="0"/>
        <w:ind w:left="0"/>
        <w:jc w:val="left"/>
      </w:pPr>
      <w:r>
        <w:rPr>
          <w:rFonts w:ascii="Times New Roman"/>
          <w:b/>
          <w:i w:val="false"/>
          <w:color w:val="000000"/>
        </w:rPr>
        <w:t xml:space="preserve"> 
5. Определение степени загрязнения</w:t>
      </w:r>
    </w:p>
    <w:bookmarkEnd w:id="166"/>
    <w:bookmarkStart w:name="z1549" w:id="167"/>
    <w:p>
      <w:pPr>
        <w:spacing w:after="0"/>
        <w:ind w:left="0"/>
        <w:jc w:val="both"/>
      </w:pPr>
      <w:r>
        <w:rPr>
          <w:rFonts w:ascii="Times New Roman"/>
          <w:b w:val="false"/>
          <w:i w:val="false"/>
          <w:color w:val="000000"/>
          <w:sz w:val="28"/>
        </w:rPr>
        <w:t>
      328. В районах, не попадающих в зону влияния промышленных источников загрязнения (леса, тундра, лесотундра, луга), применяется изоляция с меньшей удельной эффективной длиной пути утечки, чем нормированная в </w:t>
      </w:r>
      <w:r>
        <w:rPr>
          <w:rFonts w:ascii="Times New Roman"/>
          <w:b w:val="false"/>
          <w:i w:val="false"/>
          <w:color w:val="000000"/>
          <w:sz w:val="28"/>
        </w:rPr>
        <w:t>таблице 101</w:t>
      </w:r>
      <w:r>
        <w:rPr>
          <w:rFonts w:ascii="Times New Roman"/>
          <w:b w:val="false"/>
          <w:i w:val="false"/>
          <w:color w:val="000000"/>
          <w:sz w:val="28"/>
        </w:rPr>
        <w:t xml:space="preserve"> приложения 5 к настоящим Правилам для 1-й СЗ.</w:t>
      </w:r>
      <w:r>
        <w:br/>
      </w:r>
      <w:r>
        <w:rPr>
          <w:rFonts w:ascii="Times New Roman"/>
          <w:b w:val="false"/>
          <w:i w:val="false"/>
          <w:color w:val="000000"/>
          <w:sz w:val="28"/>
        </w:rPr>
        <w:t>
</w:t>
      </w:r>
      <w:r>
        <w:rPr>
          <w:rFonts w:ascii="Times New Roman"/>
          <w:b w:val="false"/>
          <w:i w:val="false"/>
          <w:color w:val="000000"/>
          <w:sz w:val="28"/>
        </w:rPr>
        <w:t>
      329.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r>
        <w:br/>
      </w:r>
      <w:r>
        <w:rPr>
          <w:rFonts w:ascii="Times New Roman"/>
          <w:b w:val="false"/>
          <w:i w:val="false"/>
          <w:color w:val="000000"/>
          <w:sz w:val="28"/>
        </w:rPr>
        <w:t>
</w:t>
      </w:r>
      <w:r>
        <w:rPr>
          <w:rFonts w:ascii="Times New Roman"/>
          <w:b w:val="false"/>
          <w:i w:val="false"/>
          <w:color w:val="000000"/>
          <w:sz w:val="28"/>
        </w:rPr>
        <w:t>
      330. В промышленных районах при наличии обосновывающих данных применяется изоляция с большей удельной эффективной длиной пути утечки, чем нормированная в </w:t>
      </w:r>
      <w:r>
        <w:rPr>
          <w:rFonts w:ascii="Times New Roman"/>
          <w:b w:val="false"/>
          <w:i w:val="false"/>
          <w:color w:val="000000"/>
          <w:sz w:val="28"/>
        </w:rPr>
        <w:t>таблице 101</w:t>
      </w:r>
      <w:r>
        <w:rPr>
          <w:rFonts w:ascii="Times New Roman"/>
          <w:b w:val="false"/>
          <w:i w:val="false"/>
          <w:color w:val="000000"/>
          <w:sz w:val="28"/>
        </w:rPr>
        <w:t xml:space="preserve"> приложения 5 к настоящим Правилам для 4-й СЗ.</w:t>
      </w:r>
      <w:r>
        <w:br/>
      </w:r>
      <w:r>
        <w:rPr>
          <w:rFonts w:ascii="Times New Roman"/>
          <w:b w:val="false"/>
          <w:i w:val="false"/>
          <w:color w:val="000000"/>
          <w:sz w:val="28"/>
        </w:rPr>
        <w:t>
</w:t>
      </w:r>
      <w:r>
        <w:rPr>
          <w:rFonts w:ascii="Times New Roman"/>
          <w:b w:val="false"/>
          <w:i w:val="false"/>
          <w:color w:val="000000"/>
          <w:sz w:val="28"/>
        </w:rPr>
        <w:t>
      331. Степень загрязнения вблизи промышленных предприятий должна определяться по таблицам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 xml:space="preserve"> приложения 5 к настоящим Правилам в зависимости от вида и расчетного объема выпускаемой продукции и расстояния до источника загрязнений.</w:t>
      </w:r>
      <w:r>
        <w:br/>
      </w:r>
      <w:r>
        <w:rPr>
          <w:rFonts w:ascii="Times New Roman"/>
          <w:b w:val="false"/>
          <w:i w:val="false"/>
          <w:color w:val="000000"/>
          <w:sz w:val="28"/>
        </w:rPr>
        <w:t>
</w:t>
      </w:r>
      <w:r>
        <w:rPr>
          <w:rFonts w:ascii="Times New Roman"/>
          <w:b w:val="false"/>
          <w:i w:val="false"/>
          <w:color w:val="000000"/>
          <w:sz w:val="28"/>
        </w:rPr>
        <w:t>
      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r>
        <w:br/>
      </w:r>
      <w:r>
        <w:rPr>
          <w:rFonts w:ascii="Times New Roman"/>
          <w:b w:val="false"/>
          <w:i w:val="false"/>
          <w:color w:val="000000"/>
          <w:sz w:val="28"/>
        </w:rPr>
        <w:t>
</w:t>
      </w:r>
      <w:r>
        <w:rPr>
          <w:rFonts w:ascii="Times New Roman"/>
          <w:b w:val="false"/>
          <w:i w:val="false"/>
          <w:color w:val="000000"/>
          <w:sz w:val="28"/>
        </w:rPr>
        <w:t>
      332. Степень загрязнения вблизи ТЭС и промышленных котельных должна определяться по </w:t>
      </w:r>
      <w:r>
        <w:rPr>
          <w:rFonts w:ascii="Times New Roman"/>
          <w:b w:val="false"/>
          <w:i w:val="false"/>
          <w:color w:val="000000"/>
          <w:sz w:val="28"/>
        </w:rPr>
        <w:t>таблице 112</w:t>
      </w:r>
      <w:r>
        <w:rPr>
          <w:rFonts w:ascii="Times New Roman"/>
          <w:b w:val="false"/>
          <w:i w:val="false"/>
          <w:color w:val="000000"/>
          <w:sz w:val="28"/>
        </w:rPr>
        <w:t xml:space="preserve"> приложения 5 к настоящим Правилам в зависимости от вида топлива, мощности станции и высоты дымовых труб.</w:t>
      </w:r>
      <w:r>
        <w:br/>
      </w:r>
      <w:r>
        <w:rPr>
          <w:rFonts w:ascii="Times New Roman"/>
          <w:b w:val="false"/>
          <w:i w:val="false"/>
          <w:color w:val="000000"/>
          <w:sz w:val="28"/>
        </w:rPr>
        <w:t>
</w:t>
      </w:r>
      <w:r>
        <w:rPr>
          <w:rFonts w:ascii="Times New Roman"/>
          <w:b w:val="false"/>
          <w:i w:val="false"/>
          <w:color w:val="000000"/>
          <w:sz w:val="28"/>
        </w:rPr>
        <w:t>
      333. При отсчете расстояний по таблицах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112</w:t>
      </w:r>
      <w:r>
        <w:rPr>
          <w:rFonts w:ascii="Times New Roman"/>
          <w:b w:val="false"/>
          <w:i w:val="false"/>
          <w:color w:val="000000"/>
          <w:sz w:val="28"/>
        </w:rPr>
        <w:t xml:space="preserve"> приложения 5 к настоящим Правилам границей источника загрязнения является кривая, огибающая все места выбросов в атмосферу на данном предприятии (ТЭС).</w:t>
      </w:r>
      <w:r>
        <w:br/>
      </w:r>
      <w:r>
        <w:rPr>
          <w:rFonts w:ascii="Times New Roman"/>
          <w:b w:val="false"/>
          <w:i w:val="false"/>
          <w:color w:val="000000"/>
          <w:sz w:val="28"/>
        </w:rPr>
        <w:t>
</w:t>
      </w:r>
      <w:r>
        <w:rPr>
          <w:rFonts w:ascii="Times New Roman"/>
          <w:b w:val="false"/>
          <w:i w:val="false"/>
          <w:color w:val="000000"/>
          <w:sz w:val="28"/>
        </w:rPr>
        <w:t>
      334. В случае превышения объема выпускаемой продукции и мощности ТЭС, по сравнению с указанными в таблицах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112</w:t>
      </w:r>
      <w:r>
        <w:rPr>
          <w:rFonts w:ascii="Times New Roman"/>
          <w:b w:val="false"/>
          <w:i w:val="false"/>
          <w:color w:val="000000"/>
          <w:sz w:val="28"/>
        </w:rPr>
        <w:t xml:space="preserve"> приложения 5 к настоящим Правилам, увеличивается СЗ не менее чем на одну ступень.</w:t>
      </w:r>
      <w:r>
        <w:br/>
      </w:r>
      <w:r>
        <w:rPr>
          <w:rFonts w:ascii="Times New Roman"/>
          <w:b w:val="false"/>
          <w:i w:val="false"/>
          <w:color w:val="000000"/>
          <w:sz w:val="28"/>
        </w:rPr>
        <w:t>
</w:t>
      </w:r>
      <w:r>
        <w:rPr>
          <w:rFonts w:ascii="Times New Roman"/>
          <w:b w:val="false"/>
          <w:i w:val="false"/>
          <w:color w:val="000000"/>
          <w:sz w:val="28"/>
        </w:rPr>
        <w:t>
      335.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определяется согласно пункта настоящим Правилам.</w:t>
      </w:r>
      <w:r>
        <w:br/>
      </w:r>
      <w:r>
        <w:rPr>
          <w:rFonts w:ascii="Times New Roman"/>
          <w:b w:val="false"/>
          <w:i w:val="false"/>
          <w:color w:val="000000"/>
          <w:sz w:val="28"/>
        </w:rPr>
        <w:t>
</w:t>
      </w:r>
      <w:r>
        <w:rPr>
          <w:rFonts w:ascii="Times New Roman"/>
          <w:b w:val="false"/>
          <w:i w:val="false"/>
          <w:color w:val="000000"/>
          <w:sz w:val="28"/>
        </w:rPr>
        <w:t>
      336. Если на одном промышленном предприятии выпускается продукция нескольких отраслей (или подотраслей) промышленности, указанных в таблице </w:t>
      </w:r>
      <w:r>
        <w:rPr>
          <w:rFonts w:ascii="Times New Roman"/>
          <w:b w:val="false"/>
          <w:i w:val="false"/>
          <w:color w:val="000000"/>
          <w:sz w:val="28"/>
        </w:rPr>
        <w:t>102</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 xml:space="preserve"> приложения 5 настоящих Правил, то СЗ определяется согласно </w:t>
      </w:r>
      <w:r>
        <w:rPr>
          <w:rFonts w:ascii="Times New Roman"/>
          <w:b w:val="false"/>
          <w:i w:val="false"/>
          <w:color w:val="000000"/>
          <w:sz w:val="28"/>
        </w:rPr>
        <w:t>пункта 329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337. Границы зоны с данной СЗ корректировываются с учетом розы ветров по формуле</w:t>
      </w:r>
      <w:r>
        <w:br/>
      </w:r>
      <w:r>
        <w:rPr>
          <w:rFonts w:ascii="Times New Roman"/>
          <w:b w:val="false"/>
          <w:i w:val="false"/>
          <w:color w:val="000000"/>
          <w:sz w:val="28"/>
        </w:rPr>
        <w:t xml:space="preserve">
                              </w:t>
      </w:r>
      <w:r>
        <w:drawing>
          <wp:inline distT="0" distB="0" distL="0" distR="0">
            <wp:extent cx="571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1500" cy="381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где S - расстояние от границы источника загрязнения до границы района с данной СЗ, скорректированное с учетом розы ветров, м;</w:t>
      </w:r>
      <w:r>
        <w:br/>
      </w:r>
      <w:r>
        <w:rPr>
          <w:rFonts w:ascii="Times New Roman"/>
          <w:b w:val="false"/>
          <w:i w:val="false"/>
          <w:color w:val="000000"/>
          <w:sz w:val="28"/>
        </w:rPr>
        <w:t>
</w:t>
      </w: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нормированное расстояние от границы источника загрязнения до границы района с данной СЗ при круговой розе ветров, м;</w:t>
      </w:r>
      <w:r>
        <w:br/>
      </w:r>
      <w:r>
        <w:rPr>
          <w:rFonts w:ascii="Times New Roman"/>
          <w:b w:val="false"/>
          <w:i w:val="false"/>
          <w:color w:val="000000"/>
          <w:sz w:val="28"/>
        </w:rPr>
        <w:t>
</w:t>
      </w:r>
      <w:r>
        <w:rPr>
          <w:rFonts w:ascii="Times New Roman"/>
          <w:b w:val="false"/>
          <w:i w:val="false"/>
          <w:color w:val="000000"/>
          <w:sz w:val="28"/>
        </w:rPr>
        <w:t>
      W — среднегодовая повторяемость ветров рассматриваемого румба, %;</w:t>
      </w:r>
      <w:r>
        <w:br/>
      </w:r>
      <w:r>
        <w:rPr>
          <w:rFonts w:ascii="Times New Roman"/>
          <w:b w:val="false"/>
          <w:i w:val="false"/>
          <w:color w:val="000000"/>
          <w:sz w:val="28"/>
        </w:rPr>
        <w:t>
</w:t>
      </w:r>
      <w:r>
        <w:rPr>
          <w:rFonts w:ascii="Times New Roman"/>
          <w:b w:val="false"/>
          <w:i w:val="false"/>
          <w:color w:val="000000"/>
          <w:sz w:val="28"/>
        </w:rPr>
        <w:t>
      W</w:t>
      </w:r>
      <w:r>
        <w:rPr>
          <w:rFonts w:ascii="Times New Roman"/>
          <w:b w:val="false"/>
          <w:i w:val="false"/>
          <w:color w:val="000000"/>
          <w:vertAlign w:val="subscript"/>
        </w:rPr>
        <w:t>0</w:t>
      </w:r>
      <w:r>
        <w:rPr>
          <w:rFonts w:ascii="Times New Roman"/>
          <w:b w:val="false"/>
          <w:i w:val="false"/>
          <w:color w:val="000000"/>
          <w:sz w:val="28"/>
        </w:rPr>
        <w:t xml:space="preserve"> — повторяемость ветров одного румба при круговой розе ветров, %.</w:t>
      </w:r>
      <w:r>
        <w:br/>
      </w:r>
      <w:r>
        <w:rPr>
          <w:rFonts w:ascii="Times New Roman"/>
          <w:b w:val="false"/>
          <w:i w:val="false"/>
          <w:color w:val="000000"/>
          <w:sz w:val="28"/>
        </w:rPr>
        <w:t>
</w:t>
      </w:r>
      <w:r>
        <w:rPr>
          <w:rFonts w:ascii="Times New Roman"/>
          <w:b w:val="false"/>
          <w:i w:val="false"/>
          <w:color w:val="000000"/>
          <w:sz w:val="28"/>
        </w:rPr>
        <w:t>
      Значения S/S</w:t>
      </w:r>
      <w:r>
        <w:rPr>
          <w:rFonts w:ascii="Times New Roman"/>
          <w:b w:val="false"/>
          <w:i w:val="false"/>
          <w:color w:val="000000"/>
          <w:vertAlign w:val="subscript"/>
        </w:rPr>
        <w:t>0</w:t>
      </w:r>
      <w:r>
        <w:rPr>
          <w:rFonts w:ascii="Times New Roman"/>
          <w:b w:val="false"/>
          <w:i w:val="false"/>
          <w:color w:val="000000"/>
          <w:sz w:val="28"/>
        </w:rPr>
        <w:t xml:space="preserve"> должны ограничиваться пределами 0,5 </w:t>
      </w:r>
      <w:r>
        <w:rPr>
          <w:rFonts w:ascii="Times New Roman"/>
          <w:b w:val="false"/>
          <w:i w:val="false"/>
          <w:color w:val="000000"/>
          <w:sz w:val="28"/>
          <w:u w:val="single"/>
        </w:rPr>
        <w:t>&lt;</w:t>
      </w:r>
      <w:r>
        <w:rPr>
          <w:rFonts w:ascii="Times New Roman"/>
          <w:b w:val="false"/>
          <w:i w:val="false"/>
          <w:color w:val="000000"/>
          <w:sz w:val="28"/>
        </w:rPr>
        <w:t>S/S</w:t>
      </w:r>
      <w:r>
        <w:rPr>
          <w:rFonts w:ascii="Times New Roman"/>
          <w:b w:val="false"/>
          <w:i w:val="false"/>
          <w:color w:val="000000"/>
          <w:vertAlign w:val="subscript"/>
        </w:rPr>
        <w:t>0</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w:t>
      </w:r>
      <w:r>
        <w:br/>
      </w:r>
      <w:r>
        <w:rPr>
          <w:rFonts w:ascii="Times New Roman"/>
          <w:b w:val="false"/>
          <w:i w:val="false"/>
          <w:color w:val="000000"/>
          <w:sz w:val="28"/>
        </w:rPr>
        <w:t>
</w:t>
      </w:r>
      <w:r>
        <w:rPr>
          <w:rFonts w:ascii="Times New Roman"/>
          <w:b w:val="false"/>
          <w:i w:val="false"/>
          <w:color w:val="000000"/>
          <w:sz w:val="28"/>
        </w:rPr>
        <w:t>
      338. Степень загрязнения вблизи отвалов пылящих материалов, складских зданий и сооружений, канализационно-очистных сооружений определяются по </w:t>
      </w:r>
      <w:r>
        <w:rPr>
          <w:rFonts w:ascii="Times New Roman"/>
          <w:b w:val="false"/>
          <w:i w:val="false"/>
          <w:color w:val="000000"/>
          <w:sz w:val="28"/>
        </w:rPr>
        <w:t>таблице 113</w:t>
      </w:r>
      <w:r>
        <w:rPr>
          <w:rFonts w:ascii="Times New Roman"/>
          <w:b w:val="false"/>
          <w:i w:val="false"/>
          <w:color w:val="000000"/>
          <w:sz w:val="28"/>
        </w:rPr>
        <w:t xml:space="preserve"> приложения 5 к настоящим Правилам. </w:t>
      </w:r>
      <w:r>
        <w:br/>
      </w:r>
      <w:r>
        <w:rPr>
          <w:rFonts w:ascii="Times New Roman"/>
          <w:b w:val="false"/>
          <w:i w:val="false"/>
          <w:color w:val="000000"/>
          <w:sz w:val="28"/>
        </w:rPr>
        <w:t>
</w:t>
      </w:r>
      <w:r>
        <w:rPr>
          <w:rFonts w:ascii="Times New Roman"/>
          <w:b w:val="false"/>
          <w:i w:val="false"/>
          <w:color w:val="000000"/>
          <w:sz w:val="28"/>
        </w:rPr>
        <w:t>
      339. Степень загрязнения вблизи автодорог с интенсивным использованием в зимнее время химических противогололедных средств определяется по </w:t>
      </w:r>
      <w:r>
        <w:rPr>
          <w:rFonts w:ascii="Times New Roman"/>
          <w:b w:val="false"/>
          <w:i w:val="false"/>
          <w:color w:val="000000"/>
          <w:sz w:val="28"/>
        </w:rPr>
        <w:t>таблице 114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340. Степень загрязнения в прибрежной зоне морей, соленых озер и водоемов должна определяться по </w:t>
      </w:r>
      <w:r>
        <w:rPr>
          <w:rFonts w:ascii="Times New Roman"/>
          <w:b w:val="false"/>
          <w:i w:val="false"/>
          <w:color w:val="000000"/>
          <w:sz w:val="28"/>
        </w:rPr>
        <w:t>таблице 115</w:t>
      </w:r>
      <w:r>
        <w:rPr>
          <w:rFonts w:ascii="Times New Roman"/>
          <w:b w:val="false"/>
          <w:i w:val="false"/>
          <w:color w:val="000000"/>
          <w:sz w:val="28"/>
        </w:rPr>
        <w:t xml:space="preserve"> приложения 5 к настоящим Правилам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поверхностью засоленных водоемов принимается на одну ступень выше, чем в </w:t>
      </w:r>
      <w:r>
        <w:rPr>
          <w:rFonts w:ascii="Times New Roman"/>
          <w:b w:val="false"/>
          <w:i w:val="false"/>
          <w:color w:val="000000"/>
          <w:sz w:val="28"/>
        </w:rPr>
        <w:t>таблице 115</w:t>
      </w:r>
      <w:r>
        <w:rPr>
          <w:rFonts w:ascii="Times New Roman"/>
          <w:b w:val="false"/>
          <w:i w:val="false"/>
          <w:color w:val="000000"/>
          <w:sz w:val="28"/>
        </w:rPr>
        <w:t xml:space="preserve"> приложения 5 к настоящим Правилам для зоны до 0,1 км.</w:t>
      </w:r>
      <w:r>
        <w:br/>
      </w:r>
      <w:r>
        <w:rPr>
          <w:rFonts w:ascii="Times New Roman"/>
          <w:b w:val="false"/>
          <w:i w:val="false"/>
          <w:color w:val="000000"/>
          <w:sz w:val="28"/>
        </w:rPr>
        <w:t>
</w:t>
      </w:r>
      <w:r>
        <w:rPr>
          <w:rFonts w:ascii="Times New Roman"/>
          <w:b w:val="false"/>
          <w:i w:val="false"/>
          <w:color w:val="000000"/>
          <w:sz w:val="28"/>
        </w:rPr>
        <w:t>
      341.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w:t>
      </w:r>
      <w:r>
        <w:rPr>
          <w:rFonts w:ascii="Times New Roman"/>
          <w:b w:val="false"/>
          <w:i w:val="false"/>
          <w:color w:val="000000"/>
          <w:sz w:val="28"/>
        </w:rPr>
        <w:t>таблице 115</w:t>
      </w:r>
      <w:r>
        <w:rPr>
          <w:rFonts w:ascii="Times New Roman"/>
          <w:b w:val="false"/>
          <w:i w:val="false"/>
          <w:color w:val="000000"/>
          <w:sz w:val="28"/>
        </w:rPr>
        <w:t>, увеличивается в 3 раза.</w:t>
      </w:r>
      <w:r>
        <w:br/>
      </w:r>
      <w:r>
        <w:rPr>
          <w:rFonts w:ascii="Times New Roman"/>
          <w:b w:val="false"/>
          <w:i w:val="false"/>
          <w:color w:val="000000"/>
          <w:sz w:val="28"/>
        </w:rPr>
        <w:t>
</w:t>
      </w:r>
      <w:r>
        <w:rPr>
          <w:rFonts w:ascii="Times New Roman"/>
          <w:b w:val="false"/>
          <w:i w:val="false"/>
          <w:color w:val="000000"/>
          <w:sz w:val="28"/>
        </w:rPr>
        <w:t xml:space="preserve">
      Для водоемов площадью 1000-10000 м </w:t>
      </w:r>
      <w:r>
        <w:rPr>
          <w:rFonts w:ascii="Times New Roman"/>
          <w:b w:val="false"/>
          <w:i w:val="false"/>
          <w:color w:val="000000"/>
          <w:vertAlign w:val="superscript"/>
        </w:rPr>
        <w:t>2</w:t>
      </w:r>
      <w:r>
        <w:rPr>
          <w:rFonts w:ascii="Times New Roman"/>
          <w:b w:val="false"/>
          <w:i w:val="false"/>
          <w:color w:val="000000"/>
          <w:sz w:val="28"/>
        </w:rPr>
        <w:t xml:space="preserve"> СЗ допускается снижать на одну ступень по сравнению с данными </w:t>
      </w:r>
      <w:r>
        <w:rPr>
          <w:rFonts w:ascii="Times New Roman"/>
          <w:b w:val="false"/>
          <w:i w:val="false"/>
          <w:color w:val="000000"/>
          <w:sz w:val="28"/>
        </w:rPr>
        <w:t>таблицы 115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Степень загрязнения вблизи градирен или брызгальных бассейнов должна определяться по </w:t>
      </w:r>
      <w:r>
        <w:rPr>
          <w:rFonts w:ascii="Times New Roman"/>
          <w:b w:val="false"/>
          <w:i w:val="false"/>
          <w:color w:val="000000"/>
          <w:sz w:val="28"/>
        </w:rPr>
        <w:t>таблице 116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342. При удельной проводимости циркуляционной воды менее 1000 мкСм/см и по </w:t>
      </w:r>
      <w:r>
        <w:rPr>
          <w:rFonts w:ascii="Times New Roman"/>
          <w:b w:val="false"/>
          <w:i w:val="false"/>
          <w:color w:val="000000"/>
          <w:sz w:val="28"/>
        </w:rPr>
        <w:t>таблице 117</w:t>
      </w:r>
      <w:r>
        <w:rPr>
          <w:rFonts w:ascii="Times New Roman"/>
          <w:b w:val="false"/>
          <w:i w:val="false"/>
          <w:color w:val="000000"/>
          <w:sz w:val="28"/>
        </w:rPr>
        <w:t xml:space="preserve"> приложения 5 к настоящим Правилам при удельной проводимости от 1000 до 3000 мкСм/см.</w:t>
      </w:r>
      <w:r>
        <w:br/>
      </w:r>
      <w:r>
        <w:rPr>
          <w:rFonts w:ascii="Times New Roman"/>
          <w:b w:val="false"/>
          <w:i w:val="false"/>
          <w:color w:val="000000"/>
          <w:sz w:val="28"/>
        </w:rPr>
        <w:t>
</w:t>
      </w:r>
      <w:r>
        <w:rPr>
          <w:rFonts w:ascii="Times New Roman"/>
          <w:b w:val="false"/>
          <w:i w:val="false"/>
          <w:color w:val="000000"/>
          <w:sz w:val="28"/>
        </w:rPr>
        <w:t>
      343. Расчетная СЗ в зоне наложения загрязнений от двух независимых источников, определенную с учетом розы ветров по </w:t>
      </w:r>
      <w:r>
        <w:rPr>
          <w:rFonts w:ascii="Times New Roman"/>
          <w:b w:val="false"/>
          <w:i w:val="false"/>
          <w:color w:val="000000"/>
          <w:sz w:val="28"/>
        </w:rPr>
        <w:t>пункту 336</w:t>
      </w:r>
      <w:r>
        <w:rPr>
          <w:rFonts w:ascii="Times New Roman"/>
          <w:b w:val="false"/>
          <w:i w:val="false"/>
          <w:color w:val="000000"/>
          <w:sz w:val="28"/>
        </w:rPr>
        <w:t xml:space="preserve"> настоящих Правил, определяется по </w:t>
      </w:r>
      <w:r>
        <w:rPr>
          <w:rFonts w:ascii="Times New Roman"/>
          <w:b w:val="false"/>
          <w:i w:val="false"/>
          <w:color w:val="000000"/>
          <w:sz w:val="28"/>
        </w:rPr>
        <w:t>таблице 118</w:t>
      </w:r>
      <w:r>
        <w:rPr>
          <w:rFonts w:ascii="Times New Roman"/>
          <w:b w:val="false"/>
          <w:i w:val="false"/>
          <w:color w:val="000000"/>
          <w:sz w:val="28"/>
        </w:rPr>
        <w:t xml:space="preserve"> приложения 5 независимо от вида промышленного или природного загрязнения.</w:t>
      </w:r>
    </w:p>
    <w:bookmarkEnd w:id="167"/>
    <w:bookmarkStart w:name="z1573" w:id="168"/>
    <w:p>
      <w:pPr>
        <w:spacing w:after="0"/>
        <w:ind w:left="0"/>
        <w:jc w:val="left"/>
      </w:pPr>
      <w:r>
        <w:rPr>
          <w:rFonts w:ascii="Times New Roman"/>
          <w:b/>
          <w:i w:val="false"/>
          <w:color w:val="000000"/>
        </w:rPr>
        <w:t xml:space="preserve"> 
6. Коэффициенты использования основных типов изоляторов и изоляционных конструкций (стеклянных и фарфоровых)</w:t>
      </w:r>
    </w:p>
    <w:bookmarkEnd w:id="168"/>
    <w:bookmarkStart w:name="z1574" w:id="169"/>
    <w:p>
      <w:pPr>
        <w:spacing w:after="0"/>
        <w:ind w:left="0"/>
        <w:jc w:val="both"/>
      </w:pPr>
      <w:r>
        <w:rPr>
          <w:rFonts w:ascii="Times New Roman"/>
          <w:b w:val="false"/>
          <w:i w:val="false"/>
          <w:color w:val="000000"/>
          <w:sz w:val="28"/>
        </w:rPr>
        <w:t>
      344. Коэффициенты использования k изоляционных конструкций, составленных из однотипных изоляторов, определяется как</w:t>
      </w:r>
      <w:r>
        <w:br/>
      </w:r>
      <w:r>
        <w:rPr>
          <w:rFonts w:ascii="Times New Roman"/>
          <w:b w:val="false"/>
          <w:i w:val="false"/>
          <w:color w:val="000000"/>
          <w:sz w:val="28"/>
        </w:rPr>
        <w:t>
</w:t>
      </w:r>
      <w:r>
        <w:rPr>
          <w:rFonts w:ascii="Times New Roman"/>
          <w:b w:val="false"/>
          <w:i w:val="false"/>
          <w:color w:val="000000"/>
          <w:sz w:val="28"/>
        </w:rPr>
        <w:t xml:space="preserve">
                       k = k </w:t>
      </w:r>
      <w:r>
        <w:rPr>
          <w:rFonts w:ascii="Times New Roman"/>
          <w:b w:val="false"/>
          <w:i w:val="false"/>
          <w:color w:val="000000"/>
          <w:vertAlign w:val="subscript"/>
        </w:rPr>
        <w:t>и</w:t>
      </w:r>
      <w:r>
        <w:rPr>
          <w:rFonts w:ascii="Times New Roman"/>
          <w:b w:val="false"/>
          <w:i w:val="false"/>
          <w:color w:val="000000"/>
          <w:sz w:val="28"/>
        </w:rPr>
        <w:t xml:space="preserve"> . k </w:t>
      </w:r>
      <w:r>
        <w:rPr>
          <w:rFonts w:ascii="Times New Roman"/>
          <w:b w:val="false"/>
          <w:i w:val="false"/>
          <w:color w:val="000000"/>
          <w:vertAlign w:val="subscript"/>
        </w:rPr>
        <w:t>к</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где k</w:t>
      </w:r>
      <w:r>
        <w:rPr>
          <w:rFonts w:ascii="Times New Roman"/>
          <w:b w:val="false"/>
          <w:i w:val="false"/>
          <w:color w:val="000000"/>
          <w:vertAlign w:val="subscript"/>
        </w:rPr>
        <w:t>и</w:t>
      </w:r>
      <w:r>
        <w:rPr>
          <w:rFonts w:ascii="Times New Roman"/>
          <w:b w:val="false"/>
          <w:i w:val="false"/>
          <w:color w:val="000000"/>
          <w:sz w:val="28"/>
        </w:rPr>
        <w:t xml:space="preserve"> - коэффициент использования изолятора;</w:t>
      </w:r>
      <w:r>
        <w:br/>
      </w:r>
      <w:r>
        <w:rPr>
          <w:rFonts w:ascii="Times New Roman"/>
          <w:b w:val="false"/>
          <w:i w:val="false"/>
          <w:color w:val="000000"/>
          <w:sz w:val="28"/>
        </w:rPr>
        <w:t>
</w:t>
      </w:r>
      <w:r>
        <w:rPr>
          <w:rFonts w:ascii="Times New Roman"/>
          <w:b w:val="false"/>
          <w:i w:val="false"/>
          <w:color w:val="000000"/>
          <w:sz w:val="28"/>
        </w:rPr>
        <w:t>
      k</w:t>
      </w:r>
      <w:r>
        <w:rPr>
          <w:rFonts w:ascii="Times New Roman"/>
          <w:b w:val="false"/>
          <w:i w:val="false"/>
          <w:color w:val="000000"/>
          <w:vertAlign w:val="subscript"/>
        </w:rPr>
        <w:t>к</w:t>
      </w:r>
      <w:r>
        <w:rPr>
          <w:rFonts w:ascii="Times New Roman"/>
          <w:b w:val="false"/>
          <w:i w:val="false"/>
          <w:color w:val="000000"/>
          <w:sz w:val="28"/>
        </w:rPr>
        <w:t xml:space="preserve"> - коэффициент использования составной конструкции с параллельными или последовательно-параллельными ветвями.</w:t>
      </w:r>
      <w:r>
        <w:br/>
      </w:r>
      <w:r>
        <w:rPr>
          <w:rFonts w:ascii="Times New Roman"/>
          <w:b w:val="false"/>
          <w:i w:val="false"/>
          <w:color w:val="000000"/>
          <w:sz w:val="28"/>
        </w:rPr>
        <w:t>
</w:t>
      </w:r>
      <w:r>
        <w:rPr>
          <w:rFonts w:ascii="Times New Roman"/>
          <w:b w:val="false"/>
          <w:i w:val="false"/>
          <w:color w:val="000000"/>
          <w:sz w:val="28"/>
        </w:rPr>
        <w:t>
      345. Коэффициенты использования k</w:t>
      </w:r>
      <w:r>
        <w:rPr>
          <w:rFonts w:ascii="Times New Roman"/>
          <w:b w:val="false"/>
          <w:i w:val="false"/>
          <w:color w:val="000000"/>
          <w:vertAlign w:val="subscript"/>
        </w:rPr>
        <w:t>и</w:t>
      </w:r>
      <w:r>
        <w:rPr>
          <w:rFonts w:ascii="Times New Roman"/>
          <w:b w:val="false"/>
          <w:i w:val="false"/>
          <w:color w:val="000000"/>
          <w:sz w:val="28"/>
        </w:rPr>
        <w:t xml:space="preserve"> подвесных тарельчатых изоляторов со слабо развитой нижней поверхностью изоляционной детали определяются по </w:t>
      </w:r>
      <w:r>
        <w:rPr>
          <w:rFonts w:ascii="Times New Roman"/>
          <w:b w:val="false"/>
          <w:i w:val="false"/>
          <w:color w:val="000000"/>
          <w:sz w:val="28"/>
        </w:rPr>
        <w:t>таблице 119</w:t>
      </w:r>
      <w:r>
        <w:rPr>
          <w:rFonts w:ascii="Times New Roman"/>
          <w:b w:val="false"/>
          <w:i w:val="false"/>
          <w:color w:val="000000"/>
          <w:sz w:val="28"/>
        </w:rPr>
        <w:t xml:space="preserve"> приложения 5 к настоящим Правилам в зависимости от отношения длины пути утечки изолятора L</w:t>
      </w:r>
      <w:r>
        <w:rPr>
          <w:rFonts w:ascii="Times New Roman"/>
          <w:b w:val="false"/>
          <w:i w:val="false"/>
          <w:color w:val="000000"/>
          <w:vertAlign w:val="subscript"/>
        </w:rPr>
        <w:t>и</w:t>
      </w:r>
      <w:r>
        <w:rPr>
          <w:rFonts w:ascii="Times New Roman"/>
          <w:b w:val="false"/>
          <w:i w:val="false"/>
          <w:color w:val="000000"/>
          <w:sz w:val="28"/>
        </w:rPr>
        <w:t xml:space="preserve"> к диаметру его тарелки D.</w:t>
      </w:r>
      <w:r>
        <w:br/>
      </w:r>
      <w:r>
        <w:rPr>
          <w:rFonts w:ascii="Times New Roman"/>
          <w:b w:val="false"/>
          <w:i w:val="false"/>
          <w:color w:val="000000"/>
          <w:sz w:val="28"/>
        </w:rPr>
        <w:t>
</w:t>
      </w:r>
      <w:r>
        <w:rPr>
          <w:rFonts w:ascii="Times New Roman"/>
          <w:b w:val="false"/>
          <w:i w:val="false"/>
          <w:color w:val="000000"/>
          <w:sz w:val="28"/>
        </w:rPr>
        <w:t>
      346. Коэффициенты использования k</w:t>
      </w:r>
      <w:r>
        <w:rPr>
          <w:rFonts w:ascii="Times New Roman"/>
          <w:b w:val="false"/>
          <w:i w:val="false"/>
          <w:color w:val="000000"/>
          <w:vertAlign w:val="subscript"/>
        </w:rPr>
        <w:t>и</w:t>
      </w:r>
      <w:r>
        <w:rPr>
          <w:rFonts w:ascii="Times New Roman"/>
          <w:b w:val="false"/>
          <w:i w:val="false"/>
          <w:color w:val="000000"/>
          <w:sz w:val="28"/>
        </w:rPr>
        <w:t xml:space="preserve"> подвесных тарельчатых изоляторов специального исполнения с сильно развитой поверхностью определяются по </w:t>
      </w:r>
      <w:r>
        <w:rPr>
          <w:rFonts w:ascii="Times New Roman"/>
          <w:b w:val="false"/>
          <w:i w:val="false"/>
          <w:color w:val="000000"/>
          <w:sz w:val="28"/>
        </w:rPr>
        <w:t>таблице 120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347. Коэффициенты использования k</w:t>
      </w:r>
      <w:r>
        <w:rPr>
          <w:rFonts w:ascii="Times New Roman"/>
          <w:b w:val="false"/>
          <w:i w:val="false"/>
          <w:color w:val="000000"/>
          <w:vertAlign w:val="subscript"/>
        </w:rPr>
        <w:t>и</w:t>
      </w:r>
      <w:r>
        <w:rPr>
          <w:rFonts w:ascii="Times New Roman"/>
          <w:b w:val="false"/>
          <w:i w:val="false"/>
          <w:color w:val="000000"/>
          <w:sz w:val="28"/>
        </w:rPr>
        <w:t xml:space="preserve"> штыревых изоляторов (линейных, опорных) со слабо развитой поверхностью должны приниматься равными 1,0, с сильно развитой поверхностью - 1,1.</w:t>
      </w:r>
      <w:r>
        <w:br/>
      </w:r>
      <w:r>
        <w:rPr>
          <w:rFonts w:ascii="Times New Roman"/>
          <w:b w:val="false"/>
          <w:i w:val="false"/>
          <w:color w:val="000000"/>
          <w:sz w:val="28"/>
        </w:rPr>
        <w:t>
</w:t>
      </w:r>
      <w:r>
        <w:rPr>
          <w:rFonts w:ascii="Times New Roman"/>
          <w:b w:val="false"/>
          <w:i w:val="false"/>
          <w:color w:val="000000"/>
          <w:sz w:val="28"/>
        </w:rPr>
        <w:t>
      348. Коэффициенты использования k</w:t>
      </w:r>
      <w:r>
        <w:rPr>
          <w:rFonts w:ascii="Times New Roman"/>
          <w:b w:val="false"/>
          <w:i w:val="false"/>
          <w:color w:val="000000"/>
          <w:vertAlign w:val="subscript"/>
        </w:rPr>
        <w:t>и</w:t>
      </w:r>
      <w:r>
        <w:rPr>
          <w:rFonts w:ascii="Times New Roman"/>
          <w:b w:val="false"/>
          <w:i w:val="false"/>
          <w:color w:val="000000"/>
          <w:sz w:val="28"/>
        </w:rP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определяются по </w:t>
      </w:r>
      <w:r>
        <w:rPr>
          <w:rFonts w:ascii="Times New Roman"/>
          <w:b w:val="false"/>
          <w:i w:val="false"/>
          <w:color w:val="000000"/>
          <w:sz w:val="28"/>
        </w:rPr>
        <w:t>таблице 121</w:t>
      </w:r>
      <w:r>
        <w:rPr>
          <w:rFonts w:ascii="Times New Roman"/>
          <w:b w:val="false"/>
          <w:i w:val="false"/>
          <w:color w:val="000000"/>
          <w:sz w:val="28"/>
        </w:rPr>
        <w:t xml:space="preserve"> приложения 5 к настоящим Правилам в зависимости от отношения длины пути утечки изолятора или изоляционной конструкции L</w:t>
      </w:r>
      <w:r>
        <w:rPr>
          <w:rFonts w:ascii="Times New Roman"/>
          <w:b w:val="false"/>
          <w:i w:val="false"/>
          <w:color w:val="000000"/>
          <w:vertAlign w:val="subscript"/>
        </w:rPr>
        <w:t>и</w:t>
      </w:r>
      <w:r>
        <w:rPr>
          <w:rFonts w:ascii="Times New Roman"/>
          <w:b w:val="false"/>
          <w:i w:val="false"/>
          <w:color w:val="000000"/>
          <w:sz w:val="28"/>
        </w:rPr>
        <w:t xml:space="preserve"> к длине их изоляционной части h.</w:t>
      </w:r>
      <w:r>
        <w:br/>
      </w:r>
      <w:r>
        <w:rPr>
          <w:rFonts w:ascii="Times New Roman"/>
          <w:b w:val="false"/>
          <w:i w:val="false"/>
          <w:color w:val="000000"/>
          <w:sz w:val="28"/>
        </w:rPr>
        <w:t>
</w:t>
      </w:r>
      <w:r>
        <w:rPr>
          <w:rFonts w:ascii="Times New Roman"/>
          <w:b w:val="false"/>
          <w:i w:val="false"/>
          <w:color w:val="000000"/>
          <w:sz w:val="28"/>
        </w:rPr>
        <w:t>
      349. Коэффициенты использования k</w:t>
      </w:r>
      <w:r>
        <w:rPr>
          <w:rFonts w:ascii="Times New Roman"/>
          <w:b w:val="false"/>
          <w:i w:val="false"/>
          <w:color w:val="000000"/>
          <w:vertAlign w:val="subscript"/>
        </w:rPr>
        <w:t>к</w:t>
      </w:r>
      <w:r>
        <w:rPr>
          <w:rFonts w:ascii="Times New Roman"/>
          <w:b w:val="false"/>
          <w:i w:val="false"/>
          <w:color w:val="000000"/>
          <w:sz w:val="28"/>
        </w:rPr>
        <w:t xml:space="preserve"> одноцепных гирлянд и одиночных опорных колонок, составленных из однотипных изоляторов, принимаются равными 1,0.</w:t>
      </w:r>
      <w:r>
        <w:br/>
      </w:r>
      <w:r>
        <w:rPr>
          <w:rFonts w:ascii="Times New Roman"/>
          <w:b w:val="false"/>
          <w:i w:val="false"/>
          <w:color w:val="000000"/>
          <w:sz w:val="28"/>
        </w:rPr>
        <w:t>
</w:t>
      </w:r>
      <w:r>
        <w:rPr>
          <w:rFonts w:ascii="Times New Roman"/>
          <w:b w:val="false"/>
          <w:i w:val="false"/>
          <w:color w:val="000000"/>
          <w:sz w:val="28"/>
        </w:rPr>
        <w:t>
      350. Коэффициенты использования k</w:t>
      </w:r>
      <w:r>
        <w:rPr>
          <w:rFonts w:ascii="Times New Roman"/>
          <w:b w:val="false"/>
          <w:i w:val="false"/>
          <w:color w:val="000000"/>
          <w:vertAlign w:val="subscript"/>
        </w:rPr>
        <w:t>к</w:t>
      </w:r>
      <w:r>
        <w:rPr>
          <w:rFonts w:ascii="Times New Roman"/>
          <w:b w:val="false"/>
          <w:i w:val="false"/>
          <w:color w:val="000000"/>
          <w:sz w:val="28"/>
        </w:rP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определяются по </w:t>
      </w:r>
      <w:r>
        <w:rPr>
          <w:rFonts w:ascii="Times New Roman"/>
          <w:b w:val="false"/>
          <w:i w:val="false"/>
          <w:color w:val="000000"/>
          <w:sz w:val="28"/>
        </w:rPr>
        <w:t>таблице 122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351. Коэффициенты использования k</w:t>
      </w:r>
      <w:r>
        <w:rPr>
          <w:rFonts w:ascii="Times New Roman"/>
          <w:b w:val="false"/>
          <w:i w:val="false"/>
          <w:color w:val="000000"/>
          <w:vertAlign w:val="subscript"/>
        </w:rPr>
        <w:t>к</w:t>
      </w:r>
      <w:r>
        <w:rPr>
          <w:rFonts w:ascii="Times New Roman"/>
          <w:b w:val="false"/>
          <w:i w:val="false"/>
          <w:color w:val="000000"/>
          <w:sz w:val="28"/>
        </w:rPr>
        <w:t xml:space="preserve"> Л-образных и V-образных гирлянд с одноцепными ветвями принимаются равными 1,0.</w:t>
      </w:r>
      <w:r>
        <w:br/>
      </w:r>
      <w:r>
        <w:rPr>
          <w:rFonts w:ascii="Times New Roman"/>
          <w:b w:val="false"/>
          <w:i w:val="false"/>
          <w:color w:val="000000"/>
          <w:sz w:val="28"/>
        </w:rPr>
        <w:t>
</w:t>
      </w:r>
      <w:r>
        <w:rPr>
          <w:rFonts w:ascii="Times New Roman"/>
          <w:b w:val="false"/>
          <w:i w:val="false"/>
          <w:color w:val="000000"/>
          <w:sz w:val="28"/>
        </w:rPr>
        <w:t>
      352. Коэффициенты использования k</w:t>
      </w:r>
      <w:r>
        <w:rPr>
          <w:rFonts w:ascii="Times New Roman"/>
          <w:b w:val="false"/>
          <w:i w:val="false"/>
          <w:color w:val="000000"/>
          <w:vertAlign w:val="subscript"/>
        </w:rPr>
        <w:t>к</w:t>
      </w:r>
      <w:r>
        <w:rPr>
          <w:rFonts w:ascii="Times New Roman"/>
          <w:b w:val="false"/>
          <w:i w:val="false"/>
          <w:color w:val="000000"/>
          <w:sz w:val="28"/>
        </w:rPr>
        <w:t xml:space="preserve"> составных конструкций с последовательно-параллельными ветвями, составленными из изоляторов одного типа (гирлянд типа </w:t>
      </w: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79400"/>
                    </a:xfrm>
                    <a:prstGeom prst="rect">
                      <a:avLst/>
                    </a:prstGeom>
                  </pic:spPr>
                </pic:pic>
              </a:graphicData>
            </a:graphic>
          </wp:inline>
        </w:drawing>
      </w:r>
      <w:r>
        <w:rPr>
          <w:rFonts w:ascii="Times New Roman"/>
          <w:b w:val="false"/>
          <w:i w:val="false"/>
          <w:color w:val="000000"/>
          <w:sz w:val="28"/>
        </w:rPr>
        <w:t xml:space="preserve">или </w:t>
      </w: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54000" cy="266700"/>
                    </a:xfrm>
                    <a:prstGeom prst="rect">
                      <a:avLst/>
                    </a:prstGeom>
                  </pic:spPr>
                </pic:pic>
              </a:graphicData>
            </a:graphic>
          </wp:inline>
        </w:drawing>
      </w:r>
      <w:r>
        <w:rPr>
          <w:rFonts w:ascii="Times New Roman"/>
          <w:b w:val="false"/>
          <w:i w:val="false"/>
          <w:color w:val="000000"/>
          <w:sz w:val="28"/>
        </w:rPr>
        <w:t>, опорных колонок с различным числом параллельных ветвей по высоте, а также подстанционных аппаратов с растяжками), принимаются равными 1,1.</w:t>
      </w:r>
      <w:r>
        <w:br/>
      </w:r>
      <w:r>
        <w:rPr>
          <w:rFonts w:ascii="Times New Roman"/>
          <w:b w:val="false"/>
          <w:i w:val="false"/>
          <w:color w:val="000000"/>
          <w:sz w:val="28"/>
        </w:rPr>
        <w:t>
</w:t>
      </w:r>
      <w:r>
        <w:rPr>
          <w:rFonts w:ascii="Times New Roman"/>
          <w:b w:val="false"/>
          <w:i w:val="false"/>
          <w:color w:val="000000"/>
          <w:sz w:val="28"/>
        </w:rPr>
        <w:t>
      353. Коэффициенты использования kи одноцепных гирлянд и одиночных опорных колонок, составленных из разнотипных изоляторов с коэффициентами использования k</w:t>
      </w:r>
      <w:r>
        <w:rPr>
          <w:rFonts w:ascii="Times New Roman"/>
          <w:b w:val="false"/>
          <w:i w:val="false"/>
          <w:color w:val="000000"/>
          <w:vertAlign w:val="subscript"/>
        </w:rPr>
        <w:t>и1</w:t>
      </w:r>
      <w:r>
        <w:rPr>
          <w:rFonts w:ascii="Times New Roman"/>
          <w:b w:val="false"/>
          <w:i w:val="false"/>
          <w:color w:val="000000"/>
          <w:sz w:val="28"/>
        </w:rPr>
        <w:t xml:space="preserve"> и k</w:t>
      </w:r>
      <w:r>
        <w:rPr>
          <w:rFonts w:ascii="Times New Roman"/>
          <w:b w:val="false"/>
          <w:i w:val="false"/>
          <w:color w:val="000000"/>
          <w:vertAlign w:val="subscript"/>
        </w:rPr>
        <w:t>и2</w:t>
      </w:r>
      <w:r>
        <w:rPr>
          <w:rFonts w:ascii="Times New Roman"/>
          <w:b w:val="false"/>
          <w:i w:val="false"/>
          <w:color w:val="000000"/>
          <w:sz w:val="28"/>
        </w:rPr>
        <w:t xml:space="preserve"> , должны определяться по формуле</w:t>
      </w:r>
      <w:r>
        <w:br/>
      </w:r>
      <w:r>
        <w:rPr>
          <w:rFonts w:ascii="Times New Roman"/>
          <w:b w:val="false"/>
          <w:i w:val="false"/>
          <w:color w:val="000000"/>
          <w:sz w:val="28"/>
        </w:rPr>
        <w:t xml:space="preserve">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7400" cy="546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L</w:t>
      </w:r>
      <w:r>
        <w:rPr>
          <w:rFonts w:ascii="Times New Roman"/>
          <w:b w:val="false"/>
          <w:i w:val="false"/>
          <w:color w:val="000000"/>
          <w:vertAlign w:val="subscript"/>
        </w:rPr>
        <w:t>1</w:t>
      </w:r>
      <w:r>
        <w:rPr>
          <w:rFonts w:ascii="Times New Roman"/>
          <w:b w:val="false"/>
          <w:i w:val="false"/>
          <w:color w:val="000000"/>
          <w:sz w:val="28"/>
        </w:rPr>
        <w:t xml:space="preserve"> и L</w:t>
      </w:r>
      <w:r>
        <w:rPr>
          <w:rFonts w:ascii="Times New Roman"/>
          <w:b w:val="false"/>
          <w:i w:val="false"/>
          <w:color w:val="000000"/>
          <w:vertAlign w:val="subscript"/>
        </w:rPr>
        <w:t>2</w:t>
      </w:r>
      <w:r>
        <w:rPr>
          <w:rFonts w:ascii="Times New Roman"/>
          <w:b w:val="false"/>
          <w:i w:val="false"/>
          <w:color w:val="000000"/>
          <w:sz w:val="28"/>
        </w:rPr>
        <w:t xml:space="preserve"> - длина пути утечки участков конструкции из изоляторов соответствующего типа. Аналогичным образом должна определяться величина k</w:t>
      </w:r>
      <w:r>
        <w:rPr>
          <w:rFonts w:ascii="Times New Roman"/>
          <w:b w:val="false"/>
          <w:i w:val="false"/>
          <w:color w:val="000000"/>
          <w:vertAlign w:val="subscript"/>
        </w:rPr>
        <w:t>и</w:t>
      </w:r>
      <w:r>
        <w:rPr>
          <w:rFonts w:ascii="Times New Roman"/>
          <w:b w:val="false"/>
          <w:i w:val="false"/>
          <w:color w:val="000000"/>
          <w:sz w:val="28"/>
        </w:rPr>
        <w:t xml:space="preserve"> для конструкций указанного вида при числе разных типов изоляторов, большем двух.</w:t>
      </w:r>
      <w:r>
        <w:br/>
      </w:r>
      <w:r>
        <w:rPr>
          <w:rFonts w:ascii="Times New Roman"/>
          <w:b w:val="false"/>
          <w:i w:val="false"/>
          <w:color w:val="000000"/>
          <w:sz w:val="28"/>
        </w:rPr>
        <w:t>
</w:t>
      </w:r>
      <w:r>
        <w:rPr>
          <w:rFonts w:ascii="Times New Roman"/>
          <w:b w:val="false"/>
          <w:i w:val="false"/>
          <w:color w:val="000000"/>
          <w:sz w:val="28"/>
        </w:rPr>
        <w:t>
      354. Конфигурация подвесных изоляторов для районов с различными видами загрязнений должна выбираться по </w:t>
      </w:r>
      <w:r>
        <w:rPr>
          <w:rFonts w:ascii="Times New Roman"/>
          <w:b w:val="false"/>
          <w:i w:val="false"/>
          <w:color w:val="000000"/>
          <w:sz w:val="28"/>
        </w:rPr>
        <w:t>таблице 123</w:t>
      </w:r>
      <w:r>
        <w:rPr>
          <w:rFonts w:ascii="Times New Roman"/>
          <w:b w:val="false"/>
          <w:i w:val="false"/>
          <w:color w:val="000000"/>
          <w:sz w:val="28"/>
        </w:rPr>
        <w:t xml:space="preserve"> приложения 5 к настоящим Правилам.</w:t>
      </w:r>
    </w:p>
    <w:bookmarkEnd w:id="169"/>
    <w:bookmarkStart w:name="z1591" w:id="170"/>
    <w:p>
      <w:pPr>
        <w:spacing w:after="0"/>
        <w:ind w:left="0"/>
        <w:jc w:val="left"/>
      </w:pPr>
      <w:r>
        <w:rPr>
          <w:rFonts w:ascii="Times New Roman"/>
          <w:b/>
          <w:i w:val="false"/>
          <w:color w:val="000000"/>
        </w:rPr>
        <w:t xml:space="preserve"> 
10. Кабельные линии напряжением до 220 кВ</w:t>
      </w:r>
    </w:p>
    <w:bookmarkEnd w:id="170"/>
    <w:bookmarkStart w:name="z1592" w:id="171"/>
    <w:p>
      <w:pPr>
        <w:spacing w:after="0"/>
        <w:ind w:left="0"/>
        <w:jc w:val="left"/>
      </w:pPr>
      <w:r>
        <w:rPr>
          <w:rFonts w:ascii="Times New Roman"/>
          <w:b/>
          <w:i w:val="false"/>
          <w:color w:val="000000"/>
        </w:rPr>
        <w:t xml:space="preserve"> 
1. Общие положения</w:t>
      </w:r>
    </w:p>
    <w:bookmarkEnd w:id="171"/>
    <w:bookmarkStart w:name="z1593" w:id="172"/>
    <w:p>
      <w:pPr>
        <w:spacing w:after="0"/>
        <w:ind w:left="0"/>
        <w:jc w:val="both"/>
      </w:pPr>
      <w:r>
        <w:rPr>
          <w:rFonts w:ascii="Times New Roman"/>
          <w:b w:val="false"/>
          <w:i w:val="false"/>
          <w:color w:val="000000"/>
          <w:sz w:val="28"/>
        </w:rPr>
        <w:t>
      355. Проектирование и сооружение кабельных линий должны производиться на основе технико-экономических расчетов с учетом развития сети, ответственности и назначения линии, характера трассы, способа прокладки, конструкций кабелей и т.п.</w:t>
      </w:r>
      <w:r>
        <w:br/>
      </w:r>
      <w:r>
        <w:rPr>
          <w:rFonts w:ascii="Times New Roman"/>
          <w:b w:val="false"/>
          <w:i w:val="false"/>
          <w:color w:val="000000"/>
          <w:sz w:val="28"/>
        </w:rPr>
        <w:t>
</w:t>
      </w:r>
      <w:r>
        <w:rPr>
          <w:rFonts w:ascii="Times New Roman"/>
          <w:b w:val="false"/>
          <w:i w:val="false"/>
          <w:color w:val="000000"/>
          <w:sz w:val="28"/>
        </w:rPr>
        <w:t>
      356. При выборе трассы кабельной линии требуется избегать участков с грунтами, агрессивными по отношению к металлическим оболочкам кабелей.</w:t>
      </w:r>
      <w:r>
        <w:br/>
      </w:r>
      <w:r>
        <w:rPr>
          <w:rFonts w:ascii="Times New Roman"/>
          <w:b w:val="false"/>
          <w:i w:val="false"/>
          <w:color w:val="000000"/>
          <w:sz w:val="28"/>
        </w:rPr>
        <w:t>
</w:t>
      </w:r>
      <w:r>
        <w:rPr>
          <w:rFonts w:ascii="Times New Roman"/>
          <w:b w:val="false"/>
          <w:i w:val="false"/>
          <w:color w:val="000000"/>
          <w:sz w:val="28"/>
        </w:rPr>
        <w:t>
      357.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r>
        <w:br/>
      </w:r>
      <w:r>
        <w:rPr>
          <w:rFonts w:ascii="Times New Roman"/>
          <w:b w:val="false"/>
          <w:i w:val="false"/>
          <w:color w:val="000000"/>
          <w:sz w:val="28"/>
        </w:rPr>
        <w:t>
</w:t>
      </w:r>
      <w:r>
        <w:rPr>
          <w:rFonts w:ascii="Times New Roman"/>
          <w:b w:val="false"/>
          <w:i w:val="false"/>
          <w:color w:val="000000"/>
          <w:sz w:val="28"/>
        </w:rPr>
        <w:t>
      для кабельных линий выше 1 кВ по 1 м с каждой стороны от крайних кабелей;</w:t>
      </w:r>
      <w:r>
        <w:br/>
      </w:r>
      <w:r>
        <w:rPr>
          <w:rFonts w:ascii="Times New Roman"/>
          <w:b w:val="false"/>
          <w:i w:val="false"/>
          <w:color w:val="000000"/>
          <w:sz w:val="28"/>
        </w:rPr>
        <w:t>
</w:t>
      </w:r>
      <w:r>
        <w:rPr>
          <w:rFonts w:ascii="Times New Roman"/>
          <w:b w:val="false"/>
          <w:i w:val="false"/>
          <w:color w:val="000000"/>
          <w:sz w:val="28"/>
        </w:rPr>
        <w:t>
      для кабельных линий до 1 кВ по 1 м с каждой стороны от крайних кабелей, а при прохождении кабельных линий в городах под тротуарами – на 0,6 м в сторону зданий, сооружений и на 1 м в сторону проезжей части улицы.</w:t>
      </w:r>
      <w:r>
        <w:br/>
      </w:r>
      <w:r>
        <w:rPr>
          <w:rFonts w:ascii="Times New Roman"/>
          <w:b w:val="false"/>
          <w:i w:val="false"/>
          <w:color w:val="000000"/>
          <w:sz w:val="28"/>
        </w:rPr>
        <w:t>
</w:t>
      </w:r>
      <w:r>
        <w:rPr>
          <w:rFonts w:ascii="Times New Roman"/>
          <w:b w:val="false"/>
          <w:i w:val="false"/>
          <w:color w:val="000000"/>
          <w:sz w:val="28"/>
        </w:rPr>
        <w:t>
      358. Для подводных кабельных линий до и выше 1 кВ в соответствии с указанными правилами должна быть установлена охранная зона, определяемая параллельными прямыми на расстоянии 100 м от крайних кабелей.</w:t>
      </w:r>
      <w:r>
        <w:br/>
      </w:r>
      <w:r>
        <w:rPr>
          <w:rFonts w:ascii="Times New Roman"/>
          <w:b w:val="false"/>
          <w:i w:val="false"/>
          <w:color w:val="000000"/>
          <w:sz w:val="28"/>
        </w:rPr>
        <w:t>
</w:t>
      </w:r>
      <w:r>
        <w:rPr>
          <w:rFonts w:ascii="Times New Roman"/>
          <w:b w:val="false"/>
          <w:i w:val="false"/>
          <w:color w:val="000000"/>
          <w:sz w:val="28"/>
        </w:rPr>
        <w:t>
      359. Охранные зоны кабельных линий используются с соблюдением требований правил охраны электрических сетей.</w:t>
      </w:r>
      <w:r>
        <w:br/>
      </w:r>
      <w:r>
        <w:rPr>
          <w:rFonts w:ascii="Times New Roman"/>
          <w:b w:val="false"/>
          <w:i w:val="false"/>
          <w:color w:val="000000"/>
          <w:sz w:val="28"/>
        </w:rPr>
        <w:t>
</w:t>
      </w:r>
      <w:r>
        <w:rPr>
          <w:rFonts w:ascii="Times New Roman"/>
          <w:b w:val="false"/>
          <w:i w:val="false"/>
          <w:color w:val="000000"/>
          <w:sz w:val="28"/>
        </w:rPr>
        <w:t>
      360. Трасса кабельной линии должна выбираться с учетом наименьшего расхода кабеля, обеспечения его сохранности при механических воздействиях, обеспечения защиты от коррозии, вибрации, перегрева и от повреждений соседних кабелей электрической дугой при возникновении КЗ на одном из кабелей. При размещении кабелей необходимо избегать перекрещиваний их между собой, трубопроводами и пр.</w:t>
      </w:r>
      <w:r>
        <w:br/>
      </w:r>
      <w:r>
        <w:rPr>
          <w:rFonts w:ascii="Times New Roman"/>
          <w:b w:val="false"/>
          <w:i w:val="false"/>
          <w:color w:val="000000"/>
          <w:sz w:val="28"/>
        </w:rPr>
        <w:t>
</w:t>
      </w:r>
      <w:r>
        <w:rPr>
          <w:rFonts w:ascii="Times New Roman"/>
          <w:b w:val="false"/>
          <w:i w:val="false"/>
          <w:color w:val="000000"/>
          <w:sz w:val="28"/>
        </w:rPr>
        <w:t>
      361. 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r>
        <w:br/>
      </w:r>
      <w:r>
        <w:rPr>
          <w:rFonts w:ascii="Times New Roman"/>
          <w:b w:val="false"/>
          <w:i w:val="false"/>
          <w:color w:val="000000"/>
          <w:sz w:val="28"/>
        </w:rPr>
        <w:t>
</w:t>
      </w:r>
      <w:r>
        <w:rPr>
          <w:rFonts w:ascii="Times New Roman"/>
          <w:b w:val="false"/>
          <w:i w:val="false"/>
          <w:color w:val="000000"/>
          <w:sz w:val="28"/>
        </w:rPr>
        <w:t xml:space="preserve">
      362. Кабельные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 </w:t>
      </w:r>
      <w:r>
        <w:br/>
      </w:r>
      <w:r>
        <w:rPr>
          <w:rFonts w:ascii="Times New Roman"/>
          <w:b w:val="false"/>
          <w:i w:val="false"/>
          <w:color w:val="000000"/>
          <w:sz w:val="28"/>
        </w:rPr>
        <w:t>
</w:t>
      </w:r>
      <w:r>
        <w:rPr>
          <w:rFonts w:ascii="Times New Roman"/>
          <w:b w:val="false"/>
          <w:i w:val="false"/>
          <w:color w:val="000000"/>
          <w:sz w:val="28"/>
        </w:rPr>
        <w:t>
      1) кабели должны быть уложены с запасом по длине, достаточным для компенсации возможных смещений почвы и температурных деформаций самих кабелей и конструкций, по которым они проложены; укладывать запас кабеля в виде колец (витков) запрещается;</w:t>
      </w:r>
      <w:r>
        <w:br/>
      </w:r>
      <w:r>
        <w:rPr>
          <w:rFonts w:ascii="Times New Roman"/>
          <w:b w:val="false"/>
          <w:i w:val="false"/>
          <w:color w:val="000000"/>
          <w:sz w:val="28"/>
        </w:rPr>
        <w:t>
</w:t>
      </w:r>
      <w:r>
        <w:rPr>
          <w:rFonts w:ascii="Times New Roman"/>
          <w:b w:val="false"/>
          <w:i w:val="false"/>
          <w:color w:val="000000"/>
          <w:sz w:val="28"/>
        </w:rPr>
        <w:t>
      2) кабели, проложенные горизонтально по конструкциям, стенам, перекрытиям и т.п., должны быть жестко закреплены в конечных точках, непосредственно у концевых заделок, с обеих сторон изгибов и у соединительных и стопорных муфт;</w:t>
      </w:r>
      <w:r>
        <w:br/>
      </w:r>
      <w:r>
        <w:rPr>
          <w:rFonts w:ascii="Times New Roman"/>
          <w:b w:val="false"/>
          <w:i w:val="false"/>
          <w:color w:val="000000"/>
          <w:sz w:val="28"/>
        </w:rPr>
        <w:t>
</w:t>
      </w:r>
      <w:r>
        <w:rPr>
          <w:rFonts w:ascii="Times New Roman"/>
          <w:b w:val="false"/>
          <w:i w:val="false"/>
          <w:color w:val="000000"/>
          <w:sz w:val="28"/>
        </w:rPr>
        <w:t>
      3) кабели, проложенные вертикально по конструкциям и стенам, должны быть закреплены так, чтобы была предотвращена деформация оболочек и не нарушались соединения жил в муфтах под действием собственного веса кабелей;</w:t>
      </w:r>
      <w:r>
        <w:br/>
      </w:r>
      <w:r>
        <w:rPr>
          <w:rFonts w:ascii="Times New Roman"/>
          <w:b w:val="false"/>
          <w:i w:val="false"/>
          <w:color w:val="000000"/>
          <w:sz w:val="28"/>
        </w:rPr>
        <w:t>
</w:t>
      </w:r>
      <w:r>
        <w:rPr>
          <w:rFonts w:ascii="Times New Roman"/>
          <w:b w:val="false"/>
          <w:i w:val="false"/>
          <w:color w:val="000000"/>
          <w:sz w:val="28"/>
        </w:rPr>
        <w:t>
      4) 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r>
        <w:br/>
      </w:r>
      <w:r>
        <w:rPr>
          <w:rFonts w:ascii="Times New Roman"/>
          <w:b w:val="false"/>
          <w:i w:val="false"/>
          <w:color w:val="000000"/>
          <w:sz w:val="28"/>
        </w:rPr>
        <w:t>
</w:t>
      </w:r>
      <w:r>
        <w:rPr>
          <w:rFonts w:ascii="Times New Roman"/>
          <w:b w:val="false"/>
          <w:i w:val="false"/>
          <w:color w:val="000000"/>
          <w:sz w:val="28"/>
        </w:rPr>
        <w:t>
      5) 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r>
        <w:br/>
      </w:r>
      <w:r>
        <w:rPr>
          <w:rFonts w:ascii="Times New Roman"/>
          <w:b w:val="false"/>
          <w:i w:val="false"/>
          <w:color w:val="000000"/>
          <w:sz w:val="28"/>
        </w:rPr>
        <w:t>
</w:t>
      </w:r>
      <w:r>
        <w:rPr>
          <w:rFonts w:ascii="Times New Roman"/>
          <w:b w:val="false"/>
          <w:i w:val="false"/>
          <w:color w:val="000000"/>
          <w:sz w:val="28"/>
        </w:rPr>
        <w:t>
      6) при прокладке кабелей рядом с другими кабелями, находящимися в эксплуатации должны быть приняты меры для предотвращения повреждения последних;</w:t>
      </w:r>
      <w:r>
        <w:br/>
      </w:r>
      <w:r>
        <w:rPr>
          <w:rFonts w:ascii="Times New Roman"/>
          <w:b w:val="false"/>
          <w:i w:val="false"/>
          <w:color w:val="000000"/>
          <w:sz w:val="28"/>
        </w:rPr>
        <w:t>
</w:t>
      </w:r>
      <w:r>
        <w:rPr>
          <w:rFonts w:ascii="Times New Roman"/>
          <w:b w:val="false"/>
          <w:i w:val="false"/>
          <w:color w:val="000000"/>
          <w:sz w:val="28"/>
        </w:rPr>
        <w:t>
      7) 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местах установки задвижек и фланцевых соединений.</w:t>
      </w:r>
      <w:r>
        <w:br/>
      </w:r>
      <w:r>
        <w:rPr>
          <w:rFonts w:ascii="Times New Roman"/>
          <w:b w:val="false"/>
          <w:i w:val="false"/>
          <w:color w:val="000000"/>
          <w:sz w:val="28"/>
        </w:rPr>
        <w:t>
</w:t>
      </w:r>
      <w:r>
        <w:rPr>
          <w:rFonts w:ascii="Times New Roman"/>
          <w:b w:val="false"/>
          <w:i w:val="false"/>
          <w:color w:val="000000"/>
          <w:sz w:val="28"/>
        </w:rPr>
        <w:t xml:space="preserve">
      363. Защита кабельных линий от блуждающих токов и почвенной коррозии должна удовлетворять требованиям настоящих Правил. </w:t>
      </w:r>
      <w:r>
        <w:br/>
      </w:r>
      <w:r>
        <w:rPr>
          <w:rFonts w:ascii="Times New Roman"/>
          <w:b w:val="false"/>
          <w:i w:val="false"/>
          <w:color w:val="000000"/>
          <w:sz w:val="28"/>
        </w:rPr>
        <w:t>
</w:t>
      </w:r>
      <w:r>
        <w:rPr>
          <w:rFonts w:ascii="Times New Roman"/>
          <w:b w:val="false"/>
          <w:i w:val="false"/>
          <w:color w:val="000000"/>
          <w:sz w:val="28"/>
        </w:rPr>
        <w:t>
      364. Конструкции подземных кабельных сооружений должны быть рассчитаны с учетом массы кабелей, грунта, дорожного покрытия и нагрузки от проходящего транспорта.</w:t>
      </w:r>
      <w:r>
        <w:br/>
      </w:r>
      <w:r>
        <w:rPr>
          <w:rFonts w:ascii="Times New Roman"/>
          <w:b w:val="false"/>
          <w:i w:val="false"/>
          <w:color w:val="000000"/>
          <w:sz w:val="28"/>
        </w:rPr>
        <w:t>
</w:t>
      </w:r>
      <w:r>
        <w:rPr>
          <w:rFonts w:ascii="Times New Roman"/>
          <w:b w:val="false"/>
          <w:i w:val="false"/>
          <w:color w:val="000000"/>
          <w:sz w:val="28"/>
        </w:rPr>
        <w:t>
      365. Кабельные сооружения и конструкции, на которых укладываются кабели, должны выполняться из несгораемых материалов.</w:t>
      </w:r>
      <w:r>
        <w:br/>
      </w:r>
      <w:r>
        <w:rPr>
          <w:rFonts w:ascii="Times New Roman"/>
          <w:b w:val="false"/>
          <w:i w:val="false"/>
          <w:color w:val="000000"/>
          <w:sz w:val="28"/>
        </w:rPr>
        <w:t>
</w:t>
      </w:r>
      <w:r>
        <w:rPr>
          <w:rFonts w:ascii="Times New Roman"/>
          <w:b w:val="false"/>
          <w:i w:val="false"/>
          <w:color w:val="000000"/>
          <w:sz w:val="28"/>
        </w:rPr>
        <w:t>
      366. Запрещается выполнение в кабельных сооружениях каких-либо временных устройств, хранение в них материалов и оборудования.</w:t>
      </w:r>
      <w:r>
        <w:br/>
      </w:r>
      <w:r>
        <w:rPr>
          <w:rFonts w:ascii="Times New Roman"/>
          <w:b w:val="false"/>
          <w:i w:val="false"/>
          <w:color w:val="000000"/>
          <w:sz w:val="28"/>
        </w:rPr>
        <w:t>
</w:t>
      </w:r>
      <w:r>
        <w:rPr>
          <w:rFonts w:ascii="Times New Roman"/>
          <w:b w:val="false"/>
          <w:i w:val="false"/>
          <w:color w:val="000000"/>
          <w:sz w:val="28"/>
        </w:rPr>
        <w:t>
      367.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r>
        <w:br/>
      </w:r>
      <w:r>
        <w:rPr>
          <w:rFonts w:ascii="Times New Roman"/>
          <w:b w:val="false"/>
          <w:i w:val="false"/>
          <w:color w:val="000000"/>
          <w:sz w:val="28"/>
        </w:rPr>
        <w:t>
</w:t>
      </w:r>
      <w:r>
        <w:rPr>
          <w:rFonts w:ascii="Times New Roman"/>
          <w:b w:val="false"/>
          <w:i w:val="false"/>
          <w:color w:val="000000"/>
          <w:sz w:val="28"/>
        </w:rPr>
        <w:t>
      368. Открытая прокладка кабельных линий должна производиться с учетом непосредственного действия солнечного излучения, а также теплоизлучений от различного рода источников тепла.</w:t>
      </w:r>
      <w:r>
        <w:br/>
      </w:r>
      <w:r>
        <w:rPr>
          <w:rFonts w:ascii="Times New Roman"/>
          <w:b w:val="false"/>
          <w:i w:val="false"/>
          <w:color w:val="000000"/>
          <w:sz w:val="28"/>
        </w:rPr>
        <w:t>
</w:t>
      </w:r>
      <w:r>
        <w:rPr>
          <w:rFonts w:ascii="Times New Roman"/>
          <w:b w:val="false"/>
          <w:i w:val="false"/>
          <w:color w:val="000000"/>
          <w:sz w:val="28"/>
        </w:rPr>
        <w:t>
      369. Радиусы внутренней кривой изгиба кабелей должны иметь по отношению к их наружному диаметру кратности не менее указанных в стандартах или технических условиях на соответствующие марки кабелей.</w:t>
      </w:r>
      <w:r>
        <w:br/>
      </w:r>
      <w:r>
        <w:rPr>
          <w:rFonts w:ascii="Times New Roman"/>
          <w:b w:val="false"/>
          <w:i w:val="false"/>
          <w:color w:val="000000"/>
          <w:sz w:val="28"/>
        </w:rPr>
        <w:t>
</w:t>
      </w:r>
      <w:r>
        <w:rPr>
          <w:rFonts w:ascii="Times New Roman"/>
          <w:b w:val="false"/>
          <w:i w:val="false"/>
          <w:color w:val="000000"/>
          <w:sz w:val="28"/>
        </w:rPr>
        <w:t>
      370.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стандартах или технических условиях на соответствующие марки кабелей.</w:t>
      </w:r>
      <w:r>
        <w:br/>
      </w:r>
      <w:r>
        <w:rPr>
          <w:rFonts w:ascii="Times New Roman"/>
          <w:b w:val="false"/>
          <w:i w:val="false"/>
          <w:color w:val="000000"/>
          <w:sz w:val="28"/>
        </w:rPr>
        <w:t>
</w:t>
      </w:r>
      <w:r>
        <w:rPr>
          <w:rFonts w:ascii="Times New Roman"/>
          <w:b w:val="false"/>
          <w:i w:val="false"/>
          <w:color w:val="000000"/>
          <w:sz w:val="28"/>
        </w:rPr>
        <w:t>
      371. Усилия тяжения при прокладке кабелей и протягивании их в трубах определяются механическими напряжениями, допустимыми для жил и оболочек.</w:t>
      </w:r>
      <w:r>
        <w:br/>
      </w:r>
      <w:r>
        <w:rPr>
          <w:rFonts w:ascii="Times New Roman"/>
          <w:b w:val="false"/>
          <w:i w:val="false"/>
          <w:color w:val="000000"/>
          <w:sz w:val="28"/>
        </w:rPr>
        <w:t>
</w:t>
      </w:r>
      <w:r>
        <w:rPr>
          <w:rFonts w:ascii="Times New Roman"/>
          <w:b w:val="false"/>
          <w:i w:val="false"/>
          <w:color w:val="000000"/>
          <w:sz w:val="28"/>
        </w:rPr>
        <w:t>
      372. Каждая кабельная линия должна иметь свой номер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 и т.д.</w:t>
      </w:r>
      <w:r>
        <w:br/>
      </w:r>
      <w:r>
        <w:rPr>
          <w:rFonts w:ascii="Times New Roman"/>
          <w:b w:val="false"/>
          <w:i w:val="false"/>
          <w:color w:val="000000"/>
          <w:sz w:val="28"/>
        </w:rPr>
        <w:t>
</w:t>
      </w:r>
      <w:r>
        <w:rPr>
          <w:rFonts w:ascii="Times New Roman"/>
          <w:b w:val="false"/>
          <w:i w:val="false"/>
          <w:color w:val="000000"/>
          <w:sz w:val="28"/>
        </w:rPr>
        <w:t>
      373. Открыто проложенные кабели, а также все кабельные муфты должны быть снабжены бирками с обозначением на бирках кабелей и концевых муфт марки, напряжения, сечения, номера или наименования линии, на бирках соединительных муфт – номера муфты или даты монтажа.</w:t>
      </w:r>
      <w:r>
        <w:br/>
      </w:r>
      <w:r>
        <w:rPr>
          <w:rFonts w:ascii="Times New Roman"/>
          <w:b w:val="false"/>
          <w:i w:val="false"/>
          <w:color w:val="000000"/>
          <w:sz w:val="28"/>
        </w:rPr>
        <w:t>
</w:t>
      </w:r>
      <w:r>
        <w:rPr>
          <w:rFonts w:ascii="Times New Roman"/>
          <w:b w:val="false"/>
          <w:i w:val="false"/>
          <w:color w:val="000000"/>
          <w:sz w:val="28"/>
        </w:rPr>
        <w:t>
      374. Бирки должны быть стойкими к воздействию окружающей среды. На кабелях, проложенных в кабельных сооружениях, бирки должны располагаться по длине не реже чем через каждые 50 м.</w:t>
      </w:r>
      <w:r>
        <w:br/>
      </w:r>
      <w:r>
        <w:rPr>
          <w:rFonts w:ascii="Times New Roman"/>
          <w:b w:val="false"/>
          <w:i w:val="false"/>
          <w:color w:val="000000"/>
          <w:sz w:val="28"/>
        </w:rPr>
        <w:t>
</w:t>
      </w:r>
      <w:r>
        <w:rPr>
          <w:rFonts w:ascii="Times New Roman"/>
          <w:b w:val="false"/>
          <w:i w:val="false"/>
          <w:color w:val="000000"/>
          <w:sz w:val="28"/>
        </w:rPr>
        <w:t>
      375. Охранные зоны кабельных линий, проложенных в земле в незастроенной местности, должны быть обозначены информационными знаками.</w:t>
      </w:r>
      <w:r>
        <w:br/>
      </w:r>
      <w:r>
        <w:rPr>
          <w:rFonts w:ascii="Times New Roman"/>
          <w:b w:val="false"/>
          <w:i w:val="false"/>
          <w:color w:val="000000"/>
          <w:sz w:val="28"/>
        </w:rPr>
        <w:t>
</w:t>
      </w:r>
      <w:r>
        <w:rPr>
          <w:rFonts w:ascii="Times New Roman"/>
          <w:b w:val="false"/>
          <w:i w:val="false"/>
          <w:color w:val="000000"/>
          <w:sz w:val="28"/>
        </w:rPr>
        <w:t>
      376. Информационные знаки устанавливаются не реже, чем через 500 м, а также в местах изменения направления кабельных линий.</w:t>
      </w:r>
      <w:r>
        <w:br/>
      </w:r>
      <w:r>
        <w:rPr>
          <w:rFonts w:ascii="Times New Roman"/>
          <w:b w:val="false"/>
          <w:i w:val="false"/>
          <w:color w:val="000000"/>
          <w:sz w:val="28"/>
        </w:rPr>
        <w:t>
</w:t>
      </w:r>
      <w:r>
        <w:rPr>
          <w:rFonts w:ascii="Times New Roman"/>
          <w:b w:val="false"/>
          <w:i w:val="false"/>
          <w:color w:val="000000"/>
          <w:sz w:val="28"/>
        </w:rPr>
        <w:t>
      377. На информационных знаках должны быть указаны ширина охранных зон кабельных линий и номера телефонов владельцев кабельных линий.</w:t>
      </w:r>
    </w:p>
    <w:bookmarkEnd w:id="172"/>
    <w:bookmarkStart w:name="z1625" w:id="173"/>
    <w:p>
      <w:pPr>
        <w:spacing w:after="0"/>
        <w:ind w:left="0"/>
        <w:jc w:val="left"/>
      </w:pPr>
      <w:r>
        <w:rPr>
          <w:rFonts w:ascii="Times New Roman"/>
          <w:b/>
          <w:i w:val="false"/>
          <w:color w:val="000000"/>
        </w:rPr>
        <w:t xml:space="preserve"> 
2. Выбор способов прокладки</w:t>
      </w:r>
    </w:p>
    <w:bookmarkEnd w:id="173"/>
    <w:bookmarkStart w:name="z1626" w:id="174"/>
    <w:p>
      <w:pPr>
        <w:spacing w:after="0"/>
        <w:ind w:left="0"/>
        <w:jc w:val="both"/>
      </w:pPr>
      <w:r>
        <w:rPr>
          <w:rFonts w:ascii="Times New Roman"/>
          <w:b w:val="false"/>
          <w:i w:val="false"/>
          <w:color w:val="000000"/>
          <w:sz w:val="28"/>
        </w:rPr>
        <w:t>
      378. При выборе способов прокладки силовых кабельных линий до 35 кВ необходимо руководствоваться следующим:</w:t>
      </w:r>
      <w:r>
        <w:br/>
      </w:r>
      <w:r>
        <w:rPr>
          <w:rFonts w:ascii="Times New Roman"/>
          <w:b w:val="false"/>
          <w:i w:val="false"/>
          <w:color w:val="000000"/>
          <w:sz w:val="28"/>
        </w:rPr>
        <w:t>
</w:t>
      </w:r>
      <w:r>
        <w:rPr>
          <w:rFonts w:ascii="Times New Roman"/>
          <w:b w:val="false"/>
          <w:i w:val="false"/>
          <w:color w:val="000000"/>
          <w:sz w:val="28"/>
        </w:rPr>
        <w:t>
      1) При прокладке кабелей в земле в одной траншее прокладывается не более шести силовых кабелей. При большем количестве кабелей их прокладывают в отдельных траншеях с расстоянием между группами кабелей не менее 0,5 м или в каналах, туннелях, по эстакадам и в галереях.</w:t>
      </w:r>
      <w:r>
        <w:br/>
      </w:r>
      <w:r>
        <w:rPr>
          <w:rFonts w:ascii="Times New Roman"/>
          <w:b w:val="false"/>
          <w:i w:val="false"/>
          <w:color w:val="000000"/>
          <w:sz w:val="28"/>
        </w:rPr>
        <w:t>
</w:t>
      </w:r>
      <w:r>
        <w:rPr>
          <w:rFonts w:ascii="Times New Roman"/>
          <w:b w:val="false"/>
          <w:i w:val="false"/>
          <w:color w:val="000000"/>
          <w:sz w:val="28"/>
        </w:rPr>
        <w:t>
      2) Прокладка кабелей в туннелях, по эстакадам и в галереях требуется при количестве силовых кабелей, идущих в одном направлении более 20.</w:t>
      </w:r>
      <w:r>
        <w:br/>
      </w:r>
      <w:r>
        <w:rPr>
          <w:rFonts w:ascii="Times New Roman"/>
          <w:b w:val="false"/>
          <w:i w:val="false"/>
          <w:color w:val="000000"/>
          <w:sz w:val="28"/>
        </w:rPr>
        <w:t>
</w:t>
      </w:r>
      <w:r>
        <w:rPr>
          <w:rFonts w:ascii="Times New Roman"/>
          <w:b w:val="false"/>
          <w:i w:val="false"/>
          <w:color w:val="000000"/>
          <w:sz w:val="28"/>
        </w:rPr>
        <w:t>
      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 и т.п.</w:t>
      </w:r>
      <w:r>
        <w:br/>
      </w:r>
      <w:r>
        <w:rPr>
          <w:rFonts w:ascii="Times New Roman"/>
          <w:b w:val="false"/>
          <w:i w:val="false"/>
          <w:color w:val="000000"/>
          <w:sz w:val="28"/>
        </w:rPr>
        <w:t>
</w:t>
      </w:r>
      <w:r>
        <w:rPr>
          <w:rFonts w:ascii="Times New Roman"/>
          <w:b w:val="false"/>
          <w:i w:val="false"/>
          <w:color w:val="000000"/>
          <w:sz w:val="28"/>
        </w:rPr>
        <w:t>
      4) При выборе способов прокладки кабелей по территориям городов должны учитываться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r>
        <w:br/>
      </w:r>
      <w:r>
        <w:rPr>
          <w:rFonts w:ascii="Times New Roman"/>
          <w:b w:val="false"/>
          <w:i w:val="false"/>
          <w:color w:val="000000"/>
          <w:sz w:val="28"/>
        </w:rPr>
        <w:t>
</w:t>
      </w:r>
      <w:r>
        <w:rPr>
          <w:rFonts w:ascii="Times New Roman"/>
          <w:b w:val="false"/>
          <w:i w:val="false"/>
          <w:color w:val="000000"/>
          <w:sz w:val="28"/>
        </w:rPr>
        <w:t>
      379. На территориях электростанций кабельные линии должны прокладываться в туннелях, коробах, каналах, блоках, по эстакадам и в галереях. Прокладка силовых кабелей в траншеях допускается только к удаленным вспомогательным объектам (склады топлива, мастерские при количестве не более шести. На территориях электростанций общей мощностью до 25 МВт допускается также прокладка кабелей в траншеях.</w:t>
      </w:r>
      <w:r>
        <w:br/>
      </w:r>
      <w:r>
        <w:rPr>
          <w:rFonts w:ascii="Times New Roman"/>
          <w:b w:val="false"/>
          <w:i w:val="false"/>
          <w:color w:val="000000"/>
          <w:sz w:val="28"/>
        </w:rPr>
        <w:t>
</w:t>
      </w:r>
      <w:r>
        <w:rPr>
          <w:rFonts w:ascii="Times New Roman"/>
          <w:b w:val="false"/>
          <w:i w:val="false"/>
          <w:color w:val="000000"/>
          <w:sz w:val="28"/>
        </w:rPr>
        <w:t>
      380.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r>
        <w:br/>
      </w:r>
      <w:r>
        <w:rPr>
          <w:rFonts w:ascii="Times New Roman"/>
          <w:b w:val="false"/>
          <w:i w:val="false"/>
          <w:color w:val="000000"/>
          <w:sz w:val="28"/>
        </w:rPr>
        <w:t>
</w:t>
      </w:r>
      <w:r>
        <w:rPr>
          <w:rFonts w:ascii="Times New Roman"/>
          <w:b w:val="false"/>
          <w:i w:val="false"/>
          <w:color w:val="000000"/>
          <w:sz w:val="28"/>
        </w:rPr>
        <w:t>
      381. На территориях подстанций и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r>
        <w:br/>
      </w:r>
      <w:r>
        <w:rPr>
          <w:rFonts w:ascii="Times New Roman"/>
          <w:b w:val="false"/>
          <w:i w:val="false"/>
          <w:color w:val="000000"/>
          <w:sz w:val="28"/>
        </w:rPr>
        <w:t>
</w:t>
      </w:r>
      <w:r>
        <w:rPr>
          <w:rFonts w:ascii="Times New Roman"/>
          <w:b w:val="false"/>
          <w:i w:val="false"/>
          <w:color w:val="000000"/>
          <w:sz w:val="28"/>
        </w:rPr>
        <w:t>
      382. В городах и поселках одиночные кабельные линии прокладываются в земле (в траншеях) по непроезжей части улиц (под тротуарами), по дворам и техническим полосам в виде газонов.</w:t>
      </w:r>
      <w:r>
        <w:br/>
      </w:r>
      <w:r>
        <w:rPr>
          <w:rFonts w:ascii="Times New Roman"/>
          <w:b w:val="false"/>
          <w:i w:val="false"/>
          <w:color w:val="000000"/>
          <w:sz w:val="28"/>
        </w:rPr>
        <w:t>
</w:t>
      </w:r>
      <w:r>
        <w:rPr>
          <w:rFonts w:ascii="Times New Roman"/>
          <w:b w:val="false"/>
          <w:i w:val="false"/>
          <w:color w:val="000000"/>
          <w:sz w:val="28"/>
        </w:rPr>
        <w:t>
      383. По улицам и площадям, насыщенным подземными коммуникациями, прокладку кабельных линий в количестве 10 и более в потоке производится в коллекторах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r>
        <w:br/>
      </w:r>
      <w:r>
        <w:rPr>
          <w:rFonts w:ascii="Times New Roman"/>
          <w:b w:val="false"/>
          <w:i w:val="false"/>
          <w:color w:val="000000"/>
          <w:sz w:val="28"/>
        </w:rPr>
        <w:t>
</w:t>
      </w:r>
      <w:r>
        <w:rPr>
          <w:rFonts w:ascii="Times New Roman"/>
          <w:b w:val="false"/>
          <w:i w:val="false"/>
          <w:color w:val="000000"/>
          <w:sz w:val="28"/>
        </w:rPr>
        <w:t>
      384. Внутри зданий кабельные линии прокладываются непосредственно по конструкциям зданий (открыто и в коробах или трубах), в каналах, блоках, туннелях, трубах, проложенных в полах и перекрытиях, а также по фундаментам машин, в шахтах, кабельных этажах и двойных полах.</w:t>
      </w:r>
      <w:r>
        <w:br/>
      </w:r>
      <w:r>
        <w:rPr>
          <w:rFonts w:ascii="Times New Roman"/>
          <w:b w:val="false"/>
          <w:i w:val="false"/>
          <w:color w:val="000000"/>
          <w:sz w:val="28"/>
        </w:rPr>
        <w:t>
</w:t>
      </w:r>
      <w:r>
        <w:rPr>
          <w:rFonts w:ascii="Times New Roman"/>
          <w:b w:val="false"/>
          <w:i w:val="false"/>
          <w:color w:val="000000"/>
          <w:sz w:val="28"/>
        </w:rPr>
        <w:t>
      385. Маслонаполненные кабели и кабели с пластмассовой изоляцией прокладываются (при любом количестве кабелей) в туннелях и галереях и в земле (в траншеях); способ их прокладки определяется проектом.</w:t>
      </w:r>
    </w:p>
    <w:bookmarkEnd w:id="174"/>
    <w:bookmarkStart w:name="z1638" w:id="175"/>
    <w:p>
      <w:pPr>
        <w:spacing w:after="0"/>
        <w:ind w:left="0"/>
        <w:jc w:val="left"/>
      </w:pPr>
      <w:r>
        <w:rPr>
          <w:rFonts w:ascii="Times New Roman"/>
          <w:b/>
          <w:i w:val="false"/>
          <w:color w:val="000000"/>
        </w:rPr>
        <w:t xml:space="preserve"> 
3. Выбор кабелей</w:t>
      </w:r>
    </w:p>
    <w:bookmarkEnd w:id="175"/>
    <w:bookmarkStart w:name="z1639" w:id="176"/>
    <w:p>
      <w:pPr>
        <w:spacing w:after="0"/>
        <w:ind w:left="0"/>
        <w:jc w:val="both"/>
      </w:pPr>
      <w:r>
        <w:rPr>
          <w:rFonts w:ascii="Times New Roman"/>
          <w:b w:val="false"/>
          <w:i w:val="false"/>
          <w:color w:val="000000"/>
          <w:sz w:val="28"/>
        </w:rPr>
        <w:t xml:space="preserve">
      386. Для кабельных линий, прокладываемых по трассам, проходящим в различных грунтах и условиях окружающей среды, выбор конструкций и сечений кабелей производятся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различными условиями прокладки для каждого из них выбираются соответствующие конструкции и сечения кабелей. </w:t>
      </w:r>
      <w:r>
        <w:br/>
      </w:r>
      <w:r>
        <w:rPr>
          <w:rFonts w:ascii="Times New Roman"/>
          <w:b w:val="false"/>
          <w:i w:val="false"/>
          <w:color w:val="000000"/>
          <w:sz w:val="28"/>
        </w:rPr>
        <w:t>
</w:t>
      </w:r>
      <w:r>
        <w:rPr>
          <w:rFonts w:ascii="Times New Roman"/>
          <w:b w:val="false"/>
          <w:i w:val="false"/>
          <w:color w:val="000000"/>
          <w:sz w:val="28"/>
        </w:rPr>
        <w:t>
      387. Для кабельных линий,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10 м.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20 м.</w:t>
      </w:r>
      <w:r>
        <w:br/>
      </w:r>
      <w:r>
        <w:rPr>
          <w:rFonts w:ascii="Times New Roman"/>
          <w:b w:val="false"/>
          <w:i w:val="false"/>
          <w:color w:val="000000"/>
          <w:sz w:val="28"/>
        </w:rPr>
        <w:t>
</w:t>
      </w:r>
      <w:r>
        <w:rPr>
          <w:rFonts w:ascii="Times New Roman"/>
          <w:b w:val="false"/>
          <w:i w:val="false"/>
          <w:color w:val="000000"/>
          <w:sz w:val="28"/>
        </w:rPr>
        <w:t>
      388. 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эксплуатационно-ремонтных работах.</w:t>
      </w:r>
      <w:r>
        <w:br/>
      </w:r>
      <w:r>
        <w:rPr>
          <w:rFonts w:ascii="Times New Roman"/>
          <w:b w:val="false"/>
          <w:i w:val="false"/>
          <w:color w:val="000000"/>
          <w:sz w:val="28"/>
        </w:rPr>
        <w:t>
</w:t>
      </w:r>
      <w:r>
        <w:rPr>
          <w:rFonts w:ascii="Times New Roman"/>
          <w:b w:val="false"/>
          <w:i w:val="false"/>
          <w:color w:val="000000"/>
          <w:sz w:val="28"/>
        </w:rPr>
        <w:t>
      389.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r>
        <w:br/>
      </w:r>
      <w:r>
        <w:rPr>
          <w:rFonts w:ascii="Times New Roman"/>
          <w:b w:val="false"/>
          <w:i w:val="false"/>
          <w:color w:val="000000"/>
          <w:sz w:val="28"/>
        </w:rPr>
        <w:t>
</w:t>
      </w:r>
      <w:r>
        <w:rPr>
          <w:rFonts w:ascii="Times New Roman"/>
          <w:b w:val="false"/>
          <w:i w:val="false"/>
          <w:color w:val="000000"/>
          <w:sz w:val="28"/>
        </w:rPr>
        <w:t>
      390. В кабельных сооружениях и производственных помещениях при отсутствии опасности механических повреждений в эксплуатации прокладывается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r>
        <w:br/>
      </w:r>
      <w:r>
        <w:rPr>
          <w:rFonts w:ascii="Times New Roman"/>
          <w:b w:val="false"/>
          <w:i w:val="false"/>
          <w:color w:val="000000"/>
          <w:sz w:val="28"/>
        </w:rPr>
        <w:t>
</w:t>
      </w:r>
      <w:r>
        <w:rPr>
          <w:rFonts w:ascii="Times New Roman"/>
          <w:b w:val="false"/>
          <w:i w:val="false"/>
          <w:color w:val="000000"/>
          <w:sz w:val="28"/>
        </w:rPr>
        <w:t>
      Вне кабельных сооружений допускается прокладка небронированных кабелей на недоступной высоте (не менее 2 м); на меньшей высоте прокладка небронированных кабелей допускается при условии защиты их от механических повреждений (коробами, угловой сталью, трубами и т.п.).</w:t>
      </w:r>
      <w:r>
        <w:br/>
      </w:r>
      <w:r>
        <w:rPr>
          <w:rFonts w:ascii="Times New Roman"/>
          <w:b w:val="false"/>
          <w:i w:val="false"/>
          <w:color w:val="000000"/>
          <w:sz w:val="28"/>
        </w:rPr>
        <w:t>
</w:t>
      </w:r>
      <w:r>
        <w:rPr>
          <w:rFonts w:ascii="Times New Roman"/>
          <w:b w:val="false"/>
          <w:i w:val="false"/>
          <w:color w:val="000000"/>
          <w:sz w:val="28"/>
        </w:rPr>
        <w:t>
      При смешанной прокладке (земля – кабельное сооружение или производственное помещение) применяются те же марки кабелей, что и для прокладки в земле, но без горючих наружных защитных покровов.</w:t>
      </w:r>
      <w:r>
        <w:br/>
      </w:r>
      <w:r>
        <w:rPr>
          <w:rFonts w:ascii="Times New Roman"/>
          <w:b w:val="false"/>
          <w:i w:val="false"/>
          <w:color w:val="000000"/>
          <w:sz w:val="28"/>
        </w:rPr>
        <w:t>
</w:t>
      </w:r>
      <w:r>
        <w:rPr>
          <w:rFonts w:ascii="Times New Roman"/>
          <w:b w:val="false"/>
          <w:i w:val="false"/>
          <w:color w:val="000000"/>
          <w:sz w:val="28"/>
        </w:rPr>
        <w:t>
      391. При прокладке кабельных линий в кабельных сооружениях, а также в производственных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r>
        <w:br/>
      </w:r>
      <w:r>
        <w:rPr>
          <w:rFonts w:ascii="Times New Roman"/>
          <w:b w:val="false"/>
          <w:i w:val="false"/>
          <w:color w:val="000000"/>
          <w:sz w:val="28"/>
        </w:rPr>
        <w:t>
</w:t>
      </w:r>
      <w:r>
        <w:rPr>
          <w:rFonts w:ascii="Times New Roman"/>
          <w:b w:val="false"/>
          <w:i w:val="false"/>
          <w:color w:val="000000"/>
          <w:sz w:val="28"/>
        </w:rPr>
        <w:t>
      Для открытой прокладки не допускается применять силовые и контрольные кабели с горючей полиэтиленовой изоляцией.</w:t>
      </w:r>
      <w:r>
        <w:br/>
      </w:r>
      <w:r>
        <w:rPr>
          <w:rFonts w:ascii="Times New Roman"/>
          <w:b w:val="false"/>
          <w:i w:val="false"/>
          <w:color w:val="000000"/>
          <w:sz w:val="28"/>
        </w:rPr>
        <w:t>
</w:t>
      </w:r>
      <w:r>
        <w:rPr>
          <w:rFonts w:ascii="Times New Roman"/>
          <w:b w:val="false"/>
          <w:i w:val="false"/>
          <w:color w:val="000000"/>
          <w:sz w:val="28"/>
        </w:rPr>
        <w:t>
      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r>
        <w:br/>
      </w:r>
      <w:r>
        <w:rPr>
          <w:rFonts w:ascii="Times New Roman"/>
          <w:b w:val="false"/>
          <w:i w:val="false"/>
          <w:color w:val="000000"/>
          <w:sz w:val="28"/>
        </w:rPr>
        <w:t>
</w:t>
      </w:r>
      <w:r>
        <w:rPr>
          <w:rFonts w:ascii="Times New Roman"/>
          <w:b w:val="false"/>
          <w:i w:val="false"/>
          <w:color w:val="000000"/>
          <w:sz w:val="28"/>
        </w:rPr>
        <w:t>
      При прокладке в помещениях с агрессивной средой должны применяться кабели, стойкие к воздействию этой среды.</w:t>
      </w:r>
      <w:r>
        <w:br/>
      </w:r>
      <w:r>
        <w:rPr>
          <w:rFonts w:ascii="Times New Roman"/>
          <w:b w:val="false"/>
          <w:i w:val="false"/>
          <w:color w:val="000000"/>
          <w:sz w:val="28"/>
        </w:rPr>
        <w:t>
</w:t>
      </w:r>
      <w:r>
        <w:rPr>
          <w:rFonts w:ascii="Times New Roman"/>
          <w:b w:val="false"/>
          <w:i w:val="false"/>
          <w:color w:val="000000"/>
          <w:sz w:val="28"/>
        </w:rPr>
        <w:t>
      392. Для кабельных линий электростанций, распределительных устройств и подстанций, указанных в </w:t>
      </w:r>
      <w:r>
        <w:rPr>
          <w:rFonts w:ascii="Times New Roman"/>
          <w:b w:val="false"/>
          <w:i w:val="false"/>
          <w:color w:val="000000"/>
          <w:sz w:val="28"/>
        </w:rPr>
        <w:t>пункте 426</w:t>
      </w:r>
      <w:r>
        <w:rPr>
          <w:rFonts w:ascii="Times New Roman"/>
          <w:b w:val="false"/>
          <w:i w:val="false"/>
          <w:color w:val="000000"/>
          <w:sz w:val="28"/>
        </w:rPr>
        <w:t xml:space="preserve"> настоящих Правил, применяются кабели, бронированные стальной лентой, защищенной негорючим покрытием. На электростанциях применение кабелей с горючей полиэтиленовой изоляцией не допускается.</w:t>
      </w:r>
      <w:r>
        <w:br/>
      </w:r>
      <w:r>
        <w:rPr>
          <w:rFonts w:ascii="Times New Roman"/>
          <w:b w:val="false"/>
          <w:i w:val="false"/>
          <w:color w:val="000000"/>
          <w:sz w:val="28"/>
        </w:rPr>
        <w:t>
</w:t>
      </w:r>
      <w:r>
        <w:rPr>
          <w:rFonts w:ascii="Times New Roman"/>
          <w:b w:val="false"/>
          <w:i w:val="false"/>
          <w:color w:val="000000"/>
          <w:sz w:val="28"/>
        </w:rPr>
        <w:t>
      393. Для кабельных линий, прокладываемых в кабельных блоках и трубах, применяются небронированные кабели в свинцовой усиленной оболочке. На участках блоков и труб, а также ответвлений от них длиной до 50 м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r>
        <w:br/>
      </w:r>
      <w:r>
        <w:rPr>
          <w:rFonts w:ascii="Times New Roman"/>
          <w:b w:val="false"/>
          <w:i w:val="false"/>
          <w:color w:val="000000"/>
          <w:sz w:val="28"/>
        </w:rPr>
        <w:t>
</w:t>
      </w:r>
      <w:r>
        <w:rPr>
          <w:rFonts w:ascii="Times New Roman"/>
          <w:b w:val="false"/>
          <w:i w:val="false"/>
          <w:color w:val="000000"/>
          <w:sz w:val="28"/>
        </w:rPr>
        <w:t>
      394.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и т.п.), а также в зонах, опасных из-за воздействия электрокоррозии, должны применяться кабели со свинцовыми оболочками и усиленными защитными покровами типов Б</w:t>
      </w:r>
      <w:r>
        <w:rPr>
          <w:rFonts w:ascii="Times New Roman"/>
          <w:b w:val="false"/>
          <w:i w:val="false"/>
          <w:color w:val="000000"/>
          <w:vertAlign w:val="subscript"/>
        </w:rPr>
        <w:t>л</w:t>
      </w:r>
      <w:r>
        <w:rPr>
          <w:rFonts w:ascii="Times New Roman"/>
          <w:b w:val="false"/>
          <w:i w:val="false"/>
          <w:color w:val="000000"/>
          <w:sz w:val="28"/>
        </w:rPr>
        <w:t>, Б</w:t>
      </w:r>
      <w:r>
        <w:rPr>
          <w:rFonts w:ascii="Times New Roman"/>
          <w:b w:val="false"/>
          <w:i w:val="false"/>
          <w:color w:val="000000"/>
          <w:vertAlign w:val="subscript"/>
        </w:rPr>
        <w:t>2л</w:t>
      </w:r>
      <w:r>
        <w:rPr>
          <w:rFonts w:ascii="Times New Roman"/>
          <w:b w:val="false"/>
          <w:i w:val="false"/>
          <w:color w:val="000000"/>
          <w:sz w:val="28"/>
        </w:rPr>
        <w:t xml:space="preserve"> или кабели с алюминиевыми оболочками и особо усиленными защитными покровами типов Б</w:t>
      </w:r>
      <w:r>
        <w:rPr>
          <w:rFonts w:ascii="Times New Roman"/>
          <w:b w:val="false"/>
          <w:i w:val="false"/>
          <w:color w:val="000000"/>
          <w:vertAlign w:val="subscript"/>
        </w:rPr>
        <w:t>в</w:t>
      </w:r>
      <w:r>
        <w:rPr>
          <w:rFonts w:ascii="Times New Roman"/>
          <w:b w:val="false"/>
          <w:i w:val="false"/>
          <w:color w:val="000000"/>
          <w:sz w:val="28"/>
        </w:rPr>
        <w:t>, Б</w:t>
      </w:r>
      <w:r>
        <w:rPr>
          <w:rFonts w:ascii="Times New Roman"/>
          <w:b w:val="false"/>
          <w:i w:val="false"/>
          <w:color w:val="000000"/>
          <w:vertAlign w:val="subscript"/>
        </w:rPr>
        <w:t>п</w:t>
      </w:r>
      <w:r>
        <w:rPr>
          <w:rFonts w:ascii="Times New Roman"/>
          <w:b w:val="false"/>
          <w:i w:val="false"/>
          <w:color w:val="000000"/>
          <w:sz w:val="28"/>
        </w:rPr>
        <w:t xml:space="preserve"> (в сплошном влагостойком пластмассовом шланге).</w:t>
      </w:r>
      <w:r>
        <w:br/>
      </w:r>
      <w:r>
        <w:rPr>
          <w:rFonts w:ascii="Times New Roman"/>
          <w:b w:val="false"/>
          <w:i w:val="false"/>
          <w:color w:val="000000"/>
          <w:sz w:val="28"/>
        </w:rPr>
        <w:t>
</w:t>
      </w:r>
      <w:r>
        <w:rPr>
          <w:rFonts w:ascii="Times New Roman"/>
          <w:b w:val="false"/>
          <w:i w:val="false"/>
          <w:color w:val="000000"/>
          <w:sz w:val="28"/>
        </w:rPr>
        <w:t>
      395. В местах пересечения кабельными линиями болот кабели должны выбираться с учетом геологических условий, а также химических и механических воздействий.</w:t>
      </w:r>
      <w:r>
        <w:br/>
      </w:r>
      <w:r>
        <w:rPr>
          <w:rFonts w:ascii="Times New Roman"/>
          <w:b w:val="false"/>
          <w:i w:val="false"/>
          <w:color w:val="000000"/>
          <w:sz w:val="28"/>
        </w:rPr>
        <w:t>
</w:t>
      </w:r>
      <w:r>
        <w:rPr>
          <w:rFonts w:ascii="Times New Roman"/>
          <w:b w:val="false"/>
          <w:i w:val="false"/>
          <w:color w:val="000000"/>
          <w:sz w:val="28"/>
        </w:rPr>
        <w:t>
      396. Для прокладки в почвах, подверженных смещению, должны применяться кабели с проволочной броней или приниматься меры по устранению усилий, действующих на кабель при смещении почвы (укрепление грунта шпунтовыми или свайными рядами и т.п.).</w:t>
      </w:r>
      <w:r>
        <w:br/>
      </w:r>
      <w:r>
        <w:rPr>
          <w:rFonts w:ascii="Times New Roman"/>
          <w:b w:val="false"/>
          <w:i w:val="false"/>
          <w:color w:val="000000"/>
          <w:sz w:val="28"/>
        </w:rPr>
        <w:t>
</w:t>
      </w:r>
      <w:r>
        <w:rPr>
          <w:rFonts w:ascii="Times New Roman"/>
          <w:b w:val="false"/>
          <w:i w:val="false"/>
          <w:color w:val="000000"/>
          <w:sz w:val="28"/>
        </w:rPr>
        <w:t>
      397. В местах пересечения кабельными линиями ручьев, их пойм и канав должны применяться такие же кабели, как и для прокладки в земле.</w:t>
      </w:r>
      <w:r>
        <w:br/>
      </w:r>
      <w:r>
        <w:rPr>
          <w:rFonts w:ascii="Times New Roman"/>
          <w:b w:val="false"/>
          <w:i w:val="false"/>
          <w:color w:val="000000"/>
          <w:sz w:val="28"/>
        </w:rPr>
        <w:t>
</w:t>
      </w:r>
      <w:r>
        <w:rPr>
          <w:rFonts w:ascii="Times New Roman"/>
          <w:b w:val="false"/>
          <w:i w:val="false"/>
          <w:color w:val="000000"/>
          <w:sz w:val="28"/>
        </w:rPr>
        <w:t>
      398. Для кабельных линий, прокладываемых по железнодорожным мостам, а также по другим мостам с интенсивным движением транспорта, применяются бронированные кабели в алюминиевой оболочке.</w:t>
      </w:r>
      <w:r>
        <w:br/>
      </w:r>
      <w:r>
        <w:rPr>
          <w:rFonts w:ascii="Times New Roman"/>
          <w:b w:val="false"/>
          <w:i w:val="false"/>
          <w:color w:val="000000"/>
          <w:sz w:val="28"/>
        </w:rPr>
        <w:t>
</w:t>
      </w:r>
      <w:r>
        <w:rPr>
          <w:rFonts w:ascii="Times New Roman"/>
          <w:b w:val="false"/>
          <w:i w:val="false"/>
          <w:color w:val="000000"/>
          <w:sz w:val="28"/>
        </w:rPr>
        <w:t>
      399. Для кабельных линий передвижных механизмов должны применяться гибкие кабели с резиновой или другой аналогичной изоляцией, выдерживающей многократные изгибы.</w:t>
      </w:r>
      <w:r>
        <w:br/>
      </w:r>
      <w:r>
        <w:rPr>
          <w:rFonts w:ascii="Times New Roman"/>
          <w:b w:val="false"/>
          <w:i w:val="false"/>
          <w:color w:val="000000"/>
          <w:sz w:val="28"/>
        </w:rPr>
        <w:t>
</w:t>
      </w:r>
      <w:r>
        <w:rPr>
          <w:rFonts w:ascii="Times New Roman"/>
          <w:b w:val="false"/>
          <w:i w:val="false"/>
          <w:color w:val="000000"/>
          <w:sz w:val="28"/>
        </w:rPr>
        <w:t>
      400. Для подводных кабельных линий применяются кабели с броней из круглой проволоки, по возможности одной строительной длины. С этой целью разрешается применение одножильных кабелей.</w:t>
      </w:r>
      <w:r>
        <w:br/>
      </w:r>
      <w:r>
        <w:rPr>
          <w:rFonts w:ascii="Times New Roman"/>
          <w:b w:val="false"/>
          <w:i w:val="false"/>
          <w:color w:val="000000"/>
          <w:sz w:val="28"/>
        </w:rPr>
        <w:t>
</w:t>
      </w:r>
      <w:r>
        <w:rPr>
          <w:rFonts w:ascii="Times New Roman"/>
          <w:b w:val="false"/>
          <w:i w:val="false"/>
          <w:color w:val="000000"/>
          <w:sz w:val="28"/>
        </w:rPr>
        <w:t>
      В местах перехода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40–60 м) применяется кабель с двойной металлической броней.</w:t>
      </w:r>
      <w:r>
        <w:br/>
      </w:r>
      <w:r>
        <w:rPr>
          <w:rFonts w:ascii="Times New Roman"/>
          <w:b w:val="false"/>
          <w:i w:val="false"/>
          <w:color w:val="000000"/>
          <w:sz w:val="28"/>
        </w:rPr>
        <w:t>
</w:t>
      </w:r>
      <w:r>
        <w:rPr>
          <w:rFonts w:ascii="Times New Roman"/>
          <w:b w:val="false"/>
          <w:i w:val="false"/>
          <w:color w:val="000000"/>
          <w:sz w:val="28"/>
        </w:rPr>
        <w:t>
      Кабели с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r>
        <w:br/>
      </w:r>
      <w:r>
        <w:rPr>
          <w:rFonts w:ascii="Times New Roman"/>
          <w:b w:val="false"/>
          <w:i w:val="false"/>
          <w:color w:val="000000"/>
          <w:sz w:val="28"/>
        </w:rPr>
        <w:t>
</w:t>
      </w:r>
      <w:r>
        <w:rPr>
          <w:rFonts w:ascii="Times New Roman"/>
          <w:b w:val="false"/>
          <w:i w:val="false"/>
          <w:color w:val="000000"/>
          <w:sz w:val="28"/>
        </w:rPr>
        <w:t>
      При прокладке кабельных линий через небольшие несудоходные и несплавные реки шириной (вместе с затопляемой поймой) не более 100 м, с устойчивыми руслом и дном допускается применение кабелей с ленточной броней.</w:t>
      </w:r>
      <w:r>
        <w:br/>
      </w:r>
      <w:r>
        <w:rPr>
          <w:rFonts w:ascii="Times New Roman"/>
          <w:b w:val="false"/>
          <w:i w:val="false"/>
          <w:color w:val="000000"/>
          <w:sz w:val="28"/>
        </w:rPr>
        <w:t>
</w:t>
      </w:r>
      <w:r>
        <w:rPr>
          <w:rFonts w:ascii="Times New Roman"/>
          <w:b w:val="false"/>
          <w:i w:val="false"/>
          <w:color w:val="000000"/>
          <w:sz w:val="28"/>
        </w:rPr>
        <w:t>
      401. Для кабельных маслонаполненных линий и для кабельных линий с пластмассовой изоляцией напряжением 110–220 кВ тип и конструкция кабелей определяются проектом.</w:t>
      </w:r>
      <w:r>
        <w:br/>
      </w:r>
      <w:r>
        <w:rPr>
          <w:rFonts w:ascii="Times New Roman"/>
          <w:b w:val="false"/>
          <w:i w:val="false"/>
          <w:color w:val="000000"/>
          <w:sz w:val="28"/>
        </w:rPr>
        <w:t>
</w:t>
      </w:r>
      <w:r>
        <w:rPr>
          <w:rFonts w:ascii="Times New Roman"/>
          <w:b w:val="false"/>
          <w:i w:val="false"/>
          <w:color w:val="000000"/>
          <w:sz w:val="28"/>
        </w:rPr>
        <w:t>
      402. При прокладке кабельных линий до 35 кВ на вертикальных и наклонных участках трассы с разностью уровней, должны применяться кабели с нестекающей пропиточной массой, кабели с обедненно-пропитанной бумажной изоляцией и кабели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w:t>
      </w:r>
      <w:r>
        <w:br/>
      </w:r>
      <w:r>
        <w:rPr>
          <w:rFonts w:ascii="Times New Roman"/>
          <w:b w:val="false"/>
          <w:i w:val="false"/>
          <w:color w:val="000000"/>
          <w:sz w:val="28"/>
        </w:rPr>
        <w:t>
</w:t>
      </w:r>
      <w:r>
        <w:rPr>
          <w:rFonts w:ascii="Times New Roman"/>
          <w:b w:val="false"/>
          <w:i w:val="false"/>
          <w:color w:val="000000"/>
          <w:sz w:val="28"/>
        </w:rPr>
        <w:t>
      Разность вертикальных отметок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r>
        <w:br/>
      </w:r>
      <w:r>
        <w:rPr>
          <w:rFonts w:ascii="Times New Roman"/>
          <w:b w:val="false"/>
          <w:i w:val="false"/>
          <w:color w:val="000000"/>
          <w:sz w:val="28"/>
        </w:rPr>
        <w:t>
</w:t>
      </w:r>
      <w:r>
        <w:rPr>
          <w:rFonts w:ascii="Times New Roman"/>
          <w:b w:val="false"/>
          <w:i w:val="false"/>
          <w:color w:val="000000"/>
          <w:sz w:val="28"/>
        </w:rPr>
        <w:t>
      403. В четырехпроводных сетях должны применяться четырехжильные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четырехпроводных сетях переменного тока (осветительных, силовых и смешанных) с глухозаземленной нейтралью, за исключением установок с взрывоопасной средой и установок, в которых при нормальных условиях эксплуатации ток в нулевом проводе составляет более 75 % допустимого длительного тока фазного провода.</w:t>
      </w:r>
      <w:r>
        <w:br/>
      </w:r>
      <w:r>
        <w:rPr>
          <w:rFonts w:ascii="Times New Roman"/>
          <w:b w:val="false"/>
          <w:i w:val="false"/>
          <w:color w:val="000000"/>
          <w:sz w:val="28"/>
        </w:rPr>
        <w:t>
</w:t>
      </w:r>
      <w:r>
        <w:rPr>
          <w:rFonts w:ascii="Times New Roman"/>
          <w:b w:val="false"/>
          <w:i w:val="false"/>
          <w:color w:val="000000"/>
          <w:sz w:val="28"/>
        </w:rPr>
        <w:t>
      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r>
        <w:br/>
      </w:r>
      <w:r>
        <w:rPr>
          <w:rFonts w:ascii="Times New Roman"/>
          <w:b w:val="false"/>
          <w:i w:val="false"/>
          <w:color w:val="000000"/>
          <w:sz w:val="28"/>
        </w:rPr>
        <w:t>
</w:t>
      </w:r>
      <w:r>
        <w:rPr>
          <w:rFonts w:ascii="Times New Roman"/>
          <w:b w:val="false"/>
          <w:i w:val="false"/>
          <w:color w:val="000000"/>
          <w:sz w:val="28"/>
        </w:rPr>
        <w:t>
      404. Для кабельных линий до 35 кВ допускается применять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Сечение этих кабелей должно выбираться с учетом их дополнительного нагрева токами, наводимыми в оболочках.</w:t>
      </w:r>
      <w:r>
        <w:br/>
      </w:r>
      <w:r>
        <w:rPr>
          <w:rFonts w:ascii="Times New Roman"/>
          <w:b w:val="false"/>
          <w:i w:val="false"/>
          <w:color w:val="000000"/>
          <w:sz w:val="28"/>
        </w:rPr>
        <w:t>
</w:t>
      </w:r>
      <w:r>
        <w:rPr>
          <w:rFonts w:ascii="Times New Roman"/>
          <w:b w:val="false"/>
          <w:i w:val="false"/>
          <w:color w:val="000000"/>
          <w:sz w:val="28"/>
        </w:rPr>
        <w:t>
      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 близости металлических частей и надежному закреплению кабелей в изолирующих клицах.</w:t>
      </w:r>
    </w:p>
    <w:bookmarkEnd w:id="176"/>
    <w:bookmarkStart w:name="z1669" w:id="177"/>
    <w:p>
      <w:pPr>
        <w:spacing w:after="0"/>
        <w:ind w:left="0"/>
        <w:jc w:val="left"/>
      </w:pPr>
      <w:r>
        <w:rPr>
          <w:rFonts w:ascii="Times New Roman"/>
          <w:b/>
          <w:i w:val="false"/>
          <w:color w:val="000000"/>
        </w:rPr>
        <w:t xml:space="preserve"> 
4. Подпитывающие устройства и сигнализация давления масла кабельных маслонаполненных линий</w:t>
      </w:r>
    </w:p>
    <w:bookmarkEnd w:id="177"/>
    <w:bookmarkStart w:name="z1670" w:id="178"/>
    <w:p>
      <w:pPr>
        <w:spacing w:after="0"/>
        <w:ind w:left="0"/>
        <w:jc w:val="both"/>
      </w:pPr>
      <w:r>
        <w:rPr>
          <w:rFonts w:ascii="Times New Roman"/>
          <w:b w:val="false"/>
          <w:i w:val="false"/>
          <w:color w:val="000000"/>
          <w:sz w:val="28"/>
        </w:rPr>
        <w:t>
      405. Маслоподпитывающая система должна обеспечивать надежную работу линии в любых нормальных и переходных тепловых режимах.</w:t>
      </w:r>
      <w:r>
        <w:br/>
      </w:r>
      <w:r>
        <w:rPr>
          <w:rFonts w:ascii="Times New Roman"/>
          <w:b w:val="false"/>
          <w:i w:val="false"/>
          <w:color w:val="000000"/>
          <w:sz w:val="28"/>
        </w:rPr>
        <w:t>
</w:t>
      </w:r>
      <w:r>
        <w:rPr>
          <w:rFonts w:ascii="Times New Roman"/>
          <w:b w:val="false"/>
          <w:i w:val="false"/>
          <w:color w:val="000000"/>
          <w:sz w:val="28"/>
        </w:rPr>
        <w:t>
      406.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наиболее протяженной секции кабельной линии.</w:t>
      </w:r>
      <w:r>
        <w:br/>
      </w:r>
      <w:r>
        <w:rPr>
          <w:rFonts w:ascii="Times New Roman"/>
          <w:b w:val="false"/>
          <w:i w:val="false"/>
          <w:color w:val="000000"/>
          <w:sz w:val="28"/>
        </w:rPr>
        <w:t>
</w:t>
      </w:r>
      <w:r>
        <w:rPr>
          <w:rFonts w:ascii="Times New Roman"/>
          <w:b w:val="false"/>
          <w:i w:val="false"/>
          <w:color w:val="000000"/>
          <w:sz w:val="28"/>
        </w:rPr>
        <w:t>
      407. Подпитывающие баки линий низкого давления размещаются в закрытых помещениях. Небольшое количество подпитывающих баков (5–6) на открытых пунктах питания располагаются в легких металлических ящиках на порталах, опорах и т.п. (при температуре окружающего воздуха не ниже минус 33</w:t>
      </w:r>
      <w:r>
        <w:rPr>
          <w:rFonts w:ascii="Times New Roman"/>
          <w:b w:val="false"/>
          <w:i w:val="false"/>
          <w:color w:val="000000"/>
          <w:vertAlign w:val="superscript"/>
        </w:rPr>
        <w:t>0</w:t>
      </w:r>
      <w:r>
        <w:rPr>
          <w:rFonts w:ascii="Times New Roman"/>
          <w:b w:val="false"/>
          <w:i w:val="false"/>
          <w:color w:val="000000"/>
          <w:sz w:val="28"/>
        </w:rPr>
        <w:t xml:space="preserve"> С). Подпитывающие баки должны быть снабжены указателями давления масла и защищены от прямого воздействия солнечного излучения.</w:t>
      </w:r>
      <w:r>
        <w:br/>
      </w:r>
      <w:r>
        <w:rPr>
          <w:rFonts w:ascii="Times New Roman"/>
          <w:b w:val="false"/>
          <w:i w:val="false"/>
          <w:color w:val="000000"/>
          <w:sz w:val="28"/>
        </w:rPr>
        <w:t>
</w:t>
      </w:r>
      <w:r>
        <w:rPr>
          <w:rFonts w:ascii="Times New Roman"/>
          <w:b w:val="false"/>
          <w:i w:val="false"/>
          <w:color w:val="000000"/>
          <w:sz w:val="28"/>
        </w:rPr>
        <w:t>
      408. Подпитывающие агрегаты линий высокого давления должны быть размещены в закрытых помещениях, имеющих температуру не ниже +10</w:t>
      </w:r>
      <w:r>
        <w:rPr>
          <w:rFonts w:ascii="Times New Roman"/>
          <w:b w:val="false"/>
          <w:i w:val="false"/>
          <w:color w:val="000000"/>
          <w:vertAlign w:val="superscript"/>
        </w:rPr>
        <w:t>0</w:t>
      </w:r>
      <w:r>
        <w:rPr>
          <w:rFonts w:ascii="Times New Roman"/>
          <w:b w:val="false"/>
          <w:i w:val="false"/>
          <w:color w:val="000000"/>
          <w:sz w:val="28"/>
        </w:rPr>
        <w:t xml:space="preserve"> С, и расположены возможно ближе к месту присоединения к кабельным линиям. Присоединение нескольких подпитывающих агрегатов к линии производится через масляный коллектор.</w:t>
      </w:r>
      <w:r>
        <w:br/>
      </w:r>
      <w:r>
        <w:rPr>
          <w:rFonts w:ascii="Times New Roman"/>
          <w:b w:val="false"/>
          <w:i w:val="false"/>
          <w:color w:val="000000"/>
          <w:sz w:val="28"/>
        </w:rPr>
        <w:t>
</w:t>
      </w:r>
      <w:r>
        <w:rPr>
          <w:rFonts w:ascii="Times New Roman"/>
          <w:b w:val="false"/>
          <w:i w:val="false"/>
          <w:color w:val="000000"/>
          <w:sz w:val="28"/>
        </w:rPr>
        <w:t>
      409. При параллельной прокладке нескольких кабельных маслонаполненных линий высокого давления производится подпитка маслом каждой линии от отдельных подпитывающих агрегатов или устанавливается устройство для автоматического переключения агрегатов на ту или другую линию.</w:t>
      </w:r>
      <w:r>
        <w:br/>
      </w:r>
      <w:r>
        <w:rPr>
          <w:rFonts w:ascii="Times New Roman"/>
          <w:b w:val="false"/>
          <w:i w:val="false"/>
          <w:color w:val="000000"/>
          <w:sz w:val="28"/>
        </w:rPr>
        <w:t>
</w:t>
      </w:r>
      <w:r>
        <w:rPr>
          <w:rFonts w:ascii="Times New Roman"/>
          <w:b w:val="false"/>
          <w:i w:val="false"/>
          <w:color w:val="000000"/>
          <w:sz w:val="28"/>
        </w:rPr>
        <w:t>
      410. Подпитывающие агрегаты обеспечиваются электроэнергией от двух независимых источников питания с обязательным устройством автоматического включения резерва (АВР). Подпитывающие агрегаты должны быть отделены один от другого несгораемыми перегородками с пределом огнестойкости не менее 0,75 ч.</w:t>
      </w:r>
      <w:r>
        <w:br/>
      </w:r>
      <w:r>
        <w:rPr>
          <w:rFonts w:ascii="Times New Roman"/>
          <w:b w:val="false"/>
          <w:i w:val="false"/>
          <w:color w:val="000000"/>
          <w:sz w:val="28"/>
        </w:rPr>
        <w:t>
</w:t>
      </w:r>
      <w:r>
        <w:rPr>
          <w:rFonts w:ascii="Times New Roman"/>
          <w:b w:val="false"/>
          <w:i w:val="false"/>
          <w:color w:val="000000"/>
          <w:sz w:val="28"/>
        </w:rPr>
        <w:t>
      411.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пределов.</w:t>
      </w:r>
      <w:r>
        <w:br/>
      </w:r>
      <w:r>
        <w:rPr>
          <w:rFonts w:ascii="Times New Roman"/>
          <w:b w:val="false"/>
          <w:i w:val="false"/>
          <w:color w:val="000000"/>
          <w:sz w:val="28"/>
        </w:rPr>
        <w:t>
</w:t>
      </w:r>
      <w:r>
        <w:rPr>
          <w:rFonts w:ascii="Times New Roman"/>
          <w:b w:val="false"/>
          <w:i w:val="false"/>
          <w:color w:val="000000"/>
          <w:sz w:val="28"/>
        </w:rPr>
        <w:t>
      412. На каждой секции кабельной маслонаполненной линии низкого давления должно быть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постоянным дежурством персонала. Система сигнализации давления масла должна иметь защиту от влияния электрических полей силовых кабельных линий.</w:t>
      </w:r>
      <w:r>
        <w:br/>
      </w:r>
      <w:r>
        <w:rPr>
          <w:rFonts w:ascii="Times New Roman"/>
          <w:b w:val="false"/>
          <w:i w:val="false"/>
          <w:color w:val="000000"/>
          <w:sz w:val="28"/>
        </w:rPr>
        <w:t>
</w:t>
      </w:r>
      <w:r>
        <w:rPr>
          <w:rFonts w:ascii="Times New Roman"/>
          <w:b w:val="false"/>
          <w:i w:val="false"/>
          <w:color w:val="000000"/>
          <w:sz w:val="28"/>
        </w:rPr>
        <w:t>
      413. Подпитывающие пункты на линиях низкого давления должны быть оборудованы телефонной связью с диспетчерскими пунктами (электросети сетевого района).</w:t>
      </w:r>
      <w:r>
        <w:br/>
      </w:r>
      <w:r>
        <w:rPr>
          <w:rFonts w:ascii="Times New Roman"/>
          <w:b w:val="false"/>
          <w:i w:val="false"/>
          <w:color w:val="000000"/>
          <w:sz w:val="28"/>
        </w:rPr>
        <w:t>
</w:t>
      </w:r>
      <w:r>
        <w:rPr>
          <w:rFonts w:ascii="Times New Roman"/>
          <w:b w:val="false"/>
          <w:i w:val="false"/>
          <w:color w:val="000000"/>
          <w:sz w:val="28"/>
        </w:rPr>
        <w:t>
      414.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утепленных траншеях, лотках, каналах и в земле ниже зоны промерзания при условии обеспечения положительной температуры окружающей среды.</w:t>
      </w:r>
      <w:r>
        <w:br/>
      </w:r>
      <w:r>
        <w:rPr>
          <w:rFonts w:ascii="Times New Roman"/>
          <w:b w:val="false"/>
          <w:i w:val="false"/>
          <w:color w:val="000000"/>
          <w:sz w:val="28"/>
        </w:rPr>
        <w:t>
</w:t>
      </w:r>
      <w:r>
        <w:rPr>
          <w:rFonts w:ascii="Times New Roman"/>
          <w:b w:val="false"/>
          <w:i w:val="false"/>
          <w:color w:val="000000"/>
          <w:sz w:val="28"/>
        </w:rPr>
        <w:t>
      415. Вибрация в помещении щита с приборами для автоматического управления подпитывающим агрегатом не должна превышать допустимых пределов.</w:t>
      </w:r>
    </w:p>
    <w:bookmarkEnd w:id="178"/>
    <w:bookmarkStart w:name="z1681" w:id="179"/>
    <w:p>
      <w:pPr>
        <w:spacing w:after="0"/>
        <w:ind w:left="0"/>
        <w:jc w:val="left"/>
      </w:pPr>
      <w:r>
        <w:rPr>
          <w:rFonts w:ascii="Times New Roman"/>
          <w:b/>
          <w:i w:val="false"/>
          <w:color w:val="000000"/>
        </w:rPr>
        <w:t xml:space="preserve"> 
5. Соединения и заделки кабелей</w:t>
      </w:r>
    </w:p>
    <w:bookmarkEnd w:id="179"/>
    <w:bookmarkStart w:name="z1682" w:id="180"/>
    <w:p>
      <w:pPr>
        <w:spacing w:after="0"/>
        <w:ind w:left="0"/>
        <w:jc w:val="both"/>
      </w:pPr>
      <w:r>
        <w:rPr>
          <w:rFonts w:ascii="Times New Roman"/>
          <w:b w:val="false"/>
          <w:i w:val="false"/>
          <w:color w:val="000000"/>
          <w:sz w:val="28"/>
        </w:rPr>
        <w:t>
      416. При соединении и оконцевании силовых кабелей применяются конструкции муфт, соответствующие условиям их работы и окружающей среды. Соединения и заделки на кабельных линиях должны быть выполнены так,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w:t>
      </w:r>
      <w:r>
        <w:br/>
      </w:r>
      <w:r>
        <w:rPr>
          <w:rFonts w:ascii="Times New Roman"/>
          <w:b w:val="false"/>
          <w:i w:val="false"/>
          <w:color w:val="000000"/>
          <w:sz w:val="28"/>
        </w:rPr>
        <w:t>
</w:t>
      </w:r>
      <w:r>
        <w:rPr>
          <w:rFonts w:ascii="Times New Roman"/>
          <w:b w:val="false"/>
          <w:i w:val="false"/>
          <w:color w:val="000000"/>
          <w:sz w:val="28"/>
        </w:rPr>
        <w:t>
      417. Для кабельных линий до 35 кВ концевые и соединительные муфты должны применяться в соответствии с действующей технической документацией на муфты, утвержденной в установленном порядке.</w:t>
      </w:r>
      <w:r>
        <w:br/>
      </w:r>
      <w:r>
        <w:rPr>
          <w:rFonts w:ascii="Times New Roman"/>
          <w:b w:val="false"/>
          <w:i w:val="false"/>
          <w:color w:val="000000"/>
          <w:sz w:val="28"/>
        </w:rPr>
        <w:t>
</w:t>
      </w:r>
      <w:r>
        <w:rPr>
          <w:rFonts w:ascii="Times New Roman"/>
          <w:b w:val="false"/>
          <w:i w:val="false"/>
          <w:color w:val="000000"/>
          <w:sz w:val="28"/>
        </w:rPr>
        <w:t>
      418. Для соединительных и стопорных муфт кабельных маслонаполненных линий низкого давления необходимо применять только латунные или медные муфты.</w:t>
      </w:r>
      <w:r>
        <w:br/>
      </w:r>
      <w:r>
        <w:rPr>
          <w:rFonts w:ascii="Times New Roman"/>
          <w:b w:val="false"/>
          <w:i w:val="false"/>
          <w:color w:val="000000"/>
          <w:sz w:val="28"/>
        </w:rPr>
        <w:t>
</w:t>
      </w:r>
      <w:r>
        <w:rPr>
          <w:rFonts w:ascii="Times New Roman"/>
          <w:b w:val="false"/>
          <w:i w:val="false"/>
          <w:color w:val="000000"/>
          <w:sz w:val="28"/>
        </w:rPr>
        <w:t>
      Для кабельных линий с пластмассовой изоляцией необходимо применять концевые и соединительные муфты в пластмассовой оболочке.</w:t>
      </w:r>
      <w:r>
        <w:br/>
      </w:r>
      <w:r>
        <w:rPr>
          <w:rFonts w:ascii="Times New Roman"/>
          <w:b w:val="false"/>
          <w:i w:val="false"/>
          <w:color w:val="000000"/>
          <w:sz w:val="28"/>
        </w:rPr>
        <w:t>
</w:t>
      </w:r>
      <w:r>
        <w:rPr>
          <w:rFonts w:ascii="Times New Roman"/>
          <w:b w:val="false"/>
          <w:i w:val="false"/>
          <w:color w:val="000000"/>
          <w:sz w:val="28"/>
        </w:rPr>
        <w:t>
      Длина секций и места установки стопорных муфт на кабельных маслонаполненных линиях низкого давления определяются с учетом подпитки линий маслом в нормальном и переходных тепловых режимах.</w:t>
      </w:r>
      <w:r>
        <w:br/>
      </w:r>
      <w:r>
        <w:rPr>
          <w:rFonts w:ascii="Times New Roman"/>
          <w:b w:val="false"/>
          <w:i w:val="false"/>
          <w:color w:val="000000"/>
          <w:sz w:val="28"/>
        </w:rPr>
        <w:t>
</w:t>
      </w:r>
      <w:r>
        <w:rPr>
          <w:rFonts w:ascii="Times New Roman"/>
          <w:b w:val="false"/>
          <w:i w:val="false"/>
          <w:color w:val="000000"/>
          <w:sz w:val="28"/>
        </w:rPr>
        <w:t>
      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размещаются в камерах, подлежащих последующей засыпке просеянной землей или песком.</w:t>
      </w:r>
      <w:r>
        <w:br/>
      </w:r>
      <w:r>
        <w:rPr>
          <w:rFonts w:ascii="Times New Roman"/>
          <w:b w:val="false"/>
          <w:i w:val="false"/>
          <w:color w:val="000000"/>
          <w:sz w:val="28"/>
        </w:rPr>
        <w:t>
</w:t>
      </w:r>
      <w:r>
        <w:rPr>
          <w:rFonts w:ascii="Times New Roman"/>
          <w:b w:val="false"/>
          <w:i w:val="false"/>
          <w:color w:val="000000"/>
          <w:sz w:val="28"/>
        </w:rPr>
        <w:t>
      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соединительные муфты должны быть доступны для контроля.</w:t>
      </w:r>
      <w:r>
        <w:br/>
      </w:r>
      <w:r>
        <w:rPr>
          <w:rFonts w:ascii="Times New Roman"/>
          <w:b w:val="false"/>
          <w:i w:val="false"/>
          <w:color w:val="000000"/>
          <w:sz w:val="28"/>
        </w:rPr>
        <w:t>
</w:t>
      </w:r>
      <w:r>
        <w:rPr>
          <w:rFonts w:ascii="Times New Roman"/>
          <w:b w:val="false"/>
          <w:i w:val="false"/>
          <w:color w:val="000000"/>
          <w:sz w:val="28"/>
        </w:rPr>
        <w:t>
      419.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муфт, если уровень прокладки кабелей с нормально пропитанной изоляцией выше уровня прокладки кабелей, пропитанных нестекающей массой.</w:t>
      </w:r>
      <w:r>
        <w:br/>
      </w:r>
      <w:r>
        <w:rPr>
          <w:rFonts w:ascii="Times New Roman"/>
          <w:b w:val="false"/>
          <w:i w:val="false"/>
          <w:color w:val="000000"/>
          <w:sz w:val="28"/>
        </w:rPr>
        <w:t>
</w:t>
      </w:r>
      <w:r>
        <w:rPr>
          <w:rFonts w:ascii="Times New Roman"/>
          <w:b w:val="false"/>
          <w:i w:val="false"/>
          <w:color w:val="000000"/>
          <w:sz w:val="28"/>
        </w:rPr>
        <w:t>
      420. На кабельных линиях выше 1 кВ, выполняемых гибкими кабелями с резиновой изоляцией в резиновом шланге, соединения кабелей должны производиться горячим вулканизированным с покрытием противосыростным лаком.</w:t>
      </w:r>
      <w:r>
        <w:br/>
      </w:r>
      <w:r>
        <w:rPr>
          <w:rFonts w:ascii="Times New Roman"/>
          <w:b w:val="false"/>
          <w:i w:val="false"/>
          <w:color w:val="000000"/>
          <w:sz w:val="28"/>
        </w:rPr>
        <w:t>
</w:t>
      </w:r>
      <w:r>
        <w:rPr>
          <w:rFonts w:ascii="Times New Roman"/>
          <w:b w:val="false"/>
          <w:i w:val="false"/>
          <w:color w:val="000000"/>
          <w:sz w:val="28"/>
        </w:rPr>
        <w:t>
      421. Число соединительных муфт на 1 км вновь строящихся кабельных пиний должно быть не более: для трехжильных кабелей 1–10 кВ сечением до 3х55 мм</w:t>
      </w:r>
      <w:r>
        <w:rPr>
          <w:rFonts w:ascii="Times New Roman"/>
          <w:b w:val="false"/>
          <w:i w:val="false"/>
          <w:color w:val="000000"/>
          <w:vertAlign w:val="superscript"/>
        </w:rPr>
        <w:t>2</w:t>
      </w:r>
      <w:r>
        <w:rPr>
          <w:rFonts w:ascii="Times New Roman"/>
          <w:b w:val="false"/>
          <w:i w:val="false"/>
          <w:color w:val="000000"/>
          <w:sz w:val="28"/>
        </w:rPr>
        <w:t xml:space="preserve"> 4 шт.; для трехжильных кабелей 1–10 кВ сечениями 3х120 – 3х240 мм</w:t>
      </w:r>
      <w:r>
        <w:rPr>
          <w:rFonts w:ascii="Times New Roman"/>
          <w:b w:val="false"/>
          <w:i w:val="false"/>
          <w:color w:val="000000"/>
          <w:vertAlign w:val="superscript"/>
        </w:rPr>
        <w:t>2</w:t>
      </w:r>
      <w:r>
        <w:rPr>
          <w:rFonts w:ascii="Times New Roman"/>
          <w:b w:val="false"/>
          <w:i w:val="false"/>
          <w:color w:val="000000"/>
          <w:sz w:val="28"/>
        </w:rPr>
        <w:t xml:space="preserve"> 5 шт., для трехфазных кабелей 20–35 кВ 6 шт.; для одножильных кабелей 2 шт.</w:t>
      </w:r>
      <w:r>
        <w:br/>
      </w:r>
      <w:r>
        <w:rPr>
          <w:rFonts w:ascii="Times New Roman"/>
          <w:b w:val="false"/>
          <w:i w:val="false"/>
          <w:color w:val="000000"/>
          <w:sz w:val="28"/>
        </w:rPr>
        <w:t>
</w:t>
      </w:r>
      <w:r>
        <w:rPr>
          <w:rFonts w:ascii="Times New Roman"/>
          <w:b w:val="false"/>
          <w:i w:val="false"/>
          <w:color w:val="000000"/>
          <w:sz w:val="28"/>
        </w:rPr>
        <w:t>
      Для кабельных линий 110–220 кВ число соединительных муфт определяется проектом.</w:t>
      </w:r>
      <w:r>
        <w:br/>
      </w:r>
      <w:r>
        <w:rPr>
          <w:rFonts w:ascii="Times New Roman"/>
          <w:b w:val="false"/>
          <w:i w:val="false"/>
          <w:color w:val="000000"/>
          <w:sz w:val="28"/>
        </w:rPr>
        <w:t>
</w:t>
      </w:r>
      <w:r>
        <w:rPr>
          <w:rFonts w:ascii="Times New Roman"/>
          <w:b w:val="false"/>
          <w:i w:val="false"/>
          <w:color w:val="000000"/>
          <w:sz w:val="28"/>
        </w:rPr>
        <w:t>
      Использование маломерных отрезков кабелей для сооружения протяженных кабельных линий не допускается.</w:t>
      </w:r>
    </w:p>
    <w:bookmarkEnd w:id="180"/>
    <w:bookmarkStart w:name="z1694" w:id="181"/>
    <w:p>
      <w:pPr>
        <w:spacing w:after="0"/>
        <w:ind w:left="0"/>
        <w:jc w:val="left"/>
      </w:pPr>
      <w:r>
        <w:rPr>
          <w:rFonts w:ascii="Times New Roman"/>
          <w:b/>
          <w:i w:val="false"/>
          <w:color w:val="000000"/>
        </w:rPr>
        <w:t xml:space="preserve"> 
6. Заземление</w:t>
      </w:r>
    </w:p>
    <w:bookmarkEnd w:id="181"/>
    <w:bookmarkStart w:name="z1695" w:id="182"/>
    <w:p>
      <w:pPr>
        <w:spacing w:after="0"/>
        <w:ind w:left="0"/>
        <w:jc w:val="both"/>
      </w:pPr>
      <w:r>
        <w:rPr>
          <w:rFonts w:ascii="Times New Roman"/>
          <w:b w:val="false"/>
          <w:i w:val="false"/>
          <w:color w:val="000000"/>
          <w:sz w:val="28"/>
        </w:rPr>
        <w:t>
      422.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приведенными в </w:t>
      </w:r>
      <w:r>
        <w:rPr>
          <w:rFonts w:ascii="Times New Roman"/>
          <w:b w:val="false"/>
          <w:i w:val="false"/>
          <w:color w:val="000000"/>
          <w:sz w:val="28"/>
        </w:rPr>
        <w:t>главе 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423.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и др.). На кабелях 6 кВ и выше с алюминиевыми оболочками заземление оболочки и брони должно выполняться отдельными проводниками.</w:t>
      </w:r>
      <w:r>
        <w:br/>
      </w:r>
      <w:r>
        <w:rPr>
          <w:rFonts w:ascii="Times New Roman"/>
          <w:b w:val="false"/>
          <w:i w:val="false"/>
          <w:color w:val="000000"/>
          <w:sz w:val="28"/>
        </w:rPr>
        <w:t>
</w:t>
      </w:r>
      <w:r>
        <w:rPr>
          <w:rFonts w:ascii="Times New Roman"/>
          <w:b w:val="false"/>
          <w:i w:val="false"/>
          <w:color w:val="000000"/>
          <w:sz w:val="28"/>
        </w:rPr>
        <w:t>
      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Сечения заземляющих проводников контрольных кабелей выбираются в соответствии с требованием пунктов </w:t>
      </w:r>
      <w:r>
        <w:rPr>
          <w:rFonts w:ascii="Times New Roman"/>
          <w:b w:val="false"/>
          <w:i w:val="false"/>
          <w:color w:val="000000"/>
          <w:sz w:val="28"/>
        </w:rPr>
        <w:t>174</w:t>
      </w:r>
      <w:r>
        <w:rPr>
          <w:rFonts w:ascii="Times New Roman"/>
          <w:b w:val="false"/>
          <w:i w:val="false"/>
          <w:color w:val="000000"/>
          <w:sz w:val="28"/>
        </w:rPr>
        <w:t xml:space="preserve"> – </w:t>
      </w:r>
      <w:r>
        <w:rPr>
          <w:rFonts w:ascii="Times New Roman"/>
          <w:b w:val="false"/>
          <w:i w:val="false"/>
          <w:color w:val="000000"/>
          <w:sz w:val="28"/>
        </w:rPr>
        <w:t>176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Если на опоре конструкции установлены наружная концевая муфта и комплект разрядников, то броня металлической оболочки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r>
        <w:br/>
      </w:r>
      <w:r>
        <w:rPr>
          <w:rFonts w:ascii="Times New Roman"/>
          <w:b w:val="false"/>
          <w:i w:val="false"/>
          <w:color w:val="000000"/>
          <w:sz w:val="28"/>
        </w:rPr>
        <w:t>
</w:t>
      </w:r>
      <w:r>
        <w:rPr>
          <w:rFonts w:ascii="Times New Roman"/>
          <w:b w:val="false"/>
          <w:i w:val="false"/>
          <w:color w:val="000000"/>
          <w:sz w:val="28"/>
        </w:rPr>
        <w:t>
      424. На кабельных маслонаполненных линиях низкого давления заземляются концевые, соединительные и стопорные муфты.</w:t>
      </w:r>
      <w:r>
        <w:br/>
      </w:r>
      <w:r>
        <w:rPr>
          <w:rFonts w:ascii="Times New Roman"/>
          <w:b w:val="false"/>
          <w:i w:val="false"/>
          <w:color w:val="000000"/>
          <w:sz w:val="28"/>
        </w:rPr>
        <w:t>
</w:t>
      </w:r>
      <w:r>
        <w:rPr>
          <w:rFonts w:ascii="Times New Roman"/>
          <w:b w:val="false"/>
          <w:i w:val="false"/>
          <w:color w:val="000000"/>
          <w:sz w:val="28"/>
        </w:rPr>
        <w:t>
      На кабелях с алюминиевыми оболочками подпитывающие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Указанное требование не распространяется на кабельные линии с непосредственным вводом в трансформаторы.</w:t>
      </w:r>
      <w:r>
        <w:br/>
      </w:r>
      <w:r>
        <w:rPr>
          <w:rFonts w:ascii="Times New Roman"/>
          <w:b w:val="false"/>
          <w:i w:val="false"/>
          <w:color w:val="000000"/>
          <w:sz w:val="28"/>
        </w:rPr>
        <w:t>
</w:t>
      </w:r>
      <w:r>
        <w:rPr>
          <w:rFonts w:ascii="Times New Roman"/>
          <w:b w:val="false"/>
          <w:i w:val="false"/>
          <w:color w:val="000000"/>
          <w:sz w:val="28"/>
        </w:rPr>
        <w:t>
      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быть соединена сваркой и заземлена.</w:t>
      </w:r>
      <w:r>
        <w:br/>
      </w:r>
      <w:r>
        <w:rPr>
          <w:rFonts w:ascii="Times New Roman"/>
          <w:b w:val="false"/>
          <w:i w:val="false"/>
          <w:color w:val="000000"/>
          <w:sz w:val="28"/>
        </w:rPr>
        <w:t>
</w:t>
      </w:r>
      <w:r>
        <w:rPr>
          <w:rFonts w:ascii="Times New Roman"/>
          <w:b w:val="false"/>
          <w:i w:val="false"/>
          <w:color w:val="000000"/>
          <w:sz w:val="28"/>
        </w:rPr>
        <w:t>
      425.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промежуточных точках, определяемых расчетами в проекте.</w:t>
      </w:r>
      <w:r>
        <w:br/>
      </w:r>
      <w:r>
        <w:rPr>
          <w:rFonts w:ascii="Times New Roman"/>
          <w:b w:val="false"/>
          <w:i w:val="false"/>
          <w:color w:val="000000"/>
          <w:sz w:val="28"/>
        </w:rPr>
        <w:t>
</w:t>
      </w:r>
      <w:r>
        <w:rPr>
          <w:rFonts w:ascii="Times New Roman"/>
          <w:b w:val="false"/>
          <w:i w:val="false"/>
          <w:color w:val="000000"/>
          <w:sz w:val="28"/>
        </w:rPr>
        <w:t>
      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сопротивления антикоррозийного покрытия.</w:t>
      </w:r>
      <w:r>
        <w:br/>
      </w:r>
      <w:r>
        <w:rPr>
          <w:rFonts w:ascii="Times New Roman"/>
          <w:b w:val="false"/>
          <w:i w:val="false"/>
          <w:color w:val="000000"/>
          <w:sz w:val="28"/>
        </w:rPr>
        <w:t>
</w:t>
      </w:r>
      <w:r>
        <w:rPr>
          <w:rFonts w:ascii="Times New Roman"/>
          <w:b w:val="false"/>
          <w:i w:val="false"/>
          <w:color w:val="000000"/>
          <w:sz w:val="28"/>
        </w:rPr>
        <w:t>
      426.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другом конце кабеля присоединена к заземляющему устройству или сопротивление заземления кабельной оболочки соответствует требованиям </w:t>
      </w:r>
      <w:r>
        <w:rPr>
          <w:rFonts w:ascii="Times New Roman"/>
          <w:b w:val="false"/>
          <w:i w:val="false"/>
          <w:color w:val="000000"/>
          <w:sz w:val="28"/>
        </w:rPr>
        <w:t>главы 7</w:t>
      </w:r>
      <w:r>
        <w:rPr>
          <w:rFonts w:ascii="Times New Roman"/>
          <w:b w:val="false"/>
          <w:i w:val="false"/>
          <w:color w:val="000000"/>
          <w:sz w:val="28"/>
        </w:rPr>
        <w:t>.</w:t>
      </w:r>
    </w:p>
    <w:bookmarkEnd w:id="182"/>
    <w:bookmarkStart w:name="z1706" w:id="183"/>
    <w:p>
      <w:pPr>
        <w:spacing w:after="0"/>
        <w:ind w:left="0"/>
        <w:jc w:val="left"/>
      </w:pPr>
      <w:r>
        <w:rPr>
          <w:rFonts w:ascii="Times New Roman"/>
          <w:b/>
          <w:i w:val="false"/>
          <w:color w:val="000000"/>
        </w:rPr>
        <w:t xml:space="preserve"> 
7. Специальные требования к кабельному хозяйству электростанций, подстанций и распределительных устройств</w:t>
      </w:r>
    </w:p>
    <w:bookmarkEnd w:id="183"/>
    <w:bookmarkStart w:name="z1707" w:id="184"/>
    <w:p>
      <w:pPr>
        <w:spacing w:after="0"/>
        <w:ind w:left="0"/>
        <w:jc w:val="both"/>
      </w:pPr>
      <w:r>
        <w:rPr>
          <w:rFonts w:ascii="Times New Roman"/>
          <w:b w:val="false"/>
          <w:i w:val="false"/>
          <w:color w:val="000000"/>
          <w:sz w:val="28"/>
        </w:rPr>
        <w:t>
      427. Требования, приведенные в пунктах </w:t>
      </w:r>
      <w:r>
        <w:rPr>
          <w:rFonts w:ascii="Times New Roman"/>
          <w:b w:val="false"/>
          <w:i w:val="false"/>
          <w:color w:val="000000"/>
          <w:sz w:val="28"/>
        </w:rPr>
        <w:t>426</w:t>
      </w:r>
      <w:r>
        <w:rPr>
          <w:rFonts w:ascii="Times New Roman"/>
          <w:b w:val="false"/>
          <w:i w:val="false"/>
          <w:color w:val="000000"/>
          <w:sz w:val="28"/>
        </w:rPr>
        <w:t xml:space="preserve"> – </w:t>
      </w:r>
      <w:r>
        <w:rPr>
          <w:rFonts w:ascii="Times New Roman"/>
          <w:b w:val="false"/>
          <w:i w:val="false"/>
          <w:color w:val="000000"/>
          <w:sz w:val="28"/>
        </w:rPr>
        <w:t>432</w:t>
      </w:r>
      <w:r>
        <w:rPr>
          <w:rFonts w:ascii="Times New Roman"/>
          <w:b w:val="false"/>
          <w:i w:val="false"/>
          <w:color w:val="000000"/>
          <w:sz w:val="28"/>
        </w:rPr>
        <w:t xml:space="preserve"> настоящих Правил,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также распределительных устройств и подстанций, имеющих особое значение в энергосистеме.</w:t>
      </w:r>
      <w:r>
        <w:br/>
      </w:r>
      <w:r>
        <w:rPr>
          <w:rFonts w:ascii="Times New Roman"/>
          <w:b w:val="false"/>
          <w:i w:val="false"/>
          <w:color w:val="000000"/>
          <w:sz w:val="28"/>
        </w:rPr>
        <w:t>
</w:t>
      </w:r>
      <w:r>
        <w:rPr>
          <w:rFonts w:ascii="Times New Roman"/>
          <w:b w:val="false"/>
          <w:i w:val="false"/>
          <w:color w:val="000000"/>
          <w:sz w:val="28"/>
        </w:rPr>
        <w:t>
      428. Главная схема электрических соединений, схема собственных нужд и схема оперативного тока управления оборудованием и компоновка оборудования и кабельного хозяйства электростанции или подстанции должны выполняться таким образом, чтобы при возникновении пожара в кабельном хозяйстве или вне его были исключены нарушения работы более чем одного блока электростанции, одновременная потеря взаимно резервирующих присоединений распределительных устройств и подстанций, а также выход из работы систем обнаружения и тушения пожаров.</w:t>
      </w:r>
      <w:r>
        <w:br/>
      </w:r>
      <w:r>
        <w:rPr>
          <w:rFonts w:ascii="Times New Roman"/>
          <w:b w:val="false"/>
          <w:i w:val="false"/>
          <w:color w:val="000000"/>
          <w:sz w:val="28"/>
        </w:rPr>
        <w:t>
</w:t>
      </w:r>
      <w:r>
        <w:rPr>
          <w:rFonts w:ascii="Times New Roman"/>
          <w:b w:val="false"/>
          <w:i w:val="false"/>
          <w:color w:val="000000"/>
          <w:sz w:val="28"/>
        </w:rPr>
        <w:t>
      429. Для основных кабельных потоков электростанций должны предусматриваться кабельные сооружения (этажи, туннели, шахты и др.), изолированные от технологического оборудования и исключающие доступ к кабелям посторонних лиц.</w:t>
      </w:r>
      <w:r>
        <w:br/>
      </w:r>
      <w:r>
        <w:rPr>
          <w:rFonts w:ascii="Times New Roman"/>
          <w:b w:val="false"/>
          <w:i w:val="false"/>
          <w:color w:val="000000"/>
          <w:sz w:val="28"/>
        </w:rPr>
        <w:t>
</w:t>
      </w:r>
      <w:r>
        <w:rPr>
          <w:rFonts w:ascii="Times New Roman"/>
          <w:b w:val="false"/>
          <w:i w:val="false"/>
          <w:color w:val="000000"/>
          <w:sz w:val="28"/>
        </w:rPr>
        <w:t>
      При размещении истоков кабелей на электростанциях трассы кабельных линий должны выиграться с учетом:</w:t>
      </w:r>
      <w:r>
        <w:br/>
      </w:r>
      <w:r>
        <w:rPr>
          <w:rFonts w:ascii="Times New Roman"/>
          <w:b w:val="false"/>
          <w:i w:val="false"/>
          <w:color w:val="000000"/>
          <w:sz w:val="28"/>
        </w:rPr>
        <w:t>
</w:t>
      </w:r>
      <w:r>
        <w:rPr>
          <w:rFonts w:ascii="Times New Roman"/>
          <w:b w:val="false"/>
          <w:i w:val="false"/>
          <w:color w:val="000000"/>
          <w:sz w:val="28"/>
        </w:rPr>
        <w:t>
      1) предотвращения перегрева кабелей от нагретых поверхностей технологического оборудования;</w:t>
      </w:r>
      <w:r>
        <w:br/>
      </w:r>
      <w:r>
        <w:rPr>
          <w:rFonts w:ascii="Times New Roman"/>
          <w:b w:val="false"/>
          <w:i w:val="false"/>
          <w:color w:val="000000"/>
          <w:sz w:val="28"/>
        </w:rPr>
        <w:t>
</w:t>
      </w:r>
      <w:r>
        <w:rPr>
          <w:rFonts w:ascii="Times New Roman"/>
          <w:b w:val="false"/>
          <w:i w:val="false"/>
          <w:color w:val="000000"/>
          <w:sz w:val="28"/>
        </w:rPr>
        <w:t>
      2) предотвращения повреждений кабелей при выхлопах (возгораниях и взрывах) пыли через предохранительные устройства пылесистем;</w:t>
      </w:r>
      <w:r>
        <w:br/>
      </w:r>
      <w:r>
        <w:rPr>
          <w:rFonts w:ascii="Times New Roman"/>
          <w:b w:val="false"/>
          <w:i w:val="false"/>
          <w:color w:val="000000"/>
          <w:sz w:val="28"/>
        </w:rPr>
        <w:t>
</w:t>
      </w:r>
      <w:r>
        <w:rPr>
          <w:rFonts w:ascii="Times New Roman"/>
          <w:b w:val="false"/>
          <w:i w:val="false"/>
          <w:color w:val="000000"/>
          <w:sz w:val="28"/>
        </w:rPr>
        <w:t>
      3) недопущения прокладки транзитных кабелей в технологических туннелях гидрозолоудаления, помещениях химводоочистки, а также в местах, где располагаются трубопроводы с химически агрессивными жидкостями.</w:t>
      </w:r>
      <w:r>
        <w:br/>
      </w:r>
      <w:r>
        <w:rPr>
          <w:rFonts w:ascii="Times New Roman"/>
          <w:b w:val="false"/>
          <w:i w:val="false"/>
          <w:color w:val="000000"/>
          <w:sz w:val="28"/>
        </w:rPr>
        <w:t>
</w:t>
      </w:r>
      <w:r>
        <w:rPr>
          <w:rFonts w:ascii="Times New Roman"/>
          <w:b w:val="false"/>
          <w:i w:val="false"/>
          <w:color w:val="000000"/>
          <w:sz w:val="28"/>
        </w:rPr>
        <w:t>
      430. Взаимно резервирующие ответственные кабельные линии (силовые, оперативного тока, средств связи, управления, сигнализации, систем пожаротушения и т.п.) должны прокладываться так, чтобы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делятся на изолированные одна от другой группы. Распределение кабелей по группам принимается в зависимости от местных условий.</w:t>
      </w:r>
      <w:r>
        <w:br/>
      </w:r>
      <w:r>
        <w:rPr>
          <w:rFonts w:ascii="Times New Roman"/>
          <w:b w:val="false"/>
          <w:i w:val="false"/>
          <w:color w:val="000000"/>
          <w:sz w:val="28"/>
        </w:rPr>
        <w:t>
</w:t>
      </w:r>
      <w:r>
        <w:rPr>
          <w:rFonts w:ascii="Times New Roman"/>
          <w:b w:val="false"/>
          <w:i w:val="false"/>
          <w:color w:val="000000"/>
          <w:sz w:val="28"/>
        </w:rPr>
        <w:t>
      431. В пределах одного энергоблока разрешается выполнение кабельных сооружений с пределом огнестойкости 0,25 часов. При этом, технологическое оборудование, которое может служить источником пожара (баки с маслом, маслостанции и т.п.), должно иметь ограждения с пределом огнестойкости не менее 0,75 часов, исключающие возможность загорания кабелей при возникновении пожара на этом оборудовании.</w:t>
      </w:r>
      <w:r>
        <w:br/>
      </w:r>
      <w:r>
        <w:rPr>
          <w:rFonts w:ascii="Times New Roman"/>
          <w:b w:val="false"/>
          <w:i w:val="false"/>
          <w:color w:val="000000"/>
          <w:sz w:val="28"/>
        </w:rPr>
        <w:t>
</w:t>
      </w:r>
      <w:r>
        <w:rPr>
          <w:rFonts w:ascii="Times New Roman"/>
          <w:b w:val="false"/>
          <w:i w:val="false"/>
          <w:color w:val="000000"/>
          <w:sz w:val="28"/>
        </w:rPr>
        <w:t>
      В пределах одного энергоблока электростанции разрешается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для кабельных линий и удобства их обслуживания.</w:t>
      </w:r>
      <w:r>
        <w:br/>
      </w:r>
      <w:r>
        <w:rPr>
          <w:rFonts w:ascii="Times New Roman"/>
          <w:b w:val="false"/>
          <w:i w:val="false"/>
          <w:color w:val="000000"/>
          <w:sz w:val="28"/>
        </w:rPr>
        <w:t>
</w:t>
      </w:r>
      <w:r>
        <w:rPr>
          <w:rFonts w:ascii="Times New Roman"/>
          <w:b w:val="false"/>
          <w:i w:val="false"/>
          <w:color w:val="000000"/>
          <w:sz w:val="28"/>
        </w:rPr>
        <w:t>
      Для обеспечения доступа к кабелям при расположении их на высоте 5 м и более должны сооружаться специальные площадки и проходы.</w:t>
      </w:r>
      <w:r>
        <w:br/>
      </w:r>
      <w:r>
        <w:rPr>
          <w:rFonts w:ascii="Times New Roman"/>
          <w:b w:val="false"/>
          <w:i w:val="false"/>
          <w:color w:val="000000"/>
          <w:sz w:val="28"/>
        </w:rPr>
        <w:t>
</w:t>
      </w:r>
      <w:r>
        <w:rPr>
          <w:rFonts w:ascii="Times New Roman"/>
          <w:b w:val="false"/>
          <w:i w:val="false"/>
          <w:color w:val="000000"/>
          <w:sz w:val="28"/>
        </w:rPr>
        <w:t>
      Для одиночных кабелей и небольших групп кабелей (до 20) эксплуатационные площадки не сооружаются, но при этом, должна быть обеспечена возможность быстрой замены и ремонта кабелей в условиях эксплуатации.</w:t>
      </w:r>
      <w:r>
        <w:br/>
      </w:r>
      <w:r>
        <w:rPr>
          <w:rFonts w:ascii="Times New Roman"/>
          <w:b w:val="false"/>
          <w:i w:val="false"/>
          <w:color w:val="000000"/>
          <w:sz w:val="28"/>
        </w:rPr>
        <w:t>
</w:t>
      </w:r>
      <w:r>
        <w:rPr>
          <w:rFonts w:ascii="Times New Roman"/>
          <w:b w:val="false"/>
          <w:i w:val="false"/>
          <w:color w:val="000000"/>
          <w:sz w:val="28"/>
        </w:rPr>
        <w:t>
      При прокладке кабелей в пределах одного энергоблока вне специальных кабельных сооружений должно обеспечиваться разделение их на отдельные группы, проходящие по различным трассам.</w:t>
      </w:r>
      <w:r>
        <w:br/>
      </w:r>
      <w:r>
        <w:rPr>
          <w:rFonts w:ascii="Times New Roman"/>
          <w:b w:val="false"/>
          <w:i w:val="false"/>
          <w:color w:val="000000"/>
          <w:sz w:val="28"/>
        </w:rPr>
        <w:t>
</w:t>
      </w:r>
      <w:r>
        <w:rPr>
          <w:rFonts w:ascii="Times New Roman"/>
          <w:b w:val="false"/>
          <w:i w:val="false"/>
          <w:color w:val="000000"/>
          <w:sz w:val="28"/>
        </w:rPr>
        <w:t>
      432.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других помещении, кабельных этажей, туннелей, шахт, коробов и каналов несгораемыми перегородками и перекрытиями с пределом огнестойкости не менее 0,75 часов, в том числе в местах прохода кабелей.</w:t>
      </w:r>
      <w:r>
        <w:br/>
      </w:r>
      <w:r>
        <w:rPr>
          <w:rFonts w:ascii="Times New Roman"/>
          <w:b w:val="false"/>
          <w:i w:val="false"/>
          <w:color w:val="000000"/>
          <w:sz w:val="28"/>
        </w:rPr>
        <w:t>
</w:t>
      </w:r>
      <w:r>
        <w:rPr>
          <w:rFonts w:ascii="Times New Roman"/>
          <w:b w:val="false"/>
          <w:i w:val="false"/>
          <w:color w:val="000000"/>
          <w:sz w:val="28"/>
        </w:rPr>
        <w:t>
      В местах предполагаемого прохода кабелей через перегородки и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В протяженных кабельных сооружениях тепловых электростанций должны предусматриваться аварийные выходы, расположенные, не реже чем через 50 м.</w:t>
      </w:r>
      <w:r>
        <w:br/>
      </w:r>
      <w:r>
        <w:rPr>
          <w:rFonts w:ascii="Times New Roman"/>
          <w:b w:val="false"/>
          <w:i w:val="false"/>
          <w:color w:val="000000"/>
          <w:sz w:val="28"/>
        </w:rPr>
        <w:t>
</w:t>
      </w:r>
      <w:r>
        <w:rPr>
          <w:rFonts w:ascii="Times New Roman"/>
          <w:b w:val="false"/>
          <w:i w:val="false"/>
          <w:color w:val="000000"/>
          <w:sz w:val="28"/>
        </w:rPr>
        <w:t>
      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433.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Места входа кабелей на блочные щиты управления электростанцией должны быть закрыты перегородками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Кабельные шахты должны быть отделены от кабельных туннелей, этажей и других кабельных сооружений несгораемыми перегородками с пределом огнестойкости не менее 0,75 часов и иметь перекрытия вверху и внизу. Протяженные шахты при проходе через перекрытия, но не реже чем через 20 м, должны делиться на отсеки несгораемыми перегородками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Проходные кабельные шахты должны иметь входные двери и быть оборудованы лестницами или специальными скобами.</w:t>
      </w:r>
    </w:p>
    <w:bookmarkEnd w:id="184"/>
    <w:bookmarkStart w:name="z1728" w:id="185"/>
    <w:p>
      <w:pPr>
        <w:spacing w:after="0"/>
        <w:ind w:left="0"/>
        <w:jc w:val="left"/>
      </w:pPr>
      <w:r>
        <w:rPr>
          <w:rFonts w:ascii="Times New Roman"/>
          <w:b/>
          <w:i w:val="false"/>
          <w:color w:val="000000"/>
        </w:rPr>
        <w:t xml:space="preserve"> 
8. Прокладка кабельных линий в земле</w:t>
      </w:r>
    </w:p>
    <w:bookmarkEnd w:id="185"/>
    <w:bookmarkStart w:name="z1729" w:id="186"/>
    <w:p>
      <w:pPr>
        <w:spacing w:after="0"/>
        <w:ind w:left="0"/>
        <w:jc w:val="both"/>
      </w:pPr>
      <w:r>
        <w:rPr>
          <w:rFonts w:ascii="Times New Roman"/>
          <w:b w:val="false"/>
          <w:i w:val="false"/>
          <w:color w:val="000000"/>
          <w:sz w:val="28"/>
        </w:rPr>
        <w:t>
      434. При прокладке кабельных линий непосредственно в земле кабели должны прокладываться в траншеях и иметь снизу подсыпку, а сверху засыпку слоем мелкой земли, не содержащей камней, строительного мусора и шлака.</w:t>
      </w:r>
      <w:r>
        <w:br/>
      </w:r>
      <w:r>
        <w:rPr>
          <w:rFonts w:ascii="Times New Roman"/>
          <w:b w:val="false"/>
          <w:i w:val="false"/>
          <w:color w:val="000000"/>
          <w:sz w:val="28"/>
        </w:rPr>
        <w:t>
</w:t>
      </w:r>
      <w:r>
        <w:rPr>
          <w:rFonts w:ascii="Times New Roman"/>
          <w:b w:val="false"/>
          <w:i w:val="false"/>
          <w:color w:val="000000"/>
          <w:sz w:val="28"/>
        </w:rPr>
        <w:t>
      Кабели на всем протяжении должны быть защищены от механических повреждений путем покрытия при напряжении 35 кВ и выше железобетонными плитами толщиной не менее 50 мм,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250 мм, а также для одного кабеля – вдоль трассы кабельной линии. Применение силикатного, а также глиняного пустотелого или дырчатого кирпича не допускается.</w:t>
      </w:r>
      <w:r>
        <w:br/>
      </w:r>
      <w:r>
        <w:rPr>
          <w:rFonts w:ascii="Times New Roman"/>
          <w:b w:val="false"/>
          <w:i w:val="false"/>
          <w:color w:val="000000"/>
          <w:sz w:val="28"/>
        </w:rPr>
        <w:t>
</w:t>
      </w:r>
      <w:r>
        <w:rPr>
          <w:rFonts w:ascii="Times New Roman"/>
          <w:b w:val="false"/>
          <w:i w:val="false"/>
          <w:color w:val="000000"/>
          <w:sz w:val="28"/>
        </w:rPr>
        <w:t>
      При прокладке на глубине 1–1,2 м кабели 20 кВ и ниже (кроме кабелей городских электросетей) допускается не защищать от механических повреждений.</w:t>
      </w:r>
      <w:r>
        <w:br/>
      </w:r>
      <w:r>
        <w:rPr>
          <w:rFonts w:ascii="Times New Roman"/>
          <w:b w:val="false"/>
          <w:i w:val="false"/>
          <w:color w:val="000000"/>
          <w:sz w:val="28"/>
        </w:rPr>
        <w:t>
</w:t>
      </w:r>
      <w:r>
        <w:rPr>
          <w:rFonts w:ascii="Times New Roman"/>
          <w:b w:val="false"/>
          <w:i w:val="false"/>
          <w:color w:val="000000"/>
          <w:sz w:val="28"/>
        </w:rPr>
        <w:t>
      Кабели до 1 кВ должны иметь такую защиту лишь на участках, где вероятны механические повреждения (в местах частых раскопок). Асфальтовые покрытия улиц и т.п. рассматриваются как места, где разрытия производятся в редких случаях. Для кабельных линий до 20 кВ, кроме линий выше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удовлетворяющие техническим требованиям, утвержденным министерствами и ведомствами Республики Казахстан. Не допускается применение сигнальных лент в местах пересечений кабельных линий с инженерными коммуникациями и над кабельными муфтами на расстоянии по 2 м в каждую сторону от пересекаемой коммуникации или муфты, а также на подходах линий к распределительным устройствам и подстанциям в радиусе 5 м.</w:t>
      </w:r>
      <w:r>
        <w:br/>
      </w:r>
      <w:r>
        <w:rPr>
          <w:rFonts w:ascii="Times New Roman"/>
          <w:b w:val="false"/>
          <w:i w:val="false"/>
          <w:color w:val="000000"/>
          <w:sz w:val="28"/>
        </w:rPr>
        <w:t>
</w:t>
      </w:r>
      <w:r>
        <w:rPr>
          <w:rFonts w:ascii="Times New Roman"/>
          <w:b w:val="false"/>
          <w:i w:val="false"/>
          <w:color w:val="000000"/>
          <w:sz w:val="28"/>
        </w:rPr>
        <w:t>
      Сигнальная лента должна укладываться в траншее над кабелями на расстоянии 250 мм от их наружных покровов. При расположении в траншее одного кабеля лента должна укладываться по оси кабеля, при большем количестве кабелей края ленты должны выступать за крайние кабели не менее чем на 50 мм. При укладке по ширине траншеи более одной ленты – смежные ленты должны прокладываться с нахлестом шириной не менее 50 мм.</w:t>
      </w:r>
      <w:r>
        <w:br/>
      </w:r>
      <w:r>
        <w:rPr>
          <w:rFonts w:ascii="Times New Roman"/>
          <w:b w:val="false"/>
          <w:i w:val="false"/>
          <w:color w:val="000000"/>
          <w:sz w:val="28"/>
        </w:rPr>
        <w:t>
</w:t>
      </w:r>
      <w:r>
        <w:rPr>
          <w:rFonts w:ascii="Times New Roman"/>
          <w:b w:val="false"/>
          <w:i w:val="false"/>
          <w:color w:val="000000"/>
          <w:sz w:val="28"/>
        </w:rPr>
        <w:t>
      При применении сигнальной ленты прокладка кабелей в траншее с устройством подушки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r>
        <w:br/>
      </w:r>
      <w:r>
        <w:rPr>
          <w:rFonts w:ascii="Times New Roman"/>
          <w:b w:val="false"/>
          <w:i w:val="false"/>
          <w:color w:val="000000"/>
          <w:sz w:val="28"/>
        </w:rPr>
        <w:t>
</w:t>
      </w:r>
      <w:r>
        <w:rPr>
          <w:rFonts w:ascii="Times New Roman"/>
          <w:b w:val="false"/>
          <w:i w:val="false"/>
          <w:color w:val="000000"/>
          <w:sz w:val="28"/>
        </w:rPr>
        <w:t>
      435. Глубина заложения кабельных линий от планировочной отметки должна быть не менее: линий до 20 кВ 0,7 м; 35 кВ 1 м; при пересечении улиц и площадей независимо от напряжения 1 м.</w:t>
      </w:r>
      <w:r>
        <w:br/>
      </w:r>
      <w:r>
        <w:rPr>
          <w:rFonts w:ascii="Times New Roman"/>
          <w:b w:val="false"/>
          <w:i w:val="false"/>
          <w:color w:val="000000"/>
          <w:sz w:val="28"/>
        </w:rPr>
        <w:t>
</w:t>
      </w:r>
      <w:r>
        <w:rPr>
          <w:rFonts w:ascii="Times New Roman"/>
          <w:b w:val="false"/>
          <w:i w:val="false"/>
          <w:color w:val="000000"/>
          <w:sz w:val="28"/>
        </w:rPr>
        <w:t>
      Кабельные маслонаполненные линии и кабельные линии с пластмассовой изоляцией 110–220 кВ должны иметь глубину заложения от планировочной отметки не менее 1,5 м. 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повреждений.</w:t>
      </w:r>
      <w:r>
        <w:br/>
      </w:r>
      <w:r>
        <w:rPr>
          <w:rFonts w:ascii="Times New Roman"/>
          <w:b w:val="false"/>
          <w:i w:val="false"/>
          <w:color w:val="000000"/>
          <w:sz w:val="28"/>
        </w:rPr>
        <w:t>
</w:t>
      </w:r>
      <w:r>
        <w:rPr>
          <w:rFonts w:ascii="Times New Roman"/>
          <w:b w:val="false"/>
          <w:i w:val="false"/>
          <w:color w:val="000000"/>
          <w:sz w:val="28"/>
        </w:rPr>
        <w:t>
      Прокладка кабельных линий 6–10 кВ по пахотным землям должна производиться на глубине не менее 1 м, при этом, полоса земли над трассой может быть занята под посевы.</w:t>
      </w:r>
      <w:r>
        <w:br/>
      </w:r>
      <w:r>
        <w:rPr>
          <w:rFonts w:ascii="Times New Roman"/>
          <w:b w:val="false"/>
          <w:i w:val="false"/>
          <w:color w:val="000000"/>
          <w:sz w:val="28"/>
        </w:rPr>
        <w:t>
</w:t>
      </w:r>
      <w:r>
        <w:rPr>
          <w:rFonts w:ascii="Times New Roman"/>
          <w:b w:val="false"/>
          <w:i w:val="false"/>
          <w:color w:val="000000"/>
          <w:sz w:val="28"/>
        </w:rPr>
        <w:t>
      436. Расстояние в свету от кабеля, проложенного непосредственно в земле, до фундаментов сооружений должно быть не менее 0,6 м. Прокладки кабелей непосредственно в земле под фундаментами зданий и сооружений не допускается.</w:t>
      </w:r>
      <w:r>
        <w:br/>
      </w:r>
      <w:r>
        <w:rPr>
          <w:rFonts w:ascii="Times New Roman"/>
          <w:b w:val="false"/>
          <w:i w:val="false"/>
          <w:color w:val="000000"/>
          <w:sz w:val="28"/>
        </w:rPr>
        <w:t>
</w:t>
      </w:r>
      <w:r>
        <w:rPr>
          <w:rFonts w:ascii="Times New Roman"/>
          <w:b w:val="false"/>
          <w:i w:val="false"/>
          <w:color w:val="000000"/>
          <w:sz w:val="28"/>
        </w:rPr>
        <w:t>
      437. При параллельной прокладке кабельных линий расстояние по горизонтали в свету между кабелями должно быть не менее:</w:t>
      </w:r>
      <w:r>
        <w:br/>
      </w:r>
      <w:r>
        <w:rPr>
          <w:rFonts w:ascii="Times New Roman"/>
          <w:b w:val="false"/>
          <w:i w:val="false"/>
          <w:color w:val="000000"/>
          <w:sz w:val="28"/>
        </w:rPr>
        <w:t>
</w:t>
      </w:r>
      <w:r>
        <w:rPr>
          <w:rFonts w:ascii="Times New Roman"/>
          <w:b w:val="false"/>
          <w:i w:val="false"/>
          <w:color w:val="000000"/>
          <w:sz w:val="28"/>
        </w:rPr>
        <w:t>
      1) 100 мм между силовыми кабелями до 10 кВ, а также между ними и контрольными кабелями;</w:t>
      </w:r>
      <w:r>
        <w:br/>
      </w:r>
      <w:r>
        <w:rPr>
          <w:rFonts w:ascii="Times New Roman"/>
          <w:b w:val="false"/>
          <w:i w:val="false"/>
          <w:color w:val="000000"/>
          <w:sz w:val="28"/>
        </w:rPr>
        <w:t>
</w:t>
      </w:r>
      <w:r>
        <w:rPr>
          <w:rFonts w:ascii="Times New Roman"/>
          <w:b w:val="false"/>
          <w:i w:val="false"/>
          <w:color w:val="000000"/>
          <w:sz w:val="28"/>
        </w:rPr>
        <w:t>
      2) 250 мм между кабелями 20–35 кВ и между ними и другими кабелями;</w:t>
      </w:r>
      <w:r>
        <w:br/>
      </w:r>
      <w:r>
        <w:rPr>
          <w:rFonts w:ascii="Times New Roman"/>
          <w:b w:val="false"/>
          <w:i w:val="false"/>
          <w:color w:val="000000"/>
          <w:sz w:val="28"/>
        </w:rPr>
        <w:t>
</w:t>
      </w:r>
      <w:r>
        <w:rPr>
          <w:rFonts w:ascii="Times New Roman"/>
          <w:b w:val="false"/>
          <w:i w:val="false"/>
          <w:color w:val="000000"/>
          <w:sz w:val="28"/>
        </w:rPr>
        <w:t>
      3) 500 мм между кабелями, эксплуатируемыми различными организациями, а также между силовыми кабелями и кабелями связи;</w:t>
      </w:r>
      <w:r>
        <w:br/>
      </w:r>
      <w:r>
        <w:rPr>
          <w:rFonts w:ascii="Times New Roman"/>
          <w:b w:val="false"/>
          <w:i w:val="false"/>
          <w:color w:val="000000"/>
          <w:sz w:val="28"/>
        </w:rPr>
        <w:t>
</w:t>
      </w:r>
      <w:r>
        <w:rPr>
          <w:rFonts w:ascii="Times New Roman"/>
          <w:b w:val="false"/>
          <w:i w:val="false"/>
          <w:color w:val="000000"/>
          <w:sz w:val="28"/>
        </w:rPr>
        <w:t>
      4) 500 мм между маслонаполненными кабелями, кабелями с пластмассовой изоляцией 110–220 кВ и другими кабелями; при этом, кабельные маслонаполненные линии низкого давления и кабельные линии с пластмассовой изоляцией отделяются одна от другой и от других кабелей железобетонными плитами, поставленными на ребро; кроме того, производятся расчет электромагнитного влияния на кабели связи.</w:t>
      </w:r>
      <w:r>
        <w:br/>
      </w:r>
      <w:r>
        <w:rPr>
          <w:rFonts w:ascii="Times New Roman"/>
          <w:b w:val="false"/>
          <w:i w:val="false"/>
          <w:color w:val="000000"/>
          <w:sz w:val="28"/>
        </w:rPr>
        <w:t>
</w:t>
      </w:r>
      <w:r>
        <w:rPr>
          <w:rFonts w:ascii="Times New Roman"/>
          <w:b w:val="false"/>
          <w:i w:val="false"/>
          <w:color w:val="000000"/>
          <w:sz w:val="28"/>
        </w:rPr>
        <w:t>
      Однофазные маслонаполненные кабели и кабели с пластмассовой изоляцией укладываются вплотную по вершинам треугольника, в середине которого, при необходимости размещается заземляющий проводник. Для увеличения пропускной способности линий для лучшего отвода тепла кабели располагаются в горизонтальной плоскости с расстоянием между фазами 100 мм, если, по условиям величины токов короткого замыкания, не требуется применение заземляющего проводника. 
</w:t>
      </w:r>
      <w:r>
        <w:rPr>
          <w:rFonts w:ascii="Times New Roman"/>
          <w:b w:val="false"/>
          <w:i w:val="false"/>
          <w:color w:val="000000"/>
          <w:sz w:val="28"/>
        </w:rPr>
        <w:t>
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подпунктах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настоящего пункта, до 100 мм, а между силовыми кабелями до 10 кВ и кабелями связи, кроме кабелей с цепями, уплотненными высокочастотными системами телефонной связи, до 250 мм при условии защиты кабелей от повреждений, могущих возникнуть при КЗ в одном из кабелей (прокладка в трубах, установка несгораемых перегородок и т.п.). 
</w:t>
      </w:r>
      <w:r>
        <w:rPr>
          <w:rFonts w:ascii="Times New Roman"/>
          <w:b w:val="false"/>
          <w:i w:val="false"/>
          <w:color w:val="000000"/>
          <w:sz w:val="28"/>
        </w:rPr>
        <w:t>
Расстояние между контрольными кабелями не нормируется.</w:t>
      </w:r>
      <w:r>
        <w:br/>
      </w:r>
      <w:r>
        <w:rPr>
          <w:rFonts w:ascii="Times New Roman"/>
          <w:b w:val="false"/>
          <w:i w:val="false"/>
          <w:color w:val="000000"/>
          <w:sz w:val="28"/>
        </w:rPr>
        <w:t>
</w:t>
      </w:r>
      <w:r>
        <w:rPr>
          <w:rFonts w:ascii="Times New Roman"/>
          <w:b w:val="false"/>
          <w:i w:val="false"/>
          <w:color w:val="000000"/>
          <w:sz w:val="28"/>
        </w:rPr>
        <w:t>
      438. При прокладке кабельных линий в зоне насаждений расстояние от кабелей до стволов деревьев должно быть, не менее 2 м. Допускается по согласованию с организацией, в ведении которой находятся зеленые насаждения, уменьшение этого расстояния при условии прокладки кабелей в трубах, проложенных путем подкопки.</w:t>
      </w:r>
      <w:r>
        <w:br/>
      </w:r>
      <w:r>
        <w:rPr>
          <w:rFonts w:ascii="Times New Roman"/>
          <w:b w:val="false"/>
          <w:i w:val="false"/>
          <w:color w:val="000000"/>
          <w:sz w:val="28"/>
        </w:rPr>
        <w:t>
</w:t>
      </w:r>
      <w:r>
        <w:rPr>
          <w:rFonts w:ascii="Times New Roman"/>
          <w:b w:val="false"/>
          <w:i w:val="false"/>
          <w:color w:val="000000"/>
          <w:sz w:val="28"/>
        </w:rPr>
        <w:t>
      При прокладке кабелей в пределах зеленой зоны с кустарниковыми посадками указанные расстояния допускается уменьшить до 0,75 м.</w:t>
      </w:r>
      <w:r>
        <w:br/>
      </w:r>
      <w:r>
        <w:rPr>
          <w:rFonts w:ascii="Times New Roman"/>
          <w:b w:val="false"/>
          <w:i w:val="false"/>
          <w:color w:val="000000"/>
          <w:sz w:val="28"/>
        </w:rPr>
        <w:t>
</w:t>
      </w:r>
      <w:r>
        <w:rPr>
          <w:rFonts w:ascii="Times New Roman"/>
          <w:b w:val="false"/>
          <w:i w:val="false"/>
          <w:color w:val="000000"/>
          <w:sz w:val="28"/>
        </w:rPr>
        <w:t>
      439. При параллельной прокладке расстояние по горизонтали в свету от кабельных линий напряжением до 35 кВ, маслонаполненных кабельных линий и кабельных линий с пластмассовой изоляцией до трубопроводов, водопровода, канализации и дренажа должно быть не менее 1 м; до газопроводов низкого (0,0049 МП1), среднего (0,294 МП1) и высокого давления (более 0,294 до 0,588 МП1) – не менее 1 м; до газопроводов высокого давления (более 0,588 до 1,176 МП1) – не менее 2 м; до теплопроводов – в соответствии с </w:t>
      </w:r>
      <w:r>
        <w:rPr>
          <w:rFonts w:ascii="Times New Roman"/>
          <w:b w:val="false"/>
          <w:i w:val="false"/>
          <w:color w:val="000000"/>
          <w:sz w:val="28"/>
        </w:rPr>
        <w:t>пунктом 439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0,5 м – без специальной защиты кабелей и до 0,25 м – при прокладке кабелей в трубах.</w:t>
      </w:r>
      <w:r>
        <w:br/>
      </w:r>
      <w:r>
        <w:rPr>
          <w:rFonts w:ascii="Times New Roman"/>
          <w:b w:val="false"/>
          <w:i w:val="false"/>
          <w:color w:val="000000"/>
          <w:sz w:val="28"/>
        </w:rPr>
        <w:t>
</w:t>
      </w:r>
      <w:r>
        <w:rPr>
          <w:rFonts w:ascii="Times New Roman"/>
          <w:b w:val="false"/>
          <w:i w:val="false"/>
          <w:color w:val="000000"/>
          <w:sz w:val="28"/>
        </w:rPr>
        <w:t>
      Для маслонаполненных кабельных линий и кабельных линий с пластмассовой изоляцией 110–220 кВ на участке сближения длиной не более 50 м допускается уменьшение расстояния по горизонтали в свету до трубопроводов, за исключением трубопроводов с горючими жидкостями и газами, до 0,5 м – при условии устройства между маслонаполненными кабелями, кабелями с пластмассовой изоляцией и трубопроводом защитной стенки, исключающей возможность механических повреждений. Параллельная прокладка кабелей над и под трубопроводами не допускается.</w:t>
      </w:r>
      <w:r>
        <w:br/>
      </w:r>
      <w:r>
        <w:rPr>
          <w:rFonts w:ascii="Times New Roman"/>
          <w:b w:val="false"/>
          <w:i w:val="false"/>
          <w:color w:val="000000"/>
          <w:sz w:val="28"/>
        </w:rPr>
        <w:t>
</w:t>
      </w:r>
      <w:r>
        <w:rPr>
          <w:rFonts w:ascii="Times New Roman"/>
          <w:b w:val="false"/>
          <w:i w:val="false"/>
          <w:color w:val="000000"/>
          <w:sz w:val="28"/>
        </w:rPr>
        <w:t>
      440. При прокладке кабельной линии параллельно с теплопроводом расстояние в свету между кабелем и стенкой канала теплопровода должно быть не менее 2 м, или теплопровод на всем участке сближения с кабельной линией должен иметь такую теплоизоляцию, чтобы дополнительный нагрев земли теплопроводом в месте прохождения кабелей в любое время года не превышал 10</w:t>
      </w:r>
      <w:r>
        <w:rPr>
          <w:rFonts w:ascii="Times New Roman"/>
          <w:b w:val="false"/>
          <w:i w:val="false"/>
          <w:color w:val="000000"/>
          <w:vertAlign w:val="superscript"/>
        </w:rPr>
        <w:t>0</w:t>
      </w:r>
      <w:r>
        <w:rPr>
          <w:rFonts w:ascii="Times New Roman"/>
          <w:b w:val="false"/>
          <w:i w:val="false"/>
          <w:color w:val="000000"/>
          <w:sz w:val="28"/>
        </w:rPr>
        <w:t>С для кабельных линий до 10 кВ и 5</w:t>
      </w:r>
      <w:r>
        <w:rPr>
          <w:rFonts w:ascii="Times New Roman"/>
          <w:b w:val="false"/>
          <w:i w:val="false"/>
          <w:color w:val="000000"/>
          <w:vertAlign w:val="superscript"/>
        </w:rPr>
        <w:t>0</w:t>
      </w:r>
      <w:r>
        <w:rPr>
          <w:rFonts w:ascii="Times New Roman"/>
          <w:b w:val="false"/>
          <w:i w:val="false"/>
          <w:color w:val="000000"/>
          <w:sz w:val="28"/>
        </w:rPr>
        <w:t xml:space="preserve"> С – для линий 20–220 кВ.</w:t>
      </w:r>
      <w:r>
        <w:br/>
      </w:r>
      <w:r>
        <w:rPr>
          <w:rFonts w:ascii="Times New Roman"/>
          <w:b w:val="false"/>
          <w:i w:val="false"/>
          <w:color w:val="000000"/>
          <w:sz w:val="28"/>
        </w:rPr>
        <w:t>
</w:t>
      </w:r>
      <w:r>
        <w:rPr>
          <w:rFonts w:ascii="Times New Roman"/>
          <w:b w:val="false"/>
          <w:i w:val="false"/>
          <w:color w:val="000000"/>
          <w:sz w:val="28"/>
        </w:rPr>
        <w:t>
      441. При прокладке кабельной линии параллельно с железными дорогами кабели прокладываются, вне зоны, отчуждения дороги. Прокладка кабелей в пределах зоны отчуждения допускается только по согласованию с организациями Министерства путей сообщения, при этом, расстояние от кабеля до оси пути железной дороги должно быть не менее 3,25 м, а для электрифицированной дороги – не менее 10,75 м.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r>
        <w:br/>
      </w:r>
      <w:r>
        <w:rPr>
          <w:rFonts w:ascii="Times New Roman"/>
          <w:b w:val="false"/>
          <w:i w:val="false"/>
          <w:color w:val="000000"/>
          <w:sz w:val="28"/>
        </w:rPr>
        <w:t>
</w:t>
      </w:r>
      <w:r>
        <w:rPr>
          <w:rFonts w:ascii="Times New Roman"/>
          <w:b w:val="false"/>
          <w:i w:val="false"/>
          <w:color w:val="000000"/>
          <w:sz w:val="28"/>
        </w:rPr>
        <w:t>
      При электрифицированных дорогах на постоянном токе блоки или трубы должны быть изолирующими (асбестоцементные, пропитанные гудроном или битумом и др.).</w:t>
      </w:r>
      <w:r>
        <w:br/>
      </w:r>
      <w:r>
        <w:rPr>
          <w:rFonts w:ascii="Times New Roman"/>
          <w:b w:val="false"/>
          <w:i w:val="false"/>
          <w:color w:val="000000"/>
          <w:sz w:val="28"/>
        </w:rPr>
        <w:t>
</w:t>
      </w:r>
      <w:r>
        <w:rPr>
          <w:rFonts w:ascii="Times New Roman"/>
          <w:b w:val="false"/>
          <w:i w:val="false"/>
          <w:color w:val="000000"/>
          <w:sz w:val="28"/>
        </w:rPr>
        <w:t>
      442. При прокладке кабельной линии параллельно с трамвайными путям рассеяние от кабеля до оси трамвайного пути должно быть не менее 2,75 м. В стесненных условиях допускается уменьшение этого расстояния при условии, что кабели на всем участке сближения будут проложены в изолирующих блоках или трубах, указанных в </w:t>
      </w:r>
      <w:r>
        <w:rPr>
          <w:rFonts w:ascii="Times New Roman"/>
          <w:b w:val="false"/>
          <w:i w:val="false"/>
          <w:color w:val="000000"/>
          <w:sz w:val="28"/>
        </w:rPr>
        <w:t>пункте 440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443. При прокладке кабельной линии параллельно с автомобильными дорогами категорий I и II кабели должны прокладываться с внешней стороны кювета или подошвы насыпи и на расстоянии не менее 1 м от бровки или не менее 1,5 м от бордюрного камня. Уменьшение указанного расстояния допускается в каждом отдельном случае по согласованию с соответствующими управлениями дорог.</w:t>
      </w:r>
      <w:r>
        <w:br/>
      </w:r>
      <w:r>
        <w:rPr>
          <w:rFonts w:ascii="Times New Roman"/>
          <w:b w:val="false"/>
          <w:i w:val="false"/>
          <w:color w:val="000000"/>
          <w:sz w:val="28"/>
        </w:rPr>
        <w:t>
</w:t>
      </w:r>
      <w:r>
        <w:rPr>
          <w:rFonts w:ascii="Times New Roman"/>
          <w:b w:val="false"/>
          <w:i w:val="false"/>
          <w:color w:val="000000"/>
          <w:sz w:val="28"/>
        </w:rPr>
        <w:t>
      444.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10 м.</w:t>
      </w:r>
      <w:r>
        <w:br/>
      </w:r>
      <w:r>
        <w:rPr>
          <w:rFonts w:ascii="Times New Roman"/>
          <w:b w:val="false"/>
          <w:i w:val="false"/>
          <w:color w:val="000000"/>
          <w:sz w:val="28"/>
        </w:rPr>
        <w:t>
</w:t>
      </w:r>
      <w:r>
        <w:rPr>
          <w:rFonts w:ascii="Times New Roman"/>
          <w:b w:val="false"/>
          <w:i w:val="false"/>
          <w:color w:val="000000"/>
          <w:sz w:val="28"/>
        </w:rPr>
        <w:t>
      Расстояние в свету от кабельной линии до заземленных частей и заземлителей опор ВЛ выше 1 кВ должно быть не менее 5 м при напряжении до 35 кВ, 10 м при напряжении 110 кВ и выше. В стесненных условиях расстояние от кабельных линий до подземных частей и заземлителей отдельных опор ВЛ выше 1 кВ допускается не менее 2 м; при этом, расстояние от кабеля до вертикальной плоскости, проходящей через провод ВЛ, не нормируется.</w:t>
      </w:r>
      <w:r>
        <w:br/>
      </w:r>
      <w:r>
        <w:rPr>
          <w:rFonts w:ascii="Times New Roman"/>
          <w:b w:val="false"/>
          <w:i w:val="false"/>
          <w:color w:val="000000"/>
          <w:sz w:val="28"/>
        </w:rPr>
        <w:t>
</w:t>
      </w:r>
      <w:r>
        <w:rPr>
          <w:rFonts w:ascii="Times New Roman"/>
          <w:b w:val="false"/>
          <w:i w:val="false"/>
          <w:color w:val="000000"/>
          <w:sz w:val="28"/>
        </w:rPr>
        <w:t>
      Расстояние в свету от кабельной линии до опоры ВЛ до 1 кВ должно быть не менее 1 м, а при прокладке кабеля на участке сближения в изолирующей трубе 0,5 м.</w:t>
      </w:r>
      <w:r>
        <w:br/>
      </w:r>
      <w:r>
        <w:rPr>
          <w:rFonts w:ascii="Times New Roman"/>
          <w:b w:val="false"/>
          <w:i w:val="false"/>
          <w:color w:val="000000"/>
          <w:sz w:val="28"/>
        </w:rPr>
        <w:t>
</w:t>
      </w:r>
      <w:r>
        <w:rPr>
          <w:rFonts w:ascii="Times New Roman"/>
          <w:b w:val="false"/>
          <w:i w:val="false"/>
          <w:color w:val="000000"/>
          <w:sz w:val="28"/>
        </w:rPr>
        <w:t>
      На территориях электростанций и подстанций в стесненных условиях допускается прокладывать кабельные линии на расстояниях не менее 0,5 м от подземной части опор воздушных связей (токопроводов) и ВЛ выше 1 кВ, если заземляющие устройства этих опор присоединены к контуру заземления подстанции.</w:t>
      </w:r>
      <w:r>
        <w:br/>
      </w:r>
      <w:r>
        <w:rPr>
          <w:rFonts w:ascii="Times New Roman"/>
          <w:b w:val="false"/>
          <w:i w:val="false"/>
          <w:color w:val="000000"/>
          <w:sz w:val="28"/>
        </w:rPr>
        <w:t>
</w:t>
      </w:r>
      <w:r>
        <w:rPr>
          <w:rFonts w:ascii="Times New Roman"/>
          <w:b w:val="false"/>
          <w:i w:val="false"/>
          <w:color w:val="000000"/>
          <w:sz w:val="28"/>
        </w:rPr>
        <w:t>
      445. При пересечении других кабелей они должны быть разделены слоем земли толщиной не менее 0,5 м; это расстояние в стесненных условиях для кабелей до 35 кВ допускается уменьшение до 0,15 м при условии разделения кабелей на всем участке пересечения плюс по 1 м в каждую сторону плитами или трубами из бетона или другого равнопрочного материала, при этом, кабели связи должны быть расположены выше силовых кабелей.</w:t>
      </w:r>
      <w:r>
        <w:br/>
      </w:r>
      <w:r>
        <w:rPr>
          <w:rFonts w:ascii="Times New Roman"/>
          <w:b w:val="false"/>
          <w:i w:val="false"/>
          <w:color w:val="000000"/>
          <w:sz w:val="28"/>
        </w:rPr>
        <w:t>
</w:t>
      </w:r>
      <w:r>
        <w:rPr>
          <w:rFonts w:ascii="Times New Roman"/>
          <w:b w:val="false"/>
          <w:i w:val="false"/>
          <w:color w:val="000000"/>
          <w:sz w:val="28"/>
        </w:rPr>
        <w:t>
      446. При пересечении кабельными линиями трубопроводов, в том числе нефте- и газопроводов, расстояние между кабелями и трубопроводом должно быть не менее 0,5 м. Допускается уменьшение этого расстояния до 0,25 м при условии прокладки кабеля на участке пересечения плюс не менее чем по 2 м в каждую сторону в трубах.</w:t>
      </w:r>
      <w:r>
        <w:br/>
      </w:r>
      <w:r>
        <w:rPr>
          <w:rFonts w:ascii="Times New Roman"/>
          <w:b w:val="false"/>
          <w:i w:val="false"/>
          <w:color w:val="000000"/>
          <w:sz w:val="28"/>
        </w:rPr>
        <w:t>
</w:t>
      </w:r>
      <w:r>
        <w:rPr>
          <w:rFonts w:ascii="Times New Roman"/>
          <w:b w:val="false"/>
          <w:i w:val="false"/>
          <w:color w:val="000000"/>
          <w:sz w:val="28"/>
        </w:rPr>
        <w:t>
      При пересечении кабельной маслонаполненной линией, кабельной линией с пластмассовой изоляцией трубопроводов расстояние между ними в свету должно быть не менее 1 м. Для стесненных условий допускается принимать расстояние не менее 0,25 м, но при условии размещения кабелей в трубах или железобетонных лотках с крышкой.</w:t>
      </w:r>
      <w:r>
        <w:br/>
      </w:r>
      <w:r>
        <w:rPr>
          <w:rFonts w:ascii="Times New Roman"/>
          <w:b w:val="false"/>
          <w:i w:val="false"/>
          <w:color w:val="000000"/>
          <w:sz w:val="28"/>
        </w:rPr>
        <w:t>
</w:t>
      </w:r>
      <w:r>
        <w:rPr>
          <w:rFonts w:ascii="Times New Roman"/>
          <w:b w:val="false"/>
          <w:i w:val="false"/>
          <w:color w:val="000000"/>
          <w:sz w:val="28"/>
        </w:rPr>
        <w:t>
      447. При пересечении кабельными линиями до 35 кВ теплопроводов расстояние между кабелями и перекрытием теплопровода в свету должно быть не менее 0,5 м, а в стесненных условиях – не менее 0,25 м. При этом, теплопровод на участке пересечения плюс по 2 м в каждую сторону от крайних кабелей должен иметь такую теплоизоляцию, чтобы температура земли не повышалась более чем на 10</w:t>
      </w:r>
      <w:r>
        <w:rPr>
          <w:rFonts w:ascii="Times New Roman"/>
          <w:b w:val="false"/>
          <w:i w:val="false"/>
          <w:color w:val="000000"/>
          <w:vertAlign w:val="superscript"/>
        </w:rPr>
        <w:t>0</w:t>
      </w:r>
      <w:r>
        <w:rPr>
          <w:rFonts w:ascii="Times New Roman"/>
          <w:b w:val="false"/>
          <w:i w:val="false"/>
          <w:color w:val="000000"/>
          <w:sz w:val="28"/>
        </w:rPr>
        <w:t xml:space="preserve"> С по отношению к высшей летней температуре и на 15</w:t>
      </w:r>
      <w:r>
        <w:rPr>
          <w:rFonts w:ascii="Times New Roman"/>
          <w:b w:val="false"/>
          <w:i w:val="false"/>
          <w:color w:val="000000"/>
          <w:vertAlign w:val="superscript"/>
        </w:rPr>
        <w:t>0</w:t>
      </w:r>
      <w:r>
        <w:rPr>
          <w:rFonts w:ascii="Times New Roman"/>
          <w:b w:val="false"/>
          <w:i w:val="false"/>
          <w:color w:val="000000"/>
          <w:sz w:val="28"/>
        </w:rPr>
        <w:t xml:space="preserve"> С по отношению к низшей зимней. В случаях, когда указанные условия не соблюдаются, выполняется одно из следующих мероприятий:</w:t>
      </w:r>
      <w:r>
        <w:br/>
      </w:r>
      <w:r>
        <w:rPr>
          <w:rFonts w:ascii="Times New Roman"/>
          <w:b w:val="false"/>
          <w:i w:val="false"/>
          <w:color w:val="000000"/>
          <w:sz w:val="28"/>
        </w:rPr>
        <w:t>
</w:t>
      </w:r>
      <w:r>
        <w:rPr>
          <w:rFonts w:ascii="Times New Roman"/>
          <w:b w:val="false"/>
          <w:i w:val="false"/>
          <w:color w:val="000000"/>
          <w:sz w:val="28"/>
        </w:rPr>
        <w:t>
      1) заглубление кабелей до 0,5 м вместо 0,7 м;</w:t>
      </w:r>
      <w:r>
        <w:br/>
      </w:r>
      <w:r>
        <w:rPr>
          <w:rFonts w:ascii="Times New Roman"/>
          <w:b w:val="false"/>
          <w:i w:val="false"/>
          <w:color w:val="000000"/>
          <w:sz w:val="28"/>
        </w:rPr>
        <w:t>
</w:t>
      </w:r>
      <w:r>
        <w:rPr>
          <w:rFonts w:ascii="Times New Roman"/>
          <w:b w:val="false"/>
          <w:i w:val="false"/>
          <w:color w:val="000000"/>
          <w:sz w:val="28"/>
        </w:rPr>
        <w:t>
      2) применение кабельной вставки большего сечения;</w:t>
      </w:r>
      <w:r>
        <w:br/>
      </w:r>
      <w:r>
        <w:rPr>
          <w:rFonts w:ascii="Times New Roman"/>
          <w:b w:val="false"/>
          <w:i w:val="false"/>
          <w:color w:val="000000"/>
          <w:sz w:val="28"/>
        </w:rPr>
        <w:t>
</w:t>
      </w:r>
      <w:r>
        <w:rPr>
          <w:rFonts w:ascii="Times New Roman"/>
          <w:b w:val="false"/>
          <w:i w:val="false"/>
          <w:color w:val="000000"/>
          <w:sz w:val="28"/>
        </w:rPr>
        <w:t>
      3) прокладка кабелей под теплопроводом в трубах на расстоянии от него не менее 0,5 м, при этом, трубы должны быть уложены таким образом, чтобы замена кабелей могла быть выполнена без производства земляных работ.</w:t>
      </w:r>
      <w:r>
        <w:br/>
      </w:r>
      <w:r>
        <w:rPr>
          <w:rFonts w:ascii="Times New Roman"/>
          <w:b w:val="false"/>
          <w:i w:val="false"/>
          <w:color w:val="000000"/>
          <w:sz w:val="28"/>
        </w:rPr>
        <w:t>
</w:t>
      </w:r>
      <w:r>
        <w:rPr>
          <w:rFonts w:ascii="Times New Roman"/>
          <w:b w:val="false"/>
          <w:i w:val="false"/>
          <w:color w:val="000000"/>
          <w:sz w:val="28"/>
        </w:rPr>
        <w:t>
      При пересечении кабельной маслонаполненной линией, кабельной линией с пластмассовой изоляцией теплопровода расстояние между кабелями и перекрытием теплопровода должно быть не менее 1 м, а в стесненных условиях – не менее 0,5 м. При этом, теплопровод на участке пересечения плюс по 3 м в каждую сторону от крайних кабелей должен иметь такую теплоизоляцию, чтобы температура земли не повышалась более чем на 5</w:t>
      </w:r>
      <w:r>
        <w:rPr>
          <w:rFonts w:ascii="Times New Roman"/>
          <w:b w:val="false"/>
          <w:i w:val="false"/>
          <w:color w:val="000000"/>
          <w:vertAlign w:val="superscript"/>
        </w:rPr>
        <w:t>0</w:t>
      </w:r>
      <w:r>
        <w:rPr>
          <w:rFonts w:ascii="Times New Roman"/>
          <w:b w:val="false"/>
          <w:i w:val="false"/>
          <w:color w:val="000000"/>
          <w:sz w:val="28"/>
        </w:rPr>
        <w:t xml:space="preserve"> С в любое время года.</w:t>
      </w:r>
      <w:r>
        <w:br/>
      </w:r>
      <w:r>
        <w:rPr>
          <w:rFonts w:ascii="Times New Roman"/>
          <w:b w:val="false"/>
          <w:i w:val="false"/>
          <w:color w:val="000000"/>
          <w:sz w:val="28"/>
        </w:rPr>
        <w:t>
</w:t>
      </w:r>
      <w:r>
        <w:rPr>
          <w:rFonts w:ascii="Times New Roman"/>
          <w:b w:val="false"/>
          <w:i w:val="false"/>
          <w:color w:val="000000"/>
          <w:sz w:val="28"/>
        </w:rPr>
        <w:t>
      448. При пересечении кабельными линиями железных и автомобильных дорог кабели должны прокладываться в туннелях, блоках или трубах по всей ширине зоны отчуждения на глубине не менее 1 м от полотна дороги и не менее 0,5 м от дна водоотводных канав. При отсутствии зоны отчуждения указанные условия прокладки должны выполняться только на участке пересечения плюс по 2 м по обе стороны от полотна дороги.</w:t>
      </w:r>
      <w:r>
        <w:br/>
      </w:r>
      <w:r>
        <w:rPr>
          <w:rFonts w:ascii="Times New Roman"/>
          <w:b w:val="false"/>
          <w:i w:val="false"/>
          <w:color w:val="000000"/>
          <w:sz w:val="28"/>
        </w:rPr>
        <w:t>
</w:t>
      </w:r>
      <w:r>
        <w:rPr>
          <w:rFonts w:ascii="Times New Roman"/>
          <w:b w:val="false"/>
          <w:i w:val="false"/>
          <w:color w:val="000000"/>
          <w:sz w:val="28"/>
        </w:rPr>
        <w:t>
      При пересечении кабельными линиями электрифицированных и подлежащих электрификации на постоянном токе железных дорог блоки и трубы должны быть изолирующими. Место пересечения должно находиться на расстоянии не менее 13 м от стрелок,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w:t>
      </w:r>
      <w:r>
        <w:rPr>
          <w:rFonts w:ascii="Times New Roman"/>
          <w:b w:val="false"/>
          <w:i w:val="false"/>
          <w:color w:val="000000"/>
          <w:vertAlign w:val="superscript"/>
        </w:rPr>
        <w:t>0</w:t>
      </w:r>
      <w:r>
        <w:rPr>
          <w:rFonts w:ascii="Times New Roman"/>
          <w:b w:val="false"/>
          <w:i w:val="false"/>
          <w:color w:val="000000"/>
          <w:sz w:val="28"/>
        </w:rPr>
        <w:t xml:space="preserve"> к оси пути.</w:t>
      </w:r>
      <w:r>
        <w:br/>
      </w:r>
      <w:r>
        <w:rPr>
          <w:rFonts w:ascii="Times New Roman"/>
          <w:b w:val="false"/>
          <w:i w:val="false"/>
          <w:color w:val="000000"/>
          <w:sz w:val="28"/>
        </w:rPr>
        <w:t>
</w:t>
      </w:r>
      <w:r>
        <w:rPr>
          <w:rFonts w:ascii="Times New Roman"/>
          <w:b w:val="false"/>
          <w:i w:val="false"/>
          <w:color w:val="000000"/>
          <w:sz w:val="28"/>
        </w:rPr>
        <w:t>
      Концы блоков и труб должны быть утоплены джутовыми плетеными шнурами, обмазанными водонепроницаемой (мятой) глиной на глубину не менее 330 мм.</w:t>
      </w:r>
      <w:r>
        <w:br/>
      </w:r>
      <w:r>
        <w:rPr>
          <w:rFonts w:ascii="Times New Roman"/>
          <w:b w:val="false"/>
          <w:i w:val="false"/>
          <w:color w:val="000000"/>
          <w:sz w:val="28"/>
        </w:rPr>
        <w:t>
</w:t>
      </w:r>
      <w:r>
        <w:rPr>
          <w:rFonts w:ascii="Times New Roman"/>
          <w:b w:val="false"/>
          <w:i w:val="false"/>
          <w:color w:val="000000"/>
          <w:sz w:val="28"/>
        </w:rPr>
        <w:t>
      При пересечении тупиковых дорог промышленного назначения с малой интенсивностью движения, а также специальных путей (на слипах и т.п.) кабели, прокладываются непосредственно в земле.</w:t>
      </w:r>
      <w:r>
        <w:br/>
      </w:r>
      <w:r>
        <w:rPr>
          <w:rFonts w:ascii="Times New Roman"/>
          <w:b w:val="false"/>
          <w:i w:val="false"/>
          <w:color w:val="000000"/>
          <w:sz w:val="28"/>
        </w:rPr>
        <w:t>
</w:t>
      </w:r>
      <w:r>
        <w:rPr>
          <w:rFonts w:ascii="Times New Roman"/>
          <w:b w:val="false"/>
          <w:i w:val="false"/>
          <w:color w:val="000000"/>
          <w:sz w:val="28"/>
        </w:rPr>
        <w:t>
      При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количестве резервные блоки или трубы с плотно заделанными торцами.</w:t>
      </w:r>
      <w:r>
        <w:br/>
      </w:r>
      <w:r>
        <w:rPr>
          <w:rFonts w:ascii="Times New Roman"/>
          <w:b w:val="false"/>
          <w:i w:val="false"/>
          <w:color w:val="000000"/>
          <w:sz w:val="28"/>
        </w:rPr>
        <w:t>
</w:t>
      </w:r>
      <w:r>
        <w:rPr>
          <w:rFonts w:ascii="Times New Roman"/>
          <w:b w:val="false"/>
          <w:i w:val="false"/>
          <w:color w:val="000000"/>
          <w:sz w:val="28"/>
        </w:rPr>
        <w:t>
      В случае перехода кабельной линии в воздушную кабель должен выходить на поверхность на расстоянии не менее 3,5 м от подошвы насыпи или от кромки полотна.</w:t>
      </w:r>
      <w:r>
        <w:br/>
      </w:r>
      <w:r>
        <w:rPr>
          <w:rFonts w:ascii="Times New Roman"/>
          <w:b w:val="false"/>
          <w:i w:val="false"/>
          <w:color w:val="000000"/>
          <w:sz w:val="28"/>
        </w:rPr>
        <w:t>
</w:t>
      </w:r>
      <w:r>
        <w:rPr>
          <w:rFonts w:ascii="Times New Roman"/>
          <w:b w:val="false"/>
          <w:i w:val="false"/>
          <w:color w:val="000000"/>
          <w:sz w:val="28"/>
        </w:rPr>
        <w:t>
      449. При пересечении кабельными линиями трамвайных путей кабели должны прокладываться в изолирующих блоках или трубах. Пересечение должно выполняться на расстоянии не менее 3 м от стрелок, крестовин и мест присоединения к рельсам отсасывающих кабелей.</w:t>
      </w:r>
      <w:r>
        <w:br/>
      </w:r>
      <w:r>
        <w:rPr>
          <w:rFonts w:ascii="Times New Roman"/>
          <w:b w:val="false"/>
          <w:i w:val="false"/>
          <w:color w:val="000000"/>
          <w:sz w:val="28"/>
        </w:rPr>
        <w:t>
</w:t>
      </w:r>
      <w:r>
        <w:rPr>
          <w:rFonts w:ascii="Times New Roman"/>
          <w:b w:val="false"/>
          <w:i w:val="false"/>
          <w:color w:val="000000"/>
          <w:sz w:val="28"/>
        </w:rPr>
        <w:t>
      450. При пересечении кабельными линиями въездов для автотранспорта во дворы, гаражи и т.д. прокладка кабелей должна производиться в трубах. Таким же способом должны быть защищены кабели в местах пересечения ручьев и канав.</w:t>
      </w:r>
      <w:r>
        <w:br/>
      </w:r>
      <w:r>
        <w:rPr>
          <w:rFonts w:ascii="Times New Roman"/>
          <w:b w:val="false"/>
          <w:i w:val="false"/>
          <w:color w:val="000000"/>
          <w:sz w:val="28"/>
        </w:rPr>
        <w:t>
</w:t>
      </w:r>
      <w:r>
        <w:rPr>
          <w:rFonts w:ascii="Times New Roman"/>
          <w:b w:val="false"/>
          <w:i w:val="false"/>
          <w:color w:val="000000"/>
          <w:sz w:val="28"/>
        </w:rPr>
        <w:t>
      При установке на кабельных линиях кабельных муфт расстояние в свету между корпусом кабельной муфты и ближайшим кабелем должно быть не менее 250 мм.</w:t>
      </w:r>
      <w:r>
        <w:br/>
      </w:r>
      <w:r>
        <w:rPr>
          <w:rFonts w:ascii="Times New Roman"/>
          <w:b w:val="false"/>
          <w:i w:val="false"/>
          <w:color w:val="000000"/>
          <w:sz w:val="28"/>
        </w:rPr>
        <w:t>
</w:t>
      </w:r>
      <w:r>
        <w:rPr>
          <w:rFonts w:ascii="Times New Roman"/>
          <w:b w:val="false"/>
          <w:i w:val="false"/>
          <w:color w:val="000000"/>
          <w:sz w:val="28"/>
        </w:rPr>
        <w:t>
      При установке на крутонаклонных трассах кабельных муфт под ними должны выполняться горизонтальные площадки.</w:t>
      </w:r>
      <w:r>
        <w:br/>
      </w:r>
      <w:r>
        <w:rPr>
          <w:rFonts w:ascii="Times New Roman"/>
          <w:b w:val="false"/>
          <w:i w:val="false"/>
          <w:color w:val="000000"/>
          <w:sz w:val="28"/>
        </w:rPr>
        <w:t>
</w:t>
      </w:r>
      <w:r>
        <w:rPr>
          <w:rFonts w:ascii="Times New Roman"/>
          <w:b w:val="false"/>
          <w:i w:val="false"/>
          <w:color w:val="000000"/>
          <w:sz w:val="28"/>
        </w:rPr>
        <w:t>
      Для обеспечения возможности перемонтажа муфт в случае их повреждения на кабельной линии требуется укладывать кабель с обеих сторон муфт с запасом.</w:t>
      </w:r>
      <w:r>
        <w:br/>
      </w:r>
      <w:r>
        <w:rPr>
          <w:rFonts w:ascii="Times New Roman"/>
          <w:b w:val="false"/>
          <w:i w:val="false"/>
          <w:color w:val="000000"/>
          <w:sz w:val="28"/>
        </w:rPr>
        <w:t>
</w:t>
      </w:r>
      <w:r>
        <w:rPr>
          <w:rFonts w:ascii="Times New Roman"/>
          <w:b w:val="false"/>
          <w:i w:val="false"/>
          <w:color w:val="000000"/>
          <w:sz w:val="28"/>
        </w:rPr>
        <w:t>
      451. При наличии по трассе кабельной линии блуждающих токов опасных величин необходимо:</w:t>
      </w:r>
      <w:r>
        <w:br/>
      </w:r>
      <w:r>
        <w:rPr>
          <w:rFonts w:ascii="Times New Roman"/>
          <w:b w:val="false"/>
          <w:i w:val="false"/>
          <w:color w:val="000000"/>
          <w:sz w:val="28"/>
        </w:rPr>
        <w:t>
</w:t>
      </w:r>
      <w:r>
        <w:rPr>
          <w:rFonts w:ascii="Times New Roman"/>
          <w:b w:val="false"/>
          <w:i w:val="false"/>
          <w:color w:val="000000"/>
          <w:sz w:val="28"/>
        </w:rPr>
        <w:t>
      1) Изменить трассу кабельной линии с тем, чтобы обойти опасные зоны.</w:t>
      </w:r>
      <w:r>
        <w:br/>
      </w:r>
      <w:r>
        <w:rPr>
          <w:rFonts w:ascii="Times New Roman"/>
          <w:b w:val="false"/>
          <w:i w:val="false"/>
          <w:color w:val="000000"/>
          <w:sz w:val="28"/>
        </w:rPr>
        <w:t>
</w:t>
      </w:r>
      <w:r>
        <w:rPr>
          <w:rFonts w:ascii="Times New Roman"/>
          <w:b w:val="false"/>
          <w:i w:val="false"/>
          <w:color w:val="000000"/>
          <w:sz w:val="28"/>
        </w:rPr>
        <w:t>
      2) При невозможности изменить трассу: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r>
        <w:br/>
      </w:r>
      <w:r>
        <w:rPr>
          <w:rFonts w:ascii="Times New Roman"/>
          <w:b w:val="false"/>
          <w:i w:val="false"/>
          <w:color w:val="000000"/>
          <w:sz w:val="28"/>
        </w:rPr>
        <w:t>
</w:t>
      </w:r>
      <w:r>
        <w:rPr>
          <w:rFonts w:ascii="Times New Roman"/>
          <w:b w:val="false"/>
          <w:i w:val="false"/>
          <w:color w:val="000000"/>
          <w:sz w:val="28"/>
        </w:rPr>
        <w:t>
      При прокладках кабелей в агрессивных грунтах и зонах с наличием блуждающих токов недопустимых значений должна применяться катодная поляризация (установка электродренажей, протекторов, катодная защита). При любых способах подключения электродренажных устройств должны соблюдаться нормы разностей потенциалов на участках отсасывания.</w:t>
      </w:r>
      <w:r>
        <w:br/>
      </w:r>
      <w:r>
        <w:rPr>
          <w:rFonts w:ascii="Times New Roman"/>
          <w:b w:val="false"/>
          <w:i w:val="false"/>
          <w:color w:val="000000"/>
          <w:sz w:val="28"/>
        </w:rPr>
        <w:t>
</w:t>
      </w:r>
      <w:r>
        <w:rPr>
          <w:rFonts w:ascii="Times New Roman"/>
          <w:b w:val="false"/>
          <w:i w:val="false"/>
          <w:color w:val="000000"/>
          <w:sz w:val="28"/>
        </w:rPr>
        <w:t>
      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работы смежных подземных сооружений. Запроектированные мероприятия по защите от коррозии должны 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пунктов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r>
        <w:br/>
      </w:r>
      <w:r>
        <w:rPr>
          <w:rFonts w:ascii="Times New Roman"/>
          <w:b w:val="false"/>
          <w:i w:val="false"/>
          <w:color w:val="000000"/>
          <w:sz w:val="28"/>
        </w:rPr>
        <w:t>
</w:t>
      </w:r>
      <w:r>
        <w:rPr>
          <w:rFonts w:ascii="Times New Roman"/>
          <w:b w:val="false"/>
          <w:i w:val="false"/>
          <w:color w:val="000000"/>
          <w:sz w:val="28"/>
        </w:rPr>
        <w:t>
      Для контроля потенциалов на кабельных линиях допускается использовать места выходов кабелей на трансформаторные подстанции, распределительные пункты и т.д.</w:t>
      </w:r>
    </w:p>
    <w:bookmarkEnd w:id="186"/>
    <w:bookmarkStart w:name="z1786" w:id="187"/>
    <w:p>
      <w:pPr>
        <w:spacing w:after="0"/>
        <w:ind w:left="0"/>
        <w:jc w:val="left"/>
      </w:pPr>
      <w:r>
        <w:rPr>
          <w:rFonts w:ascii="Times New Roman"/>
          <w:b/>
          <w:i w:val="false"/>
          <w:color w:val="000000"/>
        </w:rPr>
        <w:t xml:space="preserve"> 
9. Прокладка кабельных линий в кабельных блоках, трубах и железобетонных лотках</w:t>
      </w:r>
    </w:p>
    <w:bookmarkEnd w:id="187"/>
    <w:bookmarkStart w:name="z1787" w:id="188"/>
    <w:p>
      <w:pPr>
        <w:spacing w:after="0"/>
        <w:ind w:left="0"/>
        <w:jc w:val="both"/>
      </w:pPr>
      <w:r>
        <w:rPr>
          <w:rFonts w:ascii="Times New Roman"/>
          <w:b w:val="false"/>
          <w:i w:val="false"/>
          <w:color w:val="000000"/>
          <w:sz w:val="28"/>
        </w:rPr>
        <w:t>
      452. Для изготовления кабельных блоков, а также для прокладки кабелей в трубах допускается применять стальные, чугунные, асбестоцементные, бетонные, керамические и тому подобные трубы. При выборе материала для блоков и труб учитывается уровень грунтовых вод и их агрессивность, а также наличие блуждающих токов.</w:t>
      </w:r>
      <w:r>
        <w:br/>
      </w:r>
      <w:r>
        <w:rPr>
          <w:rFonts w:ascii="Times New Roman"/>
          <w:b w:val="false"/>
          <w:i w:val="false"/>
          <w:color w:val="000000"/>
          <w:sz w:val="28"/>
        </w:rPr>
        <w:t>
</w:t>
      </w:r>
      <w:r>
        <w:rPr>
          <w:rFonts w:ascii="Times New Roman"/>
          <w:b w:val="false"/>
          <w:i w:val="false"/>
          <w:color w:val="000000"/>
          <w:sz w:val="28"/>
        </w:rPr>
        <w:t>
      Маслонаполненные однофазные кабели низкого давления, однофазные кабели с пластмассовой изоляцией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r>
        <w:br/>
      </w:r>
      <w:r>
        <w:rPr>
          <w:rFonts w:ascii="Times New Roman"/>
          <w:b w:val="false"/>
          <w:i w:val="false"/>
          <w:color w:val="000000"/>
          <w:sz w:val="28"/>
        </w:rPr>
        <w:t>
</w:t>
      </w:r>
      <w:r>
        <w:rPr>
          <w:rFonts w:ascii="Times New Roman"/>
          <w:b w:val="false"/>
          <w:i w:val="false"/>
          <w:color w:val="000000"/>
          <w:sz w:val="28"/>
        </w:rPr>
        <w:t>
      453. Допустимое количество каналов в блоках, расстояния между ними и их размер должны приниматься согласно </w:t>
      </w:r>
      <w:r>
        <w:rPr>
          <w:rFonts w:ascii="Times New Roman"/>
          <w:b w:val="false"/>
          <w:i w:val="false"/>
          <w:color w:val="000000"/>
          <w:sz w:val="28"/>
        </w:rPr>
        <w:t>пункте 46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454. Каждый кабельный блок должен иметь до 15 % резервных каналов, но не менее одного канала.</w:t>
      </w:r>
      <w:r>
        <w:br/>
      </w:r>
      <w:r>
        <w:rPr>
          <w:rFonts w:ascii="Times New Roman"/>
          <w:b w:val="false"/>
          <w:i w:val="false"/>
          <w:color w:val="000000"/>
          <w:sz w:val="28"/>
        </w:rPr>
        <w:t>
</w:t>
      </w:r>
      <w:r>
        <w:rPr>
          <w:rFonts w:ascii="Times New Roman"/>
          <w:b w:val="false"/>
          <w:i w:val="false"/>
          <w:color w:val="000000"/>
          <w:sz w:val="28"/>
        </w:rPr>
        <w:t>
      455. Глубина заложения в земле кабельных блоков и труб должна приниматься по местным условиям, но быть не менее расстояний, приведенных в </w:t>
      </w:r>
      <w:r>
        <w:rPr>
          <w:rFonts w:ascii="Times New Roman"/>
          <w:b w:val="false"/>
          <w:i w:val="false"/>
          <w:color w:val="000000"/>
          <w:sz w:val="28"/>
        </w:rPr>
        <w:t>пункте 434</w:t>
      </w:r>
      <w:r>
        <w:rPr>
          <w:rFonts w:ascii="Times New Roman"/>
          <w:b w:val="false"/>
          <w:i w:val="false"/>
          <w:color w:val="000000"/>
          <w:sz w:val="28"/>
        </w:rPr>
        <w:t xml:space="preserve"> настоящих Правил, считая до верхнего кабеля. Глубина заложения кабельных блоков и труб на закрытых территориях и в полах производственных помещений не нормируется.</w:t>
      </w:r>
      <w:r>
        <w:br/>
      </w:r>
      <w:r>
        <w:rPr>
          <w:rFonts w:ascii="Times New Roman"/>
          <w:b w:val="false"/>
          <w:i w:val="false"/>
          <w:color w:val="000000"/>
          <w:sz w:val="28"/>
        </w:rPr>
        <w:t>
</w:t>
      </w:r>
      <w:r>
        <w:rPr>
          <w:rFonts w:ascii="Times New Roman"/>
          <w:b w:val="false"/>
          <w:i w:val="false"/>
          <w:color w:val="000000"/>
          <w:sz w:val="28"/>
        </w:rPr>
        <w:t>
      456. Кабельные блоки должны иметь уклон не менее 0,2 % в сторону колодцев. Такой же уклон необходимо соблюдать и при прокладке труб для кабелей.</w:t>
      </w:r>
      <w:r>
        <w:br/>
      </w:r>
      <w:r>
        <w:rPr>
          <w:rFonts w:ascii="Times New Roman"/>
          <w:b w:val="false"/>
          <w:i w:val="false"/>
          <w:color w:val="000000"/>
          <w:sz w:val="28"/>
        </w:rPr>
        <w:t>
</w:t>
      </w:r>
      <w:r>
        <w:rPr>
          <w:rFonts w:ascii="Times New Roman"/>
          <w:b w:val="false"/>
          <w:i w:val="false"/>
          <w:color w:val="000000"/>
          <w:sz w:val="28"/>
        </w:rPr>
        <w:t>
      457. При прокладке труб для кабельных линий непосредственно в земле наименьшие расстояния в свету между трубами и между ними и другими кабелями и сооружениями должны приниматься, как для кабелей, проложенных без труб.</w:t>
      </w:r>
      <w:r>
        <w:br/>
      </w:r>
      <w:r>
        <w:rPr>
          <w:rFonts w:ascii="Times New Roman"/>
          <w:b w:val="false"/>
          <w:i w:val="false"/>
          <w:color w:val="000000"/>
          <w:sz w:val="28"/>
        </w:rPr>
        <w:t>
</w:t>
      </w:r>
      <w:r>
        <w:rPr>
          <w:rFonts w:ascii="Times New Roman"/>
          <w:b w:val="false"/>
          <w:i w:val="false"/>
          <w:color w:val="000000"/>
          <w:sz w:val="28"/>
        </w:rPr>
        <w:t>
      При прокладке кабельных линий в трубах в полу помещения расстояния между ними принимаются, как для прокладки в земле.</w:t>
      </w:r>
      <w:r>
        <w:br/>
      </w:r>
      <w:r>
        <w:rPr>
          <w:rFonts w:ascii="Times New Roman"/>
          <w:b w:val="false"/>
          <w:i w:val="false"/>
          <w:color w:val="000000"/>
          <w:sz w:val="28"/>
        </w:rPr>
        <w:t>
</w:t>
      </w:r>
      <w:r>
        <w:rPr>
          <w:rFonts w:ascii="Times New Roman"/>
          <w:b w:val="false"/>
          <w:i w:val="false"/>
          <w:color w:val="000000"/>
          <w:sz w:val="28"/>
        </w:rPr>
        <w:t>
      458. В местах, где изменяется направление трассы кабельных линий,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на расстоянии один от другого, определяемом предельно допустимым тяжением кабелей. При числе кабелей до 10 и напряжение не выше 35 кВ переход кабелей из блоков в землю допускается осуществлять без кабельных колодцев. При этом, места выхода кабелей из блоков должны быть заделаны водонепроницаемым материалом.</w:t>
      </w:r>
      <w:r>
        <w:br/>
      </w:r>
      <w:r>
        <w:rPr>
          <w:rFonts w:ascii="Times New Roman"/>
          <w:b w:val="false"/>
          <w:i w:val="false"/>
          <w:color w:val="000000"/>
          <w:sz w:val="28"/>
        </w:rPr>
        <w:t>
</w:t>
      </w:r>
      <w:r>
        <w:rPr>
          <w:rFonts w:ascii="Times New Roman"/>
          <w:b w:val="false"/>
          <w:i w:val="false"/>
          <w:color w:val="000000"/>
          <w:sz w:val="28"/>
        </w:rPr>
        <w:t>
      459. Переход кабельных линий из блоков и труб в здания, туннели, подвалы и т.п. должен осуществляться одним из следующих способов:</w:t>
      </w:r>
      <w:r>
        <w:br/>
      </w:r>
      <w:r>
        <w:rPr>
          <w:rFonts w:ascii="Times New Roman"/>
          <w:b w:val="false"/>
          <w:i w:val="false"/>
          <w:color w:val="000000"/>
          <w:sz w:val="28"/>
        </w:rPr>
        <w:t>
</w:t>
      </w:r>
      <w:r>
        <w:rPr>
          <w:rFonts w:ascii="Times New Roman"/>
          <w:b w:val="false"/>
          <w:i w:val="false"/>
          <w:color w:val="000000"/>
          <w:sz w:val="28"/>
        </w:rPr>
        <w:t>
      непосредственным вводом в них блоков и труб, сооружением колодцев или приямков внутри зданий либо камер у их наружных стен.</w:t>
      </w:r>
      <w:r>
        <w:br/>
      </w:r>
      <w:r>
        <w:rPr>
          <w:rFonts w:ascii="Times New Roman"/>
          <w:b w:val="false"/>
          <w:i w:val="false"/>
          <w:color w:val="000000"/>
          <w:sz w:val="28"/>
        </w:rPr>
        <w:t>
</w:t>
      </w:r>
      <w:r>
        <w:rPr>
          <w:rFonts w:ascii="Times New Roman"/>
          <w:b w:val="false"/>
          <w:i w:val="false"/>
          <w:color w:val="000000"/>
          <w:sz w:val="28"/>
        </w:rPr>
        <w:t>
      Должны быть предусмотрены меры, исключающие проникновение через трубы или проемы воды и мелких животных из траншей в здания, туннели и т.п.</w:t>
      </w:r>
      <w:r>
        <w:br/>
      </w:r>
      <w:r>
        <w:rPr>
          <w:rFonts w:ascii="Times New Roman"/>
          <w:b w:val="false"/>
          <w:i w:val="false"/>
          <w:color w:val="000000"/>
          <w:sz w:val="28"/>
        </w:rPr>
        <w:t>
</w:t>
      </w:r>
      <w:r>
        <w:rPr>
          <w:rFonts w:ascii="Times New Roman"/>
          <w:b w:val="false"/>
          <w:i w:val="false"/>
          <w:color w:val="000000"/>
          <w:sz w:val="28"/>
        </w:rPr>
        <w:t>
      460. Каналы кабельных блоков, трубы, выход из них, а также их соединения должны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истирания и растрескивания (применение эластичных подкладок, соблюдение необходимых радиусов изгиба и др.).</w:t>
      </w:r>
      <w:r>
        <w:br/>
      </w:r>
      <w:r>
        <w:rPr>
          <w:rFonts w:ascii="Times New Roman"/>
          <w:b w:val="false"/>
          <w:i w:val="false"/>
          <w:color w:val="000000"/>
          <w:sz w:val="28"/>
        </w:rPr>
        <w:t>
</w:t>
      </w:r>
      <w:r>
        <w:rPr>
          <w:rFonts w:ascii="Times New Roman"/>
          <w:b w:val="false"/>
          <w:i w:val="false"/>
          <w:color w:val="000000"/>
          <w:sz w:val="28"/>
        </w:rPr>
        <w:t>
      461. При высоком уровне грунтовых вод на территории ОРУ применяются надземные способы прокладки кабелей (в лотках или коробах). Надземные лотки и плиты для их покрытия должны быть выполнены из железобетона. Лотки должны быть уложены на специальных бетонных подсадках с уклоном не менее 0,2 % по спланированной трассе таким образом, чтобы не препятствовать стоку ливневых вод. При наличии в днищах надземных лотков проемов, обеспечивающих выпуск ливневых вод, создавать уклон не требуется.</w:t>
      </w:r>
      <w:r>
        <w:br/>
      </w:r>
      <w:r>
        <w:rPr>
          <w:rFonts w:ascii="Times New Roman"/>
          <w:b w:val="false"/>
          <w:i w:val="false"/>
          <w:color w:val="000000"/>
          <w:sz w:val="28"/>
        </w:rPr>
        <w:t>
</w:t>
      </w:r>
      <w:r>
        <w:rPr>
          <w:rFonts w:ascii="Times New Roman"/>
          <w:b w:val="false"/>
          <w:i w:val="false"/>
          <w:color w:val="000000"/>
          <w:sz w:val="28"/>
        </w:rPr>
        <w:t>
      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ремонтных и эксплуатационных работ. Для этой цели должны быть устроены переезды через лотки при помощи железобетонных плит с учетом нагрузки от преходящего транспорта, с сохранением расположения лотков на одном уровне. При применении кабельных лотков не допускается прокладка кабелей под дорогами и переездами в трубах, каналах и траншеях, расположенных ниже лотков.</w:t>
      </w:r>
      <w:r>
        <w:br/>
      </w:r>
      <w:r>
        <w:rPr>
          <w:rFonts w:ascii="Times New Roman"/>
          <w:b w:val="false"/>
          <w:i w:val="false"/>
          <w:color w:val="000000"/>
          <w:sz w:val="28"/>
        </w:rPr>
        <w:t>
</w:t>
      </w:r>
      <w:r>
        <w:rPr>
          <w:rFonts w:ascii="Times New Roman"/>
          <w:b w:val="false"/>
          <w:i w:val="false"/>
          <w:color w:val="000000"/>
          <w:sz w:val="28"/>
        </w:rPr>
        <w:t>
      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применением уголка, швеллера и др.).</w:t>
      </w:r>
    </w:p>
    <w:bookmarkEnd w:id="188"/>
    <w:bookmarkStart w:name="z1803" w:id="189"/>
    <w:p>
      <w:pPr>
        <w:spacing w:after="0"/>
        <w:ind w:left="0"/>
        <w:jc w:val="left"/>
      </w:pPr>
      <w:r>
        <w:rPr>
          <w:rFonts w:ascii="Times New Roman"/>
          <w:b/>
          <w:i w:val="false"/>
          <w:color w:val="000000"/>
        </w:rPr>
        <w:t xml:space="preserve"> 
10. Прокладка кабельных линий в кабельных сооружениях</w:t>
      </w:r>
    </w:p>
    <w:bookmarkEnd w:id="189"/>
    <w:bookmarkStart w:name="z1804" w:id="190"/>
    <w:p>
      <w:pPr>
        <w:spacing w:after="0"/>
        <w:ind w:left="0"/>
        <w:jc w:val="both"/>
      </w:pPr>
      <w:r>
        <w:rPr>
          <w:rFonts w:ascii="Times New Roman"/>
          <w:b w:val="false"/>
          <w:i w:val="false"/>
          <w:color w:val="000000"/>
          <w:sz w:val="28"/>
        </w:rPr>
        <w:t>
      462. Кабельные сооружения всех видов должны выполняться с учетом возможности дополнительной прокладки кабелей в размере 15 % количества кабелей, предусмотренного проектом (замена кабелей в процессе монтажа, дополнительная прокладка в последующей эксплуатации и др.)</w:t>
      </w:r>
      <w:r>
        <w:br/>
      </w:r>
      <w:r>
        <w:rPr>
          <w:rFonts w:ascii="Times New Roman"/>
          <w:b w:val="false"/>
          <w:i w:val="false"/>
          <w:color w:val="000000"/>
          <w:sz w:val="28"/>
        </w:rPr>
        <w:t>
</w:t>
      </w:r>
      <w:r>
        <w:rPr>
          <w:rFonts w:ascii="Times New Roman"/>
          <w:b w:val="false"/>
          <w:i w:val="false"/>
          <w:color w:val="000000"/>
          <w:sz w:val="28"/>
        </w:rPr>
        <w:t>
      463.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перекрытиями с пределом огнестойкости не менее 0,75 часов. Такими же перегородками протяженные туннели должны разделяться на отсеки длиной не более 150 м при наличии силовых и контрольных кабелей и не более 100 м при наличии маслонаполненных кабелей, кабелей с пластмассовой изоляцией. Площадь каждого отсека двойного пола должна быть не более 600 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Двери в кабельных сооружениях и перегородках с пределом огнестойкости 0,75 часов должны иметь предел огнестойкости не менее 0,75 часов в электроустановках, перечисленных в </w:t>
      </w:r>
      <w:r>
        <w:rPr>
          <w:rFonts w:ascii="Times New Roman"/>
          <w:b w:val="false"/>
          <w:i w:val="false"/>
          <w:color w:val="000000"/>
          <w:sz w:val="28"/>
        </w:rPr>
        <w:t>пункте 426</w:t>
      </w:r>
      <w:r>
        <w:rPr>
          <w:rFonts w:ascii="Times New Roman"/>
          <w:b w:val="false"/>
          <w:i w:val="false"/>
          <w:color w:val="000000"/>
          <w:sz w:val="28"/>
        </w:rPr>
        <w:t xml:space="preserve"> настоящих Правил и 0,6 часов в остальных электроустановках.</w:t>
      </w:r>
      <w:r>
        <w:br/>
      </w:r>
      <w:r>
        <w:rPr>
          <w:rFonts w:ascii="Times New Roman"/>
          <w:b w:val="false"/>
          <w:i w:val="false"/>
          <w:color w:val="000000"/>
          <w:sz w:val="28"/>
        </w:rPr>
        <w:t>
</w:t>
      </w:r>
      <w:r>
        <w:rPr>
          <w:rFonts w:ascii="Times New Roman"/>
          <w:b w:val="false"/>
          <w:i w:val="false"/>
          <w:color w:val="000000"/>
          <w:sz w:val="28"/>
        </w:rPr>
        <w:t>
      Выходы из кабельных сооружений должны предусматриваться наружу или в помещения с производствами категорий Г и Д.</w:t>
      </w:r>
      <w:r>
        <w:br/>
      </w:r>
      <w:r>
        <w:rPr>
          <w:rFonts w:ascii="Times New Roman"/>
          <w:b w:val="false"/>
          <w:i w:val="false"/>
          <w:color w:val="000000"/>
          <w:sz w:val="28"/>
        </w:rPr>
        <w:t>
</w:t>
      </w:r>
      <w:r>
        <w:rPr>
          <w:rFonts w:ascii="Times New Roman"/>
          <w:b w:val="false"/>
          <w:i w:val="false"/>
          <w:color w:val="000000"/>
          <w:sz w:val="28"/>
        </w:rPr>
        <w:t>
      Количество и расположение выходов из кабельных сооружений должно определяться, исходя из местных условий, но их должно быть не менее двух. При длине кабельного сооружения не более 25 м допускается иметь один выход.</w:t>
      </w:r>
      <w:r>
        <w:br/>
      </w:r>
      <w:r>
        <w:rPr>
          <w:rFonts w:ascii="Times New Roman"/>
          <w:b w:val="false"/>
          <w:i w:val="false"/>
          <w:color w:val="000000"/>
          <w:sz w:val="28"/>
        </w:rPr>
        <w:t>
</w:t>
      </w:r>
      <w:r>
        <w:rPr>
          <w:rFonts w:ascii="Times New Roman"/>
          <w:b w:val="false"/>
          <w:i w:val="false"/>
          <w:color w:val="000000"/>
          <w:sz w:val="28"/>
        </w:rPr>
        <w:t>
      Двери кабельных сооружений должны быть самозакрывающимися, с уплотненными притворами. Выходные двери из кабельных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r>
        <w:br/>
      </w:r>
      <w:r>
        <w:rPr>
          <w:rFonts w:ascii="Times New Roman"/>
          <w:b w:val="false"/>
          <w:i w:val="false"/>
          <w:color w:val="000000"/>
          <w:sz w:val="28"/>
        </w:rPr>
        <w:t>
</w:t>
      </w:r>
      <w:r>
        <w:rPr>
          <w:rFonts w:ascii="Times New Roman"/>
          <w:b w:val="false"/>
          <w:i w:val="false"/>
          <w:color w:val="000000"/>
          <w:sz w:val="28"/>
        </w:rPr>
        <w:t>
      Проходные кабельные эстакады с мостиками обслуживания должны иметь входы с лестницами. Расстояние между входами должно быть не более 150 м. Расстояние от торца эстакады до входа на нее не должно превышать 25 м.</w:t>
      </w:r>
      <w:r>
        <w:br/>
      </w:r>
      <w:r>
        <w:rPr>
          <w:rFonts w:ascii="Times New Roman"/>
          <w:b w:val="false"/>
          <w:i w:val="false"/>
          <w:color w:val="000000"/>
          <w:sz w:val="28"/>
        </w:rPr>
        <w:t>
</w:t>
      </w:r>
      <w:r>
        <w:rPr>
          <w:rFonts w:ascii="Times New Roman"/>
          <w:b w:val="false"/>
          <w:i w:val="false"/>
          <w:color w:val="000000"/>
          <w:sz w:val="28"/>
        </w:rPr>
        <w:t>
      Входы должны иметь двери, предотвращающие свободный доступ на эстакады лицам, не связанным с обслуживанием кабельного хозяйства.</w:t>
      </w:r>
      <w:r>
        <w:br/>
      </w:r>
      <w:r>
        <w:rPr>
          <w:rFonts w:ascii="Times New Roman"/>
          <w:b w:val="false"/>
          <w:i w:val="false"/>
          <w:color w:val="000000"/>
          <w:sz w:val="28"/>
        </w:rPr>
        <w:t>
</w:t>
      </w:r>
      <w:r>
        <w:rPr>
          <w:rFonts w:ascii="Times New Roman"/>
          <w:b w:val="false"/>
          <w:i w:val="false"/>
          <w:color w:val="000000"/>
          <w:sz w:val="28"/>
        </w:rPr>
        <w:t>
      Двери должны иметь самозапирающиеся замки, открываемые без ключа с внутренней стороны эстакады.</w:t>
      </w:r>
      <w:r>
        <w:br/>
      </w:r>
      <w:r>
        <w:rPr>
          <w:rFonts w:ascii="Times New Roman"/>
          <w:b w:val="false"/>
          <w:i w:val="false"/>
          <w:color w:val="000000"/>
          <w:sz w:val="28"/>
        </w:rPr>
        <w:t>
</w:t>
      </w:r>
      <w:r>
        <w:rPr>
          <w:rFonts w:ascii="Times New Roman"/>
          <w:b w:val="false"/>
          <w:i w:val="false"/>
          <w:color w:val="000000"/>
          <w:sz w:val="28"/>
        </w:rPr>
        <w:t>
      Расстояние между входами в кабельную галерею при прокладке в ней кабелей не выше 35 кВ должно быть не более 150 м, а при прокладке маслонаполненных кабелей, кабелей с пластмассовой изоляцией – не более 120 м.</w:t>
      </w:r>
      <w:r>
        <w:br/>
      </w:r>
      <w:r>
        <w:rPr>
          <w:rFonts w:ascii="Times New Roman"/>
          <w:b w:val="false"/>
          <w:i w:val="false"/>
          <w:color w:val="000000"/>
          <w:sz w:val="28"/>
        </w:rPr>
        <w:t>
</w:t>
      </w:r>
      <w:r>
        <w:rPr>
          <w:rFonts w:ascii="Times New Roman"/>
          <w:b w:val="false"/>
          <w:i w:val="false"/>
          <w:color w:val="000000"/>
          <w:sz w:val="28"/>
        </w:rPr>
        <w:t>
      Наружные кабельные эстакады и галереи должны иметь основные несущие строительные конструкции (колонны, балки) из железобетона с пределом огнестойкости не менее 0,75 часов или из стального проката с пределом огнестойкости не менее 0,25 часов.</w:t>
      </w:r>
      <w:r>
        <w:br/>
      </w:r>
      <w:r>
        <w:rPr>
          <w:rFonts w:ascii="Times New Roman"/>
          <w:b w:val="false"/>
          <w:i w:val="false"/>
          <w:color w:val="000000"/>
          <w:sz w:val="28"/>
        </w:rPr>
        <w:t>
</w:t>
      </w:r>
      <w:r>
        <w:rPr>
          <w:rFonts w:ascii="Times New Roman"/>
          <w:b w:val="false"/>
          <w:i w:val="false"/>
          <w:color w:val="000000"/>
          <w:sz w:val="28"/>
        </w:rPr>
        <w:t>
      Несущие конструкции зданий и сооружений, которые могут опасно деформироваться или снизить механическую прочность при горении групп (потоко3)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часов.</w:t>
      </w:r>
      <w:r>
        <w:br/>
      </w:r>
      <w:r>
        <w:rPr>
          <w:rFonts w:ascii="Times New Roman"/>
          <w:b w:val="false"/>
          <w:i w:val="false"/>
          <w:color w:val="000000"/>
          <w:sz w:val="28"/>
        </w:rPr>
        <w:t>
</w:t>
      </w:r>
      <w:r>
        <w:rPr>
          <w:rFonts w:ascii="Times New Roman"/>
          <w:b w:val="false"/>
          <w:i w:val="false"/>
          <w:color w:val="000000"/>
          <w:sz w:val="28"/>
        </w:rPr>
        <w:t>
      Кабельные галереи должны делиться на отсеки несгораемыми противопожарными перегородками с пределом огнестойкости не менее 0,75 часов. Длина отсеков галерей должна быть не более 150 м при прокладке в них кабелей до 35 кВ и не более 120 м при прокладке маслонаполненных кабелей, кабелей с пластмассовой изоляцией. На наружные кабельные галереи, закрытые частично, указанные требования не распространяются.</w:t>
      </w:r>
      <w:r>
        <w:br/>
      </w:r>
      <w:r>
        <w:rPr>
          <w:rFonts w:ascii="Times New Roman"/>
          <w:b w:val="false"/>
          <w:i w:val="false"/>
          <w:color w:val="000000"/>
          <w:sz w:val="28"/>
        </w:rPr>
        <w:t>
</w:t>
      </w:r>
      <w:r>
        <w:rPr>
          <w:rFonts w:ascii="Times New Roman"/>
          <w:b w:val="false"/>
          <w:i w:val="false"/>
          <w:color w:val="000000"/>
          <w:sz w:val="28"/>
        </w:rPr>
        <w:t>
      464.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15</w:t>
      </w:r>
      <w:r>
        <w:rPr>
          <w:rFonts w:ascii="Times New Roman"/>
          <w:b w:val="false"/>
          <w:i w:val="false"/>
          <w:color w:val="000000"/>
          <w:vertAlign w:val="superscript"/>
        </w:rPr>
        <w:t>0</w:t>
      </w:r>
      <w:r>
        <w:rPr>
          <w:rFonts w:ascii="Times New Roman"/>
          <w:b w:val="false"/>
          <w:i w:val="false"/>
          <w:color w:val="000000"/>
          <w:sz w:val="28"/>
        </w:rPr>
        <w:t xml:space="preserve"> . Устройство ступеней между отсеками туннелей запрещается.</w:t>
      </w:r>
      <w:r>
        <w:br/>
      </w:r>
      <w:r>
        <w:rPr>
          <w:rFonts w:ascii="Times New Roman"/>
          <w:b w:val="false"/>
          <w:i w:val="false"/>
          <w:color w:val="000000"/>
          <w:sz w:val="28"/>
        </w:rPr>
        <w:t>
</w:t>
      </w:r>
      <w:r>
        <w:rPr>
          <w:rFonts w:ascii="Times New Roman"/>
          <w:b w:val="false"/>
          <w:i w:val="false"/>
          <w:color w:val="000000"/>
          <w:sz w:val="28"/>
        </w:rPr>
        <w:t>
      В кабельных каналах, сооружаемых вне помещений и расположенных выше уровня грунтовых вод, допускается земляное дно с дренирующей подсыпкой толщиной 10–15 см из утрамбованного гравия или песка.</w:t>
      </w:r>
      <w:r>
        <w:br/>
      </w:r>
      <w:r>
        <w:rPr>
          <w:rFonts w:ascii="Times New Roman"/>
          <w:b w:val="false"/>
          <w:i w:val="false"/>
          <w:color w:val="000000"/>
          <w:sz w:val="28"/>
        </w:rPr>
        <w:t>
</w:t>
      </w:r>
      <w:r>
        <w:rPr>
          <w:rFonts w:ascii="Times New Roman"/>
          <w:b w:val="false"/>
          <w:i w:val="false"/>
          <w:color w:val="000000"/>
          <w:sz w:val="28"/>
        </w:rPr>
        <w:t>
      В туннелях должны быть предусмотрены дренажные механизмы, при этом, применяются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r>
        <w:br/>
      </w:r>
      <w:r>
        <w:rPr>
          <w:rFonts w:ascii="Times New Roman"/>
          <w:b w:val="false"/>
          <w:i w:val="false"/>
          <w:color w:val="000000"/>
          <w:sz w:val="28"/>
        </w:rPr>
        <w:t>
</w:t>
      </w:r>
      <w:r>
        <w:rPr>
          <w:rFonts w:ascii="Times New Roman"/>
          <w:b w:val="false"/>
          <w:i w:val="false"/>
          <w:color w:val="000000"/>
          <w:sz w:val="28"/>
        </w:rPr>
        <w:t>
      При переходах эстакады и галереи проходного типа с одной отметки на другую должен быть выполнен пандус с уклоном не более 15</w:t>
      </w:r>
      <w:r>
        <w:rPr>
          <w:rFonts w:ascii="Times New Roman"/>
          <w:b w:val="false"/>
          <w:i w:val="false"/>
          <w:color w:val="000000"/>
          <w:vertAlign w:val="superscript"/>
        </w:rPr>
        <w:t>0</w:t>
      </w:r>
      <w:r>
        <w:rPr>
          <w:rFonts w:ascii="Times New Roman"/>
          <w:b w:val="false"/>
          <w:i w:val="false"/>
          <w:color w:val="000000"/>
          <w:sz w:val="28"/>
        </w:rPr>
        <w:t xml:space="preserve"> . Как исключение, допускается устройство лестницы с уклоном 1:1.</w:t>
      </w:r>
      <w:r>
        <w:br/>
      </w:r>
      <w:r>
        <w:rPr>
          <w:rFonts w:ascii="Times New Roman"/>
          <w:b w:val="false"/>
          <w:i w:val="false"/>
          <w:color w:val="000000"/>
          <w:sz w:val="28"/>
        </w:rPr>
        <w:t>
</w:t>
      </w:r>
      <w:r>
        <w:rPr>
          <w:rFonts w:ascii="Times New Roman"/>
          <w:b w:val="false"/>
          <w:i w:val="false"/>
          <w:color w:val="000000"/>
          <w:sz w:val="28"/>
        </w:rPr>
        <w:t>
      465. Кабельные каналы и двойные полы в распределительных устройствах и помещениях должны перекрываться съемными несгораемыми плитами. В электромашинных и тому подобных помещениях каналы перекрываются рифленой сталью, а в помещениях щитов управления с паркетными полами – деревянными щитами с паркетом, защищенными снизу асбестом и по асбесту – жестью. Перекрытие каналов и двойных полов должно быть рассчитано на передвижение по нему соответствующего оборудования.</w:t>
      </w:r>
      <w:r>
        <w:br/>
      </w:r>
      <w:r>
        <w:rPr>
          <w:rFonts w:ascii="Times New Roman"/>
          <w:b w:val="false"/>
          <w:i w:val="false"/>
          <w:color w:val="000000"/>
          <w:sz w:val="28"/>
        </w:rPr>
        <w:t>
</w:t>
      </w:r>
      <w:r>
        <w:rPr>
          <w:rFonts w:ascii="Times New Roman"/>
          <w:b w:val="false"/>
          <w:i w:val="false"/>
          <w:color w:val="000000"/>
          <w:sz w:val="28"/>
        </w:rPr>
        <w:t>
      466. Кабельные каналы вне зданий должны быть засыпаны поверх съемных плит слоем земли толщиной не менее 0,3 м. На огражденных территориях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70 кг. Плиты должны иметь приспособление для подъема.</w:t>
      </w:r>
      <w:r>
        <w:br/>
      </w:r>
      <w:r>
        <w:rPr>
          <w:rFonts w:ascii="Times New Roman"/>
          <w:b w:val="false"/>
          <w:i w:val="false"/>
          <w:color w:val="000000"/>
          <w:sz w:val="28"/>
        </w:rPr>
        <w:t>
</w:t>
      </w:r>
      <w:r>
        <w:rPr>
          <w:rFonts w:ascii="Times New Roman"/>
          <w:b w:val="false"/>
          <w:i w:val="false"/>
          <w:color w:val="000000"/>
          <w:sz w:val="28"/>
        </w:rPr>
        <w:t>
      467. На участках, где могут быть пролиты расплавленный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r>
        <w:br/>
      </w:r>
      <w:r>
        <w:rPr>
          <w:rFonts w:ascii="Times New Roman"/>
          <w:b w:val="false"/>
          <w:i w:val="false"/>
          <w:color w:val="000000"/>
          <w:sz w:val="28"/>
        </w:rPr>
        <w:t>
</w:t>
      </w:r>
      <w:r>
        <w:rPr>
          <w:rFonts w:ascii="Times New Roman"/>
          <w:b w:val="false"/>
          <w:i w:val="false"/>
          <w:color w:val="000000"/>
          <w:sz w:val="28"/>
        </w:rPr>
        <w:t>
      468. Подземные туннели вне зданий должны иметь поверх перекрытия слой земли толщиной не менее 0,5 м.</w:t>
      </w:r>
      <w:r>
        <w:br/>
      </w:r>
      <w:r>
        <w:rPr>
          <w:rFonts w:ascii="Times New Roman"/>
          <w:b w:val="false"/>
          <w:i w:val="false"/>
          <w:color w:val="000000"/>
          <w:sz w:val="28"/>
        </w:rPr>
        <w:t>
</w:t>
      </w:r>
      <w:r>
        <w:rPr>
          <w:rFonts w:ascii="Times New Roman"/>
          <w:b w:val="false"/>
          <w:i w:val="false"/>
          <w:color w:val="000000"/>
          <w:sz w:val="28"/>
        </w:rPr>
        <w:t>
      469. При совместной прокладке кабелей и теплопроводов в сооружениях дополнительны и нагрев воздуха теплопроводом в месте расположения кабелей в любое время года не должен превышать 5</w:t>
      </w:r>
      <w:r>
        <w:rPr>
          <w:rFonts w:ascii="Times New Roman"/>
          <w:b w:val="false"/>
          <w:i w:val="false"/>
          <w:color w:val="000000"/>
          <w:vertAlign w:val="superscript"/>
        </w:rPr>
        <w:t>0</w:t>
      </w:r>
      <w:r>
        <w:rPr>
          <w:rFonts w:ascii="Times New Roman"/>
          <w:b w:val="false"/>
          <w:i w:val="false"/>
          <w:color w:val="000000"/>
          <w:sz w:val="28"/>
        </w:rPr>
        <w:t xml:space="preserve"> С, для чего должны быть предусмотрены вентиляция и теплоизоляция на трубах.</w:t>
      </w:r>
      <w:r>
        <w:br/>
      </w:r>
      <w:r>
        <w:rPr>
          <w:rFonts w:ascii="Times New Roman"/>
          <w:b w:val="false"/>
          <w:i w:val="false"/>
          <w:color w:val="000000"/>
          <w:sz w:val="28"/>
        </w:rPr>
        <w:t>
</w:t>
      </w:r>
      <w:r>
        <w:rPr>
          <w:rFonts w:ascii="Times New Roman"/>
          <w:b w:val="false"/>
          <w:i w:val="false"/>
          <w:color w:val="000000"/>
          <w:sz w:val="28"/>
        </w:rPr>
        <w:t>
      470. В кабельных сооружениях кабели прокладываются целыми строительными длинами, а размещение кабелей в сооружениях должно производиться в соответствии со следующим:</w:t>
      </w:r>
      <w:r>
        <w:br/>
      </w:r>
      <w:r>
        <w:rPr>
          <w:rFonts w:ascii="Times New Roman"/>
          <w:b w:val="false"/>
          <w:i w:val="false"/>
          <w:color w:val="000000"/>
          <w:sz w:val="28"/>
        </w:rPr>
        <w:t>
</w:t>
      </w:r>
      <w:r>
        <w:rPr>
          <w:rFonts w:ascii="Times New Roman"/>
          <w:b w:val="false"/>
          <w:i w:val="false"/>
          <w:color w:val="000000"/>
          <w:sz w:val="28"/>
        </w:rPr>
        <w:t>
      1) контрольные кабели и кабели связи размещаются только под или только над силовыми кабелями; при этом, их отделяют перегородкой. В местах переселения и ответвления допускается прокладка контрольных кабелей и кабелей связи над и под силовыми кабелями;</w:t>
      </w:r>
      <w:r>
        <w:br/>
      </w:r>
      <w:r>
        <w:rPr>
          <w:rFonts w:ascii="Times New Roman"/>
          <w:b w:val="false"/>
          <w:i w:val="false"/>
          <w:color w:val="000000"/>
          <w:sz w:val="28"/>
        </w:rPr>
        <w:t>
</w:t>
      </w:r>
      <w:r>
        <w:rPr>
          <w:rFonts w:ascii="Times New Roman"/>
          <w:b w:val="false"/>
          <w:i w:val="false"/>
          <w:color w:val="000000"/>
          <w:sz w:val="28"/>
        </w:rPr>
        <w:t>
      2) контрольные кабели допускается прокладывать рядом с силовыми кабелями до 1 кВ;</w:t>
      </w:r>
      <w:r>
        <w:br/>
      </w:r>
      <w:r>
        <w:rPr>
          <w:rFonts w:ascii="Times New Roman"/>
          <w:b w:val="false"/>
          <w:i w:val="false"/>
          <w:color w:val="000000"/>
          <w:sz w:val="28"/>
        </w:rPr>
        <w:t>
</w:t>
      </w:r>
      <w:r>
        <w:rPr>
          <w:rFonts w:ascii="Times New Roman"/>
          <w:b w:val="false"/>
          <w:i w:val="false"/>
          <w:color w:val="000000"/>
          <w:sz w:val="28"/>
        </w:rPr>
        <w:t>
      3) силовые кабели до 1 кВ прокладываются над кабелями выше 1 кВ; при этом, их отделяют перегородкой;</w:t>
      </w:r>
      <w:r>
        <w:br/>
      </w:r>
      <w:r>
        <w:rPr>
          <w:rFonts w:ascii="Times New Roman"/>
          <w:b w:val="false"/>
          <w:i w:val="false"/>
          <w:color w:val="000000"/>
          <w:sz w:val="28"/>
        </w:rPr>
        <w:t>
</w:t>
      </w:r>
      <w:r>
        <w:rPr>
          <w:rFonts w:ascii="Times New Roman"/>
          <w:b w:val="false"/>
          <w:i w:val="false"/>
          <w:color w:val="000000"/>
          <w:sz w:val="28"/>
        </w:rPr>
        <w:t>
      4) различные группы кабелей, рабочие и резервные кабели выше 1 кВ генераторов, трансформаторов и т.п., питающие электроприемники I категории, прокладываются на разных горизонтальных уровнях и разделять перегородками;</w:t>
      </w:r>
      <w:r>
        <w:br/>
      </w:r>
      <w:r>
        <w:rPr>
          <w:rFonts w:ascii="Times New Roman"/>
          <w:b w:val="false"/>
          <w:i w:val="false"/>
          <w:color w:val="000000"/>
          <w:sz w:val="28"/>
        </w:rPr>
        <w:t>
</w:t>
      </w:r>
      <w:r>
        <w:rPr>
          <w:rFonts w:ascii="Times New Roman"/>
          <w:b w:val="false"/>
          <w:i w:val="false"/>
          <w:color w:val="000000"/>
          <w:sz w:val="28"/>
        </w:rPr>
        <w:t>
      5) Разделительные перегородки, указанные в подпунктах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 xml:space="preserve">4) </w:t>
      </w:r>
      <w:r>
        <w:rPr>
          <w:rFonts w:ascii="Times New Roman"/>
          <w:b w:val="false"/>
          <w:i w:val="false"/>
          <w:color w:val="000000"/>
          <w:sz w:val="28"/>
        </w:rPr>
        <w:t>настоящего пункта должны быть несгораемыми с пределом огнестойкости не менее 0,25 часов.</w:t>
      </w:r>
      <w:r>
        <w:br/>
      </w:r>
      <w:r>
        <w:rPr>
          <w:rFonts w:ascii="Times New Roman"/>
          <w:b w:val="false"/>
          <w:i w:val="false"/>
          <w:color w:val="000000"/>
          <w:sz w:val="28"/>
        </w:rPr>
        <w:t>
</w:t>
      </w:r>
      <w:r>
        <w:rPr>
          <w:rFonts w:ascii="Times New Roman"/>
          <w:b w:val="false"/>
          <w:i w:val="false"/>
          <w:color w:val="000000"/>
          <w:sz w:val="28"/>
        </w:rPr>
        <w:t>
      При применении автоматического пожаротушения с использованием воздушно-механической пены или распыленной воды перегородки, указанные в подпунктах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настоящего пункта допускается не устанавливать.</w:t>
      </w:r>
      <w:r>
        <w:br/>
      </w:r>
      <w:r>
        <w:rPr>
          <w:rFonts w:ascii="Times New Roman"/>
          <w:b w:val="false"/>
          <w:i w:val="false"/>
          <w:color w:val="000000"/>
          <w:sz w:val="28"/>
        </w:rPr>
        <w:t>
</w:t>
      </w:r>
      <w:r>
        <w:rPr>
          <w:rFonts w:ascii="Times New Roman"/>
          <w:b w:val="false"/>
          <w:i w:val="false"/>
          <w:color w:val="000000"/>
          <w:sz w:val="28"/>
        </w:rPr>
        <w:t>
      На наружных кабельных эстакадах и в наружных закрытых частично кабельных галереях установка разделительных перегородок, указанных в подпунктах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настоящего пункта не требуется. При этом, взаимно резервирующие силовые кабельные линии (за исключением линий к электроприемникам особой группы I категории) прокладываются с расстоянием между ними не менее 600 мм и располагаются на эстакадах по обе стороны пролетной несущей конструкции (балки, фермы); в галереях по разным сторонам от прохода.</w:t>
      </w:r>
      <w:r>
        <w:br/>
      </w:r>
      <w:r>
        <w:rPr>
          <w:rFonts w:ascii="Times New Roman"/>
          <w:b w:val="false"/>
          <w:i w:val="false"/>
          <w:color w:val="000000"/>
          <w:sz w:val="28"/>
        </w:rPr>
        <w:t>
</w:t>
      </w:r>
      <w:r>
        <w:rPr>
          <w:rFonts w:ascii="Times New Roman"/>
          <w:b w:val="false"/>
          <w:i w:val="false"/>
          <w:color w:val="000000"/>
          <w:sz w:val="28"/>
        </w:rPr>
        <w:t>
      471. Маслонаполненные кабели и кабели с пластмассовой изоляцией прокладываются, в отдельных кабельных сооружениях. Допускается их прокладка совместно с другими кабелями; при этом, маслонаполненные кабели и кабели с пластмассовой изоляцией размещаются в нижней части кабельного сооружения и отделять от других кабелей горизонтальными перегородками с пределом огнестойкости не менее 0,75 часов. Такими же перегородками отделяется одну от другой маслонаполненные кабельные линии и кабельные линии с пластмассовой изоляцией.</w:t>
      </w:r>
      <w:r>
        <w:br/>
      </w:r>
      <w:r>
        <w:rPr>
          <w:rFonts w:ascii="Times New Roman"/>
          <w:b w:val="false"/>
          <w:i w:val="false"/>
          <w:color w:val="000000"/>
          <w:sz w:val="28"/>
        </w:rPr>
        <w:t>
</w:t>
      </w:r>
      <w:r>
        <w:rPr>
          <w:rFonts w:ascii="Times New Roman"/>
          <w:b w:val="false"/>
          <w:i w:val="false"/>
          <w:color w:val="000000"/>
          <w:sz w:val="28"/>
        </w:rPr>
        <w:t>
      472. Необходимость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 утвержденных в установленном порядке.</w:t>
      </w:r>
      <w:r>
        <w:br/>
      </w:r>
      <w:r>
        <w:rPr>
          <w:rFonts w:ascii="Times New Roman"/>
          <w:b w:val="false"/>
          <w:i w:val="false"/>
          <w:color w:val="000000"/>
          <w:sz w:val="28"/>
        </w:rPr>
        <w:t>
</w:t>
      </w:r>
      <w:r>
        <w:rPr>
          <w:rFonts w:ascii="Times New Roman"/>
          <w:b w:val="false"/>
          <w:i w:val="false"/>
          <w:color w:val="000000"/>
          <w:sz w:val="28"/>
        </w:rPr>
        <w:t>
      В непосредственной близости от входа, люков и вентиляционных шахт (в радиусе не более 25 м)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превышало 100 м.</w:t>
      </w:r>
      <w:r>
        <w:br/>
      </w:r>
      <w:r>
        <w:rPr>
          <w:rFonts w:ascii="Times New Roman"/>
          <w:b w:val="false"/>
          <w:i w:val="false"/>
          <w:color w:val="000000"/>
          <w:sz w:val="28"/>
        </w:rPr>
        <w:t>
</w:t>
      </w:r>
      <w:r>
        <w:rPr>
          <w:rFonts w:ascii="Times New Roman"/>
          <w:b w:val="false"/>
          <w:i w:val="false"/>
          <w:color w:val="000000"/>
          <w:sz w:val="28"/>
        </w:rPr>
        <w:t>
      473. В кабельных сооружениях прокладку контрольных кабелей и силовых кабелей сечением 25 мм</w:t>
      </w:r>
      <w:r>
        <w:rPr>
          <w:rFonts w:ascii="Times New Roman"/>
          <w:b w:val="false"/>
          <w:i w:val="false"/>
          <w:color w:val="000000"/>
          <w:vertAlign w:val="superscript"/>
        </w:rPr>
        <w:t>2</w:t>
      </w:r>
      <w:r>
        <w:rPr>
          <w:rFonts w:ascii="Times New Roman"/>
          <w:b w:val="false"/>
          <w:i w:val="false"/>
          <w:color w:val="000000"/>
          <w:sz w:val="28"/>
        </w:rPr>
        <w:t xml:space="preserve"> и более, за исключением небронированных кабелей со свинцовой оболочкой, выполняется по кабельным конструкциям (консолям).</w:t>
      </w:r>
      <w:r>
        <w:br/>
      </w:r>
      <w:r>
        <w:rPr>
          <w:rFonts w:ascii="Times New Roman"/>
          <w:b w:val="false"/>
          <w:i w:val="false"/>
          <w:color w:val="000000"/>
          <w:sz w:val="28"/>
        </w:rPr>
        <w:t>
</w:t>
      </w:r>
      <w:r>
        <w:rPr>
          <w:rFonts w:ascii="Times New Roman"/>
          <w:b w:val="false"/>
          <w:i w:val="false"/>
          <w:color w:val="000000"/>
          <w:sz w:val="28"/>
        </w:rPr>
        <w:t>
      Контрольные небронированные кабели, силовые небронированные кабели со свинцовой оболочкой и небронированные силовые кабели всех исполнений сечением 16 мм</w:t>
      </w:r>
      <w:r>
        <w:rPr>
          <w:rFonts w:ascii="Times New Roman"/>
          <w:b w:val="false"/>
          <w:i w:val="false"/>
          <w:color w:val="000000"/>
          <w:vertAlign w:val="superscript"/>
        </w:rPr>
        <w:t>2</w:t>
      </w:r>
      <w:r>
        <w:rPr>
          <w:rFonts w:ascii="Times New Roman"/>
          <w:b w:val="false"/>
          <w:i w:val="false"/>
          <w:color w:val="000000"/>
          <w:sz w:val="28"/>
        </w:rPr>
        <w:t xml:space="preserve"> и менее прокладываются по лоткам или перегородкам (сплошным или несплошным).</w:t>
      </w:r>
      <w:r>
        <w:br/>
      </w:r>
      <w:r>
        <w:rPr>
          <w:rFonts w:ascii="Times New Roman"/>
          <w:b w:val="false"/>
          <w:i w:val="false"/>
          <w:color w:val="000000"/>
          <w:sz w:val="28"/>
        </w:rPr>
        <w:t>
</w:t>
      </w:r>
      <w:r>
        <w:rPr>
          <w:rFonts w:ascii="Times New Roman"/>
          <w:b w:val="false"/>
          <w:i w:val="false"/>
          <w:color w:val="000000"/>
          <w:sz w:val="28"/>
        </w:rPr>
        <w:t>
      Допускается прокладка кабелей по дну канала при глубине его не более 0,9 м; при этом, расстояние между группой силовых кабелей выше 1 кВ и группой контрольных кабелей должно быть не менее 100 мм или эти группы кабелей должны быть разделены несгораемой перегородкой с пределом огнестойкости не менее 0,25 ч.</w:t>
      </w:r>
      <w:r>
        <w:br/>
      </w:r>
      <w:r>
        <w:rPr>
          <w:rFonts w:ascii="Times New Roman"/>
          <w:b w:val="false"/>
          <w:i w:val="false"/>
          <w:color w:val="000000"/>
          <w:sz w:val="28"/>
        </w:rPr>
        <w:t>
</w:t>
      </w:r>
      <w:r>
        <w:rPr>
          <w:rFonts w:ascii="Times New Roman"/>
          <w:b w:val="false"/>
          <w:i w:val="false"/>
          <w:color w:val="000000"/>
          <w:sz w:val="28"/>
        </w:rPr>
        <w:t>
      Расстояния между отдельными кабелями приведены в </w:t>
      </w:r>
      <w:r>
        <w:rPr>
          <w:rFonts w:ascii="Times New Roman"/>
          <w:b w:val="false"/>
          <w:i w:val="false"/>
          <w:color w:val="000000"/>
          <w:sz w:val="28"/>
        </w:rPr>
        <w:t>таблице 124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Засыпка песком силовых кабелей, проложенных в каналах запрещается.</w:t>
      </w:r>
      <w:r>
        <w:br/>
      </w:r>
      <w:r>
        <w:rPr>
          <w:rFonts w:ascii="Times New Roman"/>
          <w:b w:val="false"/>
          <w:i w:val="false"/>
          <w:color w:val="000000"/>
          <w:sz w:val="28"/>
        </w:rPr>
        <w:t>
</w:t>
      </w:r>
      <w:r>
        <w:rPr>
          <w:rFonts w:ascii="Times New Roman"/>
          <w:b w:val="false"/>
          <w:i w:val="false"/>
          <w:color w:val="000000"/>
          <w:sz w:val="28"/>
        </w:rPr>
        <w:t>
      В кабельных сооружениях высота, ширина проходов и расстояние между конструкциями и кабелями должны быть не менее приведенных в </w:t>
      </w:r>
      <w:r>
        <w:rPr>
          <w:rFonts w:ascii="Times New Roman"/>
          <w:b w:val="false"/>
          <w:i w:val="false"/>
          <w:color w:val="000000"/>
          <w:sz w:val="28"/>
        </w:rPr>
        <w:t>таблице 124</w:t>
      </w:r>
      <w:r>
        <w:rPr>
          <w:rFonts w:ascii="Times New Roman"/>
          <w:b w:val="false"/>
          <w:i w:val="false"/>
          <w:color w:val="000000"/>
          <w:sz w:val="28"/>
        </w:rPr>
        <w:t xml:space="preserve"> приложения 5 к настоящим Правилам. По сравнению с приведенными в таблице расстояниями допускается местное сужение проходов до 800 мм или снижение высоты до 1,5 м на длине 1,0 м с соответствующим уменьшением расстояния между кабелями по вертикали при одностороннем и двустороннем расположении конструкций.</w:t>
      </w:r>
      <w:r>
        <w:br/>
      </w:r>
      <w:r>
        <w:rPr>
          <w:rFonts w:ascii="Times New Roman"/>
          <w:b w:val="false"/>
          <w:i w:val="false"/>
          <w:color w:val="000000"/>
          <w:sz w:val="28"/>
        </w:rPr>
        <w:t>
</w:t>
      </w:r>
      <w:r>
        <w:rPr>
          <w:rFonts w:ascii="Times New Roman"/>
          <w:b w:val="false"/>
          <w:i w:val="false"/>
          <w:color w:val="000000"/>
          <w:sz w:val="28"/>
        </w:rPr>
        <w:t>
      474. Прокладка контрольных кабелей допускается пучками на лотках и многослойно в металлических коробах при соблюдении следующих условий:</w:t>
      </w:r>
      <w:r>
        <w:br/>
      </w:r>
      <w:r>
        <w:rPr>
          <w:rFonts w:ascii="Times New Roman"/>
          <w:b w:val="false"/>
          <w:i w:val="false"/>
          <w:color w:val="000000"/>
          <w:sz w:val="28"/>
        </w:rPr>
        <w:t>
</w:t>
      </w:r>
      <w:r>
        <w:rPr>
          <w:rFonts w:ascii="Times New Roman"/>
          <w:b w:val="false"/>
          <w:i w:val="false"/>
          <w:color w:val="000000"/>
          <w:sz w:val="28"/>
        </w:rPr>
        <w:t>
      1) наружный диаметр пучка кабелей должен быть не более 100 мм;</w:t>
      </w:r>
      <w:r>
        <w:br/>
      </w:r>
      <w:r>
        <w:rPr>
          <w:rFonts w:ascii="Times New Roman"/>
          <w:b w:val="false"/>
          <w:i w:val="false"/>
          <w:color w:val="000000"/>
          <w:sz w:val="28"/>
        </w:rPr>
        <w:t>
</w:t>
      </w:r>
      <w:r>
        <w:rPr>
          <w:rFonts w:ascii="Times New Roman"/>
          <w:b w:val="false"/>
          <w:i w:val="false"/>
          <w:color w:val="000000"/>
          <w:sz w:val="28"/>
        </w:rPr>
        <w:t>
      2) высота слоев в одном коробе не должна превышать 150 мм;</w:t>
      </w:r>
      <w:r>
        <w:br/>
      </w:r>
      <w:r>
        <w:rPr>
          <w:rFonts w:ascii="Times New Roman"/>
          <w:b w:val="false"/>
          <w:i w:val="false"/>
          <w:color w:val="000000"/>
          <w:sz w:val="28"/>
        </w:rPr>
        <w:t>
</w:t>
      </w:r>
      <w:r>
        <w:rPr>
          <w:rFonts w:ascii="Times New Roman"/>
          <w:b w:val="false"/>
          <w:i w:val="false"/>
          <w:color w:val="000000"/>
          <w:sz w:val="28"/>
        </w:rPr>
        <w:t>
      3) в пучках и многослойно должны прокладываться только кабели с однотипными оболочками;</w:t>
      </w:r>
      <w:r>
        <w:br/>
      </w:r>
      <w:r>
        <w:rPr>
          <w:rFonts w:ascii="Times New Roman"/>
          <w:b w:val="false"/>
          <w:i w:val="false"/>
          <w:color w:val="000000"/>
          <w:sz w:val="28"/>
        </w:rPr>
        <w:t>
</w:t>
      </w:r>
      <w:r>
        <w:rPr>
          <w:rFonts w:ascii="Times New Roman"/>
          <w:b w:val="false"/>
          <w:i w:val="false"/>
          <w:color w:val="000000"/>
          <w:sz w:val="28"/>
        </w:rPr>
        <w:t>
      4) крепление кабелей в пучках, многослойно в коробах, пучков кабелей к лоткам выполняются так, чтобы была предотвращена деформация оболочек кабелей под действием собственного веса и устройств крепления;</w:t>
      </w:r>
      <w:r>
        <w:br/>
      </w:r>
      <w:r>
        <w:rPr>
          <w:rFonts w:ascii="Times New Roman"/>
          <w:b w:val="false"/>
          <w:i w:val="false"/>
          <w:color w:val="000000"/>
          <w:sz w:val="28"/>
        </w:rPr>
        <w:t>
</w:t>
      </w:r>
      <w:r>
        <w:rPr>
          <w:rFonts w:ascii="Times New Roman"/>
          <w:b w:val="false"/>
          <w:i w:val="false"/>
          <w:color w:val="000000"/>
          <w:sz w:val="28"/>
        </w:rPr>
        <w:t>
      5) в целях пожарной безопасности внутри коробов должны устанавливаться огнепреградительные пояса: на вертикальных участках – на расстоянии не более 20 м, а также при проходе через перекрытие; на горизонтальных участках – при проходе через перегородки;</w:t>
      </w:r>
      <w:r>
        <w:br/>
      </w:r>
      <w:r>
        <w:rPr>
          <w:rFonts w:ascii="Times New Roman"/>
          <w:b w:val="false"/>
          <w:i w:val="false"/>
          <w:color w:val="000000"/>
          <w:sz w:val="28"/>
        </w:rPr>
        <w:t>
</w:t>
      </w:r>
      <w:r>
        <w:rPr>
          <w:rFonts w:ascii="Times New Roman"/>
          <w:b w:val="false"/>
          <w:i w:val="false"/>
          <w:color w:val="000000"/>
          <w:sz w:val="28"/>
        </w:rPr>
        <w:t>
      6) в каждом направлении кабельной трассы предусматривается запас емкости не менее 15 % общей емкости коробов.</w:t>
      </w:r>
      <w:r>
        <w:br/>
      </w:r>
      <w:r>
        <w:rPr>
          <w:rFonts w:ascii="Times New Roman"/>
          <w:b w:val="false"/>
          <w:i w:val="false"/>
          <w:color w:val="000000"/>
          <w:sz w:val="28"/>
        </w:rPr>
        <w:t>
</w:t>
      </w:r>
      <w:r>
        <w:rPr>
          <w:rFonts w:ascii="Times New Roman"/>
          <w:b w:val="false"/>
          <w:i w:val="false"/>
          <w:color w:val="000000"/>
          <w:sz w:val="28"/>
        </w:rPr>
        <w:t>
      Прокладка силовых кабелей пучками и многослойно не допускается.</w:t>
      </w:r>
      <w:r>
        <w:br/>
      </w:r>
      <w:r>
        <w:rPr>
          <w:rFonts w:ascii="Times New Roman"/>
          <w:b w:val="false"/>
          <w:i w:val="false"/>
          <w:color w:val="000000"/>
          <w:sz w:val="28"/>
        </w:rPr>
        <w:t>
</w:t>
      </w:r>
      <w:r>
        <w:rPr>
          <w:rFonts w:ascii="Times New Roman"/>
          <w:b w:val="false"/>
          <w:i w:val="false"/>
          <w:color w:val="000000"/>
          <w:sz w:val="28"/>
        </w:rPr>
        <w:t>
      475. В местах, насыщенных подземными коммуникациями, допускается выполнение полупроходных туннелей высотой, уменьшенной по сравнению с предусмотренной в </w:t>
      </w:r>
      <w:r>
        <w:rPr>
          <w:rFonts w:ascii="Times New Roman"/>
          <w:b w:val="false"/>
          <w:i w:val="false"/>
          <w:color w:val="000000"/>
          <w:sz w:val="28"/>
        </w:rPr>
        <w:t>таблице 124</w:t>
      </w:r>
      <w:r>
        <w:rPr>
          <w:rFonts w:ascii="Times New Roman"/>
          <w:b w:val="false"/>
          <w:i w:val="false"/>
          <w:color w:val="000000"/>
          <w:sz w:val="28"/>
        </w:rPr>
        <w:t xml:space="preserve"> приложения 5, но не менее 1,5 м, при условии выполнения следующих требований: напряжение кабельных линий должно быть не выше 10 кВ; протяженность туннеля должна быть не более 100 м; остальные расстояния должны соответствовать приведенным в </w:t>
      </w:r>
      <w:r>
        <w:rPr>
          <w:rFonts w:ascii="Times New Roman"/>
          <w:b w:val="false"/>
          <w:i w:val="false"/>
          <w:color w:val="000000"/>
          <w:sz w:val="28"/>
        </w:rPr>
        <w:t>таблице 124</w:t>
      </w:r>
      <w:r>
        <w:rPr>
          <w:rFonts w:ascii="Times New Roman"/>
          <w:b w:val="false"/>
          <w:i w:val="false"/>
          <w:color w:val="000000"/>
          <w:sz w:val="28"/>
        </w:rPr>
        <w:t xml:space="preserve"> приложения 5; на концах туннелей должны быть выходы или люки.</w:t>
      </w:r>
      <w:r>
        <w:br/>
      </w:r>
      <w:r>
        <w:rPr>
          <w:rFonts w:ascii="Times New Roman"/>
          <w:b w:val="false"/>
          <w:i w:val="false"/>
          <w:color w:val="000000"/>
          <w:sz w:val="28"/>
        </w:rPr>
        <w:t>
</w:t>
      </w:r>
      <w:r>
        <w:rPr>
          <w:rFonts w:ascii="Times New Roman"/>
          <w:b w:val="false"/>
          <w:i w:val="false"/>
          <w:color w:val="000000"/>
          <w:sz w:val="28"/>
        </w:rPr>
        <w:t>
      476. Маслонаполненные кабели низкого давления, кабельные линии с пластмассовой изоляцией должны крепиться на металлических конструкциях таким образом, чтобы была исключена возможность образования вокруг кабелей замкнутых магнитных контуров; расстояние между местами крепления должно быть не более 1 м.</w:t>
      </w:r>
      <w:r>
        <w:br/>
      </w:r>
      <w:r>
        <w:rPr>
          <w:rFonts w:ascii="Times New Roman"/>
          <w:b w:val="false"/>
          <w:i w:val="false"/>
          <w:color w:val="000000"/>
          <w:sz w:val="28"/>
        </w:rPr>
        <w:t>
</w:t>
      </w:r>
      <w:r>
        <w:rPr>
          <w:rFonts w:ascii="Times New Roman"/>
          <w:b w:val="false"/>
          <w:i w:val="false"/>
          <w:color w:val="000000"/>
          <w:sz w:val="28"/>
        </w:rPr>
        <w:t>
      Стальные трубопроводы кабельных маслонаполненных линий высокого давления прокладываются на опорах или подвешиваться на подвесках; расстояние между опорами или подвесками определяется проектом линии. Кроме того,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r>
        <w:br/>
      </w:r>
      <w:r>
        <w:rPr>
          <w:rFonts w:ascii="Times New Roman"/>
          <w:b w:val="false"/>
          <w:i w:val="false"/>
          <w:color w:val="000000"/>
          <w:sz w:val="28"/>
        </w:rPr>
        <w:t>
</w:t>
      </w:r>
      <w:r>
        <w:rPr>
          <w:rFonts w:ascii="Times New Roman"/>
          <w:b w:val="false"/>
          <w:i w:val="false"/>
          <w:color w:val="000000"/>
          <w:sz w:val="28"/>
        </w:rPr>
        <w:t>
      Воспринимаемые опорами нагрузки от веса трубопровода не должны приводить к каким-либо перемещениям или разрушениям фундаментов опор. Количество указанных опор и места их расположения определяются проектом.</w:t>
      </w:r>
      <w:r>
        <w:br/>
      </w:r>
      <w:r>
        <w:rPr>
          <w:rFonts w:ascii="Times New Roman"/>
          <w:b w:val="false"/>
          <w:i w:val="false"/>
          <w:color w:val="000000"/>
          <w:sz w:val="28"/>
        </w:rPr>
        <w:t>
</w:t>
      </w:r>
      <w:r>
        <w:rPr>
          <w:rFonts w:ascii="Times New Roman"/>
          <w:b w:val="false"/>
          <w:i w:val="false"/>
          <w:color w:val="000000"/>
          <w:sz w:val="28"/>
        </w:rPr>
        <w:t>
      Механические опоры и крепления разветвительных устройств на линиях высокого давления должны предотвращать раскачивание труб разветвлений, образование замкнутых магнитных контуров вокруг них, а в местах креплений или касаний опор должны быть предусмотрены изолирующие прокладки.</w:t>
      </w:r>
      <w:r>
        <w:br/>
      </w:r>
      <w:r>
        <w:rPr>
          <w:rFonts w:ascii="Times New Roman"/>
          <w:b w:val="false"/>
          <w:i w:val="false"/>
          <w:color w:val="000000"/>
          <w:sz w:val="28"/>
        </w:rPr>
        <w:t>
</w:t>
      </w:r>
      <w:r>
        <w:rPr>
          <w:rFonts w:ascii="Times New Roman"/>
          <w:b w:val="false"/>
          <w:i w:val="false"/>
          <w:color w:val="000000"/>
          <w:sz w:val="28"/>
        </w:rPr>
        <w:t>
      477. Высота кабельных колодцев должна быть не менее 1,8 м; высота камер не нормируется. Кабельные колодцы для соединительных стопорных и полустопорных муфт должны иметь размеры, обеспечивающие монтаж муфт без разрытия.</w:t>
      </w:r>
      <w:r>
        <w:br/>
      </w:r>
      <w:r>
        <w:rPr>
          <w:rFonts w:ascii="Times New Roman"/>
          <w:b w:val="false"/>
          <w:i w:val="false"/>
          <w:color w:val="000000"/>
          <w:sz w:val="28"/>
        </w:rPr>
        <w:t>
</w:t>
      </w:r>
      <w:r>
        <w:rPr>
          <w:rFonts w:ascii="Times New Roman"/>
          <w:b w:val="false"/>
          <w:i w:val="false"/>
          <w:color w:val="000000"/>
          <w:sz w:val="28"/>
        </w:rPr>
        <w:t>
      Береговые колодцы на подводных переходах должны иметь размеры, обеспечивающие размещение резервных кабелей и подпитывающих аппаратов.</w:t>
      </w:r>
      <w:r>
        <w:br/>
      </w:r>
      <w:r>
        <w:rPr>
          <w:rFonts w:ascii="Times New Roman"/>
          <w:b w:val="false"/>
          <w:i w:val="false"/>
          <w:color w:val="000000"/>
          <w:sz w:val="28"/>
        </w:rPr>
        <w:t>
</w:t>
      </w:r>
      <w:r>
        <w:rPr>
          <w:rFonts w:ascii="Times New Roman"/>
          <w:b w:val="false"/>
          <w:i w:val="false"/>
          <w:color w:val="000000"/>
          <w:sz w:val="28"/>
        </w:rPr>
        <w:t>
      В полу 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w:t>
      </w:r>
      <w:r>
        <w:rPr>
          <w:rFonts w:ascii="Times New Roman"/>
          <w:b w:val="false"/>
          <w:i w:val="false"/>
          <w:color w:val="000000"/>
          <w:sz w:val="28"/>
        </w:rPr>
        <w:t>пункте 463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Кабельные колодцы должны быть снабжены металлическими лестницами.</w:t>
      </w:r>
      <w:r>
        <w:br/>
      </w:r>
      <w:r>
        <w:rPr>
          <w:rFonts w:ascii="Times New Roman"/>
          <w:b w:val="false"/>
          <w:i w:val="false"/>
          <w:color w:val="000000"/>
          <w:sz w:val="28"/>
        </w:rPr>
        <w:t>
</w:t>
      </w:r>
      <w:r>
        <w:rPr>
          <w:rFonts w:ascii="Times New Roman"/>
          <w:b w:val="false"/>
          <w:i w:val="false"/>
          <w:color w:val="000000"/>
          <w:sz w:val="28"/>
        </w:rPr>
        <w:t>
      В кабельных колодцах кабели и соединительные муфты должны быть уложены на конструкциях, лотках или перегородках.</w:t>
      </w:r>
      <w:r>
        <w:br/>
      </w:r>
      <w:r>
        <w:rPr>
          <w:rFonts w:ascii="Times New Roman"/>
          <w:b w:val="false"/>
          <w:i w:val="false"/>
          <w:color w:val="000000"/>
          <w:sz w:val="28"/>
        </w:rPr>
        <w:t>
</w:t>
      </w:r>
      <w:r>
        <w:rPr>
          <w:rFonts w:ascii="Times New Roman"/>
          <w:b w:val="false"/>
          <w:i w:val="false"/>
          <w:color w:val="000000"/>
          <w:sz w:val="28"/>
        </w:rPr>
        <w:t>
      478. Люки кабельных колодцев и туннелей должны иметь диаметр не менее 650 мм и закрываться двойными металлическими крышками из которых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r>
        <w:br/>
      </w:r>
      <w:r>
        <w:rPr>
          <w:rFonts w:ascii="Times New Roman"/>
          <w:b w:val="false"/>
          <w:i w:val="false"/>
          <w:color w:val="000000"/>
          <w:sz w:val="28"/>
        </w:rPr>
        <w:t>
</w:t>
      </w:r>
      <w:r>
        <w:rPr>
          <w:rFonts w:ascii="Times New Roman"/>
          <w:b w:val="false"/>
          <w:i w:val="false"/>
          <w:color w:val="000000"/>
          <w:sz w:val="28"/>
        </w:rPr>
        <w:t>
      479. На соединительных муфтах силовых кабелей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r>
        <w:br/>
      </w:r>
      <w:r>
        <w:rPr>
          <w:rFonts w:ascii="Times New Roman"/>
          <w:b w:val="false"/>
          <w:i w:val="false"/>
          <w:color w:val="000000"/>
          <w:sz w:val="28"/>
        </w:rPr>
        <w:t>
</w:t>
      </w:r>
      <w:r>
        <w:rPr>
          <w:rFonts w:ascii="Times New Roman"/>
          <w:b w:val="false"/>
          <w:i w:val="false"/>
          <w:color w:val="000000"/>
          <w:sz w:val="28"/>
        </w:rPr>
        <w:t>
      480. Концевые муфты на кабельных маслонаполненых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481. При прокладке маслонаполненных кабелей, кабелей с пластмассовой изоляцией в галереях необходимо предусмотреть отопление галерей в соответствии с техническими условиями на маслонаполненные кабели и на кабели с пластмассовой изоляцией.</w:t>
      </w:r>
      <w:r>
        <w:br/>
      </w:r>
      <w:r>
        <w:rPr>
          <w:rFonts w:ascii="Times New Roman"/>
          <w:b w:val="false"/>
          <w:i w:val="false"/>
          <w:color w:val="000000"/>
          <w:sz w:val="28"/>
        </w:rPr>
        <w:t>
</w:t>
      </w:r>
      <w:r>
        <w:rPr>
          <w:rFonts w:ascii="Times New Roman"/>
          <w:b w:val="false"/>
          <w:i w:val="false"/>
          <w:color w:val="000000"/>
          <w:sz w:val="28"/>
        </w:rPr>
        <w:t>
      Помещения маслоподпитывающих агрегатов линий высокого давления должны иметь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w:t>
      </w:r>
      <w:r>
        <w:rPr>
          <w:rFonts w:ascii="Times New Roman"/>
          <w:b w:val="false"/>
          <w:i w:val="false"/>
          <w:color w:val="000000"/>
          <w:sz w:val="28"/>
        </w:rPr>
        <w:t>пунктом 476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482. Кабельные сооружения, за исключением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r>
        <w:br/>
      </w:r>
      <w:r>
        <w:rPr>
          <w:rFonts w:ascii="Times New Roman"/>
          <w:b w:val="false"/>
          <w:i w:val="false"/>
          <w:color w:val="000000"/>
          <w:sz w:val="28"/>
        </w:rPr>
        <w:t>
</w:t>
      </w:r>
      <w:r>
        <w:rPr>
          <w:rFonts w:ascii="Times New Roman"/>
          <w:b w:val="false"/>
          <w:i w:val="false"/>
          <w:color w:val="000000"/>
          <w:sz w:val="28"/>
        </w:rPr>
        <w:t>
      Расчет вентиляции кабельных сооружений определяется исходя из перепада температур между поступающим и удаляемым воздухом не более 10</w:t>
      </w:r>
      <w:r>
        <w:rPr>
          <w:rFonts w:ascii="Times New Roman"/>
          <w:b w:val="false"/>
          <w:i w:val="false"/>
          <w:color w:val="000000"/>
          <w:vertAlign w:val="superscript"/>
        </w:rPr>
        <w:t>0</w:t>
      </w:r>
      <w:r>
        <w:rPr>
          <w:rFonts w:ascii="Times New Roman"/>
          <w:b w:val="false"/>
          <w:i w:val="false"/>
          <w:color w:val="000000"/>
          <w:sz w:val="28"/>
        </w:rPr>
        <w:t xml:space="preserve"> С. При этом, должно быть предотвращено образование мешков горячего воздуха в сужениях туннелей, поворотах, обходах и т.д.</w:t>
      </w:r>
      <w:r>
        <w:br/>
      </w:r>
      <w:r>
        <w:rPr>
          <w:rFonts w:ascii="Times New Roman"/>
          <w:b w:val="false"/>
          <w:i w:val="false"/>
          <w:color w:val="000000"/>
          <w:sz w:val="28"/>
        </w:rPr>
        <w:t>
</w:t>
      </w:r>
      <w:r>
        <w:rPr>
          <w:rFonts w:ascii="Times New Roman"/>
          <w:b w:val="false"/>
          <w:i w:val="false"/>
          <w:color w:val="000000"/>
          <w:sz w:val="28"/>
        </w:rPr>
        <w:t>
      Вентиляционные устройства должны быть оборудованы заслонками (шиберами)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воздуха в сооружения.</w:t>
      </w:r>
      <w:r>
        <w:br/>
      </w:r>
      <w:r>
        <w:rPr>
          <w:rFonts w:ascii="Times New Roman"/>
          <w:b w:val="false"/>
          <w:i w:val="false"/>
          <w:color w:val="000000"/>
          <w:sz w:val="28"/>
        </w:rPr>
        <w:t>
</w:t>
      </w:r>
      <w:r>
        <w:rPr>
          <w:rFonts w:ascii="Times New Roman"/>
          <w:b w:val="false"/>
          <w:i w:val="false"/>
          <w:color w:val="000000"/>
          <w:sz w:val="28"/>
        </w:rPr>
        <w:t>
      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r>
        <w:br/>
      </w:r>
      <w:r>
        <w:rPr>
          <w:rFonts w:ascii="Times New Roman"/>
          <w:b w:val="false"/>
          <w:i w:val="false"/>
          <w:color w:val="000000"/>
          <w:sz w:val="28"/>
        </w:rPr>
        <w:t>
</w:t>
      </w:r>
      <w:r>
        <w:rPr>
          <w:rFonts w:ascii="Times New Roman"/>
          <w:b w:val="false"/>
          <w:i w:val="false"/>
          <w:color w:val="000000"/>
          <w:sz w:val="28"/>
        </w:rPr>
        <w:t>
      Кабельные сооружения, за исключением колодцев для соединительных муфт,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r>
        <w:br/>
      </w:r>
      <w:r>
        <w:rPr>
          <w:rFonts w:ascii="Times New Roman"/>
          <w:b w:val="false"/>
          <w:i w:val="false"/>
          <w:color w:val="000000"/>
          <w:sz w:val="28"/>
        </w:rPr>
        <w:t>
</w:t>
      </w:r>
      <w:r>
        <w:rPr>
          <w:rFonts w:ascii="Times New Roman"/>
          <w:b w:val="false"/>
          <w:i w:val="false"/>
          <w:color w:val="000000"/>
          <w:sz w:val="28"/>
        </w:rPr>
        <w:t>
      483. Прокладка кабелей в коллекторах, технологических галереях и по технологическим эстакадам выполняется в соответствии с требованиями СНиП.</w:t>
      </w:r>
      <w:r>
        <w:br/>
      </w:r>
      <w:r>
        <w:rPr>
          <w:rFonts w:ascii="Times New Roman"/>
          <w:b w:val="false"/>
          <w:i w:val="false"/>
          <w:color w:val="000000"/>
          <w:sz w:val="28"/>
        </w:rPr>
        <w:t>
</w:t>
      </w:r>
      <w:r>
        <w:rPr>
          <w:rFonts w:ascii="Times New Roman"/>
          <w:b w:val="false"/>
          <w:i w:val="false"/>
          <w:color w:val="000000"/>
          <w:sz w:val="28"/>
        </w:rPr>
        <w:t>
      Наименьшие расстояния в свету от кабельных эстакад и галерей до зданий и сооружений должны соответствовать приведенным в </w:t>
      </w:r>
      <w:r>
        <w:rPr>
          <w:rFonts w:ascii="Times New Roman"/>
          <w:b w:val="false"/>
          <w:i w:val="false"/>
          <w:color w:val="000000"/>
          <w:sz w:val="28"/>
        </w:rPr>
        <w:t>таблице 125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 выполняются под углом не менее 30</w:t>
      </w:r>
      <w:r>
        <w:rPr>
          <w:rFonts w:ascii="Times New Roman"/>
          <w:b w:val="false"/>
          <w:i w:val="false"/>
          <w:color w:val="000000"/>
          <w:vertAlign w:val="superscript"/>
        </w:rPr>
        <w:t>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При параллельном следовании эстакад и галерей с воздушными линиями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линий на линии связи и радиофикации. Провода связи и радиофикации располагаются под и над эстакадами и галереями.</w:t>
      </w:r>
      <w:r>
        <w:br/>
      </w:r>
      <w:r>
        <w:rPr>
          <w:rFonts w:ascii="Times New Roman"/>
          <w:b w:val="false"/>
          <w:i w:val="false"/>
          <w:color w:val="000000"/>
          <w:sz w:val="28"/>
        </w:rPr>
        <w:t>
</w:t>
      </w:r>
      <w:r>
        <w:rPr>
          <w:rFonts w:ascii="Times New Roman"/>
          <w:b w:val="false"/>
          <w:i w:val="false"/>
          <w:color w:val="000000"/>
          <w:sz w:val="28"/>
        </w:rPr>
        <w:t>
      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2,5 м от планировочной отметки земли.</w:t>
      </w:r>
    </w:p>
    <w:bookmarkEnd w:id="190"/>
    <w:bookmarkStart w:name="z1876" w:id="191"/>
    <w:p>
      <w:pPr>
        <w:spacing w:after="0"/>
        <w:ind w:left="0"/>
        <w:jc w:val="left"/>
      </w:pPr>
      <w:r>
        <w:rPr>
          <w:rFonts w:ascii="Times New Roman"/>
          <w:b/>
          <w:i w:val="false"/>
          <w:color w:val="000000"/>
        </w:rPr>
        <w:t xml:space="preserve"> 
11. Прокладка кабельных линий в производственных помещениях</w:t>
      </w:r>
    </w:p>
    <w:bookmarkEnd w:id="191"/>
    <w:bookmarkStart w:name="z1877" w:id="192"/>
    <w:p>
      <w:pPr>
        <w:spacing w:after="0"/>
        <w:ind w:left="0"/>
        <w:jc w:val="both"/>
      </w:pPr>
      <w:r>
        <w:rPr>
          <w:rFonts w:ascii="Times New Roman"/>
          <w:b w:val="false"/>
          <w:i w:val="false"/>
          <w:color w:val="000000"/>
          <w:sz w:val="28"/>
        </w:rPr>
        <w:t>
      484. При прокладке кабельных линий в производственных помещениях должны быть выполнены следующие требования:</w:t>
      </w:r>
      <w:r>
        <w:br/>
      </w:r>
      <w:r>
        <w:rPr>
          <w:rFonts w:ascii="Times New Roman"/>
          <w:b w:val="false"/>
          <w:i w:val="false"/>
          <w:color w:val="000000"/>
          <w:sz w:val="28"/>
        </w:rPr>
        <w:t>
</w:t>
      </w:r>
      <w:r>
        <w:rPr>
          <w:rFonts w:ascii="Times New Roman"/>
          <w:b w:val="false"/>
          <w:i w:val="false"/>
          <w:color w:val="000000"/>
          <w:sz w:val="28"/>
        </w:rPr>
        <w:t>
      1) кабели должны быть доступны для ремонта, а открыто проложенные – и для осмотра;</w:t>
      </w:r>
      <w:r>
        <w:br/>
      </w:r>
      <w:r>
        <w:rPr>
          <w:rFonts w:ascii="Times New Roman"/>
          <w:b w:val="false"/>
          <w:i w:val="false"/>
          <w:color w:val="000000"/>
          <w:sz w:val="28"/>
        </w:rPr>
        <w:t>
</w:t>
      </w:r>
      <w:r>
        <w:rPr>
          <w:rFonts w:ascii="Times New Roman"/>
          <w:b w:val="false"/>
          <w:i w:val="false"/>
          <w:color w:val="000000"/>
          <w:sz w:val="28"/>
        </w:rPr>
        <w:t>
      Кабели (в том числе бронированные), расположенные в местах, где производится перемещение механизмов, оборудования, грузов и транспорт, должны быть защищены от повреждений в соответствии с требованиями, приведенными в </w:t>
      </w:r>
      <w:r>
        <w:rPr>
          <w:rFonts w:ascii="Times New Roman"/>
          <w:b w:val="false"/>
          <w:i w:val="false"/>
          <w:color w:val="000000"/>
          <w:sz w:val="28"/>
        </w:rPr>
        <w:t>пункте 361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расстояние в свету между кабелями должно соответствовать приведенному в </w:t>
      </w:r>
      <w:r>
        <w:rPr>
          <w:rFonts w:ascii="Times New Roman"/>
          <w:b w:val="false"/>
          <w:i w:val="false"/>
          <w:color w:val="000000"/>
          <w:sz w:val="28"/>
        </w:rPr>
        <w:t>таблице 124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3) расстояние между параллельно проложенными силовыми кабелями и всякого рода трубопроводами, должно быть не менее 0,5 м, а между газопроводами и трубопроводами с горючими жидкостями – не менее 1 м. При меньших расстояниях сближения и при пересечениях кабели должны быть защищены от механических повреждений (металлическими трубами, кожухами и т.п.) на всем участке сближения плюс по 0,5 м с каждой его стороны, а в необходимых случаях защищены от перегрева.</w:t>
      </w:r>
      <w:r>
        <w:br/>
      </w:r>
      <w:r>
        <w:rPr>
          <w:rFonts w:ascii="Times New Roman"/>
          <w:b w:val="false"/>
          <w:i w:val="false"/>
          <w:color w:val="000000"/>
          <w:sz w:val="28"/>
        </w:rPr>
        <w:t>
</w:t>
      </w:r>
      <w:r>
        <w:rPr>
          <w:rFonts w:ascii="Times New Roman"/>
          <w:b w:val="false"/>
          <w:i w:val="false"/>
          <w:color w:val="000000"/>
          <w:sz w:val="28"/>
        </w:rPr>
        <w:t>
      Пересечения кабелями проходов должны выполняться на высоте не менее 1,8 м от пола.</w:t>
      </w:r>
      <w:r>
        <w:br/>
      </w:r>
      <w:r>
        <w:rPr>
          <w:rFonts w:ascii="Times New Roman"/>
          <w:b w:val="false"/>
          <w:i w:val="false"/>
          <w:color w:val="000000"/>
          <w:sz w:val="28"/>
        </w:rPr>
        <w:t>
</w:t>
      </w:r>
      <w:r>
        <w:rPr>
          <w:rFonts w:ascii="Times New Roman"/>
          <w:b w:val="false"/>
          <w:i w:val="false"/>
          <w:color w:val="000000"/>
          <w:sz w:val="28"/>
        </w:rPr>
        <w:t>
      Параллельная прокладка кабелей над и под маслопроводами и трубопроводами с горючей жидкостью в вертикальной плоскости не допускается.</w:t>
      </w:r>
      <w:r>
        <w:br/>
      </w:r>
      <w:r>
        <w:rPr>
          <w:rFonts w:ascii="Times New Roman"/>
          <w:b w:val="false"/>
          <w:i w:val="false"/>
          <w:color w:val="000000"/>
          <w:sz w:val="28"/>
        </w:rPr>
        <w:t>
</w:t>
      </w:r>
      <w:r>
        <w:rPr>
          <w:rFonts w:ascii="Times New Roman"/>
          <w:b w:val="false"/>
          <w:i w:val="false"/>
          <w:color w:val="000000"/>
          <w:sz w:val="28"/>
        </w:rPr>
        <w:t>
      485. Прокладка кабелей в полу и междуэтажных перекрытиях должна производиться в каналах или трубах; заделка в них кабелей наглухо не допускается. Проход кабелей через перекрытия и внутренние стены производятся в трубах или проемах, после прокладки кабелей зазоры в трубах и проемах должны быть заделаны легко пробиваемым несгораемым материалом.</w:t>
      </w:r>
      <w:r>
        <w:br/>
      </w:r>
      <w:r>
        <w:rPr>
          <w:rFonts w:ascii="Times New Roman"/>
          <w:b w:val="false"/>
          <w:i w:val="false"/>
          <w:color w:val="000000"/>
          <w:sz w:val="28"/>
        </w:rPr>
        <w:t>
</w:t>
      </w:r>
      <w:r>
        <w:rPr>
          <w:rFonts w:ascii="Times New Roman"/>
          <w:b w:val="false"/>
          <w:i w:val="false"/>
          <w:color w:val="000000"/>
          <w:sz w:val="28"/>
        </w:rPr>
        <w:t>
      Прокладка кабелей в вентиляционных каналах запрещается. Допускается пересечение этих каналов одиночными кабелями, заключенными в стальные трубы.</w:t>
      </w:r>
      <w:r>
        <w:br/>
      </w:r>
      <w:r>
        <w:rPr>
          <w:rFonts w:ascii="Times New Roman"/>
          <w:b w:val="false"/>
          <w:i w:val="false"/>
          <w:color w:val="000000"/>
          <w:sz w:val="28"/>
        </w:rPr>
        <w:t>
</w:t>
      </w:r>
      <w:r>
        <w:rPr>
          <w:rFonts w:ascii="Times New Roman"/>
          <w:b w:val="false"/>
          <w:i w:val="false"/>
          <w:color w:val="000000"/>
          <w:sz w:val="28"/>
        </w:rPr>
        <w:t>
      Открытая прокладка кабеля по лестничным клеткам не допускается.</w:t>
      </w:r>
    </w:p>
    <w:bookmarkEnd w:id="192"/>
    <w:bookmarkStart w:name="z1887" w:id="193"/>
    <w:p>
      <w:pPr>
        <w:spacing w:after="0"/>
        <w:ind w:left="0"/>
        <w:jc w:val="left"/>
      </w:pPr>
      <w:r>
        <w:rPr>
          <w:rFonts w:ascii="Times New Roman"/>
          <w:b/>
          <w:i w:val="false"/>
          <w:color w:val="000000"/>
        </w:rPr>
        <w:t xml:space="preserve"> 
12. Подводная прокладка кабельных линий</w:t>
      </w:r>
    </w:p>
    <w:bookmarkEnd w:id="193"/>
    <w:bookmarkStart w:name="z1888" w:id="194"/>
    <w:p>
      <w:pPr>
        <w:spacing w:after="0"/>
        <w:ind w:left="0"/>
        <w:jc w:val="both"/>
      </w:pPr>
      <w:r>
        <w:rPr>
          <w:rFonts w:ascii="Times New Roman"/>
          <w:b w:val="false"/>
          <w:i w:val="false"/>
          <w:color w:val="000000"/>
          <w:sz w:val="28"/>
        </w:rPr>
        <w:t>
      486. При пересечении кабельными линиями рек, каналов и т.п. кабели должны прокладываться преимущественно на участках с дном и берегами, мало подверженными размыванию. При прокладке кабелей через реки с неустойчивым руслом и берегами, подверженными размыванию, заглубление кабелей в дно должно быть сделало с учетом местных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допускается.</w:t>
      </w:r>
      <w:r>
        <w:br/>
      </w:r>
      <w:r>
        <w:rPr>
          <w:rFonts w:ascii="Times New Roman"/>
          <w:b w:val="false"/>
          <w:i w:val="false"/>
          <w:color w:val="000000"/>
          <w:sz w:val="28"/>
        </w:rPr>
        <w:t>
</w:t>
      </w:r>
      <w:r>
        <w:rPr>
          <w:rFonts w:ascii="Times New Roman"/>
          <w:b w:val="false"/>
          <w:i w:val="false"/>
          <w:color w:val="000000"/>
          <w:sz w:val="28"/>
        </w:rPr>
        <w:t>
      487. При прокладке кабельных линий в море должны учитываться данные о глубине, скорости и стиле перемещения воды в месте перехода, господствующих ветрах, профиле и химическом составе дна, химическом составе воды.</w:t>
      </w:r>
      <w:r>
        <w:br/>
      </w:r>
      <w:r>
        <w:rPr>
          <w:rFonts w:ascii="Times New Roman"/>
          <w:b w:val="false"/>
          <w:i w:val="false"/>
          <w:color w:val="000000"/>
          <w:sz w:val="28"/>
        </w:rPr>
        <w:t>
</w:t>
      </w:r>
      <w:r>
        <w:rPr>
          <w:rFonts w:ascii="Times New Roman"/>
          <w:b w:val="false"/>
          <w:i w:val="false"/>
          <w:color w:val="000000"/>
          <w:sz w:val="28"/>
        </w:rPr>
        <w:t>
      488. Прокладка кабельных линий должна производиться по дну таким образом, чтобы в неровных местах они не оказались на весу; острые выступы должны быть устранены. Отмели, каменные гряды и другие подводные препятствия на трассе обходятся или предусматриваются в них траншеи или проходы.</w:t>
      </w:r>
      <w:r>
        <w:br/>
      </w:r>
      <w:r>
        <w:rPr>
          <w:rFonts w:ascii="Times New Roman"/>
          <w:b w:val="false"/>
          <w:i w:val="false"/>
          <w:color w:val="000000"/>
          <w:sz w:val="28"/>
        </w:rPr>
        <w:t>
</w:t>
      </w:r>
      <w:r>
        <w:rPr>
          <w:rFonts w:ascii="Times New Roman"/>
          <w:b w:val="false"/>
          <w:i w:val="false"/>
          <w:color w:val="000000"/>
          <w:sz w:val="28"/>
        </w:rPr>
        <w:t>
      489. При пересечении кабельными линиями рек, каналов и т.п. кабели, заглубляются в дно на глубину не менее 1 м на прибрежных и мелководных участках, а также на судоходных и сплавных путях; 2 м при пересечении кабельными маслонаполненными линиями.</w:t>
      </w:r>
      <w:r>
        <w:br/>
      </w:r>
      <w:r>
        <w:rPr>
          <w:rFonts w:ascii="Times New Roman"/>
          <w:b w:val="false"/>
          <w:i w:val="false"/>
          <w:color w:val="000000"/>
          <w:sz w:val="28"/>
        </w:rPr>
        <w:t>
</w:t>
      </w:r>
      <w:r>
        <w:rPr>
          <w:rFonts w:ascii="Times New Roman"/>
          <w:b w:val="false"/>
          <w:i w:val="false"/>
          <w:color w:val="000000"/>
          <w:sz w:val="28"/>
        </w:rPr>
        <w:t>
      В водоемах, где периодически производятся дноуглубительные работы, кабели заглубляются в дно до отметки, определяемой по согласованию с организациями водного транспорта.</w:t>
      </w:r>
      <w:r>
        <w:br/>
      </w:r>
      <w:r>
        <w:rPr>
          <w:rFonts w:ascii="Times New Roman"/>
          <w:b w:val="false"/>
          <w:i w:val="false"/>
          <w:color w:val="000000"/>
          <w:sz w:val="28"/>
        </w:rPr>
        <w:t>
</w:t>
      </w:r>
      <w:r>
        <w:rPr>
          <w:rFonts w:ascii="Times New Roman"/>
          <w:b w:val="false"/>
          <w:i w:val="false"/>
          <w:color w:val="000000"/>
          <w:sz w:val="28"/>
        </w:rPr>
        <w:t>
      При прокладке кабельных маслонаполненных линий 110–220 кВ на судоходных реках и каналах в целях защиты их от механических повреждении заполняются траншеи мешками с песком с последующей наброской камней.</w:t>
      </w:r>
      <w:r>
        <w:br/>
      </w:r>
      <w:r>
        <w:rPr>
          <w:rFonts w:ascii="Times New Roman"/>
          <w:b w:val="false"/>
          <w:i w:val="false"/>
          <w:color w:val="000000"/>
          <w:sz w:val="28"/>
        </w:rPr>
        <w:t>
</w:t>
      </w:r>
      <w:r>
        <w:rPr>
          <w:rFonts w:ascii="Times New Roman"/>
          <w:b w:val="false"/>
          <w:i w:val="false"/>
          <w:color w:val="000000"/>
          <w:sz w:val="28"/>
        </w:rPr>
        <w:t>
      490. Расстояние между кабелями, заглубляемыми в дно рек, каналов и т.п. с шириной водоема до 100 м, принимается не менее 0,25 м. Вновь сооружаемые подводные кабельные линии должны прокладываться на расстоянии от действующих кабельных линий не менее 1,25 глубины водоема, исчисленной для многолетнего среднего уровня воды.</w:t>
      </w:r>
      <w:r>
        <w:br/>
      </w:r>
      <w:r>
        <w:rPr>
          <w:rFonts w:ascii="Times New Roman"/>
          <w:b w:val="false"/>
          <w:i w:val="false"/>
          <w:color w:val="000000"/>
          <w:sz w:val="28"/>
        </w:rPr>
        <w:t>
</w:t>
      </w:r>
      <w:r>
        <w:rPr>
          <w:rFonts w:ascii="Times New Roman"/>
          <w:b w:val="false"/>
          <w:i w:val="false"/>
          <w:color w:val="000000"/>
          <w:sz w:val="28"/>
        </w:rPr>
        <w:t>
      При прокладке в воде кабелей низкого давления на глубине 5–15 м и при скорости течения, не превышающей 1 м/с, расстояния между отдельными фазами (без специальных креплений фаз между собой) принимается не менее 0,5 м, а расстояния между крайними кабелями параллельных линий – не менее 5 м.</w:t>
      </w:r>
      <w:r>
        <w:br/>
      </w:r>
      <w:r>
        <w:rPr>
          <w:rFonts w:ascii="Times New Roman"/>
          <w:b w:val="false"/>
          <w:i w:val="false"/>
          <w:color w:val="000000"/>
          <w:sz w:val="28"/>
        </w:rPr>
        <w:t>
</w:t>
      </w:r>
      <w:r>
        <w:rPr>
          <w:rFonts w:ascii="Times New Roman"/>
          <w:b w:val="false"/>
          <w:i w:val="false"/>
          <w:color w:val="000000"/>
          <w:sz w:val="28"/>
        </w:rPr>
        <w:t>
      При подводных прокладках на глубине более 15 м, а также при скоростях течения более 1 м/с расcтояния между отдельными фазами и линиями принимаются в соответствии с проектом.</w:t>
      </w:r>
      <w:r>
        <w:br/>
      </w:r>
      <w:r>
        <w:rPr>
          <w:rFonts w:ascii="Times New Roman"/>
          <w:b w:val="false"/>
          <w:i w:val="false"/>
          <w:color w:val="000000"/>
          <w:sz w:val="28"/>
        </w:rPr>
        <w:t>
</w:t>
      </w:r>
      <w:r>
        <w:rPr>
          <w:rFonts w:ascii="Times New Roman"/>
          <w:b w:val="false"/>
          <w:i w:val="false"/>
          <w:color w:val="000000"/>
          <w:sz w:val="28"/>
        </w:rPr>
        <w:t>
      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воды, но не менее 20 м.</w:t>
      </w:r>
      <w:r>
        <w:br/>
      </w:r>
      <w:r>
        <w:rPr>
          <w:rFonts w:ascii="Times New Roman"/>
          <w:b w:val="false"/>
          <w:i w:val="false"/>
          <w:color w:val="000000"/>
          <w:sz w:val="28"/>
        </w:rPr>
        <w:t>
</w:t>
      </w:r>
      <w:r>
        <w:rPr>
          <w:rFonts w:ascii="Times New Roman"/>
          <w:b w:val="false"/>
          <w:i w:val="false"/>
          <w:color w:val="000000"/>
          <w:sz w:val="28"/>
        </w:rPr>
        <w:t>
      Расстояние по горизонтали от кабелей, заглубляемых в дно рек, каналов и других водоемов, до трубопроводов (нефтепроводов, газопроводов и т.п.) должно определяться проектом в зависимости от вида дноуглубительных работ, выполняемых при прокладках трубопроводов и кабелей, и быть не менее 50 м. Допускается уменьшение этого расстояния до 15 м по согласованию с организациями, в ведении которых находятся кабельные линии и трубопроводы.</w:t>
      </w:r>
      <w:r>
        <w:br/>
      </w:r>
      <w:r>
        <w:rPr>
          <w:rFonts w:ascii="Times New Roman"/>
          <w:b w:val="false"/>
          <w:i w:val="false"/>
          <w:color w:val="000000"/>
          <w:sz w:val="28"/>
        </w:rPr>
        <w:t>
</w:t>
      </w:r>
      <w:r>
        <w:rPr>
          <w:rFonts w:ascii="Times New Roman"/>
          <w:b w:val="false"/>
          <w:i w:val="false"/>
          <w:color w:val="000000"/>
          <w:sz w:val="28"/>
        </w:rPr>
        <w:t>
      491. На берегах без усовершенствованных набережных в месте подводного кабельного перехода должен быть предусмотрен резерв длиной не менее 10 м при речной и 30 м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должны быть устроены кабельные колодцы. Верхний конец трубы должен входить в береговой колодец, а нижний – находиться на глубине не менее 1 м от наименьшего уровня воды. На береговых участках трубы должны быть прочно заделаны.</w:t>
      </w:r>
      <w:r>
        <w:br/>
      </w:r>
      <w:r>
        <w:rPr>
          <w:rFonts w:ascii="Times New Roman"/>
          <w:b w:val="false"/>
          <w:i w:val="false"/>
          <w:color w:val="000000"/>
          <w:sz w:val="28"/>
        </w:rPr>
        <w:t>
</w:t>
      </w:r>
      <w:r>
        <w:rPr>
          <w:rFonts w:ascii="Times New Roman"/>
          <w:b w:val="false"/>
          <w:i w:val="false"/>
          <w:color w:val="000000"/>
          <w:sz w:val="28"/>
        </w:rPr>
        <w:t>
      492. В местах, где русло и берега 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 и т.д.).</w:t>
      </w:r>
      <w:r>
        <w:br/>
      </w:r>
      <w:r>
        <w:rPr>
          <w:rFonts w:ascii="Times New Roman"/>
          <w:b w:val="false"/>
          <w:i w:val="false"/>
          <w:color w:val="000000"/>
          <w:sz w:val="28"/>
        </w:rPr>
        <w:t>
</w:t>
      </w:r>
      <w:r>
        <w:rPr>
          <w:rFonts w:ascii="Times New Roman"/>
          <w:b w:val="false"/>
          <w:i w:val="false"/>
          <w:color w:val="000000"/>
          <w:sz w:val="28"/>
        </w:rPr>
        <w:t>
      493. Пересечение кабелей между собой под водой запрещается.</w:t>
      </w:r>
      <w:r>
        <w:br/>
      </w:r>
      <w:r>
        <w:rPr>
          <w:rFonts w:ascii="Times New Roman"/>
          <w:b w:val="false"/>
          <w:i w:val="false"/>
          <w:color w:val="000000"/>
          <w:sz w:val="28"/>
        </w:rPr>
        <w:t>
</w:t>
      </w:r>
      <w:r>
        <w:rPr>
          <w:rFonts w:ascii="Times New Roman"/>
          <w:b w:val="false"/>
          <w:i w:val="false"/>
          <w:color w:val="000000"/>
          <w:sz w:val="28"/>
        </w:rPr>
        <w:t>
      494. Подводные кабельные переходы должны быть обозначены на берегах сигнальными знаками согласно действующим правилам плавания по внутренним судоходным путям и морским проливам.</w:t>
      </w:r>
      <w:r>
        <w:br/>
      </w:r>
      <w:r>
        <w:rPr>
          <w:rFonts w:ascii="Times New Roman"/>
          <w:b w:val="false"/>
          <w:i w:val="false"/>
          <w:color w:val="000000"/>
          <w:sz w:val="28"/>
        </w:rPr>
        <w:t>
</w:t>
      </w:r>
      <w:r>
        <w:rPr>
          <w:rFonts w:ascii="Times New Roman"/>
          <w:b w:val="false"/>
          <w:i w:val="false"/>
          <w:color w:val="000000"/>
          <w:sz w:val="28"/>
        </w:rPr>
        <w:t>
      495. При прокладке в воде трех и более кабелей до 35 кВ должен быть предусмотрен один резервный кабель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фазы должны быть проложены таким образом, чтобы они могли быть использованы взамен любой из действующих рабочих фаз.</w:t>
      </w:r>
    </w:p>
    <w:bookmarkEnd w:id="194"/>
    <w:bookmarkStart w:name="z1904" w:id="195"/>
    <w:p>
      <w:pPr>
        <w:spacing w:after="0"/>
        <w:ind w:left="0"/>
        <w:jc w:val="left"/>
      </w:pPr>
      <w:r>
        <w:rPr>
          <w:rFonts w:ascii="Times New Roman"/>
          <w:b/>
          <w:i w:val="false"/>
          <w:color w:val="000000"/>
        </w:rPr>
        <w:t xml:space="preserve"> 
13. Прокладка кабельных линий по специальным сооружениям</w:t>
      </w:r>
    </w:p>
    <w:bookmarkEnd w:id="195"/>
    <w:bookmarkStart w:name="z1905" w:id="196"/>
    <w:p>
      <w:pPr>
        <w:spacing w:after="0"/>
        <w:ind w:left="0"/>
        <w:jc w:val="both"/>
      </w:pPr>
      <w:r>
        <w:rPr>
          <w:rFonts w:ascii="Times New Roman"/>
          <w:b w:val="false"/>
          <w:i w:val="false"/>
          <w:color w:val="000000"/>
          <w:sz w:val="28"/>
        </w:rPr>
        <w:t>
      496. Прокладка кабельных линий по каменным, железобетонным и металлическим 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к ним кабели прокладываются в асбестоцементных трубах. В местах перехода с конструкций моста в грунт кабели прокладываются также в асбестоцементных трубах.</w:t>
      </w:r>
      <w:r>
        <w:br/>
      </w:r>
      <w:r>
        <w:rPr>
          <w:rFonts w:ascii="Times New Roman"/>
          <w:b w:val="false"/>
          <w:i w:val="false"/>
          <w:color w:val="000000"/>
          <w:sz w:val="28"/>
        </w:rPr>
        <w:t>
</w:t>
      </w:r>
      <w:r>
        <w:rPr>
          <w:rFonts w:ascii="Times New Roman"/>
          <w:b w:val="false"/>
          <w:i w:val="false"/>
          <w:color w:val="000000"/>
          <w:sz w:val="28"/>
        </w:rPr>
        <w:t>
      Все подземные кабели при прохождении по металлическим и железобетонным местам должны быть электрически изолированы от металлических частей моста.</w:t>
      </w:r>
      <w:r>
        <w:br/>
      </w:r>
      <w:r>
        <w:rPr>
          <w:rFonts w:ascii="Times New Roman"/>
          <w:b w:val="false"/>
          <w:i w:val="false"/>
          <w:color w:val="000000"/>
          <w:sz w:val="28"/>
        </w:rPr>
        <w:t>
</w:t>
      </w:r>
      <w:r>
        <w:rPr>
          <w:rFonts w:ascii="Times New Roman"/>
          <w:b w:val="false"/>
          <w:i w:val="false"/>
          <w:color w:val="000000"/>
          <w:sz w:val="28"/>
        </w:rPr>
        <w:t>
      497. Прокладка кабельных линий по деревянным сооружениям (мостам, причалам, пирсам и т.п.) должна выполняться в стальных трубах.</w:t>
      </w:r>
      <w:r>
        <w:br/>
      </w:r>
      <w:r>
        <w:rPr>
          <w:rFonts w:ascii="Times New Roman"/>
          <w:b w:val="false"/>
          <w:i w:val="false"/>
          <w:color w:val="000000"/>
          <w:sz w:val="28"/>
        </w:rPr>
        <w:t>
</w:t>
      </w:r>
      <w:r>
        <w:rPr>
          <w:rFonts w:ascii="Times New Roman"/>
          <w:b w:val="false"/>
          <w:i w:val="false"/>
          <w:color w:val="000000"/>
          <w:sz w:val="28"/>
        </w:rPr>
        <w:t>
      498. В местах перехода кабелей через температурные швы мостов и с конструкций мостов на устои должны быть приняты меры для предотвращения возникновения в кабелях механических усилий.</w:t>
      </w:r>
      <w:r>
        <w:br/>
      </w:r>
      <w:r>
        <w:rPr>
          <w:rFonts w:ascii="Times New Roman"/>
          <w:b w:val="false"/>
          <w:i w:val="false"/>
          <w:color w:val="000000"/>
          <w:sz w:val="28"/>
        </w:rPr>
        <w:t>
</w:t>
      </w:r>
      <w:r>
        <w:rPr>
          <w:rFonts w:ascii="Times New Roman"/>
          <w:b w:val="false"/>
          <w:i w:val="false"/>
          <w:color w:val="000000"/>
          <w:sz w:val="28"/>
        </w:rPr>
        <w:t>
      499. Прокладка кабельных линий по плотинам, дамбам, пирсам и причалам непосредственно в земляной траншее допускается при толщине слоя земли не менее 1 м.</w:t>
      </w:r>
      <w:r>
        <w:br/>
      </w:r>
      <w:r>
        <w:rPr>
          <w:rFonts w:ascii="Times New Roman"/>
          <w:b w:val="false"/>
          <w:i w:val="false"/>
          <w:color w:val="000000"/>
          <w:sz w:val="28"/>
        </w:rPr>
        <w:t>
</w:t>
      </w:r>
      <w:r>
        <w:rPr>
          <w:rFonts w:ascii="Times New Roman"/>
          <w:b w:val="false"/>
          <w:i w:val="false"/>
          <w:color w:val="000000"/>
          <w:sz w:val="28"/>
        </w:rPr>
        <w:t>
      500. Прокладка кабельных маслонаполненных линий и кабельных линий с пластмассовой изоляцией по мостам не допускается.</w:t>
      </w:r>
    </w:p>
    <w:bookmarkEnd w:id="196"/>
    <w:bookmarkStart w:name="z1911" w:id="197"/>
    <w:p>
      <w:pPr>
        <w:spacing w:after="0"/>
        <w:ind w:left="0"/>
        <w:jc w:val="left"/>
      </w:pPr>
      <w:r>
        <w:rPr>
          <w:rFonts w:ascii="Times New Roman"/>
          <w:b/>
          <w:i w:val="false"/>
          <w:color w:val="000000"/>
        </w:rPr>
        <w:t xml:space="preserve"> 
11. Воздушные линии электропередачи напряжением до 1 кВ</w:t>
      </w:r>
    </w:p>
    <w:bookmarkEnd w:id="197"/>
    <w:bookmarkStart w:name="z1912" w:id="198"/>
    <w:p>
      <w:pPr>
        <w:spacing w:after="0"/>
        <w:ind w:left="0"/>
        <w:jc w:val="left"/>
      </w:pPr>
      <w:r>
        <w:rPr>
          <w:rFonts w:ascii="Times New Roman"/>
          <w:b/>
          <w:i w:val="false"/>
          <w:color w:val="000000"/>
        </w:rPr>
        <w:t xml:space="preserve"> 
1. Общие положения</w:t>
      </w:r>
    </w:p>
    <w:bookmarkEnd w:id="198"/>
    <w:bookmarkStart w:name="z1913" w:id="199"/>
    <w:p>
      <w:pPr>
        <w:spacing w:after="0"/>
        <w:ind w:left="0"/>
        <w:jc w:val="both"/>
      </w:pPr>
      <w:r>
        <w:rPr>
          <w:rFonts w:ascii="Times New Roman"/>
          <w:b w:val="false"/>
          <w:i w:val="false"/>
          <w:color w:val="000000"/>
          <w:sz w:val="28"/>
        </w:rPr>
        <w:t>
      501. Механический расчет элементов ВЛ должен производиться по методике, изложенной в </w:t>
      </w:r>
      <w:r>
        <w:rPr>
          <w:rFonts w:ascii="Times New Roman"/>
          <w:b w:val="false"/>
          <w:i w:val="false"/>
          <w:color w:val="000000"/>
          <w:sz w:val="28"/>
        </w:rPr>
        <w:t>главе 12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502. ВЛ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и т.п.), опоры должны быть защищены от наезда.</w:t>
      </w:r>
      <w:r>
        <w:br/>
      </w:r>
      <w:r>
        <w:rPr>
          <w:rFonts w:ascii="Times New Roman"/>
          <w:b w:val="false"/>
          <w:i w:val="false"/>
          <w:color w:val="000000"/>
          <w:sz w:val="28"/>
        </w:rPr>
        <w:t>
</w:t>
      </w:r>
      <w:r>
        <w:rPr>
          <w:rFonts w:ascii="Times New Roman"/>
          <w:b w:val="false"/>
          <w:i w:val="false"/>
          <w:color w:val="000000"/>
          <w:sz w:val="28"/>
        </w:rPr>
        <w:t>
      503. На опорах ВЛ на высоте 2,2–3 м от земли должны быть установлены (нанесены): порядковый номер и год установки опоры; плакаты, на которых указаны расстояния от опоры ВЛ до кабельной линии связи (на опорах, установленных на расстоянии менее 4 м до кабелей связи), а через 250 м по магистрали ВЛ – ширина охранной зоны и телефон владельца ВЛ.</w:t>
      </w:r>
      <w:r>
        <w:br/>
      </w:r>
      <w:r>
        <w:rPr>
          <w:rFonts w:ascii="Times New Roman"/>
          <w:b w:val="false"/>
          <w:i w:val="false"/>
          <w:color w:val="000000"/>
          <w:sz w:val="28"/>
        </w:rPr>
        <w:t>
</w:t>
      </w:r>
      <w:r>
        <w:rPr>
          <w:rFonts w:ascii="Times New Roman"/>
          <w:b w:val="false"/>
          <w:i w:val="false"/>
          <w:color w:val="000000"/>
          <w:sz w:val="28"/>
        </w:rPr>
        <w:t>
      504. При прохождении ВЛ по лесным массивам и зеленым насаждениям, применяются самонесущие изолированные провода (СИП), для которых не требуется вырубка просеки. При этом, расстояние от проводов до деревьев и кустов при наибольшей стреле провеса СИП и наибольшем их отклонении должно быть не менее 0,3 м.</w:t>
      </w:r>
      <w:r>
        <w:br/>
      </w:r>
      <w:r>
        <w:rPr>
          <w:rFonts w:ascii="Times New Roman"/>
          <w:b w:val="false"/>
          <w:i w:val="false"/>
          <w:color w:val="000000"/>
          <w:sz w:val="28"/>
        </w:rPr>
        <w:t>
</w:t>
      </w:r>
      <w:r>
        <w:rPr>
          <w:rFonts w:ascii="Times New Roman"/>
          <w:b w:val="false"/>
          <w:i w:val="false"/>
          <w:color w:val="000000"/>
          <w:sz w:val="28"/>
        </w:rPr>
        <w:t>
      В случае использования неизолированных проводов вырубка просеки необязательна.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1 м.</w:t>
      </w:r>
      <w:r>
        <w:br/>
      </w:r>
      <w:r>
        <w:rPr>
          <w:rFonts w:ascii="Times New Roman"/>
          <w:b w:val="false"/>
          <w:i w:val="false"/>
          <w:color w:val="000000"/>
          <w:sz w:val="28"/>
        </w:rPr>
        <w:t>
</w:t>
      </w:r>
      <w:r>
        <w:rPr>
          <w:rFonts w:ascii="Times New Roman"/>
          <w:b w:val="false"/>
          <w:i w:val="false"/>
          <w:color w:val="000000"/>
          <w:sz w:val="28"/>
        </w:rPr>
        <w:t>
      505. Металлические конструкции, бандажи и т.п. на опорах ВЛ должны быть защищены от коррозии.</w:t>
      </w:r>
      <w:r>
        <w:br/>
      </w:r>
      <w:r>
        <w:rPr>
          <w:rFonts w:ascii="Times New Roman"/>
          <w:b w:val="false"/>
          <w:i w:val="false"/>
          <w:color w:val="000000"/>
          <w:sz w:val="28"/>
        </w:rPr>
        <w:t>
</w:t>
      </w:r>
      <w:r>
        <w:rPr>
          <w:rFonts w:ascii="Times New Roman"/>
          <w:b w:val="false"/>
          <w:i w:val="false"/>
          <w:color w:val="000000"/>
          <w:sz w:val="28"/>
        </w:rPr>
        <w:t>
      506. Все элементы воздушной линии электропередачи напряжением до 1 кВ не должны терять свою работоспособность в течение всего срока службы.</w:t>
      </w:r>
    </w:p>
    <w:bookmarkEnd w:id="199"/>
    <w:bookmarkStart w:name="z1920" w:id="200"/>
    <w:p>
      <w:pPr>
        <w:spacing w:after="0"/>
        <w:ind w:left="0"/>
        <w:jc w:val="left"/>
      </w:pPr>
      <w:r>
        <w:rPr>
          <w:rFonts w:ascii="Times New Roman"/>
          <w:b/>
          <w:i w:val="false"/>
          <w:color w:val="000000"/>
        </w:rPr>
        <w:t xml:space="preserve"> 
2. Расчетные климатические условия</w:t>
      </w:r>
    </w:p>
    <w:bookmarkEnd w:id="200"/>
    <w:bookmarkStart w:name="z1921" w:id="201"/>
    <w:p>
      <w:pPr>
        <w:spacing w:after="0"/>
        <w:ind w:left="0"/>
        <w:jc w:val="both"/>
      </w:pPr>
      <w:r>
        <w:rPr>
          <w:rFonts w:ascii="Times New Roman"/>
          <w:b w:val="false"/>
          <w:i w:val="false"/>
          <w:color w:val="000000"/>
          <w:sz w:val="28"/>
        </w:rPr>
        <w:t>
      507. Климатические условия для расчета ВЛ до 1 кВ в нормальном режиме должны приниматься такими же, как и для питающих их ВЛ 10 кВ, для повторяемости расчетных климатических условий 1 раз в 10 лет.</w:t>
      </w:r>
      <w:r>
        <w:br/>
      </w:r>
      <w:r>
        <w:rPr>
          <w:rFonts w:ascii="Times New Roman"/>
          <w:b w:val="false"/>
          <w:i w:val="false"/>
          <w:color w:val="000000"/>
          <w:sz w:val="28"/>
        </w:rPr>
        <w:t>
</w:t>
      </w:r>
      <w:r>
        <w:rPr>
          <w:rFonts w:ascii="Times New Roman"/>
          <w:b w:val="false"/>
          <w:i w:val="false"/>
          <w:color w:val="000000"/>
          <w:sz w:val="28"/>
        </w:rPr>
        <w:t>
      508. Для ВЛ, сооружаемых в местах, защищенных от воздействия поперечных ветров (населенные пункты со сплошной застройкой, лесные массивы и садово-парковые насаждения со средней высотой зданий или деревьев не менее 2/3 высоты опор ВЛ, горные долины, ущелья и т.п.), значения нормативного ветрового давления принимаются сниженными на 40 %.</w:t>
      </w:r>
      <w:r>
        <w:br/>
      </w:r>
      <w:r>
        <w:rPr>
          <w:rFonts w:ascii="Times New Roman"/>
          <w:b w:val="false"/>
          <w:i w:val="false"/>
          <w:color w:val="000000"/>
          <w:sz w:val="28"/>
        </w:rPr>
        <w:t>
</w:t>
      </w:r>
      <w:r>
        <w:rPr>
          <w:rFonts w:ascii="Times New Roman"/>
          <w:b w:val="false"/>
          <w:i w:val="false"/>
          <w:color w:val="000000"/>
          <w:sz w:val="28"/>
        </w:rPr>
        <w:t>
      509. При расчете проводов на ветровые нагрузки направление ветра принимаются под углом 90</w:t>
      </w:r>
      <w:r>
        <w:rPr>
          <w:rFonts w:ascii="Times New Roman"/>
          <w:b w:val="false"/>
          <w:i w:val="false"/>
          <w:color w:val="000000"/>
          <w:vertAlign w:val="superscript"/>
        </w:rPr>
        <w:t>0</w:t>
      </w:r>
      <w:r>
        <w:rPr>
          <w:rFonts w:ascii="Times New Roman"/>
          <w:b w:val="false"/>
          <w:i w:val="false"/>
          <w:color w:val="000000"/>
          <w:sz w:val="28"/>
        </w:rPr>
        <w:t xml:space="preserve"> к оси трассы ВЛ.</w:t>
      </w:r>
      <w:r>
        <w:br/>
      </w:r>
      <w:r>
        <w:rPr>
          <w:rFonts w:ascii="Times New Roman"/>
          <w:b w:val="false"/>
          <w:i w:val="false"/>
          <w:color w:val="000000"/>
          <w:sz w:val="28"/>
        </w:rPr>
        <w:t>
</w:t>
      </w:r>
      <w:r>
        <w:rPr>
          <w:rFonts w:ascii="Times New Roman"/>
          <w:b w:val="false"/>
          <w:i w:val="false"/>
          <w:color w:val="000000"/>
          <w:sz w:val="28"/>
        </w:rPr>
        <w:t>
      При расчете опор принимается направление ветра, дающее наиболее невыгодное сочетание внешних сил, действующих на опору.</w:t>
      </w:r>
    </w:p>
    <w:bookmarkEnd w:id="201"/>
    <w:bookmarkStart w:name="z1925" w:id="202"/>
    <w:p>
      <w:pPr>
        <w:spacing w:after="0"/>
        <w:ind w:left="0"/>
        <w:jc w:val="left"/>
      </w:pPr>
      <w:r>
        <w:rPr>
          <w:rFonts w:ascii="Times New Roman"/>
          <w:b/>
          <w:i w:val="false"/>
          <w:color w:val="000000"/>
        </w:rPr>
        <w:t xml:space="preserve"> 
3. Провода, арматура</w:t>
      </w:r>
    </w:p>
    <w:bookmarkEnd w:id="202"/>
    <w:bookmarkStart w:name="z1926" w:id="203"/>
    <w:p>
      <w:pPr>
        <w:spacing w:after="0"/>
        <w:ind w:left="0"/>
        <w:jc w:val="both"/>
      </w:pPr>
      <w:r>
        <w:rPr>
          <w:rFonts w:ascii="Times New Roman"/>
          <w:b w:val="false"/>
          <w:i w:val="false"/>
          <w:color w:val="000000"/>
          <w:sz w:val="28"/>
        </w:rPr>
        <w:t>
      510. Для вновь сооружаемых и реконструируемых ВЛ применяются самонесущие изолированные провода, расположенные на открытом воздухе и прикрепленные при помощи арматуры к опорам, руководствуясь </w:t>
      </w:r>
      <w:r>
        <w:rPr>
          <w:rFonts w:ascii="Times New Roman"/>
          <w:b w:val="false"/>
          <w:i w:val="false"/>
          <w:color w:val="000000"/>
          <w:sz w:val="28"/>
        </w:rPr>
        <w:t>пунктом 500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511. По условиям механической прочности на ВЛ применяется неизолированные провода сечением: алюминиевые – в районах с расчетной толщиной стенки гололеда 10 мм – не менее 25 мм</w:t>
      </w:r>
      <w:r>
        <w:rPr>
          <w:rFonts w:ascii="Times New Roman"/>
          <w:b w:val="false"/>
          <w:i w:val="false"/>
          <w:color w:val="000000"/>
          <w:vertAlign w:val="superscript"/>
        </w:rPr>
        <w:t>2</w:t>
      </w:r>
      <w:r>
        <w:rPr>
          <w:rFonts w:ascii="Times New Roman"/>
          <w:b w:val="false"/>
          <w:i w:val="false"/>
          <w:color w:val="000000"/>
          <w:sz w:val="28"/>
        </w:rPr>
        <w:t xml:space="preserve"> , в районах с толщиной стенки гололеда 15 мм и более – не менее 35 мм</w:t>
      </w:r>
      <w:r>
        <w:rPr>
          <w:rFonts w:ascii="Times New Roman"/>
          <w:b w:val="false"/>
          <w:i w:val="false"/>
          <w:color w:val="000000"/>
          <w:vertAlign w:val="superscript"/>
        </w:rPr>
        <w:t>2</w:t>
      </w:r>
      <w:r>
        <w:rPr>
          <w:rFonts w:ascii="Times New Roman"/>
          <w:b w:val="false"/>
          <w:i w:val="false"/>
          <w:color w:val="000000"/>
          <w:sz w:val="28"/>
        </w:rPr>
        <w:t xml:space="preserve"> , сталеалюминиевые и из алюминиевого сплава – не менее 25 мм</w:t>
      </w:r>
      <w:r>
        <w:rPr>
          <w:rFonts w:ascii="Times New Roman"/>
          <w:b w:val="false"/>
          <w:i w:val="false"/>
          <w:color w:val="000000"/>
          <w:vertAlign w:val="superscript"/>
        </w:rPr>
        <w:t>2</w:t>
      </w:r>
      <w:r>
        <w:rPr>
          <w:rFonts w:ascii="Times New Roman"/>
          <w:b w:val="false"/>
          <w:i w:val="false"/>
          <w:color w:val="000000"/>
          <w:sz w:val="28"/>
        </w:rPr>
        <w:t xml:space="preserve"> во всех климатических районах.</w:t>
      </w:r>
      <w:r>
        <w:br/>
      </w:r>
      <w:r>
        <w:rPr>
          <w:rFonts w:ascii="Times New Roman"/>
          <w:b w:val="false"/>
          <w:i w:val="false"/>
          <w:color w:val="000000"/>
          <w:sz w:val="28"/>
        </w:rPr>
        <w:t>
</w:t>
      </w:r>
      <w:r>
        <w:rPr>
          <w:rFonts w:ascii="Times New Roman"/>
          <w:b w:val="false"/>
          <w:i w:val="false"/>
          <w:color w:val="000000"/>
          <w:sz w:val="28"/>
        </w:rPr>
        <w:t>
      512.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прилегающие к ним районы II и III типов по загрязненности атмосферы, а также места, где на основании данных изысканий такое загрязнение возможно), применяются коррозионностойкие провода, либо СИП. На равнинной местности при отсутствии данных эксплуатации ширину прибрежной полосы, к которой относится указанное требование, принимается 5 км, а полосы выбросов химических предприятий – 1,5 км.</w:t>
      </w:r>
      <w:r>
        <w:br/>
      </w:r>
      <w:r>
        <w:rPr>
          <w:rFonts w:ascii="Times New Roman"/>
          <w:b w:val="false"/>
          <w:i w:val="false"/>
          <w:color w:val="000000"/>
          <w:sz w:val="28"/>
        </w:rPr>
        <w:t>
</w:t>
      </w:r>
      <w:r>
        <w:rPr>
          <w:rFonts w:ascii="Times New Roman"/>
          <w:b w:val="false"/>
          <w:i w:val="false"/>
          <w:color w:val="000000"/>
          <w:sz w:val="28"/>
        </w:rPr>
        <w:t>
      513. На одной ВЛ применяется, не более двух сечений проводов.</w:t>
      </w:r>
      <w:r>
        <w:br/>
      </w:r>
      <w:r>
        <w:rPr>
          <w:rFonts w:ascii="Times New Roman"/>
          <w:b w:val="false"/>
          <w:i w:val="false"/>
          <w:color w:val="000000"/>
          <w:sz w:val="28"/>
        </w:rPr>
        <w:t>
</w:t>
      </w:r>
      <w:r>
        <w:rPr>
          <w:rFonts w:ascii="Times New Roman"/>
          <w:b w:val="false"/>
          <w:i w:val="false"/>
          <w:color w:val="000000"/>
          <w:sz w:val="28"/>
        </w:rPr>
        <w:t>
      Магистраль ВЛ, выполняются проводами одного сечения.</w:t>
      </w:r>
      <w:r>
        <w:br/>
      </w:r>
      <w:r>
        <w:rPr>
          <w:rFonts w:ascii="Times New Roman"/>
          <w:b w:val="false"/>
          <w:i w:val="false"/>
          <w:color w:val="000000"/>
          <w:sz w:val="28"/>
        </w:rPr>
        <w:t>
</w:t>
      </w:r>
      <w:r>
        <w:rPr>
          <w:rFonts w:ascii="Times New Roman"/>
          <w:b w:val="false"/>
          <w:i w:val="false"/>
          <w:color w:val="000000"/>
          <w:sz w:val="28"/>
        </w:rPr>
        <w:t>
      Сечение фазных проводов магистрали ВЛ принимается не менее 50 мм</w:t>
      </w:r>
      <w:r>
        <w:rPr>
          <w:rFonts w:ascii="Times New Roman"/>
          <w:b w:val="false"/>
          <w:i w:val="false"/>
          <w:color w:val="000000"/>
          <w:vertAlign w:val="superscript"/>
        </w:rPr>
        <w:t>2</w:t>
      </w:r>
      <w:r>
        <w:rPr>
          <w:rFonts w:ascii="Times New Roman"/>
          <w:b w:val="false"/>
          <w:i w:val="false"/>
          <w:color w:val="000000"/>
          <w:sz w:val="28"/>
        </w:rPr>
        <w:t xml:space="preserve"> . Сечение 120 мм</w:t>
      </w:r>
      <w:r>
        <w:rPr>
          <w:rFonts w:ascii="Times New Roman"/>
          <w:b w:val="false"/>
          <w:i w:val="false"/>
          <w:color w:val="000000"/>
          <w:vertAlign w:val="superscript"/>
        </w:rPr>
        <w:t>2</w:t>
      </w:r>
      <w:r>
        <w:rPr>
          <w:rFonts w:ascii="Times New Roman"/>
          <w:b w:val="false"/>
          <w:i w:val="false"/>
          <w:color w:val="000000"/>
          <w:sz w:val="28"/>
        </w:rPr>
        <w:t xml:space="preserve"> применять не допускается.</w:t>
      </w:r>
      <w:r>
        <w:br/>
      </w:r>
      <w:r>
        <w:rPr>
          <w:rFonts w:ascii="Times New Roman"/>
          <w:b w:val="false"/>
          <w:i w:val="false"/>
          <w:color w:val="000000"/>
          <w:sz w:val="28"/>
        </w:rPr>
        <w:t>
</w:t>
      </w:r>
      <w:r>
        <w:rPr>
          <w:rFonts w:ascii="Times New Roman"/>
          <w:b w:val="false"/>
          <w:i w:val="false"/>
          <w:color w:val="000000"/>
          <w:sz w:val="28"/>
        </w:rPr>
        <w:t>
      514. Для ответвлений от ВЛ к вводам в здания, применяются по условиям механической прочности изолированные провода, стойкие к воздействию условий окружающей среды, сечением не менее 6 мм</w:t>
      </w:r>
      <w:r>
        <w:rPr>
          <w:rFonts w:ascii="Times New Roman"/>
          <w:b w:val="false"/>
          <w:i w:val="false"/>
          <w:color w:val="000000"/>
          <w:vertAlign w:val="superscript"/>
        </w:rPr>
        <w:t>2</w:t>
      </w:r>
      <w:r>
        <w:rPr>
          <w:rFonts w:ascii="Times New Roman"/>
          <w:b w:val="false"/>
          <w:i w:val="false"/>
          <w:color w:val="000000"/>
          <w:sz w:val="28"/>
        </w:rPr>
        <w:t xml:space="preserve"> по меди и 16 мм</w:t>
      </w:r>
      <w:r>
        <w:rPr>
          <w:rFonts w:ascii="Times New Roman"/>
          <w:b w:val="false"/>
          <w:i w:val="false"/>
          <w:color w:val="000000"/>
          <w:vertAlign w:val="superscript"/>
        </w:rPr>
        <w:t>2</w:t>
      </w:r>
      <w:r>
        <w:rPr>
          <w:rFonts w:ascii="Times New Roman"/>
          <w:b w:val="false"/>
          <w:i w:val="false"/>
          <w:color w:val="000000"/>
          <w:sz w:val="28"/>
        </w:rPr>
        <w:t xml:space="preserve"> по алюминию.</w:t>
      </w:r>
      <w:r>
        <w:br/>
      </w:r>
      <w:r>
        <w:rPr>
          <w:rFonts w:ascii="Times New Roman"/>
          <w:b w:val="false"/>
          <w:i w:val="false"/>
          <w:color w:val="000000"/>
          <w:sz w:val="28"/>
        </w:rPr>
        <w:t>
</w:t>
      </w:r>
      <w:r>
        <w:rPr>
          <w:rFonts w:ascii="Times New Roman"/>
          <w:b w:val="false"/>
          <w:i w:val="false"/>
          <w:color w:val="000000"/>
          <w:sz w:val="28"/>
        </w:rPr>
        <w:t>
      515. Длина пролета ответвления от ВЛ к вводу в здание должна определяться расчетом в зависимости от прочности опоры, на которой выполняется ответвление, при этом, она не должна превышать 25 м. При длине пролета ответвления более 25 м предусматривается установка дополнительной промежуточной опоры.</w:t>
      </w:r>
      <w:r>
        <w:br/>
      </w:r>
      <w:r>
        <w:rPr>
          <w:rFonts w:ascii="Times New Roman"/>
          <w:b w:val="false"/>
          <w:i w:val="false"/>
          <w:color w:val="000000"/>
          <w:sz w:val="28"/>
        </w:rPr>
        <w:t>
</w:t>
      </w:r>
      <w:r>
        <w:rPr>
          <w:rFonts w:ascii="Times New Roman"/>
          <w:b w:val="false"/>
          <w:i w:val="false"/>
          <w:color w:val="000000"/>
          <w:sz w:val="28"/>
        </w:rPr>
        <w:t>
      Расчет должен выполняться в гололедном режиме для двух случаев:</w:t>
      </w:r>
      <w:r>
        <w:br/>
      </w:r>
      <w:r>
        <w:rPr>
          <w:rFonts w:ascii="Times New Roman"/>
          <w:b w:val="false"/>
          <w:i w:val="false"/>
          <w:color w:val="000000"/>
          <w:sz w:val="28"/>
        </w:rPr>
        <w:t>
</w:t>
      </w:r>
      <w:r>
        <w:rPr>
          <w:rFonts w:ascii="Times New Roman"/>
          <w:b w:val="false"/>
          <w:i w:val="false"/>
          <w:color w:val="000000"/>
          <w:sz w:val="28"/>
        </w:rPr>
        <w:t>
      1) направление ветра под углом 90</w:t>
      </w:r>
      <w:r>
        <w:rPr>
          <w:rFonts w:ascii="Times New Roman"/>
          <w:b w:val="false"/>
          <w:i w:val="false"/>
          <w:color w:val="000000"/>
          <w:vertAlign w:val="superscript"/>
        </w:rPr>
        <w:t>0</w:t>
      </w:r>
      <w:r>
        <w:rPr>
          <w:rFonts w:ascii="Times New Roman"/>
          <w:b w:val="false"/>
          <w:i w:val="false"/>
          <w:color w:val="000000"/>
          <w:sz w:val="28"/>
        </w:rPr>
        <w:t xml:space="preserve"> к оси ВЛ, провода ВЛ покрыты гололедом с толщиной стенки b</w:t>
      </w:r>
      <w:r>
        <w:rPr>
          <w:rFonts w:ascii="Times New Roman"/>
          <w:b w:val="false"/>
          <w:i w:val="false"/>
          <w:color w:val="000000"/>
          <w:vertAlign w:val="subscript"/>
        </w:rPr>
        <w:t>э</w:t>
      </w:r>
      <w:r>
        <w:rPr>
          <w:rFonts w:ascii="Times New Roman"/>
          <w:b w:val="false"/>
          <w:i w:val="false"/>
          <w:color w:val="000000"/>
          <w:sz w:val="28"/>
        </w:rPr>
        <w:t>, толщина стенки гололеда на проводах ответвления – b</w:t>
      </w:r>
      <w:r>
        <w:rPr>
          <w:rFonts w:ascii="Times New Roman"/>
          <w:b w:val="false"/>
          <w:i w:val="false"/>
          <w:color w:val="000000"/>
          <w:vertAlign w:val="subscript"/>
        </w:rPr>
        <w:t>о</w:t>
      </w:r>
      <w:r>
        <w:rPr>
          <w:rFonts w:ascii="Times New Roman"/>
          <w:b w:val="false"/>
          <w:i w:val="false"/>
          <w:color w:val="000000"/>
          <w:sz w:val="28"/>
        </w:rPr>
        <w:t xml:space="preserve"> = 0,5 b</w:t>
      </w:r>
      <w:r>
        <w:rPr>
          <w:rFonts w:ascii="Times New Roman"/>
          <w:b w:val="false"/>
          <w:i w:val="false"/>
          <w:color w:val="000000"/>
          <w:vertAlign w:val="sub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направление ветра вдоль ВЛ (угол 0</w:t>
      </w:r>
      <w:r>
        <w:rPr>
          <w:rFonts w:ascii="Times New Roman"/>
          <w:b w:val="false"/>
          <w:i w:val="false"/>
          <w:color w:val="000000"/>
          <w:vertAlign w:val="superscript"/>
        </w:rPr>
        <w:t>0</w:t>
      </w:r>
      <w:r>
        <w:rPr>
          <w:rFonts w:ascii="Times New Roman"/>
          <w:b w:val="false"/>
          <w:i w:val="false"/>
          <w:color w:val="000000"/>
          <w:sz w:val="28"/>
        </w:rPr>
        <w:t>), толщина стенки гололеда на проводах ответвления – b</w:t>
      </w:r>
      <w:r>
        <w:rPr>
          <w:rFonts w:ascii="Times New Roman"/>
          <w:b w:val="false"/>
          <w:i w:val="false"/>
          <w:color w:val="000000"/>
          <w:vertAlign w:val="subscript"/>
        </w:rPr>
        <w:t>о</w:t>
      </w:r>
      <w:r>
        <w:rPr>
          <w:rFonts w:ascii="Times New Roman"/>
          <w:b w:val="false"/>
          <w:i w:val="false"/>
          <w:color w:val="000000"/>
          <w:sz w:val="28"/>
        </w:rPr>
        <w:t xml:space="preserve"> = b</w:t>
      </w:r>
      <w:r>
        <w:rPr>
          <w:rFonts w:ascii="Times New Roman"/>
          <w:b w:val="false"/>
          <w:i w:val="false"/>
          <w:color w:val="000000"/>
          <w:vertAlign w:val="subscript"/>
        </w:rPr>
        <w:t>э</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 этом, в обоих случаях учитывается редукцию тяжения проводов ответвления при отклонении верха опоры.</w:t>
      </w:r>
      <w:r>
        <w:br/>
      </w:r>
      <w:r>
        <w:rPr>
          <w:rFonts w:ascii="Times New Roman"/>
          <w:b w:val="false"/>
          <w:i w:val="false"/>
          <w:color w:val="000000"/>
          <w:sz w:val="28"/>
        </w:rPr>
        <w:t>
</w:t>
      </w:r>
      <w:r>
        <w:rPr>
          <w:rFonts w:ascii="Times New Roman"/>
          <w:b w:val="false"/>
          <w:i w:val="false"/>
          <w:color w:val="000000"/>
          <w:sz w:val="28"/>
        </w:rPr>
        <w:t>
      516. Механический расчет проводов на прочность должен производиться по методу допускаемых напряжений. При этом, напряжение в проводах не должно превышать допустимых величин, приведенных в </w:t>
      </w:r>
      <w:r>
        <w:rPr>
          <w:rFonts w:ascii="Times New Roman"/>
          <w:b w:val="false"/>
          <w:i w:val="false"/>
          <w:color w:val="000000"/>
          <w:sz w:val="28"/>
        </w:rPr>
        <w:t>таблице 126</w:t>
      </w:r>
      <w:r>
        <w:rPr>
          <w:rFonts w:ascii="Times New Roman"/>
          <w:b w:val="false"/>
          <w:i w:val="false"/>
          <w:color w:val="000000"/>
          <w:sz w:val="28"/>
        </w:rPr>
        <w:t>, а расстояния от проводов до поверхности земли пересекаемых сооружений и заземленных элементов опор должны отвечать требованиям настоящей главы. При расчете используются физико-механические параметры проводов и в заводских каталогах.</w:t>
      </w:r>
      <w:r>
        <w:br/>
      </w:r>
      <w:r>
        <w:rPr>
          <w:rFonts w:ascii="Times New Roman"/>
          <w:b w:val="false"/>
          <w:i w:val="false"/>
          <w:color w:val="000000"/>
          <w:sz w:val="28"/>
        </w:rPr>
        <w:t>
</w:t>
      </w:r>
      <w:r>
        <w:rPr>
          <w:rFonts w:ascii="Times New Roman"/>
          <w:b w:val="false"/>
          <w:i w:val="false"/>
          <w:color w:val="000000"/>
          <w:sz w:val="28"/>
        </w:rPr>
        <w:t>
      517. Значения максимальных напряжений в проводах должны соответствовать прочности опор ВЛ анкерного типа и заделки их в грунте.</w:t>
      </w:r>
      <w:r>
        <w:br/>
      </w:r>
      <w:r>
        <w:rPr>
          <w:rFonts w:ascii="Times New Roman"/>
          <w:b w:val="false"/>
          <w:i w:val="false"/>
          <w:color w:val="000000"/>
          <w:sz w:val="28"/>
        </w:rPr>
        <w:t>
</w:t>
      </w:r>
      <w:r>
        <w:rPr>
          <w:rFonts w:ascii="Times New Roman"/>
          <w:b w:val="false"/>
          <w:i w:val="false"/>
          <w:color w:val="000000"/>
          <w:sz w:val="28"/>
        </w:rPr>
        <w:t>
      518. Расчетные усилия в поддерживающих и натяжных анкерных зажимах, узлах крепления и кронштейнах в нормальном режиме не должны превышать 40 % от их механической разрушающей нагрузки.</w:t>
      </w:r>
      <w:r>
        <w:br/>
      </w:r>
      <w:r>
        <w:rPr>
          <w:rFonts w:ascii="Times New Roman"/>
          <w:b w:val="false"/>
          <w:i w:val="false"/>
          <w:color w:val="000000"/>
          <w:sz w:val="28"/>
        </w:rPr>
        <w:t>
</w:t>
      </w:r>
      <w:r>
        <w:rPr>
          <w:rFonts w:ascii="Times New Roman"/>
          <w:b w:val="false"/>
          <w:i w:val="false"/>
          <w:color w:val="000000"/>
          <w:sz w:val="28"/>
        </w:rPr>
        <w:t>
      519. Крюки и штыри должны рассчитываться по методу разрушающих нагрузок с коэффициентом надежности 1,1.</w:t>
      </w:r>
      <w:r>
        <w:br/>
      </w:r>
      <w:r>
        <w:rPr>
          <w:rFonts w:ascii="Times New Roman"/>
          <w:b w:val="false"/>
          <w:i w:val="false"/>
          <w:color w:val="000000"/>
          <w:sz w:val="28"/>
        </w:rPr>
        <w:t>
</w:t>
      </w:r>
      <w:r>
        <w:rPr>
          <w:rFonts w:ascii="Times New Roman"/>
          <w:b w:val="false"/>
          <w:i w:val="false"/>
          <w:color w:val="000000"/>
          <w:sz w:val="28"/>
        </w:rPr>
        <w:t>
      520. Крепление неизолированных проводов к изоляторам и изолирующим траверсам на опорах ВЛ, за исключением опор для пересечений, должно быть одинарным. Крепление проводов к штыревым изоляторам на промежуточных опорах выполняется на шейке изолятора, с внутренней его стороны по отношению к стойке опоры, при помощи проволочной вязки или зажимов. Провода ответвлений от ВЛ к вводам должны иметь глухое крепление.</w:t>
      </w:r>
      <w:r>
        <w:br/>
      </w:r>
      <w:r>
        <w:rPr>
          <w:rFonts w:ascii="Times New Roman"/>
          <w:b w:val="false"/>
          <w:i w:val="false"/>
          <w:color w:val="000000"/>
          <w:sz w:val="28"/>
        </w:rPr>
        <w:t>
</w:t>
      </w:r>
      <w:r>
        <w:rPr>
          <w:rFonts w:ascii="Times New Roman"/>
          <w:b w:val="false"/>
          <w:i w:val="false"/>
          <w:color w:val="000000"/>
          <w:sz w:val="28"/>
        </w:rPr>
        <w:t>
      521. Соединение проводов в пролетах ВЛ производится при помощи соединительных зажимов, обеспечивающих механическую прочность не менее 90 % от разрывного усилия провода.</w:t>
      </w:r>
      <w:r>
        <w:br/>
      </w:r>
      <w:r>
        <w:rPr>
          <w:rFonts w:ascii="Times New Roman"/>
          <w:b w:val="false"/>
          <w:i w:val="false"/>
          <w:color w:val="000000"/>
          <w:sz w:val="28"/>
        </w:rPr>
        <w:t>
</w:t>
      </w:r>
      <w:r>
        <w:rPr>
          <w:rFonts w:ascii="Times New Roman"/>
          <w:b w:val="false"/>
          <w:i w:val="false"/>
          <w:color w:val="000000"/>
          <w:sz w:val="28"/>
        </w:rPr>
        <w:t>
      Соединения проводов из разных металлов или разных сечений должны выполняться только в петлях анкерных опор при помощи переходных зажимов или сваркой. Переходные зажимы и участки проводов, на которых установлены такие зажимы, не должны испытывать механических усилий от тяжения проводов.</w:t>
      </w:r>
      <w:r>
        <w:br/>
      </w:r>
      <w:r>
        <w:rPr>
          <w:rFonts w:ascii="Times New Roman"/>
          <w:b w:val="false"/>
          <w:i w:val="false"/>
          <w:color w:val="000000"/>
          <w:sz w:val="28"/>
        </w:rPr>
        <w:t>
</w:t>
      </w:r>
      <w:r>
        <w:rPr>
          <w:rFonts w:ascii="Times New Roman"/>
          <w:b w:val="false"/>
          <w:i w:val="false"/>
          <w:color w:val="000000"/>
          <w:sz w:val="28"/>
        </w:rPr>
        <w:t>
      В одном пролете допускается не более одного соединения на каждый провод.</w:t>
      </w:r>
      <w:r>
        <w:br/>
      </w:r>
      <w:r>
        <w:rPr>
          <w:rFonts w:ascii="Times New Roman"/>
          <w:b w:val="false"/>
          <w:i w:val="false"/>
          <w:color w:val="000000"/>
          <w:sz w:val="28"/>
        </w:rPr>
        <w:t>
</w:t>
      </w:r>
      <w:r>
        <w:rPr>
          <w:rFonts w:ascii="Times New Roman"/>
          <w:b w:val="false"/>
          <w:i w:val="false"/>
          <w:color w:val="000000"/>
          <w:sz w:val="28"/>
        </w:rPr>
        <w:t>
      В пролетах пересечения ВЛ с инженерными сооружениями соединение проводов ВЛ не допускается.</w:t>
      </w:r>
    </w:p>
    <w:bookmarkEnd w:id="203"/>
    <w:bookmarkStart w:name="z1947" w:id="204"/>
    <w:p>
      <w:pPr>
        <w:spacing w:after="0"/>
        <w:ind w:left="0"/>
        <w:jc w:val="left"/>
      </w:pPr>
      <w:r>
        <w:rPr>
          <w:rFonts w:ascii="Times New Roman"/>
          <w:b/>
          <w:i w:val="false"/>
          <w:color w:val="000000"/>
        </w:rPr>
        <w:t xml:space="preserve"> 
4. Расположение проводов на опорах</w:t>
      </w:r>
    </w:p>
    <w:bookmarkEnd w:id="204"/>
    <w:bookmarkStart w:name="z1948" w:id="205"/>
    <w:p>
      <w:pPr>
        <w:spacing w:after="0"/>
        <w:ind w:left="0"/>
        <w:jc w:val="both"/>
      </w:pPr>
      <w:r>
        <w:rPr>
          <w:rFonts w:ascii="Times New Roman"/>
          <w:b w:val="false"/>
          <w:i w:val="false"/>
          <w:color w:val="000000"/>
          <w:sz w:val="28"/>
        </w:rPr>
        <w:t>
      522. На опорах допускается любое расположение фазных проводов независимо от района климатических условий. Нулевой провод, располагается ниже фазных проводов. Провода наружного освещения, прокладываемые на опорах совместно с проводами ВЛ, располагаются, над нулевым проводом.</w:t>
      </w:r>
      <w:r>
        <w:br/>
      </w:r>
      <w:r>
        <w:rPr>
          <w:rFonts w:ascii="Times New Roman"/>
          <w:b w:val="false"/>
          <w:i w:val="false"/>
          <w:color w:val="000000"/>
          <w:sz w:val="28"/>
        </w:rPr>
        <w:t>
</w:t>
      </w:r>
      <w:r>
        <w:rPr>
          <w:rFonts w:ascii="Times New Roman"/>
          <w:b w:val="false"/>
          <w:i w:val="false"/>
          <w:color w:val="000000"/>
          <w:sz w:val="28"/>
        </w:rPr>
        <w:t>
      На двухцепных ВЛ в сетях с заземленной нейтралью каждая цепь должна иметь свой нулевой провод.</w:t>
      </w:r>
      <w:r>
        <w:br/>
      </w:r>
      <w:r>
        <w:rPr>
          <w:rFonts w:ascii="Times New Roman"/>
          <w:b w:val="false"/>
          <w:i w:val="false"/>
          <w:color w:val="000000"/>
          <w:sz w:val="28"/>
        </w:rPr>
        <w:t>
</w:t>
      </w:r>
      <w:r>
        <w:rPr>
          <w:rFonts w:ascii="Times New Roman"/>
          <w:b w:val="false"/>
          <w:i w:val="false"/>
          <w:color w:val="000000"/>
          <w:sz w:val="28"/>
        </w:rPr>
        <w:t>
      523. Устанавливаемые на опорах аппараты для подключения электроприемников должны размещаться на высоте 1,6–1,8 м от поверхности земли.</w:t>
      </w:r>
      <w:r>
        <w:br/>
      </w:r>
      <w:r>
        <w:rPr>
          <w:rFonts w:ascii="Times New Roman"/>
          <w:b w:val="false"/>
          <w:i w:val="false"/>
          <w:color w:val="000000"/>
          <w:sz w:val="28"/>
        </w:rPr>
        <w:t>
</w:t>
      </w:r>
      <w:r>
        <w:rPr>
          <w:rFonts w:ascii="Times New Roman"/>
          <w:b w:val="false"/>
          <w:i w:val="false"/>
          <w:color w:val="000000"/>
          <w:sz w:val="28"/>
        </w:rPr>
        <w:t>
      Устанавливаемые на опорах плавкие предохранители, а также защитные, секционирующие и другие устройства должны размещаться ниже проводов ВЛ.</w:t>
      </w:r>
      <w:r>
        <w:br/>
      </w:r>
      <w:r>
        <w:rPr>
          <w:rFonts w:ascii="Times New Roman"/>
          <w:b w:val="false"/>
          <w:i w:val="false"/>
          <w:color w:val="000000"/>
          <w:sz w:val="28"/>
        </w:rPr>
        <w:t>
</w:t>
      </w:r>
      <w:r>
        <w:rPr>
          <w:rFonts w:ascii="Times New Roman"/>
          <w:b w:val="false"/>
          <w:i w:val="false"/>
          <w:color w:val="000000"/>
          <w:sz w:val="28"/>
        </w:rPr>
        <w:t>
      524. Расстояния между проводами на опоре и в пролете по условиям их сближения в пролете при наибольшей стреле провеса 1,2 м должны быть не менее:</w:t>
      </w:r>
      <w:r>
        <w:br/>
      </w:r>
      <w:r>
        <w:rPr>
          <w:rFonts w:ascii="Times New Roman"/>
          <w:b w:val="false"/>
          <w:i w:val="false"/>
          <w:color w:val="000000"/>
          <w:sz w:val="28"/>
        </w:rPr>
        <w:t>
</w:t>
      </w:r>
      <w:r>
        <w:rPr>
          <w:rFonts w:ascii="Times New Roman"/>
          <w:b w:val="false"/>
          <w:i w:val="false"/>
          <w:color w:val="000000"/>
          <w:sz w:val="28"/>
        </w:rPr>
        <w:t>
      1) при вертикальном расположении проводов и расположении проводов с горизонтальным смещением не более 20 см – 60 см в районах с нормативной толщиной стенки гололеда до 15 мм и 90 см – в районах с нормативной толщиной стенки гололеда 20 мм и более;</w:t>
      </w:r>
      <w:r>
        <w:br/>
      </w:r>
      <w:r>
        <w:rPr>
          <w:rFonts w:ascii="Times New Roman"/>
          <w:b w:val="false"/>
          <w:i w:val="false"/>
          <w:color w:val="000000"/>
          <w:sz w:val="28"/>
        </w:rPr>
        <w:t>
</w:t>
      </w:r>
      <w:r>
        <w:rPr>
          <w:rFonts w:ascii="Times New Roman"/>
          <w:b w:val="false"/>
          <w:i w:val="false"/>
          <w:color w:val="000000"/>
          <w:sz w:val="28"/>
        </w:rPr>
        <w:t>
      2) при другом расположении проводов во всех районах по гололеду при скорости ветра при гололеде до 18 м/с – 40 см, при скорости более 18 м/с – 60 см.</w:t>
      </w:r>
      <w:r>
        <w:br/>
      </w:r>
      <w:r>
        <w:rPr>
          <w:rFonts w:ascii="Times New Roman"/>
          <w:b w:val="false"/>
          <w:i w:val="false"/>
          <w:color w:val="000000"/>
          <w:sz w:val="28"/>
        </w:rPr>
        <w:t>
</w:t>
      </w:r>
      <w:r>
        <w:rPr>
          <w:rFonts w:ascii="Times New Roman"/>
          <w:b w:val="false"/>
          <w:i w:val="false"/>
          <w:color w:val="000000"/>
          <w:sz w:val="28"/>
        </w:rPr>
        <w:t>
      525. Расстояние по вертикали между проводами разных фаз на опоре при ответвлении от ВЛ и при пересечениях разных ВЛ на общей опоре должно быть не менее 10 см. Расстояние между изоляторами ввода по их осям должно быть не менее 40 см.</w:t>
      </w:r>
      <w:r>
        <w:br/>
      </w:r>
      <w:r>
        <w:rPr>
          <w:rFonts w:ascii="Times New Roman"/>
          <w:b w:val="false"/>
          <w:i w:val="false"/>
          <w:color w:val="000000"/>
          <w:sz w:val="28"/>
        </w:rPr>
        <w:t>
</w:t>
      </w:r>
      <w:r>
        <w:rPr>
          <w:rFonts w:ascii="Times New Roman"/>
          <w:b w:val="false"/>
          <w:i w:val="false"/>
          <w:color w:val="000000"/>
          <w:sz w:val="28"/>
        </w:rPr>
        <w:t>
      526. Расстояние по горизонтали между проводами при спусках на опоре должно составлять не менее 15 см. Расстояние от проводов до стойки, траверсы или других элементов опоры должно быть не менее 5 см.</w:t>
      </w:r>
      <w:r>
        <w:br/>
      </w:r>
      <w:r>
        <w:rPr>
          <w:rFonts w:ascii="Times New Roman"/>
          <w:b w:val="false"/>
          <w:i w:val="false"/>
          <w:color w:val="000000"/>
          <w:sz w:val="28"/>
        </w:rPr>
        <w:t>
</w:t>
      </w:r>
      <w:r>
        <w:rPr>
          <w:rFonts w:ascii="Times New Roman"/>
          <w:b w:val="false"/>
          <w:i w:val="false"/>
          <w:color w:val="000000"/>
          <w:sz w:val="28"/>
        </w:rPr>
        <w:t>
      527. Совместная подвеска проводов ВЛ до 1 кВ и неизолированных проводов ВЛ до 10 кВ на общих опорах допускается при соблюдении следующих условий:</w:t>
      </w:r>
      <w:r>
        <w:br/>
      </w:r>
      <w:r>
        <w:rPr>
          <w:rFonts w:ascii="Times New Roman"/>
          <w:b w:val="false"/>
          <w:i w:val="false"/>
          <w:color w:val="000000"/>
          <w:sz w:val="28"/>
        </w:rPr>
        <w:t>
</w:t>
      </w:r>
      <w:r>
        <w:rPr>
          <w:rFonts w:ascii="Times New Roman"/>
          <w:b w:val="false"/>
          <w:i w:val="false"/>
          <w:color w:val="000000"/>
          <w:sz w:val="28"/>
        </w:rPr>
        <w:t>
      1) ВЛ до 1 кВ должны выполняться по расчетным климатическим условиям ВЛ до 10 кВ;</w:t>
      </w:r>
      <w:r>
        <w:br/>
      </w:r>
      <w:r>
        <w:rPr>
          <w:rFonts w:ascii="Times New Roman"/>
          <w:b w:val="false"/>
          <w:i w:val="false"/>
          <w:color w:val="000000"/>
          <w:sz w:val="28"/>
        </w:rPr>
        <w:t>
</w:t>
      </w:r>
      <w:r>
        <w:rPr>
          <w:rFonts w:ascii="Times New Roman"/>
          <w:b w:val="false"/>
          <w:i w:val="false"/>
          <w:color w:val="000000"/>
          <w:sz w:val="28"/>
        </w:rPr>
        <w:t>
      2) провода ВЛ до 10 кВ должны располагаться выше проводов ВЛ до 1 кВ;</w:t>
      </w:r>
      <w:r>
        <w:br/>
      </w:r>
      <w:r>
        <w:rPr>
          <w:rFonts w:ascii="Times New Roman"/>
          <w:b w:val="false"/>
          <w:i w:val="false"/>
          <w:color w:val="000000"/>
          <w:sz w:val="28"/>
        </w:rPr>
        <w:t>
</w:t>
      </w:r>
      <w:r>
        <w:rPr>
          <w:rFonts w:ascii="Times New Roman"/>
          <w:b w:val="false"/>
          <w:i w:val="false"/>
          <w:color w:val="000000"/>
          <w:sz w:val="28"/>
        </w:rPr>
        <w:t>
      3) провода ВЛ до 10 кВ, закрепляемые на штыревых изоляторах, должны иметь двойное крепление;</w:t>
      </w:r>
      <w:r>
        <w:br/>
      </w:r>
      <w:r>
        <w:rPr>
          <w:rFonts w:ascii="Times New Roman"/>
          <w:b w:val="false"/>
          <w:i w:val="false"/>
          <w:color w:val="000000"/>
          <w:sz w:val="28"/>
        </w:rPr>
        <w:t>
</w:t>
      </w:r>
      <w:r>
        <w:rPr>
          <w:rFonts w:ascii="Times New Roman"/>
          <w:b w:val="false"/>
          <w:i w:val="false"/>
          <w:color w:val="000000"/>
          <w:sz w:val="28"/>
        </w:rPr>
        <w:t>
      4) расстояние по вертикали между ближайшими проводами разных напряжений, расположенными на общей опоре, а также в середине пролета при температуре окружающего воздуха плюс 15</w:t>
      </w:r>
      <w:r>
        <w:rPr>
          <w:rFonts w:ascii="Times New Roman"/>
          <w:b w:val="false"/>
          <w:i w:val="false"/>
          <w:color w:val="000000"/>
          <w:vertAlign w:val="superscript"/>
        </w:rPr>
        <w:t>0</w:t>
      </w:r>
      <w:r>
        <w:rPr>
          <w:rFonts w:ascii="Times New Roman"/>
          <w:b w:val="false"/>
          <w:i w:val="false"/>
          <w:color w:val="000000"/>
          <w:sz w:val="28"/>
        </w:rPr>
        <w:t xml:space="preserve"> С без ветра, должно быть не менее 2 м.</w:t>
      </w:r>
      <w:r>
        <w:br/>
      </w:r>
      <w:r>
        <w:rPr>
          <w:rFonts w:ascii="Times New Roman"/>
          <w:b w:val="false"/>
          <w:i w:val="false"/>
          <w:color w:val="000000"/>
          <w:sz w:val="28"/>
        </w:rPr>
        <w:t>
</w:t>
      </w:r>
      <w:r>
        <w:rPr>
          <w:rFonts w:ascii="Times New Roman"/>
          <w:b w:val="false"/>
          <w:i w:val="false"/>
          <w:color w:val="000000"/>
          <w:sz w:val="28"/>
        </w:rPr>
        <w:t>
      528. При совместной подвеске на общих опорах СИП и неизолированных проводов ВЛ до 1 кВ расстояние по вертикали между ними на опоре и в пролете при температуре окружающего воздуха плюс 15</w:t>
      </w:r>
      <w:r>
        <w:rPr>
          <w:rFonts w:ascii="Times New Roman"/>
          <w:b w:val="false"/>
          <w:i w:val="false"/>
          <w:color w:val="000000"/>
          <w:vertAlign w:val="superscript"/>
        </w:rPr>
        <w:t>0</w:t>
      </w:r>
      <w:r>
        <w:rPr>
          <w:rFonts w:ascii="Times New Roman"/>
          <w:b w:val="false"/>
          <w:i w:val="false"/>
          <w:color w:val="000000"/>
          <w:sz w:val="28"/>
        </w:rPr>
        <w:t xml:space="preserve"> С без ветра должно быть не менее 0,4 м.</w:t>
      </w:r>
      <w:r>
        <w:br/>
      </w:r>
      <w:r>
        <w:rPr>
          <w:rFonts w:ascii="Times New Roman"/>
          <w:b w:val="false"/>
          <w:i w:val="false"/>
          <w:color w:val="000000"/>
          <w:sz w:val="28"/>
        </w:rPr>
        <w:t>
</w:t>
      </w:r>
      <w:r>
        <w:rPr>
          <w:rFonts w:ascii="Times New Roman"/>
          <w:b w:val="false"/>
          <w:i w:val="false"/>
          <w:color w:val="000000"/>
          <w:sz w:val="28"/>
        </w:rPr>
        <w:t>
      529. На ВЛ, по которым осуществляется питание отдельных потребителей с сосредоточенной нагрузкой, предусматривается подвеска семи проводов с расщеплением одной фазы на два провода, с общим нулевым проводом.</w:t>
      </w:r>
    </w:p>
    <w:bookmarkEnd w:id="205"/>
    <w:bookmarkStart w:name="z1964" w:id="206"/>
    <w:p>
      <w:pPr>
        <w:spacing w:after="0"/>
        <w:ind w:left="0"/>
        <w:jc w:val="left"/>
      </w:pPr>
      <w:r>
        <w:rPr>
          <w:rFonts w:ascii="Times New Roman"/>
          <w:b/>
          <w:i w:val="false"/>
          <w:color w:val="000000"/>
        </w:rPr>
        <w:t xml:space="preserve"> 
5. Изоляция</w:t>
      </w:r>
    </w:p>
    <w:bookmarkEnd w:id="206"/>
    <w:bookmarkStart w:name="z1965" w:id="207"/>
    <w:p>
      <w:pPr>
        <w:spacing w:after="0"/>
        <w:ind w:left="0"/>
        <w:jc w:val="both"/>
      </w:pPr>
      <w:r>
        <w:rPr>
          <w:rFonts w:ascii="Times New Roman"/>
          <w:b w:val="false"/>
          <w:i w:val="false"/>
          <w:color w:val="000000"/>
          <w:sz w:val="28"/>
        </w:rPr>
        <w:t>
      530. Коэффициент надежности штыревых изоляторов должен быть не менее 2,5.</w:t>
      </w:r>
      <w:r>
        <w:br/>
      </w:r>
      <w:r>
        <w:rPr>
          <w:rFonts w:ascii="Times New Roman"/>
          <w:b w:val="false"/>
          <w:i w:val="false"/>
          <w:color w:val="000000"/>
          <w:sz w:val="28"/>
        </w:rPr>
        <w:t>
</w:t>
      </w:r>
      <w:r>
        <w:rPr>
          <w:rFonts w:ascii="Times New Roman"/>
          <w:b w:val="false"/>
          <w:i w:val="false"/>
          <w:color w:val="000000"/>
          <w:sz w:val="28"/>
        </w:rPr>
        <w:t>
      531. На ВЛ, независимо от материала опор, степени загрязнения атмосферы и интенсивности грозовой деятельности, применяются изоляторы либо траверсы из изоляционных материалов.</w:t>
      </w:r>
      <w:r>
        <w:br/>
      </w:r>
      <w:r>
        <w:rPr>
          <w:rFonts w:ascii="Times New Roman"/>
          <w:b w:val="false"/>
          <w:i w:val="false"/>
          <w:color w:val="000000"/>
          <w:sz w:val="28"/>
        </w:rPr>
        <w:t>
</w:t>
      </w:r>
      <w:r>
        <w:rPr>
          <w:rFonts w:ascii="Times New Roman"/>
          <w:b w:val="false"/>
          <w:i w:val="false"/>
          <w:color w:val="000000"/>
          <w:sz w:val="28"/>
        </w:rPr>
        <w:t>
      532. В местах ответвлений от ВЛ применяются многошейковые или дополнительные изоляторы.</w:t>
      </w:r>
      <w:r>
        <w:br/>
      </w:r>
      <w:r>
        <w:rPr>
          <w:rFonts w:ascii="Times New Roman"/>
          <w:b w:val="false"/>
          <w:i w:val="false"/>
          <w:color w:val="000000"/>
          <w:sz w:val="28"/>
        </w:rPr>
        <w:t>
</w:t>
      </w:r>
      <w:r>
        <w:rPr>
          <w:rFonts w:ascii="Times New Roman"/>
          <w:b w:val="false"/>
          <w:i w:val="false"/>
          <w:color w:val="000000"/>
          <w:sz w:val="28"/>
        </w:rPr>
        <w:t>
      Нулевые провода должны быть закреплены на изоляторах или изолирующих траверсах.</w:t>
      </w:r>
    </w:p>
    <w:bookmarkEnd w:id="207"/>
    <w:bookmarkStart w:name="z1969" w:id="208"/>
    <w:p>
      <w:pPr>
        <w:spacing w:after="0"/>
        <w:ind w:left="0"/>
        <w:jc w:val="left"/>
      </w:pPr>
      <w:r>
        <w:rPr>
          <w:rFonts w:ascii="Times New Roman"/>
          <w:b/>
          <w:i w:val="false"/>
          <w:color w:val="000000"/>
        </w:rPr>
        <w:t xml:space="preserve"> 
6. Заземление, защита от перенапряжений</w:t>
      </w:r>
    </w:p>
    <w:bookmarkEnd w:id="208"/>
    <w:bookmarkStart w:name="z1970" w:id="209"/>
    <w:p>
      <w:pPr>
        <w:spacing w:after="0"/>
        <w:ind w:left="0"/>
        <w:jc w:val="both"/>
      </w:pPr>
      <w:r>
        <w:rPr>
          <w:rFonts w:ascii="Times New Roman"/>
          <w:b w:val="false"/>
          <w:i w:val="false"/>
          <w:color w:val="000000"/>
          <w:sz w:val="28"/>
        </w:rPr>
        <w:t>
      533. На опорах ВЛ должны быть выполнены заземляющие устройства, предназначенные для повторного заземления нулевого провода, защиты от атмосферных перенапряжений, заземления электрооборудования, установленного на опорах ВЛ, заземления защитных аппаратов.</w:t>
      </w:r>
      <w:r>
        <w:br/>
      </w:r>
      <w:r>
        <w:rPr>
          <w:rFonts w:ascii="Times New Roman"/>
          <w:b w:val="false"/>
          <w:i w:val="false"/>
          <w:color w:val="000000"/>
          <w:sz w:val="28"/>
        </w:rPr>
        <w:t>
</w:t>
      </w:r>
      <w:r>
        <w:rPr>
          <w:rFonts w:ascii="Times New Roman"/>
          <w:b w:val="false"/>
          <w:i w:val="false"/>
          <w:color w:val="000000"/>
          <w:sz w:val="28"/>
        </w:rPr>
        <w:t>
      Заземляющие устройства защиты от грозовых перенапряжений совмещается с повторным заземлением нулевого провода.</w:t>
      </w:r>
      <w:r>
        <w:br/>
      </w:r>
      <w:r>
        <w:rPr>
          <w:rFonts w:ascii="Times New Roman"/>
          <w:b w:val="false"/>
          <w:i w:val="false"/>
          <w:color w:val="000000"/>
          <w:sz w:val="28"/>
        </w:rPr>
        <w:t>
</w:t>
      </w:r>
      <w:r>
        <w:rPr>
          <w:rFonts w:ascii="Times New Roman"/>
          <w:b w:val="false"/>
          <w:i w:val="false"/>
          <w:color w:val="000000"/>
          <w:sz w:val="28"/>
        </w:rPr>
        <w:t>
      534. Металлические опоры, металлические конструкции и арматура железобетонных опор должны быть присоединены защитным проводником к нулевому проводу.</w:t>
      </w:r>
      <w:r>
        <w:br/>
      </w:r>
      <w:r>
        <w:rPr>
          <w:rFonts w:ascii="Times New Roman"/>
          <w:b w:val="false"/>
          <w:i w:val="false"/>
          <w:color w:val="000000"/>
          <w:sz w:val="28"/>
        </w:rPr>
        <w:t>
</w:t>
      </w:r>
      <w:r>
        <w:rPr>
          <w:rFonts w:ascii="Times New Roman"/>
          <w:b w:val="false"/>
          <w:i w:val="false"/>
          <w:color w:val="000000"/>
          <w:sz w:val="28"/>
        </w:rPr>
        <w:t>
      535. На железобетонных опорах нулевой провод присоединяется к заземляющему выпуску арматуры железобетонных стоек и подкосов опор.</w:t>
      </w:r>
      <w:r>
        <w:br/>
      </w:r>
      <w:r>
        <w:rPr>
          <w:rFonts w:ascii="Times New Roman"/>
          <w:b w:val="false"/>
          <w:i w:val="false"/>
          <w:color w:val="000000"/>
          <w:sz w:val="28"/>
        </w:rPr>
        <w:t>
</w:t>
      </w:r>
      <w:r>
        <w:rPr>
          <w:rFonts w:ascii="Times New Roman"/>
          <w:b w:val="false"/>
          <w:i w:val="false"/>
          <w:color w:val="000000"/>
          <w:sz w:val="28"/>
        </w:rPr>
        <w:t>
      536. На деревянных опорах ВЛ крюки и штыри не подлежат заземлению, за исключением опор, на которых выполнены повторные заземления нулевого провода и заземления для защиты от атмосферных перенапряжений.</w:t>
      </w:r>
      <w:r>
        <w:br/>
      </w:r>
      <w:r>
        <w:rPr>
          <w:rFonts w:ascii="Times New Roman"/>
          <w:b w:val="false"/>
          <w:i w:val="false"/>
          <w:color w:val="000000"/>
          <w:sz w:val="28"/>
        </w:rPr>
        <w:t>
</w:t>
      </w:r>
      <w:r>
        <w:rPr>
          <w:rFonts w:ascii="Times New Roman"/>
          <w:b w:val="false"/>
          <w:i w:val="false"/>
          <w:color w:val="000000"/>
          <w:sz w:val="28"/>
        </w:rPr>
        <w:t>
      537. Оттяжки опор ВЛ должны быть присоединены к заземляющему проводнику.</w:t>
      </w:r>
      <w:r>
        <w:br/>
      </w:r>
      <w:r>
        <w:rPr>
          <w:rFonts w:ascii="Times New Roman"/>
          <w:b w:val="false"/>
          <w:i w:val="false"/>
          <w:color w:val="000000"/>
          <w:sz w:val="28"/>
        </w:rPr>
        <w:t>
</w:t>
      </w:r>
      <w:r>
        <w:rPr>
          <w:rFonts w:ascii="Times New Roman"/>
          <w:b w:val="false"/>
          <w:i w:val="false"/>
          <w:color w:val="000000"/>
          <w:sz w:val="28"/>
        </w:rPr>
        <w:t>
      538.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 Сопротивление заземляющего устройства должно быть не более 30 Ом.</w:t>
      </w:r>
      <w:r>
        <w:br/>
      </w:r>
      <w:r>
        <w:rPr>
          <w:rFonts w:ascii="Times New Roman"/>
          <w:b w:val="false"/>
          <w:i w:val="false"/>
          <w:color w:val="000000"/>
          <w:sz w:val="28"/>
        </w:rPr>
        <w:t>
</w:t>
      </w:r>
      <w:r>
        <w:rPr>
          <w:rFonts w:ascii="Times New Roman"/>
          <w:b w:val="false"/>
          <w:i w:val="false"/>
          <w:color w:val="000000"/>
          <w:sz w:val="28"/>
        </w:rPr>
        <w:t>
      539. Защитные аппараты, устанавливаемые на опорах ВЛ для защиты от грозовых перенапряжений, должны быть присоединены к заземлителю отдельным спуском.</w:t>
      </w:r>
      <w:r>
        <w:br/>
      </w:r>
      <w:r>
        <w:rPr>
          <w:rFonts w:ascii="Times New Roman"/>
          <w:b w:val="false"/>
          <w:i w:val="false"/>
          <w:color w:val="000000"/>
          <w:sz w:val="28"/>
        </w:rPr>
        <w:t>
</w:t>
      </w:r>
      <w:r>
        <w:rPr>
          <w:rFonts w:ascii="Times New Roman"/>
          <w:b w:val="false"/>
          <w:i w:val="false"/>
          <w:color w:val="000000"/>
          <w:sz w:val="28"/>
        </w:rPr>
        <w:t>
      540. В населенной местности с одно- и двухэтажной застройкой ВЛ, не экранированные промышленными дымовыми и другими трубами, высокими деревьями, зданиями и т.п., должны иметь заземляющие устройства, предназначенные для защиты от атмосферных перенапряжений. Сопротивление этих заземляющих устройств должно быть не более 30 Ом, а расстояние между ними – не более 200 м для районов с числом грозовых часов в году до 40 и 100 м для районов с числом грозовых часов в году более 40.</w:t>
      </w:r>
      <w:r>
        <w:br/>
      </w:r>
      <w:r>
        <w:rPr>
          <w:rFonts w:ascii="Times New Roman"/>
          <w:b w:val="false"/>
          <w:i w:val="false"/>
          <w:color w:val="000000"/>
          <w:sz w:val="28"/>
        </w:rPr>
        <w:t>
</w:t>
      </w:r>
      <w:r>
        <w:rPr>
          <w:rFonts w:ascii="Times New Roman"/>
          <w:b w:val="false"/>
          <w:i w:val="false"/>
          <w:color w:val="000000"/>
          <w:sz w:val="28"/>
        </w:rPr>
        <w:t>
      Кроме того, заземляющие устройства должны быть выполнены:</w:t>
      </w:r>
      <w:r>
        <w:br/>
      </w:r>
      <w:r>
        <w:rPr>
          <w:rFonts w:ascii="Times New Roman"/>
          <w:b w:val="false"/>
          <w:i w:val="false"/>
          <w:color w:val="000000"/>
          <w:sz w:val="28"/>
        </w:rPr>
        <w:t>
</w:t>
      </w:r>
      <w:r>
        <w:rPr>
          <w:rFonts w:ascii="Times New Roman"/>
          <w:b w:val="false"/>
          <w:i w:val="false"/>
          <w:color w:val="000000"/>
          <w:sz w:val="28"/>
        </w:rPr>
        <w:t>
      1) на опорах с ответвлениями к вводам в помещения, в которых может быть сосредоточено большое количество людей (школы, ясли, больницы и т.п.) или которые представляют большую хозяйственную ценность (животноводческие помещения, склады, мастерские и пр.);</w:t>
      </w:r>
      <w:r>
        <w:br/>
      </w:r>
      <w:r>
        <w:rPr>
          <w:rFonts w:ascii="Times New Roman"/>
          <w:b w:val="false"/>
          <w:i w:val="false"/>
          <w:color w:val="000000"/>
          <w:sz w:val="28"/>
        </w:rPr>
        <w:t>
</w:t>
      </w:r>
      <w:r>
        <w:rPr>
          <w:rFonts w:ascii="Times New Roman"/>
          <w:b w:val="false"/>
          <w:i w:val="false"/>
          <w:color w:val="000000"/>
          <w:sz w:val="28"/>
        </w:rPr>
        <w:t>
      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100 м – для районов с числом грозовых часов в году до 40 и 50 м – для районов с числом грозовых часов в году более 40.</w:t>
      </w:r>
      <w:r>
        <w:br/>
      </w:r>
      <w:r>
        <w:rPr>
          <w:rFonts w:ascii="Times New Roman"/>
          <w:b w:val="false"/>
          <w:i w:val="false"/>
          <w:color w:val="000000"/>
          <w:sz w:val="28"/>
        </w:rPr>
        <w:t>
</w:t>
      </w:r>
      <w:r>
        <w:rPr>
          <w:rFonts w:ascii="Times New Roman"/>
          <w:b w:val="false"/>
          <w:i w:val="false"/>
          <w:color w:val="000000"/>
          <w:sz w:val="28"/>
        </w:rPr>
        <w:t>
      541. Требования к заземляющим устройствам повторного заземления нулевого провода, а также выбор нулевых защитных и заземляющих проводников приведены в </w:t>
      </w:r>
      <w:r>
        <w:rPr>
          <w:rFonts w:ascii="Times New Roman"/>
          <w:b w:val="false"/>
          <w:i w:val="false"/>
          <w:color w:val="000000"/>
          <w:sz w:val="28"/>
        </w:rPr>
        <w:t>главе 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542. В качестве заземляющих проводников на опорах ВЛ, применяется круглая сталь диаметром не менее 6 мм, имеющую антикоррозийное покрытие.</w:t>
      </w:r>
      <w:r>
        <w:br/>
      </w:r>
      <w:r>
        <w:rPr>
          <w:rFonts w:ascii="Times New Roman"/>
          <w:b w:val="false"/>
          <w:i w:val="false"/>
          <w:color w:val="000000"/>
          <w:sz w:val="28"/>
        </w:rPr>
        <w:t>
</w:t>
      </w:r>
      <w:r>
        <w:rPr>
          <w:rFonts w:ascii="Times New Roman"/>
          <w:b w:val="false"/>
          <w:i w:val="false"/>
          <w:color w:val="000000"/>
          <w:sz w:val="28"/>
        </w:rPr>
        <w:t>
      543. Соединение заземляющих проводников между собой, присоединение их к верхним заземляющим выпускам стоек железобетонных опор, крюкам и кронштейнам, а также к заземляемым металлоконструкциям и заземляемому электрооборудованию, установленному на опорах ВЛ, должно выполняться сваркой или с помощью болтовых соединений.</w:t>
      </w:r>
      <w:r>
        <w:br/>
      </w:r>
      <w:r>
        <w:rPr>
          <w:rFonts w:ascii="Times New Roman"/>
          <w:b w:val="false"/>
          <w:i w:val="false"/>
          <w:color w:val="000000"/>
          <w:sz w:val="28"/>
        </w:rPr>
        <w:t>
</w:t>
      </w:r>
      <w:r>
        <w:rPr>
          <w:rFonts w:ascii="Times New Roman"/>
          <w:b w:val="false"/>
          <w:i w:val="false"/>
          <w:color w:val="000000"/>
          <w:sz w:val="28"/>
        </w:rPr>
        <w:t>
      Присоединение заземляющих проводников (спусков) к заземлителю в земле должно выполняться сваркой или с помощью болтовых соединений.</w:t>
      </w:r>
    </w:p>
    <w:bookmarkEnd w:id="209"/>
    <w:bookmarkStart w:name="z1986" w:id="210"/>
    <w:p>
      <w:pPr>
        <w:spacing w:after="0"/>
        <w:ind w:left="0"/>
        <w:jc w:val="left"/>
      </w:pPr>
      <w:r>
        <w:rPr>
          <w:rFonts w:ascii="Times New Roman"/>
          <w:b/>
          <w:i w:val="false"/>
          <w:color w:val="000000"/>
        </w:rPr>
        <w:t xml:space="preserve"> 
7. Опоры</w:t>
      </w:r>
    </w:p>
    <w:bookmarkEnd w:id="210"/>
    <w:bookmarkStart w:name="z1987" w:id="211"/>
    <w:p>
      <w:pPr>
        <w:spacing w:after="0"/>
        <w:ind w:left="0"/>
        <w:jc w:val="both"/>
      </w:pPr>
      <w:r>
        <w:rPr>
          <w:rFonts w:ascii="Times New Roman"/>
          <w:b w:val="false"/>
          <w:i w:val="false"/>
          <w:color w:val="000000"/>
          <w:sz w:val="28"/>
        </w:rPr>
        <w:t>
      544. Опоры выполняются из различного конструкционного материала. Предпочтение отдается железобетону.</w:t>
      </w:r>
      <w:r>
        <w:br/>
      </w:r>
      <w:r>
        <w:rPr>
          <w:rFonts w:ascii="Times New Roman"/>
          <w:b w:val="false"/>
          <w:i w:val="false"/>
          <w:color w:val="000000"/>
          <w:sz w:val="28"/>
        </w:rPr>
        <w:t>
</w:t>
      </w:r>
      <w:r>
        <w:rPr>
          <w:rFonts w:ascii="Times New Roman"/>
          <w:b w:val="false"/>
          <w:i w:val="false"/>
          <w:color w:val="000000"/>
          <w:sz w:val="28"/>
        </w:rPr>
        <w:t>
      545. На ВЛ применяются следующие типы опор:</w:t>
      </w:r>
      <w:r>
        <w:br/>
      </w:r>
      <w:r>
        <w:rPr>
          <w:rFonts w:ascii="Times New Roman"/>
          <w:b w:val="false"/>
          <w:i w:val="false"/>
          <w:color w:val="000000"/>
          <w:sz w:val="28"/>
        </w:rPr>
        <w:t>
</w:t>
      </w:r>
      <w:r>
        <w:rPr>
          <w:rFonts w:ascii="Times New Roman"/>
          <w:b w:val="false"/>
          <w:i w:val="false"/>
          <w:color w:val="000000"/>
          <w:sz w:val="28"/>
        </w:rPr>
        <w:t>
      1) Промежуточные опоры, устанавливаемые на прямых участках трассы ВЛ. Эти опоры в нормальных режимах работы не должны воспринимать усилий, направленных вдоль ВЛ.</w:t>
      </w:r>
      <w:r>
        <w:br/>
      </w:r>
      <w:r>
        <w:rPr>
          <w:rFonts w:ascii="Times New Roman"/>
          <w:b w:val="false"/>
          <w:i w:val="false"/>
          <w:color w:val="000000"/>
          <w:sz w:val="28"/>
        </w:rPr>
        <w:t>
</w:t>
      </w:r>
      <w:r>
        <w:rPr>
          <w:rFonts w:ascii="Times New Roman"/>
          <w:b w:val="false"/>
          <w:i w:val="false"/>
          <w:color w:val="000000"/>
          <w:sz w:val="28"/>
        </w:rPr>
        <w:t>
      2) Анкерные опоры, устанавливаемые для ограничения анкерного пролета, а также в местах изменения количества, марок и сечений проводов ВЛ. Эти опоры должны воспринимать в нормальных режимах работы усилия от разности тяжения проводов, направленные вдоль ВЛ.</w:t>
      </w:r>
      <w:r>
        <w:br/>
      </w:r>
      <w:r>
        <w:rPr>
          <w:rFonts w:ascii="Times New Roman"/>
          <w:b w:val="false"/>
          <w:i w:val="false"/>
          <w:color w:val="000000"/>
          <w:sz w:val="28"/>
        </w:rPr>
        <w:t>
</w:t>
      </w:r>
      <w:r>
        <w:rPr>
          <w:rFonts w:ascii="Times New Roman"/>
          <w:b w:val="false"/>
          <w:i w:val="false"/>
          <w:color w:val="000000"/>
          <w:sz w:val="28"/>
        </w:rPr>
        <w:t>
      3) Угловые опоры, устанавливаемые в местах изменения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выполняются промежуточными и анкерного типа.</w:t>
      </w:r>
      <w:r>
        <w:br/>
      </w:r>
      <w:r>
        <w:rPr>
          <w:rFonts w:ascii="Times New Roman"/>
          <w:b w:val="false"/>
          <w:i w:val="false"/>
          <w:color w:val="000000"/>
          <w:sz w:val="28"/>
        </w:rPr>
        <w:t>
</w:t>
      </w:r>
      <w:r>
        <w:rPr>
          <w:rFonts w:ascii="Times New Roman"/>
          <w:b w:val="false"/>
          <w:i w:val="false"/>
          <w:color w:val="000000"/>
          <w:sz w:val="28"/>
        </w:rPr>
        <w:t>
      4) Концевые опоры,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r>
        <w:br/>
      </w:r>
      <w:r>
        <w:rPr>
          <w:rFonts w:ascii="Times New Roman"/>
          <w:b w:val="false"/>
          <w:i w:val="false"/>
          <w:color w:val="000000"/>
          <w:sz w:val="28"/>
        </w:rPr>
        <w:t>
</w:t>
      </w:r>
      <w:r>
        <w:rPr>
          <w:rFonts w:ascii="Times New Roman"/>
          <w:b w:val="false"/>
          <w:i w:val="false"/>
          <w:color w:val="000000"/>
          <w:sz w:val="28"/>
        </w:rPr>
        <w:t>
      5) Ответвительные опоры, на которых выполняются ответвления от ВЛ.</w:t>
      </w:r>
      <w:r>
        <w:br/>
      </w:r>
      <w:r>
        <w:rPr>
          <w:rFonts w:ascii="Times New Roman"/>
          <w:b w:val="false"/>
          <w:i w:val="false"/>
          <w:color w:val="000000"/>
          <w:sz w:val="28"/>
        </w:rPr>
        <w:t>
</w:t>
      </w:r>
      <w:r>
        <w:rPr>
          <w:rFonts w:ascii="Times New Roman"/>
          <w:b w:val="false"/>
          <w:i w:val="false"/>
          <w:color w:val="000000"/>
          <w:sz w:val="28"/>
        </w:rPr>
        <w:t>
      6) Перекрестные опоры, на которых выполняется пересечение ВЛ двух направлений.</w:t>
      </w:r>
      <w:r>
        <w:br/>
      </w:r>
      <w:r>
        <w:rPr>
          <w:rFonts w:ascii="Times New Roman"/>
          <w:b w:val="false"/>
          <w:i w:val="false"/>
          <w:color w:val="000000"/>
          <w:sz w:val="28"/>
        </w:rPr>
        <w:t>
</w:t>
      </w:r>
      <w:r>
        <w:rPr>
          <w:rFonts w:ascii="Times New Roman"/>
          <w:b w:val="false"/>
          <w:i w:val="false"/>
          <w:color w:val="000000"/>
          <w:sz w:val="28"/>
        </w:rPr>
        <w:t>
      Ответвительные и перекрестные опоры могут быть всех указанных выше типов.</w:t>
      </w:r>
      <w:r>
        <w:br/>
      </w:r>
      <w:r>
        <w:rPr>
          <w:rFonts w:ascii="Times New Roman"/>
          <w:b w:val="false"/>
          <w:i w:val="false"/>
          <w:color w:val="000000"/>
          <w:sz w:val="28"/>
        </w:rPr>
        <w:t>
</w:t>
      </w:r>
      <w:r>
        <w:rPr>
          <w:rFonts w:ascii="Times New Roman"/>
          <w:b w:val="false"/>
          <w:i w:val="false"/>
          <w:color w:val="000000"/>
          <w:sz w:val="28"/>
        </w:rPr>
        <w:t>
      Для пересечения ВЛ с инженерными сооружениями применяются повышенные опоры всех типов.</w:t>
      </w:r>
      <w:r>
        <w:br/>
      </w:r>
      <w:r>
        <w:rPr>
          <w:rFonts w:ascii="Times New Roman"/>
          <w:b w:val="false"/>
          <w:i w:val="false"/>
          <w:color w:val="000000"/>
          <w:sz w:val="28"/>
        </w:rPr>
        <w:t>
</w:t>
      </w:r>
      <w:r>
        <w:rPr>
          <w:rFonts w:ascii="Times New Roman"/>
          <w:b w:val="false"/>
          <w:i w:val="false"/>
          <w:color w:val="000000"/>
          <w:sz w:val="28"/>
        </w:rPr>
        <w:t>
      546. Конструкции опор должны обеспечивать возможность установки:</w:t>
      </w:r>
      <w:r>
        <w:br/>
      </w:r>
      <w:r>
        <w:rPr>
          <w:rFonts w:ascii="Times New Roman"/>
          <w:b w:val="false"/>
          <w:i w:val="false"/>
          <w:color w:val="000000"/>
          <w:sz w:val="28"/>
        </w:rPr>
        <w:t>
</w:t>
      </w:r>
      <w:r>
        <w:rPr>
          <w:rFonts w:ascii="Times New Roman"/>
          <w:b w:val="false"/>
          <w:i w:val="false"/>
          <w:color w:val="000000"/>
          <w:sz w:val="28"/>
        </w:rPr>
        <w:t>
      1) светильников уличного освещения всех типов;</w:t>
      </w:r>
      <w:r>
        <w:br/>
      </w:r>
      <w:r>
        <w:rPr>
          <w:rFonts w:ascii="Times New Roman"/>
          <w:b w:val="false"/>
          <w:i w:val="false"/>
          <w:color w:val="000000"/>
          <w:sz w:val="28"/>
        </w:rPr>
        <w:t>
</w:t>
      </w:r>
      <w:r>
        <w:rPr>
          <w:rFonts w:ascii="Times New Roman"/>
          <w:b w:val="false"/>
          <w:i w:val="false"/>
          <w:color w:val="000000"/>
          <w:sz w:val="28"/>
        </w:rPr>
        <w:t>
      2) концевых кабельных муфт;</w:t>
      </w:r>
      <w:r>
        <w:br/>
      </w:r>
      <w:r>
        <w:rPr>
          <w:rFonts w:ascii="Times New Roman"/>
          <w:b w:val="false"/>
          <w:i w:val="false"/>
          <w:color w:val="000000"/>
          <w:sz w:val="28"/>
        </w:rPr>
        <w:t>
</w:t>
      </w:r>
      <w:r>
        <w:rPr>
          <w:rFonts w:ascii="Times New Roman"/>
          <w:b w:val="false"/>
          <w:i w:val="false"/>
          <w:color w:val="000000"/>
          <w:sz w:val="28"/>
        </w:rPr>
        <w:t>
      3) защитных аппаратов;</w:t>
      </w:r>
      <w:r>
        <w:br/>
      </w:r>
      <w:r>
        <w:rPr>
          <w:rFonts w:ascii="Times New Roman"/>
          <w:b w:val="false"/>
          <w:i w:val="false"/>
          <w:color w:val="000000"/>
          <w:sz w:val="28"/>
        </w:rPr>
        <w:t>
</w:t>
      </w:r>
      <w:r>
        <w:rPr>
          <w:rFonts w:ascii="Times New Roman"/>
          <w:b w:val="false"/>
          <w:i w:val="false"/>
          <w:color w:val="000000"/>
          <w:sz w:val="28"/>
        </w:rPr>
        <w:t>
      4) секционирующих и коммутационных аппаратов;</w:t>
      </w:r>
      <w:r>
        <w:br/>
      </w:r>
      <w:r>
        <w:rPr>
          <w:rFonts w:ascii="Times New Roman"/>
          <w:b w:val="false"/>
          <w:i w:val="false"/>
          <w:color w:val="000000"/>
          <w:sz w:val="28"/>
        </w:rPr>
        <w:t>
</w:t>
      </w:r>
      <w:r>
        <w:rPr>
          <w:rFonts w:ascii="Times New Roman"/>
          <w:b w:val="false"/>
          <w:i w:val="false"/>
          <w:color w:val="000000"/>
          <w:sz w:val="28"/>
        </w:rPr>
        <w:t>
      5) шкафов и щитков для подключения электроприемников.</w:t>
      </w:r>
      <w:r>
        <w:br/>
      </w:r>
      <w:r>
        <w:rPr>
          <w:rFonts w:ascii="Times New Roman"/>
          <w:b w:val="false"/>
          <w:i w:val="false"/>
          <w:color w:val="000000"/>
          <w:sz w:val="28"/>
        </w:rPr>
        <w:t>
</w:t>
      </w:r>
      <w:r>
        <w:rPr>
          <w:rFonts w:ascii="Times New Roman"/>
          <w:b w:val="false"/>
          <w:i w:val="false"/>
          <w:color w:val="000000"/>
          <w:sz w:val="28"/>
        </w:rPr>
        <w:t>
      Все типы опор должны предусматривать возможность установки светильников как выше, так и ниже подвешиваемых на опоре проводов.</w:t>
      </w:r>
      <w:r>
        <w:br/>
      </w:r>
      <w:r>
        <w:rPr>
          <w:rFonts w:ascii="Times New Roman"/>
          <w:b w:val="false"/>
          <w:i w:val="false"/>
          <w:color w:val="000000"/>
          <w:sz w:val="28"/>
        </w:rPr>
        <w:t>
</w:t>
      </w:r>
      <w:r>
        <w:rPr>
          <w:rFonts w:ascii="Times New Roman"/>
          <w:b w:val="false"/>
          <w:i w:val="false"/>
          <w:color w:val="000000"/>
          <w:sz w:val="28"/>
        </w:rPr>
        <w:t>
      547. Опоры независимо от их типа могут быть свободностоящими, с подкосами или оттяжками.</w:t>
      </w:r>
      <w:r>
        <w:br/>
      </w:r>
      <w:r>
        <w:rPr>
          <w:rFonts w:ascii="Times New Roman"/>
          <w:b w:val="false"/>
          <w:i w:val="false"/>
          <w:color w:val="000000"/>
          <w:sz w:val="28"/>
        </w:rPr>
        <w:t>
</w:t>
      </w:r>
      <w:r>
        <w:rPr>
          <w:rFonts w:ascii="Times New Roman"/>
          <w:b w:val="false"/>
          <w:i w:val="false"/>
          <w:color w:val="000000"/>
          <w:sz w:val="28"/>
        </w:rPr>
        <w:t>
      Оттяжки опор прикрепляются к анкерам, цилиндрическим, установленным в земле, или к каменным, кирпичным, железобетонным и металлическим элементам зданий и сооружений. Они могут быть многопроволочными или из круглой стали. Сечение оттяжек определяется расчетом.</w:t>
      </w:r>
      <w:r>
        <w:br/>
      </w:r>
      <w:r>
        <w:rPr>
          <w:rFonts w:ascii="Times New Roman"/>
          <w:b w:val="false"/>
          <w:i w:val="false"/>
          <w:color w:val="000000"/>
          <w:sz w:val="28"/>
        </w:rPr>
        <w:t>
</w:t>
      </w:r>
      <w:r>
        <w:rPr>
          <w:rFonts w:ascii="Times New Roman"/>
          <w:b w:val="false"/>
          <w:i w:val="false"/>
          <w:color w:val="000000"/>
          <w:sz w:val="28"/>
        </w:rPr>
        <w:t>
      Сечение однопроволочных стальных оттяжек должно быть не менее 25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548. Опоры должны рассчитываться по первому и второму предельному состоянию для нормального режима работы ВЛ на климатические нагрузки и их сочетания по </w:t>
      </w:r>
      <w:r>
        <w:rPr>
          <w:rFonts w:ascii="Times New Roman"/>
          <w:b w:val="false"/>
          <w:i w:val="false"/>
          <w:color w:val="000000"/>
          <w:sz w:val="28"/>
        </w:rPr>
        <w:t>пунктам 506</w:t>
      </w:r>
      <w:r>
        <w:rPr>
          <w:rFonts w:ascii="Times New Roman"/>
          <w:b w:val="false"/>
          <w:i w:val="false"/>
          <w:color w:val="000000"/>
          <w:sz w:val="28"/>
        </w:rPr>
        <w:t xml:space="preserve"> и </w:t>
      </w:r>
      <w:r>
        <w:rPr>
          <w:rFonts w:ascii="Times New Roman"/>
          <w:b w:val="false"/>
          <w:i w:val="false"/>
          <w:color w:val="000000"/>
          <w:sz w:val="28"/>
        </w:rPr>
        <w:t>507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Промежуточные опоры должны быть рассчитаны на следующие сочетания нагрузок:</w:t>
      </w:r>
      <w:r>
        <w:br/>
      </w:r>
      <w:r>
        <w:rPr>
          <w:rFonts w:ascii="Times New Roman"/>
          <w:b w:val="false"/>
          <w:i w:val="false"/>
          <w:color w:val="000000"/>
          <w:sz w:val="28"/>
        </w:rPr>
        <w:t>
</w:t>
      </w:r>
      <w:r>
        <w:rPr>
          <w:rFonts w:ascii="Times New Roman"/>
          <w:b w:val="false"/>
          <w:i w:val="false"/>
          <w:color w:val="000000"/>
          <w:sz w:val="28"/>
        </w:rPr>
        <w:t>
      1) на 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или частично покрытых гололедом (по </w:t>
      </w:r>
      <w:r>
        <w:rPr>
          <w:rFonts w:ascii="Times New Roman"/>
          <w:b w:val="false"/>
          <w:i w:val="false"/>
          <w:color w:val="000000"/>
          <w:sz w:val="28"/>
        </w:rPr>
        <w:t>пункту 514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на нагрузку от тяжения проводов ответвлений к вводам, покрытых гололедом, при этом, допускается учет отклонения опоры под действием нагрузки;</w:t>
      </w:r>
      <w:r>
        <w:br/>
      </w:r>
      <w:r>
        <w:rPr>
          <w:rFonts w:ascii="Times New Roman"/>
          <w:b w:val="false"/>
          <w:i w:val="false"/>
          <w:color w:val="000000"/>
          <w:sz w:val="28"/>
        </w:rPr>
        <w:t>
</w:t>
      </w:r>
      <w:r>
        <w:rPr>
          <w:rFonts w:ascii="Times New Roman"/>
          <w:b w:val="false"/>
          <w:i w:val="false"/>
          <w:color w:val="000000"/>
          <w:sz w:val="28"/>
        </w:rPr>
        <w:t>
      3) на условную расчетную нагрузку, равную 1,5 кН, приложенную к вершине опоры и направленную вдоль оси ВЛ.</w:t>
      </w:r>
      <w:r>
        <w:br/>
      </w:r>
      <w:r>
        <w:rPr>
          <w:rFonts w:ascii="Times New Roman"/>
          <w:b w:val="false"/>
          <w:i w:val="false"/>
          <w:color w:val="000000"/>
          <w:sz w:val="28"/>
        </w:rPr>
        <w:t>
</w:t>
      </w:r>
      <w:r>
        <w:rPr>
          <w:rFonts w:ascii="Times New Roman"/>
          <w:b w:val="false"/>
          <w:i w:val="false"/>
          <w:color w:val="000000"/>
          <w:sz w:val="28"/>
        </w:rPr>
        <w:t>
      Угловые опоры (промежуточные и анкерны6) должны быть рассчитаны на результирующую нагрузку на провода и конструкцию опоры от тяжения проводов и давления ветра при гололеде и без гололеда, направленную по биссектрисе внутреннего угла поворота трассы ВЛ.</w:t>
      </w:r>
      <w:r>
        <w:br/>
      </w:r>
      <w:r>
        <w:rPr>
          <w:rFonts w:ascii="Times New Roman"/>
          <w:b w:val="false"/>
          <w:i w:val="false"/>
          <w:color w:val="000000"/>
          <w:sz w:val="28"/>
        </w:rPr>
        <w:t>
</w:t>
      </w:r>
      <w:r>
        <w:rPr>
          <w:rFonts w:ascii="Times New Roman"/>
          <w:b w:val="false"/>
          <w:i w:val="false"/>
          <w:color w:val="000000"/>
          <w:sz w:val="28"/>
        </w:rPr>
        <w:t>
      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принимается 50 % наибольшего значения одностороннего тяжения всех проводов.</w:t>
      </w:r>
      <w:r>
        <w:br/>
      </w:r>
      <w:r>
        <w:rPr>
          <w:rFonts w:ascii="Times New Roman"/>
          <w:b w:val="false"/>
          <w:i w:val="false"/>
          <w:color w:val="000000"/>
          <w:sz w:val="28"/>
        </w:rPr>
        <w:t>
</w:t>
      </w:r>
      <w:r>
        <w:rPr>
          <w:rFonts w:ascii="Times New Roman"/>
          <w:b w:val="false"/>
          <w:i w:val="false"/>
          <w:color w:val="000000"/>
          <w:sz w:val="28"/>
        </w:rPr>
        <w:t>
      Концевые опоры должны быть рассчитаны на одностороннее тяжение всех проводов.</w:t>
      </w:r>
      <w:r>
        <w:br/>
      </w:r>
      <w:r>
        <w:rPr>
          <w:rFonts w:ascii="Times New Roman"/>
          <w:b w:val="false"/>
          <w:i w:val="false"/>
          <w:color w:val="000000"/>
          <w:sz w:val="28"/>
        </w:rPr>
        <w:t>
</w:t>
      </w:r>
      <w:r>
        <w:rPr>
          <w:rFonts w:ascii="Times New Roman"/>
          <w:b w:val="false"/>
          <w:i w:val="false"/>
          <w:color w:val="000000"/>
          <w:sz w:val="28"/>
        </w:rPr>
        <w:t>
      Ответвительные опоры рассчитываются на результирующую нагрузку от тяжения всех проводов.</w:t>
      </w:r>
      <w:r>
        <w:br/>
      </w:r>
      <w:r>
        <w:rPr>
          <w:rFonts w:ascii="Times New Roman"/>
          <w:b w:val="false"/>
          <w:i w:val="false"/>
          <w:color w:val="000000"/>
          <w:sz w:val="28"/>
        </w:rPr>
        <w:t>
</w:t>
      </w:r>
      <w:r>
        <w:rPr>
          <w:rFonts w:ascii="Times New Roman"/>
          <w:b w:val="false"/>
          <w:i w:val="false"/>
          <w:color w:val="000000"/>
          <w:sz w:val="28"/>
        </w:rPr>
        <w:t>
      549. Отклонение вершины анкерной опоры с учетом поворота в грунте должно быть не более 1/30Н, где Н – высота опоры ВЛ.</w:t>
      </w:r>
      <w:r>
        <w:br/>
      </w:r>
      <w:r>
        <w:rPr>
          <w:rFonts w:ascii="Times New Roman"/>
          <w:b w:val="false"/>
          <w:i w:val="false"/>
          <w:color w:val="000000"/>
          <w:sz w:val="28"/>
        </w:rPr>
        <w:t>
</w:t>
      </w:r>
      <w:r>
        <w:rPr>
          <w:rFonts w:ascii="Times New Roman"/>
          <w:b w:val="false"/>
          <w:i w:val="false"/>
          <w:color w:val="000000"/>
          <w:sz w:val="28"/>
        </w:rPr>
        <w:t>
      Угол поворота одностоечных опор в грунте должен быть не более 0,02 рад.</w:t>
      </w:r>
      <w:r>
        <w:br/>
      </w:r>
      <w:r>
        <w:rPr>
          <w:rFonts w:ascii="Times New Roman"/>
          <w:b w:val="false"/>
          <w:i w:val="false"/>
          <w:color w:val="000000"/>
          <w:sz w:val="28"/>
        </w:rPr>
        <w:t>
</w:t>
      </w:r>
      <w:r>
        <w:rPr>
          <w:rFonts w:ascii="Times New Roman"/>
          <w:b w:val="false"/>
          <w:i w:val="false"/>
          <w:color w:val="000000"/>
          <w:sz w:val="28"/>
        </w:rPr>
        <w:t>
      Проверка отклонения вершины опоры, углов поворота опор в грунте, раскрытия и образования трещин на железобетонных стойках опор ВЛ производится на нормативные нагрузки.</w:t>
      </w:r>
      <w:r>
        <w:br/>
      </w:r>
      <w:r>
        <w:rPr>
          <w:rFonts w:ascii="Times New Roman"/>
          <w:b w:val="false"/>
          <w:i w:val="false"/>
          <w:color w:val="000000"/>
          <w:sz w:val="28"/>
        </w:rPr>
        <w:t>
</w:t>
      </w:r>
      <w:r>
        <w:rPr>
          <w:rFonts w:ascii="Times New Roman"/>
          <w:b w:val="false"/>
          <w:i w:val="false"/>
          <w:color w:val="000000"/>
          <w:sz w:val="28"/>
        </w:rPr>
        <w:t>
      550. Для изготовления деталей деревянных опор ВЛ применяются лесоматериалы хвойных пород (ель, сосна, пихта, лиственница) не ниже третьего сорта, пропитанные антисептиками заводским способом.</w:t>
      </w:r>
      <w:r>
        <w:br/>
      </w:r>
      <w:r>
        <w:rPr>
          <w:rFonts w:ascii="Times New Roman"/>
          <w:b w:val="false"/>
          <w:i w:val="false"/>
          <w:color w:val="000000"/>
          <w:sz w:val="28"/>
        </w:rPr>
        <w:t>
</w:t>
      </w:r>
      <w:r>
        <w:rPr>
          <w:rFonts w:ascii="Times New Roman"/>
          <w:b w:val="false"/>
          <w:i w:val="false"/>
          <w:color w:val="000000"/>
          <w:sz w:val="28"/>
        </w:rPr>
        <w:t>
      Качество пропитки деревянных деталей опор должно соответствовать требованиям действующих стандартов. Допускается применение непропитанной лиственницы. Конусность бревна от комля к верхнему отрубу (сбег бревна) при расчетах принимаются равной 8 мм на 1 м длины.</w:t>
      </w:r>
      <w:r>
        <w:br/>
      </w:r>
      <w:r>
        <w:rPr>
          <w:rFonts w:ascii="Times New Roman"/>
          <w:b w:val="false"/>
          <w:i w:val="false"/>
          <w:color w:val="000000"/>
          <w:sz w:val="28"/>
        </w:rPr>
        <w:t>
</w:t>
      </w:r>
      <w:r>
        <w:rPr>
          <w:rFonts w:ascii="Times New Roman"/>
          <w:b w:val="false"/>
          <w:i w:val="false"/>
          <w:color w:val="000000"/>
          <w:sz w:val="28"/>
        </w:rPr>
        <w:t>
      551. Для основных рассчитываемых элементов опор (стойки, приставки, траверсы, подкосы) диаметр бревна в верхнем отрубе должен быть не менее 16 см. Для остальных элементов опор, а также для опор, устанавливаемых у зданий на ответвлениях к вводам, диаметр бревна в верхнем отрубе должен быть не менее 12 см.</w:t>
      </w:r>
      <w:r>
        <w:br/>
      </w:r>
      <w:r>
        <w:rPr>
          <w:rFonts w:ascii="Times New Roman"/>
          <w:b w:val="false"/>
          <w:i w:val="false"/>
          <w:color w:val="000000"/>
          <w:sz w:val="28"/>
        </w:rPr>
        <w:t>
</w:t>
      </w:r>
      <w:r>
        <w:rPr>
          <w:rFonts w:ascii="Times New Roman"/>
          <w:b w:val="false"/>
          <w:i w:val="false"/>
          <w:color w:val="000000"/>
          <w:sz w:val="28"/>
        </w:rPr>
        <w:t>
      552. Приставки к деревянным опорам, должны быть изготовлены из предварительно напряженного железобетона. Сочленение приставки с опорой должно осуществляться с помощью хомута.</w:t>
      </w:r>
      <w:r>
        <w:br/>
      </w:r>
      <w:r>
        <w:rPr>
          <w:rFonts w:ascii="Times New Roman"/>
          <w:b w:val="false"/>
          <w:i w:val="false"/>
          <w:color w:val="000000"/>
          <w:sz w:val="28"/>
        </w:rPr>
        <w:t>
</w:t>
      </w:r>
      <w:r>
        <w:rPr>
          <w:rFonts w:ascii="Times New Roman"/>
          <w:b w:val="false"/>
          <w:i w:val="false"/>
          <w:color w:val="000000"/>
          <w:sz w:val="28"/>
        </w:rPr>
        <w:t>
      553. Размеры заглубления и способы закрепления опор должны определяться в зависимости от их высоты, количества и сечения укрепляемых на опоре проводов, грунтовых условий, а также от метода производства земляных работ.</w:t>
      </w:r>
      <w:r>
        <w:br/>
      </w:r>
      <w:r>
        <w:rPr>
          <w:rFonts w:ascii="Times New Roman"/>
          <w:b w:val="false"/>
          <w:i w:val="false"/>
          <w:color w:val="000000"/>
          <w:sz w:val="28"/>
        </w:rPr>
        <w:t>
</w:t>
      </w:r>
      <w:r>
        <w:rPr>
          <w:rFonts w:ascii="Times New Roman"/>
          <w:b w:val="false"/>
          <w:i w:val="false"/>
          <w:color w:val="000000"/>
          <w:sz w:val="28"/>
        </w:rPr>
        <w:t>
      554. При установке опор на затапливаемых участках трассы, где возможны размывы грунта или воздействие ледохода, опоры должны быть укреплены (замощение, устройство банкеток, установка ледорезов и т.п.).</w:t>
      </w:r>
    </w:p>
    <w:bookmarkEnd w:id="211"/>
    <w:bookmarkStart w:name="z2025" w:id="212"/>
    <w:p>
      <w:pPr>
        <w:spacing w:after="0"/>
        <w:ind w:left="0"/>
        <w:jc w:val="left"/>
      </w:pPr>
      <w:r>
        <w:rPr>
          <w:rFonts w:ascii="Times New Roman"/>
          <w:b/>
          <w:i w:val="false"/>
          <w:color w:val="000000"/>
        </w:rPr>
        <w:t xml:space="preserve"> 
8. Габариты, пересечения и сближения</w:t>
      </w:r>
    </w:p>
    <w:bookmarkEnd w:id="212"/>
    <w:bookmarkStart w:name="z2026" w:id="213"/>
    <w:p>
      <w:pPr>
        <w:spacing w:after="0"/>
        <w:ind w:left="0"/>
        <w:jc w:val="both"/>
      </w:pPr>
      <w:r>
        <w:rPr>
          <w:rFonts w:ascii="Times New Roman"/>
          <w:b w:val="false"/>
          <w:i w:val="false"/>
          <w:color w:val="000000"/>
          <w:sz w:val="28"/>
        </w:rPr>
        <w:t>
      555. Наименьшие расстояния (габариты) от проводов ВЛ до поверхности земли или воды, а также до различных сооружений при прохождении ВЛ над ними определяются:</w:t>
      </w:r>
      <w:r>
        <w:br/>
      </w:r>
      <w:r>
        <w:rPr>
          <w:rFonts w:ascii="Times New Roman"/>
          <w:b w:val="false"/>
          <w:i w:val="false"/>
          <w:color w:val="000000"/>
          <w:sz w:val="28"/>
        </w:rPr>
        <w:t>
</w:t>
      </w:r>
      <w:r>
        <w:rPr>
          <w:rFonts w:ascii="Times New Roman"/>
          <w:b w:val="false"/>
          <w:i w:val="false"/>
          <w:color w:val="000000"/>
          <w:sz w:val="28"/>
        </w:rPr>
        <w:t>
      1) при высшей температуре воздуха без учета нагрева проводов электрическим током и отсутствии ветра;</w:t>
      </w:r>
      <w:r>
        <w:br/>
      </w:r>
      <w:r>
        <w:rPr>
          <w:rFonts w:ascii="Times New Roman"/>
          <w:b w:val="false"/>
          <w:i w:val="false"/>
          <w:color w:val="000000"/>
          <w:sz w:val="28"/>
        </w:rPr>
        <w:t>
</w:t>
      </w:r>
      <w:r>
        <w:rPr>
          <w:rFonts w:ascii="Times New Roman"/>
          <w:b w:val="false"/>
          <w:i w:val="false"/>
          <w:color w:val="000000"/>
          <w:sz w:val="28"/>
        </w:rPr>
        <w:t>
      2) при расчетной толщине стенки гололеда b</w:t>
      </w:r>
      <w:r>
        <w:rPr>
          <w:rFonts w:ascii="Times New Roman"/>
          <w:b w:val="false"/>
          <w:i w:val="false"/>
          <w:color w:val="000000"/>
          <w:vertAlign w:val="subscript"/>
        </w:rPr>
        <w:t>э</w:t>
      </w:r>
      <w:r>
        <w:rPr>
          <w:rFonts w:ascii="Times New Roman"/>
          <w:b w:val="false"/>
          <w:i w:val="false"/>
          <w:color w:val="000000"/>
          <w:sz w:val="28"/>
        </w:rPr>
        <w:t>, температуре минус 5</w:t>
      </w:r>
      <w:r>
        <w:rPr>
          <w:rFonts w:ascii="Times New Roman"/>
          <w:b w:val="false"/>
          <w:i w:val="false"/>
          <w:color w:val="000000"/>
          <w:vertAlign w:val="superscript"/>
        </w:rPr>
        <w:t>0</w:t>
      </w:r>
      <w:r>
        <w:rPr>
          <w:rFonts w:ascii="Times New Roman"/>
          <w:b w:val="false"/>
          <w:i w:val="false"/>
          <w:color w:val="000000"/>
          <w:sz w:val="28"/>
        </w:rPr>
        <w:t xml:space="preserve"> С и отсутствии ветра.</w:t>
      </w:r>
      <w:r>
        <w:br/>
      </w:r>
      <w:r>
        <w:rPr>
          <w:rFonts w:ascii="Times New Roman"/>
          <w:b w:val="false"/>
          <w:i w:val="false"/>
          <w:color w:val="000000"/>
          <w:sz w:val="28"/>
        </w:rPr>
        <w:t>
</w:t>
      </w:r>
      <w:r>
        <w:rPr>
          <w:rFonts w:ascii="Times New Roman"/>
          <w:b w:val="false"/>
          <w:i w:val="false"/>
          <w:color w:val="000000"/>
          <w:sz w:val="28"/>
        </w:rPr>
        <w:t>
      556. Расстояние от проводов ВЛ в населенной и ненаселенной местности при наибольшей стреле провеса проводов до поверхности земли и проезжей части улиц должно быть не менее 6 м.</w:t>
      </w:r>
      <w:r>
        <w:br/>
      </w:r>
      <w:r>
        <w:rPr>
          <w:rFonts w:ascii="Times New Roman"/>
          <w:b w:val="false"/>
          <w:i w:val="false"/>
          <w:color w:val="000000"/>
          <w:sz w:val="28"/>
        </w:rPr>
        <w:t>
</w:t>
      </w:r>
      <w:r>
        <w:rPr>
          <w:rFonts w:ascii="Times New Roman"/>
          <w:b w:val="false"/>
          <w:i w:val="false"/>
          <w:color w:val="000000"/>
          <w:sz w:val="28"/>
        </w:rPr>
        <w:t>
      Расстояние от проводов ВЛ до земли при наибольшей стреле провеса может быть уменьшено в труднодоступной местности до 3,5 м и в недоступной местности (склоны гор, скалы, утесы и т.п.) до 1 м.</w:t>
      </w:r>
      <w:r>
        <w:br/>
      </w:r>
      <w:r>
        <w:rPr>
          <w:rFonts w:ascii="Times New Roman"/>
          <w:b w:val="false"/>
          <w:i w:val="false"/>
          <w:color w:val="000000"/>
          <w:sz w:val="28"/>
        </w:rPr>
        <w:t>
</w:t>
      </w:r>
      <w:r>
        <w:rPr>
          <w:rFonts w:ascii="Times New Roman"/>
          <w:b w:val="false"/>
          <w:i w:val="false"/>
          <w:color w:val="000000"/>
          <w:sz w:val="28"/>
        </w:rPr>
        <w:t>
      При пересечении непроезжей части улиц ответвлениями от ВЛ к вводам расстояние от проводов до земли, тротуаров и пешеходных дорожек при наибольшей стреле провеса допускается уменьшить до 3,5 м. Расстояние до земли от проводов на изоляторах ввода в здание допускается не менее 2,75 м.</w:t>
      </w:r>
      <w:r>
        <w:br/>
      </w:r>
      <w:r>
        <w:rPr>
          <w:rFonts w:ascii="Times New Roman"/>
          <w:b w:val="false"/>
          <w:i w:val="false"/>
          <w:color w:val="000000"/>
          <w:sz w:val="28"/>
        </w:rPr>
        <w:t>
</w:t>
      </w:r>
      <w:r>
        <w:rPr>
          <w:rFonts w:ascii="Times New Roman"/>
          <w:b w:val="false"/>
          <w:i w:val="false"/>
          <w:color w:val="000000"/>
          <w:sz w:val="28"/>
        </w:rPr>
        <w:t>
      При невозможности соблюдения указанного расстояния должна быть установлена дополнительная опора или конструкция на здании.</w:t>
      </w:r>
      <w:r>
        <w:br/>
      </w:r>
      <w:r>
        <w:rPr>
          <w:rFonts w:ascii="Times New Roman"/>
          <w:b w:val="false"/>
          <w:i w:val="false"/>
          <w:color w:val="000000"/>
          <w:sz w:val="28"/>
        </w:rPr>
        <w:t>
</w:t>
      </w:r>
      <w:r>
        <w:rPr>
          <w:rFonts w:ascii="Times New Roman"/>
          <w:b w:val="false"/>
          <w:i w:val="false"/>
          <w:color w:val="000000"/>
          <w:sz w:val="28"/>
        </w:rPr>
        <w:t>
      557. Расстояние по горизонтали от проводов ВЛ при наибольшем их отклонении до зданий, строений и сооружений должно быть не менее:</w:t>
      </w:r>
      <w:r>
        <w:br/>
      </w:r>
      <w:r>
        <w:rPr>
          <w:rFonts w:ascii="Times New Roman"/>
          <w:b w:val="false"/>
          <w:i w:val="false"/>
          <w:color w:val="000000"/>
          <w:sz w:val="28"/>
        </w:rPr>
        <w:t>
</w:t>
      </w:r>
      <w:r>
        <w:rPr>
          <w:rFonts w:ascii="Times New Roman"/>
          <w:b w:val="false"/>
          <w:i w:val="false"/>
          <w:color w:val="000000"/>
          <w:sz w:val="28"/>
        </w:rPr>
        <w:t>
      1) 1,5 м – до балконов, террас и окон;</w:t>
      </w:r>
      <w:r>
        <w:br/>
      </w:r>
      <w:r>
        <w:rPr>
          <w:rFonts w:ascii="Times New Roman"/>
          <w:b w:val="false"/>
          <w:i w:val="false"/>
          <w:color w:val="000000"/>
          <w:sz w:val="28"/>
        </w:rPr>
        <w:t>
</w:t>
      </w:r>
      <w:r>
        <w:rPr>
          <w:rFonts w:ascii="Times New Roman"/>
          <w:b w:val="false"/>
          <w:i w:val="false"/>
          <w:color w:val="000000"/>
          <w:sz w:val="28"/>
        </w:rPr>
        <w:t>
      2) 1 м – до глухих стен.</w:t>
      </w:r>
      <w:r>
        <w:br/>
      </w:r>
      <w:r>
        <w:rPr>
          <w:rFonts w:ascii="Times New Roman"/>
          <w:b w:val="false"/>
          <w:i w:val="false"/>
          <w:color w:val="000000"/>
          <w:sz w:val="28"/>
        </w:rPr>
        <w:t>
</w:t>
      </w:r>
      <w:r>
        <w:rPr>
          <w:rFonts w:ascii="Times New Roman"/>
          <w:b w:val="false"/>
          <w:i w:val="false"/>
          <w:color w:val="000000"/>
          <w:sz w:val="28"/>
        </w:rPr>
        <w:t>
      Прохождение ВЛ с неизолированными проводами над зданиями, строениями и сооружениями не допускается, за исключением ответвлений от ВЛ к вводам в здания.</w:t>
      </w:r>
      <w:r>
        <w:br/>
      </w:r>
      <w:r>
        <w:rPr>
          <w:rFonts w:ascii="Times New Roman"/>
          <w:b w:val="false"/>
          <w:i w:val="false"/>
          <w:color w:val="000000"/>
          <w:sz w:val="28"/>
        </w:rPr>
        <w:t>
</w:t>
      </w:r>
      <w:r>
        <w:rPr>
          <w:rFonts w:ascii="Times New Roman"/>
          <w:b w:val="false"/>
          <w:i w:val="false"/>
          <w:color w:val="000000"/>
          <w:sz w:val="28"/>
        </w:rPr>
        <w:t>
      558. Расстояния по горизонтали от подземных частей опор или заземляющих устройств ВЛ до подземных кабелей, трубопроводов и наземных колонок различного назначения должны быть не менее приведенных в </w:t>
      </w:r>
      <w:r>
        <w:rPr>
          <w:rFonts w:ascii="Times New Roman"/>
          <w:b w:val="false"/>
          <w:i w:val="false"/>
          <w:color w:val="000000"/>
          <w:sz w:val="28"/>
        </w:rPr>
        <w:t>таблице 127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559. Пересечение ВЛ с судоходными реками не допускается. При пересечении несудоходных и замерзающих небольших рек, каналов и т.п. расстояние от проводов ВЛ до наивысшего уровня воды должно быть не менее 2 м, а до льда – не менее 6 м.</w:t>
      </w:r>
      <w:r>
        <w:br/>
      </w:r>
      <w:r>
        <w:rPr>
          <w:rFonts w:ascii="Times New Roman"/>
          <w:b w:val="false"/>
          <w:i w:val="false"/>
          <w:color w:val="000000"/>
          <w:sz w:val="28"/>
        </w:rPr>
        <w:t>
</w:t>
      </w:r>
      <w:r>
        <w:rPr>
          <w:rFonts w:ascii="Times New Roman"/>
          <w:b w:val="false"/>
          <w:i w:val="false"/>
          <w:color w:val="000000"/>
          <w:sz w:val="28"/>
        </w:rPr>
        <w:t>
      560. При пересечении ВЛ с различными сооружениями, а также с улицами и площадями городов, поселков и других населенных пунктов угол пересечения не нормируется.</w:t>
      </w:r>
      <w:r>
        <w:br/>
      </w:r>
      <w:r>
        <w:rPr>
          <w:rFonts w:ascii="Times New Roman"/>
          <w:b w:val="false"/>
          <w:i w:val="false"/>
          <w:color w:val="000000"/>
          <w:sz w:val="28"/>
        </w:rPr>
        <w:t>
</w:t>
      </w:r>
      <w:r>
        <w:rPr>
          <w:rFonts w:ascii="Times New Roman"/>
          <w:b w:val="false"/>
          <w:i w:val="false"/>
          <w:color w:val="000000"/>
          <w:sz w:val="28"/>
        </w:rPr>
        <w:t>
      561. Пересечения ВЛ напряжением до 1 кВ с ВЛ выше 1 кВ, сближения их при параллельном следовании, а также совместная подвеска их проводов на общих опорах ВЛ должны выполняться с соблюдением требований, приведенных в главе 11.</w:t>
      </w:r>
      <w:r>
        <w:br/>
      </w:r>
      <w:r>
        <w:rPr>
          <w:rFonts w:ascii="Times New Roman"/>
          <w:b w:val="false"/>
          <w:i w:val="false"/>
          <w:color w:val="000000"/>
          <w:sz w:val="28"/>
        </w:rPr>
        <w:t>
</w:t>
      </w:r>
      <w:r>
        <w:rPr>
          <w:rFonts w:ascii="Times New Roman"/>
          <w:b w:val="false"/>
          <w:i w:val="false"/>
          <w:color w:val="000000"/>
          <w:sz w:val="28"/>
        </w:rPr>
        <w:t>
      562. Пересечение ВЛ до 1 кВ между собой выполняется на перекрестных опорах. В местах пересечения ВЛ применяются анкерные и промежуточные опоры.</w:t>
      </w:r>
      <w:r>
        <w:br/>
      </w:r>
      <w:r>
        <w:rPr>
          <w:rFonts w:ascii="Times New Roman"/>
          <w:b w:val="false"/>
          <w:i w:val="false"/>
          <w:color w:val="000000"/>
          <w:sz w:val="28"/>
        </w:rPr>
        <w:t>
</w:t>
      </w:r>
      <w:r>
        <w:rPr>
          <w:rFonts w:ascii="Times New Roman"/>
          <w:b w:val="false"/>
          <w:i w:val="false"/>
          <w:color w:val="000000"/>
          <w:sz w:val="28"/>
        </w:rPr>
        <w:t>
      При пересечении ВЛ в пролете место пересечения выбирается ближе к опоре верхней пересекающей ВЛ. В этом случае расстояние по горизонтали между опорами пересекающей и проводами пересекаемой ВЛ должно быть не менее 2 м, а расстояние по вертикали между ближайшими проводами пересекающихся ВЛ при температуре окружающего воздуха плюс 15</w:t>
      </w:r>
      <w:r>
        <w:rPr>
          <w:rFonts w:ascii="Times New Roman"/>
          <w:b w:val="false"/>
          <w:i w:val="false"/>
          <w:color w:val="000000"/>
          <w:vertAlign w:val="superscript"/>
        </w:rPr>
        <w:t>0</w:t>
      </w:r>
      <w:r>
        <w:rPr>
          <w:rFonts w:ascii="Times New Roman"/>
          <w:b w:val="false"/>
          <w:i w:val="false"/>
          <w:color w:val="000000"/>
          <w:sz w:val="28"/>
        </w:rPr>
        <w:t xml:space="preserve"> С без ветра должно быть не менее 1 м.</w:t>
      </w:r>
      <w:r>
        <w:br/>
      </w:r>
      <w:r>
        <w:rPr>
          <w:rFonts w:ascii="Times New Roman"/>
          <w:b w:val="false"/>
          <w:i w:val="false"/>
          <w:color w:val="000000"/>
          <w:sz w:val="28"/>
        </w:rPr>
        <w:t>
</w:t>
      </w:r>
      <w:r>
        <w:rPr>
          <w:rFonts w:ascii="Times New Roman"/>
          <w:b w:val="false"/>
          <w:i w:val="false"/>
          <w:color w:val="000000"/>
          <w:sz w:val="28"/>
        </w:rPr>
        <w:t>
      563. При параллельном прохождении и сближении ВЛ до 1 кВ и ВЛ выше 1 кВ расстояния между ними по горизонтали должны быть не менее указанных в </w:t>
      </w:r>
      <w:r>
        <w:rPr>
          <w:rFonts w:ascii="Times New Roman"/>
          <w:b w:val="false"/>
          <w:i w:val="false"/>
          <w:color w:val="000000"/>
          <w:sz w:val="28"/>
        </w:rPr>
        <w:t>главе 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564. Пересечение ВЛ с линиями связи и сигнализации (ЛС) и линиями проводного вещания (П3) может быть выполнено по одному из следующих вариантов:</w:t>
      </w:r>
      <w:r>
        <w:br/>
      </w:r>
      <w:r>
        <w:rPr>
          <w:rFonts w:ascii="Times New Roman"/>
          <w:b w:val="false"/>
          <w:i w:val="false"/>
          <w:color w:val="000000"/>
          <w:sz w:val="28"/>
        </w:rPr>
        <w:t>
</w:t>
      </w:r>
      <w:r>
        <w:rPr>
          <w:rFonts w:ascii="Times New Roman"/>
          <w:b w:val="false"/>
          <w:i w:val="false"/>
          <w:color w:val="000000"/>
          <w:sz w:val="28"/>
        </w:rPr>
        <w:t>
      1) неизолированными проводами ВЛ и изолированными проводами ЛС (П3);</w:t>
      </w:r>
      <w:r>
        <w:br/>
      </w:r>
      <w:r>
        <w:rPr>
          <w:rFonts w:ascii="Times New Roman"/>
          <w:b w:val="false"/>
          <w:i w:val="false"/>
          <w:color w:val="000000"/>
          <w:sz w:val="28"/>
        </w:rPr>
        <w:t>
</w:t>
      </w:r>
      <w:r>
        <w:rPr>
          <w:rFonts w:ascii="Times New Roman"/>
          <w:b w:val="false"/>
          <w:i w:val="false"/>
          <w:color w:val="000000"/>
          <w:sz w:val="28"/>
        </w:rPr>
        <w:t>
      2) неизолированными проводами ВЛ и подземным или подвесным кабелем ЛС (П3);</w:t>
      </w:r>
      <w:r>
        <w:br/>
      </w:r>
      <w:r>
        <w:rPr>
          <w:rFonts w:ascii="Times New Roman"/>
          <w:b w:val="false"/>
          <w:i w:val="false"/>
          <w:color w:val="000000"/>
          <w:sz w:val="28"/>
        </w:rPr>
        <w:t>
</w:t>
      </w:r>
      <w:r>
        <w:rPr>
          <w:rFonts w:ascii="Times New Roman"/>
          <w:b w:val="false"/>
          <w:i w:val="false"/>
          <w:color w:val="000000"/>
          <w:sz w:val="28"/>
        </w:rPr>
        <w:t>
      3) неизолированными проводами ВЛ с повышенной механической прочностью и неизолированными проводами ЛС (П3);</w:t>
      </w:r>
      <w:r>
        <w:br/>
      </w:r>
      <w:r>
        <w:rPr>
          <w:rFonts w:ascii="Times New Roman"/>
          <w:b w:val="false"/>
          <w:i w:val="false"/>
          <w:color w:val="000000"/>
          <w:sz w:val="28"/>
        </w:rPr>
        <w:t>
</w:t>
      </w:r>
      <w:r>
        <w:rPr>
          <w:rFonts w:ascii="Times New Roman"/>
          <w:b w:val="false"/>
          <w:i w:val="false"/>
          <w:color w:val="000000"/>
          <w:sz w:val="28"/>
        </w:rPr>
        <w:t>
      4) изолированными проводами ВЛ и неизолированными проводами ЛС (П3);</w:t>
      </w:r>
      <w:r>
        <w:br/>
      </w:r>
      <w:r>
        <w:rPr>
          <w:rFonts w:ascii="Times New Roman"/>
          <w:b w:val="false"/>
          <w:i w:val="false"/>
          <w:color w:val="000000"/>
          <w:sz w:val="28"/>
        </w:rPr>
        <w:t>
</w:t>
      </w:r>
      <w:r>
        <w:rPr>
          <w:rFonts w:ascii="Times New Roman"/>
          <w:b w:val="false"/>
          <w:i w:val="false"/>
          <w:color w:val="000000"/>
          <w:sz w:val="28"/>
        </w:rPr>
        <w:t>
      5) подземной кабельной вставкой в ВЛ и неизолированными проводами ЛС (П3).</w:t>
      </w:r>
      <w:r>
        <w:br/>
      </w:r>
      <w:r>
        <w:rPr>
          <w:rFonts w:ascii="Times New Roman"/>
          <w:b w:val="false"/>
          <w:i w:val="false"/>
          <w:color w:val="000000"/>
          <w:sz w:val="28"/>
        </w:rPr>
        <w:t>
</w:t>
      </w:r>
      <w:r>
        <w:rPr>
          <w:rFonts w:ascii="Times New Roman"/>
          <w:b w:val="false"/>
          <w:i w:val="false"/>
          <w:color w:val="000000"/>
          <w:sz w:val="28"/>
        </w:rPr>
        <w:t>
      565. Угол пересечения ВЛ с ЛС (П3) должен быть по возможности близок к 90</w:t>
      </w:r>
      <w:r>
        <w:rPr>
          <w:rFonts w:ascii="Times New Roman"/>
          <w:b w:val="false"/>
          <w:i w:val="false"/>
          <w:color w:val="000000"/>
          <w:vertAlign w:val="superscript"/>
        </w:rPr>
        <w:t>0</w:t>
      </w:r>
      <w:r>
        <w:rPr>
          <w:rFonts w:ascii="Times New Roman"/>
          <w:b w:val="false"/>
          <w:i w:val="false"/>
          <w:color w:val="000000"/>
          <w:sz w:val="28"/>
        </w:rPr>
        <w:t xml:space="preserve"> . Для стесненных условий угол пересечения не нормируется.</w:t>
      </w:r>
      <w:r>
        <w:br/>
      </w:r>
      <w:r>
        <w:rPr>
          <w:rFonts w:ascii="Times New Roman"/>
          <w:b w:val="false"/>
          <w:i w:val="false"/>
          <w:color w:val="000000"/>
          <w:sz w:val="28"/>
        </w:rPr>
        <w:t>
</w:t>
      </w:r>
      <w:r>
        <w:rPr>
          <w:rFonts w:ascii="Times New Roman"/>
          <w:b w:val="false"/>
          <w:i w:val="false"/>
          <w:color w:val="000000"/>
          <w:sz w:val="28"/>
        </w:rPr>
        <w:t>
      566. Расстояние по вертикали от проводов ВЛ до проводов или подвесных кабелей ЛС (П3) в пролетах пересечения при наибольшей стреле провеса должен быть не менее:</w:t>
      </w:r>
      <w:r>
        <w:br/>
      </w:r>
      <w:r>
        <w:rPr>
          <w:rFonts w:ascii="Times New Roman"/>
          <w:b w:val="false"/>
          <w:i w:val="false"/>
          <w:color w:val="000000"/>
          <w:sz w:val="28"/>
        </w:rPr>
        <w:t>
</w:t>
      </w:r>
      <w:r>
        <w:rPr>
          <w:rFonts w:ascii="Times New Roman"/>
          <w:b w:val="false"/>
          <w:i w:val="false"/>
          <w:color w:val="000000"/>
          <w:sz w:val="28"/>
        </w:rPr>
        <w:t>
      1) при высшей температуре воздуха без учета нагревания проводов ВЛ электрическим током – 1,25 м;</w:t>
      </w:r>
      <w:r>
        <w:br/>
      </w:r>
      <w:r>
        <w:rPr>
          <w:rFonts w:ascii="Times New Roman"/>
          <w:b w:val="false"/>
          <w:i w:val="false"/>
          <w:color w:val="000000"/>
          <w:sz w:val="28"/>
        </w:rPr>
        <w:t>
</w:t>
      </w:r>
      <w:r>
        <w:rPr>
          <w:rFonts w:ascii="Times New Roman"/>
          <w:b w:val="false"/>
          <w:i w:val="false"/>
          <w:color w:val="000000"/>
          <w:sz w:val="28"/>
        </w:rPr>
        <w:t>
      2) при расчетной толщине стенки гололеда b</w:t>
      </w:r>
      <w:r>
        <w:rPr>
          <w:rFonts w:ascii="Times New Roman"/>
          <w:b w:val="false"/>
          <w:i w:val="false"/>
          <w:color w:val="000000"/>
          <w:vertAlign w:val="subscript"/>
        </w:rPr>
        <w:t>э</w:t>
      </w:r>
      <w:r>
        <w:rPr>
          <w:rFonts w:ascii="Times New Roman"/>
          <w:b w:val="false"/>
          <w:i w:val="false"/>
          <w:color w:val="000000"/>
          <w:sz w:val="28"/>
        </w:rPr>
        <w:t xml:space="preserve"> и температуре воздуха минус 5</w:t>
      </w:r>
      <w:r>
        <w:rPr>
          <w:rFonts w:ascii="Times New Roman"/>
          <w:b w:val="false"/>
          <w:i w:val="false"/>
          <w:color w:val="000000"/>
          <w:vertAlign w:val="superscript"/>
        </w:rPr>
        <w:t>0</w:t>
      </w:r>
      <w:r>
        <w:rPr>
          <w:rFonts w:ascii="Times New Roman"/>
          <w:b w:val="false"/>
          <w:i w:val="false"/>
          <w:color w:val="000000"/>
          <w:sz w:val="28"/>
        </w:rPr>
        <w:t xml:space="preserve"> С – 1 м.</w:t>
      </w:r>
      <w:r>
        <w:br/>
      </w:r>
      <w:r>
        <w:rPr>
          <w:rFonts w:ascii="Times New Roman"/>
          <w:b w:val="false"/>
          <w:i w:val="false"/>
          <w:color w:val="000000"/>
          <w:sz w:val="28"/>
        </w:rPr>
        <w:t>
</w:t>
      </w:r>
      <w:r>
        <w:rPr>
          <w:rFonts w:ascii="Times New Roman"/>
          <w:b w:val="false"/>
          <w:i w:val="false"/>
          <w:color w:val="000000"/>
          <w:sz w:val="28"/>
        </w:rPr>
        <w:t>
      При пересечении проводов ВЛ с проводами или подвесным кабелем ПВ на общей опоре расстояние между ними по вертикали должно быть не менее 1,5 м. При расположении проводов или подвесных кабелей ПВ на кронштейнах это расстояние принимается от провода ВЛ, расположенного на той же стороне опоры ВЛ, на которой находятся провода или подвесные кабели ПВ.</w:t>
      </w:r>
      <w:r>
        <w:br/>
      </w:r>
      <w:r>
        <w:rPr>
          <w:rFonts w:ascii="Times New Roman"/>
          <w:b w:val="false"/>
          <w:i w:val="false"/>
          <w:color w:val="000000"/>
          <w:sz w:val="28"/>
        </w:rPr>
        <w:t>
</w:t>
      </w:r>
      <w:r>
        <w:rPr>
          <w:rFonts w:ascii="Times New Roman"/>
          <w:b w:val="false"/>
          <w:i w:val="false"/>
          <w:color w:val="000000"/>
          <w:sz w:val="28"/>
        </w:rPr>
        <w:t>
      Место пересечения проводов ВЛ с проводами или подвесными кабелями ЛС (П3) в пролете должно находиться по возможности ближе к опоре ВЛ, но не менее 2 м от нее.</w:t>
      </w:r>
      <w:r>
        <w:br/>
      </w:r>
      <w:r>
        <w:rPr>
          <w:rFonts w:ascii="Times New Roman"/>
          <w:b w:val="false"/>
          <w:i w:val="false"/>
          <w:color w:val="000000"/>
          <w:sz w:val="28"/>
        </w:rPr>
        <w:t>
</w:t>
      </w:r>
      <w:r>
        <w:rPr>
          <w:rFonts w:ascii="Times New Roman"/>
          <w:b w:val="false"/>
          <w:i w:val="false"/>
          <w:color w:val="000000"/>
          <w:sz w:val="28"/>
        </w:rPr>
        <w:t>
      567. При пересечении неизолированных проводов ВЛ с изолированными проводами ЛС (П3) должны соблюдаться следующие требования:</w:t>
      </w:r>
      <w:r>
        <w:br/>
      </w:r>
      <w:r>
        <w:rPr>
          <w:rFonts w:ascii="Times New Roman"/>
          <w:b w:val="false"/>
          <w:i w:val="false"/>
          <w:color w:val="000000"/>
          <w:sz w:val="28"/>
        </w:rPr>
        <w:t>
</w:t>
      </w:r>
      <w:r>
        <w:rPr>
          <w:rFonts w:ascii="Times New Roman"/>
          <w:b w:val="false"/>
          <w:i w:val="false"/>
          <w:color w:val="000000"/>
          <w:sz w:val="28"/>
        </w:rPr>
        <w:t>
      1) Пересечение проводов ВЛ с проводами ЛС, а также проводами ПВ напряжением выше 360 В, должно выполняться только в пролете. Пересечение проводов ВЛ с проводами ПВ напряжением до 360 В может выполняться как в пролете, так и на общей опоре.</w:t>
      </w:r>
      <w:r>
        <w:br/>
      </w:r>
      <w:r>
        <w:rPr>
          <w:rFonts w:ascii="Times New Roman"/>
          <w:b w:val="false"/>
          <w:i w:val="false"/>
          <w:color w:val="000000"/>
          <w:sz w:val="28"/>
        </w:rPr>
        <w:t>
</w:t>
      </w:r>
      <w:r>
        <w:rPr>
          <w:rFonts w:ascii="Times New Roman"/>
          <w:b w:val="false"/>
          <w:i w:val="false"/>
          <w:color w:val="000000"/>
          <w:sz w:val="28"/>
        </w:rPr>
        <w:t>
      2) Опоры ВЛ, ограничивающие пролет пересечения с ЛС магистральных и внутризоновых сетей связи и с соединительными линиями сельской телефонной связи (СТС), а также ПВ напряжением выше 360 В, должны быть анкерного типа. При пересечении всех остальных ЛС и ПВ допускаются опоры ВЛ промежуточного типа, усиленные дополнительной приставкой или подкосом.</w:t>
      </w:r>
      <w:r>
        <w:br/>
      </w:r>
      <w:r>
        <w:rPr>
          <w:rFonts w:ascii="Times New Roman"/>
          <w:b w:val="false"/>
          <w:i w:val="false"/>
          <w:color w:val="000000"/>
          <w:sz w:val="28"/>
        </w:rPr>
        <w:t>
</w:t>
      </w:r>
      <w:r>
        <w:rPr>
          <w:rFonts w:ascii="Times New Roman"/>
          <w:b w:val="false"/>
          <w:i w:val="false"/>
          <w:color w:val="000000"/>
          <w:sz w:val="28"/>
        </w:rPr>
        <w:t>
      3) Провода ВЛ должны располагаться над проводами ЛС (П3). На опорах, ограничивающих пролет пересечения, провода ВЛ должны иметь двойное крепление. В исключительных случаях провода ВЛ 380/220 В и ниже допускается располагать под проводами ЛС (П3). При этом, провода ЛС (П3) на стойках, ограничивающих пролет пересечения, должны иметь двойное крепление.</w:t>
      </w:r>
      <w:r>
        <w:br/>
      </w:r>
      <w:r>
        <w:rPr>
          <w:rFonts w:ascii="Times New Roman"/>
          <w:b w:val="false"/>
          <w:i w:val="false"/>
          <w:color w:val="000000"/>
          <w:sz w:val="28"/>
        </w:rPr>
        <w:t>
</w:t>
      </w:r>
      <w:r>
        <w:rPr>
          <w:rFonts w:ascii="Times New Roman"/>
          <w:b w:val="false"/>
          <w:i w:val="false"/>
          <w:color w:val="000000"/>
          <w:sz w:val="28"/>
        </w:rPr>
        <w:t>
      4) Соединение проводов ВЛ, а также проводов ЛС (П3) в пролетах пересечения не допускается. Провода ВЛ должны быть многопроволочными с сечением не менее: 35 мм</w:t>
      </w:r>
      <w:r>
        <w:rPr>
          <w:rFonts w:ascii="Times New Roman"/>
          <w:b w:val="false"/>
          <w:i w:val="false"/>
          <w:color w:val="000000"/>
          <w:vertAlign w:val="superscript"/>
        </w:rPr>
        <w:t>2</w:t>
      </w:r>
      <w:r>
        <w:rPr>
          <w:rFonts w:ascii="Times New Roman"/>
          <w:b w:val="false"/>
          <w:i w:val="false"/>
          <w:color w:val="000000"/>
          <w:sz w:val="28"/>
        </w:rPr>
        <w:t xml:space="preserve"> для алюминиевых проводов и 25 мм</w:t>
      </w:r>
      <w:r>
        <w:rPr>
          <w:rFonts w:ascii="Times New Roman"/>
          <w:b w:val="false"/>
          <w:i w:val="false"/>
          <w:color w:val="000000"/>
          <w:vertAlign w:val="superscript"/>
        </w:rPr>
        <w:t>2</w:t>
      </w:r>
      <w:r>
        <w:rPr>
          <w:rFonts w:ascii="Times New Roman"/>
          <w:b w:val="false"/>
          <w:i w:val="false"/>
          <w:color w:val="000000"/>
          <w:sz w:val="28"/>
        </w:rPr>
        <w:t xml:space="preserve"> для проводов из алюминиевых сплавов и сталеалюминевых проводов.</w:t>
      </w:r>
      <w:r>
        <w:br/>
      </w:r>
      <w:r>
        <w:rPr>
          <w:rFonts w:ascii="Times New Roman"/>
          <w:b w:val="false"/>
          <w:i w:val="false"/>
          <w:color w:val="000000"/>
          <w:sz w:val="28"/>
        </w:rPr>
        <w:t>
</w:t>
      </w:r>
      <w:r>
        <w:rPr>
          <w:rFonts w:ascii="Times New Roman"/>
          <w:b w:val="false"/>
          <w:i w:val="false"/>
          <w:color w:val="000000"/>
          <w:sz w:val="28"/>
        </w:rPr>
        <w:t>
      5) На опорах ЛС (П3), ограничивающих пролет пересечения с ВЛ напряжением до 1 кВ, должны устанавливаться молниеотводы с разрывом 50 мм в спуске. На опорах с железобетонными приставками разрыв в спуске выполняется на деревянной части опоры и располагать на 10–15 см выше приставки. Закрывать спуск деревянной рейкой не требуется.</w:t>
      </w:r>
      <w:r>
        <w:br/>
      </w:r>
      <w:r>
        <w:rPr>
          <w:rFonts w:ascii="Times New Roman"/>
          <w:b w:val="false"/>
          <w:i w:val="false"/>
          <w:color w:val="000000"/>
          <w:sz w:val="28"/>
        </w:rPr>
        <w:t>
</w:t>
      </w:r>
      <w:r>
        <w:rPr>
          <w:rFonts w:ascii="Times New Roman"/>
          <w:b w:val="false"/>
          <w:i w:val="false"/>
          <w:color w:val="000000"/>
          <w:sz w:val="28"/>
        </w:rPr>
        <w:t>
      568. При пересечении неизолированных проводов ВЛ с подземным или подвесным кабелем ЛС (П3) должны выполняться следующие требования:</w:t>
      </w:r>
      <w:r>
        <w:br/>
      </w:r>
      <w:r>
        <w:rPr>
          <w:rFonts w:ascii="Times New Roman"/>
          <w:b w:val="false"/>
          <w:i w:val="false"/>
          <w:color w:val="000000"/>
          <w:sz w:val="28"/>
        </w:rPr>
        <w:t>
</w:t>
      </w:r>
      <w:r>
        <w:rPr>
          <w:rFonts w:ascii="Times New Roman"/>
          <w:b w:val="false"/>
          <w:i w:val="false"/>
          <w:color w:val="000000"/>
          <w:sz w:val="28"/>
        </w:rPr>
        <w:t>
      1) При выборе трасс кабелей ЛС и ПВ расстояние от них до ближайшей опоры должно по возможности приниматься большим.</w:t>
      </w:r>
      <w:r>
        <w:br/>
      </w:r>
      <w:r>
        <w:rPr>
          <w:rFonts w:ascii="Times New Roman"/>
          <w:b w:val="false"/>
          <w:i w:val="false"/>
          <w:color w:val="000000"/>
          <w:sz w:val="28"/>
        </w:rPr>
        <w:t>
</w:t>
      </w:r>
      <w:r>
        <w:rPr>
          <w:rFonts w:ascii="Times New Roman"/>
          <w:b w:val="false"/>
          <w:i w:val="false"/>
          <w:color w:val="000000"/>
          <w:sz w:val="28"/>
        </w:rPr>
        <w:t>
      Расстояние от подземных кабелей ЛС (П3) до заземлителя или подземной части железобетонной или металлической опоры ВЛ в населенной местности должно быть не менее 3 м.</w:t>
      </w:r>
      <w:r>
        <w:br/>
      </w:r>
      <w:r>
        <w:rPr>
          <w:rFonts w:ascii="Times New Roman"/>
          <w:b w:val="false"/>
          <w:i w:val="false"/>
          <w:color w:val="000000"/>
          <w:sz w:val="28"/>
        </w:rPr>
        <w:t>
</w:t>
      </w:r>
      <w:r>
        <w:rPr>
          <w:rFonts w:ascii="Times New Roman"/>
          <w:b w:val="false"/>
          <w:i w:val="false"/>
          <w:color w:val="000000"/>
          <w:sz w:val="28"/>
        </w:rPr>
        <w:t>
      Расстояние от подземных кабелей ЛС (П3) до подземной части деревянной опоры ВЛ, не имеющей заземляющего устройства, в населенной местности должно быть не менее 2 м. В стесненных условиях это расстояние может быть менее 2 м, но не менее 1 м; при этом, кабель должен быть проложен в стальной трубе либо покрыт швеллером или угловой сталью по длине в обе стороны от опоры на расстояние не менее 3 м. В ненаселенной местности расстояние от подземного кабеля ЛС (П3) до подземной части или заземлителя опоры ВЛ должно быть не менее значений, приведенных в </w:t>
      </w:r>
      <w:r>
        <w:rPr>
          <w:rFonts w:ascii="Times New Roman"/>
          <w:b w:val="false"/>
          <w:i w:val="false"/>
          <w:color w:val="000000"/>
          <w:sz w:val="28"/>
        </w:rPr>
        <w:t>таблице 128</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2) Провода ВЛ должны располагаться над подвесным кабелем ЛС (П3).</w:t>
      </w:r>
      <w:r>
        <w:br/>
      </w:r>
      <w:r>
        <w:rPr>
          <w:rFonts w:ascii="Times New Roman"/>
          <w:b w:val="false"/>
          <w:i w:val="false"/>
          <w:color w:val="000000"/>
          <w:sz w:val="28"/>
        </w:rPr>
        <w:t>
</w:t>
      </w:r>
      <w:r>
        <w:rPr>
          <w:rFonts w:ascii="Times New Roman"/>
          <w:b w:val="false"/>
          <w:i w:val="false"/>
          <w:color w:val="000000"/>
          <w:sz w:val="28"/>
        </w:rPr>
        <w:t>
      3) Соединение проводов ВЛ в пролете пересечения с подвесным кабелем ЛС (П3) не допускается. Провода ВЛ в пролете пересечения с подвесным кабелем ЛС (П3) должны быть многопроволочными сечением не менее 35 мм</w:t>
      </w:r>
      <w:r>
        <w:rPr>
          <w:rFonts w:ascii="Times New Roman"/>
          <w:b w:val="false"/>
          <w:i w:val="false"/>
          <w:color w:val="000000"/>
          <w:vertAlign w:val="superscript"/>
        </w:rPr>
        <w:t>2</w:t>
      </w:r>
      <w:r>
        <w:rPr>
          <w:rFonts w:ascii="Times New Roman"/>
          <w:b w:val="false"/>
          <w:i w:val="false"/>
          <w:color w:val="000000"/>
          <w:sz w:val="28"/>
        </w:rPr>
        <w:t xml:space="preserve"> для алюминиевых и 25 мм</w:t>
      </w:r>
      <w:r>
        <w:rPr>
          <w:rFonts w:ascii="Times New Roman"/>
          <w:b w:val="false"/>
          <w:i w:val="false"/>
          <w:color w:val="000000"/>
          <w:vertAlign w:val="superscript"/>
        </w:rPr>
        <w:t>2</w:t>
      </w:r>
      <w:r>
        <w:rPr>
          <w:rFonts w:ascii="Times New Roman"/>
          <w:b w:val="false"/>
          <w:i w:val="false"/>
          <w:color w:val="000000"/>
          <w:sz w:val="28"/>
        </w:rPr>
        <w:t xml:space="preserve"> – для сталеалюминиевых проводов.</w:t>
      </w:r>
      <w:r>
        <w:br/>
      </w:r>
      <w:r>
        <w:rPr>
          <w:rFonts w:ascii="Times New Roman"/>
          <w:b w:val="false"/>
          <w:i w:val="false"/>
          <w:color w:val="000000"/>
          <w:sz w:val="28"/>
        </w:rPr>
        <w:t>
</w:t>
      </w:r>
      <w:r>
        <w:rPr>
          <w:rFonts w:ascii="Times New Roman"/>
          <w:b w:val="false"/>
          <w:i w:val="false"/>
          <w:color w:val="000000"/>
          <w:sz w:val="28"/>
        </w:rPr>
        <w:t>
      4) Металлическая оболочка подвесного кабеля и трос, на котором подвешен кабель, должны быть заземлены на опорах, ограничивающих пролет пересечения, при этом, сопротивление заземления не должно превышать 10 Ом.</w:t>
      </w:r>
      <w:r>
        <w:br/>
      </w:r>
      <w:r>
        <w:rPr>
          <w:rFonts w:ascii="Times New Roman"/>
          <w:b w:val="false"/>
          <w:i w:val="false"/>
          <w:color w:val="000000"/>
          <w:sz w:val="28"/>
        </w:rPr>
        <w:t>
</w:t>
      </w:r>
      <w:r>
        <w:rPr>
          <w:rFonts w:ascii="Times New Roman"/>
          <w:b w:val="false"/>
          <w:i w:val="false"/>
          <w:color w:val="000000"/>
          <w:sz w:val="28"/>
        </w:rPr>
        <w:t>
      5) Расстояние по горизонтали от основания кабельной опоры ЛС (П3) до проекции ближайшего провода ВЛ на горизонтальную плоскость должно быть не менее высоты опоры ВЛ.</w:t>
      </w:r>
      <w:r>
        <w:br/>
      </w:r>
      <w:r>
        <w:rPr>
          <w:rFonts w:ascii="Times New Roman"/>
          <w:b w:val="false"/>
          <w:i w:val="false"/>
          <w:color w:val="000000"/>
          <w:sz w:val="28"/>
        </w:rPr>
        <w:t>
</w:t>
      </w:r>
      <w:r>
        <w:rPr>
          <w:rFonts w:ascii="Times New Roman"/>
          <w:b w:val="false"/>
          <w:i w:val="false"/>
          <w:color w:val="000000"/>
          <w:sz w:val="28"/>
        </w:rPr>
        <w:t>
      Вариант пересечения ВЛ с ЛС (П3), оговоренный в настоящем параграфе, применяется, если:</w:t>
      </w:r>
      <w:r>
        <w:br/>
      </w:r>
      <w:r>
        <w:rPr>
          <w:rFonts w:ascii="Times New Roman"/>
          <w:b w:val="false"/>
          <w:i w:val="false"/>
          <w:color w:val="000000"/>
          <w:sz w:val="28"/>
        </w:rPr>
        <w:t>
</w:t>
      </w:r>
      <w:r>
        <w:rPr>
          <w:rFonts w:ascii="Times New Roman"/>
          <w:b w:val="false"/>
          <w:i w:val="false"/>
          <w:color w:val="000000"/>
          <w:sz w:val="28"/>
        </w:rPr>
        <w:t>
      1) применение кабельной вставки в ЛС приведет к необходимости установки дополнительного и переноса ранее установленного усилительного пункта ЛС;</w:t>
      </w:r>
      <w:r>
        <w:br/>
      </w:r>
      <w:r>
        <w:rPr>
          <w:rFonts w:ascii="Times New Roman"/>
          <w:b w:val="false"/>
          <w:i w:val="false"/>
          <w:color w:val="000000"/>
          <w:sz w:val="28"/>
        </w:rPr>
        <w:t>
</w:t>
      </w:r>
      <w:r>
        <w:rPr>
          <w:rFonts w:ascii="Times New Roman"/>
          <w:b w:val="false"/>
          <w:i w:val="false"/>
          <w:color w:val="000000"/>
          <w:sz w:val="28"/>
        </w:rPr>
        <w:t>
      2) при применении кабельной вставки в ПВ суммарная длина кабельных вставок в ПВ превышает допустимые значения.</w:t>
      </w:r>
      <w:r>
        <w:br/>
      </w:r>
      <w:r>
        <w:rPr>
          <w:rFonts w:ascii="Times New Roman"/>
          <w:b w:val="false"/>
          <w:i w:val="false"/>
          <w:color w:val="000000"/>
          <w:sz w:val="28"/>
        </w:rPr>
        <w:t>
</w:t>
      </w:r>
      <w:r>
        <w:rPr>
          <w:rFonts w:ascii="Times New Roman"/>
          <w:b w:val="false"/>
          <w:i w:val="false"/>
          <w:color w:val="000000"/>
          <w:sz w:val="28"/>
        </w:rPr>
        <w:t>
      569. При пересечении неизолированных проводов ВЛ с неизолированными проводами ЛС (П3) должны соблюдаться следующие требования:</w:t>
      </w:r>
      <w:r>
        <w:br/>
      </w:r>
      <w:r>
        <w:rPr>
          <w:rFonts w:ascii="Times New Roman"/>
          <w:b w:val="false"/>
          <w:i w:val="false"/>
          <w:color w:val="000000"/>
          <w:sz w:val="28"/>
        </w:rPr>
        <w:t>
</w:t>
      </w:r>
      <w:r>
        <w:rPr>
          <w:rFonts w:ascii="Times New Roman"/>
          <w:b w:val="false"/>
          <w:i w:val="false"/>
          <w:color w:val="000000"/>
          <w:sz w:val="28"/>
        </w:rPr>
        <w:t>
      1) пересечение проводов ВЛ с проводами ЛС, а также проводами ПВ должно выполняться только в пролете. Пересечение проводов ВЛ с абонентскими и фидерными линиями ПВ напряжением между проводами до 360 В допускается выполнять на опорах ВЛ;</w:t>
      </w:r>
      <w:r>
        <w:br/>
      </w:r>
      <w:r>
        <w:rPr>
          <w:rFonts w:ascii="Times New Roman"/>
          <w:b w:val="false"/>
          <w:i w:val="false"/>
          <w:color w:val="000000"/>
          <w:sz w:val="28"/>
        </w:rPr>
        <w:t>
</w:t>
      </w:r>
      <w:r>
        <w:rPr>
          <w:rFonts w:ascii="Times New Roman"/>
          <w:b w:val="false"/>
          <w:i w:val="false"/>
          <w:color w:val="000000"/>
          <w:sz w:val="28"/>
        </w:rPr>
        <w:t>
      2) опоры ВЛ, ограничивающие пролет пересечения, должны быть анкерного типа;</w:t>
      </w:r>
      <w:r>
        <w:br/>
      </w:r>
      <w:r>
        <w:rPr>
          <w:rFonts w:ascii="Times New Roman"/>
          <w:b w:val="false"/>
          <w:i w:val="false"/>
          <w:color w:val="000000"/>
          <w:sz w:val="28"/>
        </w:rPr>
        <w:t>
</w:t>
      </w:r>
      <w:r>
        <w:rPr>
          <w:rFonts w:ascii="Times New Roman"/>
          <w:b w:val="false"/>
          <w:i w:val="false"/>
          <w:color w:val="000000"/>
          <w:sz w:val="28"/>
        </w:rPr>
        <w:t>
      3) провода ВЛ должны располагаться над проводами ЛС (П3).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стоечных линий ПВ и ГТС. При этом, провода линий ПВ и ГТС, ограничивающих пролет пересечения, на стойках должны иметь двойное крепление;</w:t>
      </w:r>
      <w:r>
        <w:br/>
      </w:r>
      <w:r>
        <w:rPr>
          <w:rFonts w:ascii="Times New Roman"/>
          <w:b w:val="false"/>
          <w:i w:val="false"/>
          <w:color w:val="000000"/>
          <w:sz w:val="28"/>
        </w:rPr>
        <w:t>
</w:t>
      </w:r>
      <w:r>
        <w:rPr>
          <w:rFonts w:ascii="Times New Roman"/>
          <w:b w:val="false"/>
          <w:i w:val="false"/>
          <w:color w:val="000000"/>
          <w:sz w:val="28"/>
        </w:rPr>
        <w:t>
      4) соединение проводов ВЛ, а также проводов ЛС (П3) в пролетах пересечения не допускается. Провода ВЛ должны быть многопроволочными сечением не менее: 35 мм</w:t>
      </w:r>
      <w:r>
        <w:rPr>
          <w:rFonts w:ascii="Times New Roman"/>
          <w:b w:val="false"/>
          <w:i w:val="false"/>
          <w:color w:val="000000"/>
          <w:vertAlign w:val="superscript"/>
        </w:rPr>
        <w:t>2</w:t>
      </w:r>
      <w:r>
        <w:rPr>
          <w:rFonts w:ascii="Times New Roman"/>
          <w:b w:val="false"/>
          <w:i w:val="false"/>
          <w:color w:val="000000"/>
          <w:sz w:val="28"/>
        </w:rPr>
        <w:t xml:space="preserve"> для алюминиевых и 25 мм</w:t>
      </w:r>
      <w:r>
        <w:rPr>
          <w:rFonts w:ascii="Times New Roman"/>
          <w:b w:val="false"/>
          <w:i w:val="false"/>
          <w:color w:val="000000"/>
          <w:vertAlign w:val="superscript"/>
        </w:rPr>
        <w:t>2</w:t>
      </w:r>
      <w:r>
        <w:rPr>
          <w:rFonts w:ascii="Times New Roman"/>
          <w:b w:val="false"/>
          <w:i w:val="false"/>
          <w:color w:val="000000"/>
          <w:sz w:val="28"/>
        </w:rPr>
        <w:t xml:space="preserve"> для сталеалюминиевых проводов;</w:t>
      </w:r>
      <w:r>
        <w:br/>
      </w:r>
      <w:r>
        <w:rPr>
          <w:rFonts w:ascii="Times New Roman"/>
          <w:b w:val="false"/>
          <w:i w:val="false"/>
          <w:color w:val="000000"/>
          <w:sz w:val="28"/>
        </w:rPr>
        <w:t>
</w:t>
      </w:r>
      <w:r>
        <w:rPr>
          <w:rFonts w:ascii="Times New Roman"/>
          <w:b w:val="false"/>
          <w:i w:val="false"/>
          <w:color w:val="000000"/>
          <w:sz w:val="28"/>
        </w:rPr>
        <w:t>
      5) на опорах ЛС (П3), ограничивающих пролет пересечения, устанавливаются молниеотводы.</w:t>
      </w:r>
      <w:r>
        <w:br/>
      </w:r>
      <w:r>
        <w:rPr>
          <w:rFonts w:ascii="Times New Roman"/>
          <w:b w:val="false"/>
          <w:i w:val="false"/>
          <w:color w:val="000000"/>
          <w:sz w:val="28"/>
        </w:rPr>
        <w:t>
</w:t>
      </w:r>
      <w:r>
        <w:rPr>
          <w:rFonts w:ascii="Times New Roman"/>
          <w:b w:val="false"/>
          <w:i w:val="false"/>
          <w:color w:val="000000"/>
          <w:sz w:val="28"/>
        </w:rPr>
        <w:t>
      570. При пересечении изолированных проводов ВЛ с неизолированными проводами ЛС (П3) должны соблюдаться следующие требования:</w:t>
      </w:r>
      <w:r>
        <w:br/>
      </w:r>
      <w:r>
        <w:rPr>
          <w:rFonts w:ascii="Times New Roman"/>
          <w:b w:val="false"/>
          <w:i w:val="false"/>
          <w:color w:val="000000"/>
          <w:sz w:val="28"/>
        </w:rPr>
        <w:t>
</w:t>
      </w:r>
      <w:r>
        <w:rPr>
          <w:rFonts w:ascii="Times New Roman"/>
          <w:b w:val="false"/>
          <w:i w:val="false"/>
          <w:color w:val="000000"/>
          <w:sz w:val="28"/>
        </w:rPr>
        <w:t>
      1) пересечение проводов ВЛ с проводами ЛС должно выполняться только в пролете. Пересечение проводов ВЛ с проводами ПВ может выполняться как в пролете, так и на общей опоре;</w:t>
      </w:r>
      <w:r>
        <w:br/>
      </w:r>
      <w:r>
        <w:rPr>
          <w:rFonts w:ascii="Times New Roman"/>
          <w:b w:val="false"/>
          <w:i w:val="false"/>
          <w:color w:val="000000"/>
          <w:sz w:val="28"/>
        </w:rPr>
        <w:t>
</w:t>
      </w:r>
      <w:r>
        <w:rPr>
          <w:rFonts w:ascii="Times New Roman"/>
          <w:b w:val="false"/>
          <w:i w:val="false"/>
          <w:color w:val="000000"/>
          <w:sz w:val="28"/>
        </w:rPr>
        <w:t>
      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(П3) на ВЛ допускается применение промежуточных опор, усиленных дополнительной приставкой или подкосом;</w:t>
      </w:r>
      <w:r>
        <w:br/>
      </w:r>
      <w:r>
        <w:rPr>
          <w:rFonts w:ascii="Times New Roman"/>
          <w:b w:val="false"/>
          <w:i w:val="false"/>
          <w:color w:val="000000"/>
          <w:sz w:val="28"/>
        </w:rPr>
        <w:t>
</w:t>
      </w:r>
      <w:r>
        <w:rPr>
          <w:rFonts w:ascii="Times New Roman"/>
          <w:b w:val="false"/>
          <w:i w:val="false"/>
          <w:color w:val="000000"/>
          <w:sz w:val="28"/>
        </w:rPr>
        <w:t>
      3) провода ВЛ на участке пересечения должны иметь атмосферостойкую изоляцию с испытательным напряжением не менее 2 кВ и коэффициент запаса прочности на растяжение при наихудших метеорологических условиях данной местности не менее 2,5;</w:t>
      </w:r>
      <w:r>
        <w:br/>
      </w:r>
      <w:r>
        <w:rPr>
          <w:rFonts w:ascii="Times New Roman"/>
          <w:b w:val="false"/>
          <w:i w:val="false"/>
          <w:color w:val="000000"/>
          <w:sz w:val="28"/>
        </w:rPr>
        <w:t>
</w:t>
      </w:r>
      <w:r>
        <w:rPr>
          <w:rFonts w:ascii="Times New Roman"/>
          <w:b w:val="false"/>
          <w:i w:val="false"/>
          <w:color w:val="000000"/>
          <w:sz w:val="28"/>
        </w:rPr>
        <w:t>
      4) провода ВЛ должны располагаться над проводами ЛС (П3). На опорах, ограничивающих пролет пересечения, провода или несущие их тросы ВЛ должны иметь двойное крепление или глухую вязку. Провода ВЛ напряжением 380/220 В и ниже допускается располагать под проводами стоечных ПВ. При этом, провода ПВ на опорах, ограничивающих пролет пересечения, должны иметь двойное крепление;</w:t>
      </w:r>
      <w:r>
        <w:br/>
      </w:r>
      <w:r>
        <w:rPr>
          <w:rFonts w:ascii="Times New Roman"/>
          <w:b w:val="false"/>
          <w:i w:val="false"/>
          <w:color w:val="000000"/>
          <w:sz w:val="28"/>
        </w:rPr>
        <w:t>
</w:t>
      </w:r>
      <w:r>
        <w:rPr>
          <w:rFonts w:ascii="Times New Roman"/>
          <w:b w:val="false"/>
          <w:i w:val="false"/>
          <w:color w:val="000000"/>
          <w:sz w:val="28"/>
        </w:rPr>
        <w:t>
      5) соединение проводов ВЛ, а также проводов ЛС (П3) в пролетах пересечения не допускается;</w:t>
      </w:r>
      <w:r>
        <w:br/>
      </w:r>
      <w:r>
        <w:rPr>
          <w:rFonts w:ascii="Times New Roman"/>
          <w:b w:val="false"/>
          <w:i w:val="false"/>
          <w:color w:val="000000"/>
          <w:sz w:val="28"/>
        </w:rPr>
        <w:t>
</w:t>
      </w:r>
      <w:r>
        <w:rPr>
          <w:rFonts w:ascii="Times New Roman"/>
          <w:b w:val="false"/>
          <w:i w:val="false"/>
          <w:color w:val="000000"/>
          <w:sz w:val="28"/>
        </w:rPr>
        <w:t>
      6) на опорах ЛС и ПВ, ограничивающих пролет пересечения, должны устанавливаться молниеотводы.</w:t>
      </w:r>
      <w:r>
        <w:br/>
      </w:r>
      <w:r>
        <w:rPr>
          <w:rFonts w:ascii="Times New Roman"/>
          <w:b w:val="false"/>
          <w:i w:val="false"/>
          <w:color w:val="000000"/>
          <w:sz w:val="28"/>
        </w:rPr>
        <w:t>
</w:t>
      </w:r>
      <w:r>
        <w:rPr>
          <w:rFonts w:ascii="Times New Roman"/>
          <w:b w:val="false"/>
          <w:i w:val="false"/>
          <w:color w:val="000000"/>
          <w:sz w:val="28"/>
        </w:rPr>
        <w:t>
      571. При пересечении подземной кабельной вставки в ВЛ с неизолированными проводами ЛС (П3) должны соблюдаться следующие требования:</w:t>
      </w:r>
      <w:r>
        <w:br/>
      </w:r>
      <w:r>
        <w:rPr>
          <w:rFonts w:ascii="Times New Roman"/>
          <w:b w:val="false"/>
          <w:i w:val="false"/>
          <w:color w:val="000000"/>
          <w:sz w:val="28"/>
        </w:rPr>
        <w:t>
</w:t>
      </w:r>
      <w:r>
        <w:rPr>
          <w:rFonts w:ascii="Times New Roman"/>
          <w:b w:val="false"/>
          <w:i w:val="false"/>
          <w:color w:val="000000"/>
          <w:sz w:val="28"/>
        </w:rPr>
        <w:t>
      1) расстояние от подземной кабельной вставки ВЛ до опоры ЛС (П3) и ее заземлителя должно быть не менее 1 м, а при прокладке кабеля в изолирующей трубе – не менее 0,5 м;</w:t>
      </w:r>
      <w:r>
        <w:br/>
      </w:r>
      <w:r>
        <w:rPr>
          <w:rFonts w:ascii="Times New Roman"/>
          <w:b w:val="false"/>
          <w:i w:val="false"/>
          <w:color w:val="000000"/>
          <w:sz w:val="28"/>
        </w:rPr>
        <w:t>
</w:t>
      </w:r>
      <w:r>
        <w:rPr>
          <w:rFonts w:ascii="Times New Roman"/>
          <w:b w:val="false"/>
          <w:i w:val="false"/>
          <w:color w:val="000000"/>
          <w:sz w:val="28"/>
        </w:rPr>
        <w:t>
      2) расстояние по горизонтали от основания кабельной опоры ВЛ до проекции ближайшего провода ЛС (П3) на горизонтальную плоскость должно быть не менее высоты опоры ЛС (П3).</w:t>
      </w:r>
      <w:r>
        <w:br/>
      </w:r>
      <w:r>
        <w:rPr>
          <w:rFonts w:ascii="Times New Roman"/>
          <w:b w:val="false"/>
          <w:i w:val="false"/>
          <w:color w:val="000000"/>
          <w:sz w:val="28"/>
        </w:rPr>
        <w:t>
</w:t>
      </w:r>
      <w:r>
        <w:rPr>
          <w:rFonts w:ascii="Times New Roman"/>
          <w:b w:val="false"/>
          <w:i w:val="false"/>
          <w:color w:val="000000"/>
          <w:sz w:val="28"/>
        </w:rPr>
        <w:t>
      572. При сближении ВЛ с воздушными ЛС (П3) расстояние по горизонтали между крайними проводами этих линий должно быть не менее 2 м, а в стесненных условиях – не менее 1,5 м. Во всех остальных случаях расстояние между линиями должно быть не менее высоты самой высокой опоры ВЛ, ЛС и ПВ.</w:t>
      </w:r>
      <w:r>
        <w:br/>
      </w:r>
      <w:r>
        <w:rPr>
          <w:rFonts w:ascii="Times New Roman"/>
          <w:b w:val="false"/>
          <w:i w:val="false"/>
          <w:color w:val="000000"/>
          <w:sz w:val="28"/>
        </w:rPr>
        <w:t>
</w:t>
      </w:r>
      <w:r>
        <w:rPr>
          <w:rFonts w:ascii="Times New Roman"/>
          <w:b w:val="false"/>
          <w:i w:val="false"/>
          <w:color w:val="000000"/>
          <w:sz w:val="28"/>
        </w:rPr>
        <w:t>
      При сближении ВЛ с подземными или подвесными кабелями ЛС (П3) расстояние между ними должно быть не менее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567 настоящих Правил.</w:t>
      </w:r>
      <w:r>
        <w:br/>
      </w:r>
      <w:r>
        <w:rPr>
          <w:rFonts w:ascii="Times New Roman"/>
          <w:b w:val="false"/>
          <w:i w:val="false"/>
          <w:color w:val="000000"/>
          <w:sz w:val="28"/>
        </w:rPr>
        <w:t>
</w:t>
      </w:r>
      <w:r>
        <w:rPr>
          <w:rFonts w:ascii="Times New Roman"/>
          <w:b w:val="false"/>
          <w:i w:val="false"/>
          <w:color w:val="000000"/>
          <w:sz w:val="28"/>
        </w:rPr>
        <w:t>
      573.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r>
        <w:br/>
      </w:r>
      <w:r>
        <w:rPr>
          <w:rFonts w:ascii="Times New Roman"/>
          <w:b w:val="false"/>
          <w:i w:val="false"/>
          <w:color w:val="000000"/>
          <w:sz w:val="28"/>
        </w:rPr>
        <w:t>
</w:t>
      </w:r>
      <w:r>
        <w:rPr>
          <w:rFonts w:ascii="Times New Roman"/>
          <w:b w:val="false"/>
          <w:i w:val="false"/>
          <w:color w:val="000000"/>
          <w:sz w:val="28"/>
        </w:rPr>
        <w:t>
      574. Расстояние по горизонтали между проводами ВЛ и проводами ЛС (П3), телевизионными кабелями и спусками от радиоантенн на вводах должно быть не менее 1,5 м. При этом, провода от опоры ВЛ до ввода и провода ввода ВЛ в здание не должны пересекаться с проводами ответвлений от ЛС (П3) к вводам и должны располагаться не ниже проводов ЛС (П3).</w:t>
      </w:r>
      <w:r>
        <w:br/>
      </w:r>
      <w:r>
        <w:rPr>
          <w:rFonts w:ascii="Times New Roman"/>
          <w:b w:val="false"/>
          <w:i w:val="false"/>
          <w:color w:val="000000"/>
          <w:sz w:val="28"/>
        </w:rPr>
        <w:t>
</w:t>
      </w:r>
      <w:r>
        <w:rPr>
          <w:rFonts w:ascii="Times New Roman"/>
          <w:b w:val="false"/>
          <w:i w:val="false"/>
          <w:color w:val="000000"/>
          <w:sz w:val="28"/>
        </w:rPr>
        <w:t>
      575. Совместная подвеска на общих опорах вновь сооружаемых ВЛ неизолированных проводов ВЛ и ЛС, ВЛ и ПВ не допускается.</w:t>
      </w:r>
      <w:r>
        <w:br/>
      </w:r>
      <w:r>
        <w:rPr>
          <w:rFonts w:ascii="Times New Roman"/>
          <w:b w:val="false"/>
          <w:i w:val="false"/>
          <w:color w:val="000000"/>
          <w:sz w:val="28"/>
        </w:rPr>
        <w:t>
</w:t>
      </w:r>
      <w:r>
        <w:rPr>
          <w:rFonts w:ascii="Times New Roman"/>
          <w:b w:val="false"/>
          <w:i w:val="false"/>
          <w:color w:val="000000"/>
          <w:sz w:val="28"/>
        </w:rPr>
        <w:t>
      На реконструируемых и сооружаемых взамен пришедших в негодность ВЛ с ранее подвешенными на общих опорах неизолированными проводами ПВ допускается совместная подвеска проводов ВЛ и изолированных проводов ПВ.</w:t>
      </w:r>
      <w:r>
        <w:br/>
      </w:r>
      <w:r>
        <w:rPr>
          <w:rFonts w:ascii="Times New Roman"/>
          <w:b w:val="false"/>
          <w:i w:val="false"/>
          <w:color w:val="000000"/>
          <w:sz w:val="28"/>
        </w:rPr>
        <w:t>
</w:t>
      </w:r>
      <w:r>
        <w:rPr>
          <w:rFonts w:ascii="Times New Roman"/>
          <w:b w:val="false"/>
          <w:i w:val="false"/>
          <w:color w:val="000000"/>
          <w:sz w:val="28"/>
        </w:rPr>
        <w:t>
      При этом, должны соблюдаться следующие условия:</w:t>
      </w:r>
      <w:r>
        <w:br/>
      </w:r>
      <w:r>
        <w:rPr>
          <w:rFonts w:ascii="Times New Roman"/>
          <w:b w:val="false"/>
          <w:i w:val="false"/>
          <w:color w:val="000000"/>
          <w:sz w:val="28"/>
        </w:rPr>
        <w:t>
</w:t>
      </w:r>
      <w:r>
        <w:rPr>
          <w:rFonts w:ascii="Times New Roman"/>
          <w:b w:val="false"/>
          <w:i w:val="false"/>
          <w:color w:val="000000"/>
          <w:sz w:val="28"/>
        </w:rPr>
        <w:t>
      1) номинальное напряжение ВЛ должно быть не более 380/220 В;</w:t>
      </w:r>
      <w:r>
        <w:br/>
      </w:r>
      <w:r>
        <w:rPr>
          <w:rFonts w:ascii="Times New Roman"/>
          <w:b w:val="false"/>
          <w:i w:val="false"/>
          <w:color w:val="000000"/>
          <w:sz w:val="28"/>
        </w:rPr>
        <w:t>
</w:t>
      </w:r>
      <w:r>
        <w:rPr>
          <w:rFonts w:ascii="Times New Roman"/>
          <w:b w:val="false"/>
          <w:i w:val="false"/>
          <w:color w:val="000000"/>
          <w:sz w:val="28"/>
        </w:rPr>
        <w:t>
      2) номинальное напряжение между проводами ПВ должно быть не более 360 В;</w:t>
      </w:r>
      <w:r>
        <w:br/>
      </w:r>
      <w:r>
        <w:rPr>
          <w:rFonts w:ascii="Times New Roman"/>
          <w:b w:val="false"/>
          <w:i w:val="false"/>
          <w:color w:val="000000"/>
          <w:sz w:val="28"/>
        </w:rPr>
        <w:t>
</w:t>
      </w:r>
      <w:r>
        <w:rPr>
          <w:rFonts w:ascii="Times New Roman"/>
          <w:b w:val="false"/>
          <w:i w:val="false"/>
          <w:color w:val="000000"/>
          <w:sz w:val="28"/>
        </w:rPr>
        <w:t>
      3) расстояние от нижних проводов ПВ до земли, между цепями ПВ и их проводами должно соответствовать действующим «Правилам строительства и ремонта воздушных линий связи и радиотрансляционных сетей»;</w:t>
      </w:r>
      <w:r>
        <w:br/>
      </w:r>
      <w:r>
        <w:rPr>
          <w:rFonts w:ascii="Times New Roman"/>
          <w:b w:val="false"/>
          <w:i w:val="false"/>
          <w:color w:val="000000"/>
          <w:sz w:val="28"/>
        </w:rPr>
        <w:t>
</w:t>
      </w:r>
      <w:r>
        <w:rPr>
          <w:rFonts w:ascii="Times New Roman"/>
          <w:b w:val="false"/>
          <w:i w:val="false"/>
          <w:color w:val="000000"/>
          <w:sz w:val="28"/>
        </w:rPr>
        <w:t>
      4) провода ВЛ должны располагаться над проводами ПВ; при этом, расстояние на опоре по вертикали от нижнего провода ВЛ до верхнего провода ПВ, независимо от их взаимного расположения, должно быть не менее 1,5 м, а в пролете – не менее 1,25 м; при расположении проводов ПВ на кронштейнах это расстояние принимается от нижнего провода ВЛ, расположенного на той же стороне, что и провода ПВ.</w:t>
      </w:r>
      <w:r>
        <w:br/>
      </w:r>
      <w:r>
        <w:rPr>
          <w:rFonts w:ascii="Times New Roman"/>
          <w:b w:val="false"/>
          <w:i w:val="false"/>
          <w:color w:val="000000"/>
          <w:sz w:val="28"/>
        </w:rPr>
        <w:t>
</w:t>
      </w:r>
      <w:r>
        <w:rPr>
          <w:rFonts w:ascii="Times New Roman"/>
          <w:b w:val="false"/>
          <w:i w:val="false"/>
          <w:color w:val="000000"/>
          <w:sz w:val="28"/>
        </w:rPr>
        <w:t>
      576. Допускается совместная подвеска на общих опорах изолированных проводов ВЛ (СИП) напряжением не более 380/220 В с неизолированными или изолированными проводами или кабелями ЛС и неметаллическими самонесущими волоконно-оптическими кабелями связи (ОКСН) при соблюдении специально оговоренных и согласованных условий, а также требований 679 для изолированных проводов ПВ.</w:t>
      </w:r>
      <w:r>
        <w:br/>
      </w:r>
      <w:r>
        <w:rPr>
          <w:rFonts w:ascii="Times New Roman"/>
          <w:b w:val="false"/>
          <w:i w:val="false"/>
          <w:color w:val="000000"/>
          <w:sz w:val="28"/>
        </w:rPr>
        <w:t>
</w:t>
      </w:r>
      <w:r>
        <w:rPr>
          <w:rFonts w:ascii="Times New Roman"/>
          <w:b w:val="false"/>
          <w:i w:val="false"/>
          <w:color w:val="000000"/>
          <w:sz w:val="28"/>
        </w:rPr>
        <w:t>
      577. При пересечении и параллельном следовании ВЛ с железными дорогами, а также автомобильными дорогами категорий I и II должны выполняться требования, изложенные в </w:t>
      </w:r>
      <w:r>
        <w:rPr>
          <w:rFonts w:ascii="Times New Roman"/>
          <w:b w:val="false"/>
          <w:i w:val="false"/>
          <w:color w:val="000000"/>
          <w:sz w:val="28"/>
        </w:rPr>
        <w:t>главе 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Пересечения выполняются также при помощи кабельной вставки в ВЛ.</w:t>
      </w:r>
      <w:r>
        <w:br/>
      </w:r>
      <w:r>
        <w:rPr>
          <w:rFonts w:ascii="Times New Roman"/>
          <w:b w:val="false"/>
          <w:i w:val="false"/>
          <w:color w:val="000000"/>
          <w:sz w:val="28"/>
        </w:rPr>
        <w:t>
</w:t>
      </w:r>
      <w:r>
        <w:rPr>
          <w:rFonts w:ascii="Times New Roman"/>
          <w:b w:val="false"/>
          <w:i w:val="false"/>
          <w:color w:val="000000"/>
          <w:sz w:val="28"/>
        </w:rPr>
        <w:t>
      Выбор варианта пересечения должен производиться на основании технико-экономических расчетов.</w:t>
      </w:r>
      <w:r>
        <w:br/>
      </w:r>
      <w:r>
        <w:rPr>
          <w:rFonts w:ascii="Times New Roman"/>
          <w:b w:val="false"/>
          <w:i w:val="false"/>
          <w:color w:val="000000"/>
          <w:sz w:val="28"/>
        </w:rPr>
        <w:t>
</w:t>
      </w:r>
      <w:r>
        <w:rPr>
          <w:rFonts w:ascii="Times New Roman"/>
          <w:b w:val="false"/>
          <w:i w:val="false"/>
          <w:color w:val="000000"/>
          <w:sz w:val="28"/>
        </w:rPr>
        <w:t>
      При пересечении ВЛ с автомобильными дорогами категорий III–V расстояние по вертикали от проводов ВЛ до проезжей части дорог при наибольшей стреле провеса должно быть не менее 6 м. Требования, предъявляемые в этих условиях к воздушным сетям наружного освещения населенных пунктов и территорий промышленных предприятий, приведены в главе 27 настоящих Правил.</w:t>
      </w:r>
      <w:r>
        <w:br/>
      </w:r>
      <w:r>
        <w:rPr>
          <w:rFonts w:ascii="Times New Roman"/>
          <w:b w:val="false"/>
          <w:i w:val="false"/>
          <w:color w:val="000000"/>
          <w:sz w:val="28"/>
        </w:rPr>
        <w:t>
</w:t>
      </w:r>
      <w:r>
        <w:rPr>
          <w:rFonts w:ascii="Times New Roman"/>
          <w:b w:val="false"/>
          <w:i w:val="false"/>
          <w:color w:val="000000"/>
          <w:sz w:val="28"/>
        </w:rPr>
        <w:t>
      578. При пересечении и сближении ВЛ с автомобильными дорогами расстояние от проводов ВЛ до дорожных знаков и их несущих тросов должно быть не менее 1 м. Несущие тросы в местах пересечения с ВЛ должны быть заземлены с сопротивлением заземляющего устройства не более 10 Ом.</w:t>
      </w:r>
      <w:r>
        <w:br/>
      </w:r>
      <w:r>
        <w:rPr>
          <w:rFonts w:ascii="Times New Roman"/>
          <w:b w:val="false"/>
          <w:i w:val="false"/>
          <w:color w:val="000000"/>
          <w:sz w:val="28"/>
        </w:rPr>
        <w:t>
</w:t>
      </w:r>
      <w:r>
        <w:rPr>
          <w:rFonts w:ascii="Times New Roman"/>
          <w:b w:val="false"/>
          <w:i w:val="false"/>
          <w:color w:val="000000"/>
          <w:sz w:val="28"/>
        </w:rPr>
        <w:t>
      579.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r>
        <w:br/>
      </w:r>
      <w:r>
        <w:rPr>
          <w:rFonts w:ascii="Times New Roman"/>
          <w:b w:val="false"/>
          <w:i w:val="false"/>
          <w:color w:val="000000"/>
          <w:sz w:val="28"/>
        </w:rPr>
        <w:t>
</w:t>
      </w:r>
      <w:r>
        <w:rPr>
          <w:rFonts w:ascii="Times New Roman"/>
          <w:b w:val="false"/>
          <w:i w:val="false"/>
          <w:color w:val="000000"/>
          <w:sz w:val="28"/>
        </w:rPr>
        <w:t>
      1) ВЛ располагаются вне зоны, занятой сооружениями контактных сетей, включая опоры. В этой зоне опоры ВЛ должны быть анкерного типа, а неизолированные провода должны иметь двойное крепление;</w:t>
      </w:r>
      <w:r>
        <w:br/>
      </w:r>
      <w:r>
        <w:rPr>
          <w:rFonts w:ascii="Times New Roman"/>
          <w:b w:val="false"/>
          <w:i w:val="false"/>
          <w:color w:val="000000"/>
          <w:sz w:val="28"/>
        </w:rPr>
        <w:t>
</w:t>
      </w:r>
      <w:r>
        <w:rPr>
          <w:rFonts w:ascii="Times New Roman"/>
          <w:b w:val="false"/>
          <w:i w:val="false"/>
          <w:color w:val="000000"/>
          <w:sz w:val="28"/>
        </w:rPr>
        <w:t>
      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Pr>
          <w:rFonts w:ascii="Times New Roman"/>
          <w:b w:val="false"/>
          <w:i w:val="false"/>
          <w:color w:val="000000"/>
          <w:vertAlign w:val="superscript"/>
        </w:rPr>
        <w:t>2</w:t>
      </w:r>
      <w:r>
        <w:rPr>
          <w:rFonts w:ascii="Times New Roman"/>
          <w:b w:val="false"/>
          <w:i w:val="false"/>
          <w:color w:val="000000"/>
          <w:sz w:val="28"/>
        </w:rPr>
        <w:t>, сталеалюминиевые – 25 мм</w:t>
      </w:r>
      <w:r>
        <w:rPr>
          <w:rFonts w:ascii="Times New Roman"/>
          <w:b w:val="false"/>
          <w:i w:val="false"/>
          <w:color w:val="000000"/>
          <w:vertAlign w:val="superscript"/>
        </w:rPr>
        <w:t>2</w:t>
      </w:r>
      <w:r>
        <w:rPr>
          <w:rFonts w:ascii="Times New Roman"/>
          <w:b w:val="false"/>
          <w:i w:val="false"/>
          <w:color w:val="000000"/>
          <w:sz w:val="28"/>
        </w:rPr>
        <w:t>. Соединение проводов ВЛ в пролетах пересечений не допускается;</w:t>
      </w:r>
      <w:r>
        <w:br/>
      </w:r>
      <w:r>
        <w:rPr>
          <w:rFonts w:ascii="Times New Roman"/>
          <w:b w:val="false"/>
          <w:i w:val="false"/>
          <w:color w:val="000000"/>
          <w:sz w:val="28"/>
        </w:rPr>
        <w:t>
</w:t>
      </w:r>
      <w:r>
        <w:rPr>
          <w:rFonts w:ascii="Times New Roman"/>
          <w:b w:val="false"/>
          <w:i w:val="false"/>
          <w:color w:val="000000"/>
          <w:sz w:val="28"/>
        </w:rPr>
        <w:t>
      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прохождения троллейбусной линии. При этом, во всех случаях расстояние от проводов ВЛ до несущего троса или контактного провода должно быть не менее 1,5 м. В зоне расположения контактных сетей опоры ВЛ должны быть анкерного типа, а крепление проводов – двойное;</w:t>
      </w:r>
      <w:r>
        <w:br/>
      </w:r>
      <w:r>
        <w:rPr>
          <w:rFonts w:ascii="Times New Roman"/>
          <w:b w:val="false"/>
          <w:i w:val="false"/>
          <w:color w:val="000000"/>
          <w:sz w:val="28"/>
        </w:rPr>
        <w:t>
</w:t>
      </w:r>
      <w:r>
        <w:rPr>
          <w:rFonts w:ascii="Times New Roman"/>
          <w:b w:val="false"/>
          <w:i w:val="false"/>
          <w:color w:val="000000"/>
          <w:sz w:val="28"/>
        </w:rPr>
        <w:t>
      4) пересечение ВЛ с контактными проводами в местах расположения поперечин запрещается;</w:t>
      </w:r>
      <w:r>
        <w:br/>
      </w:r>
      <w:r>
        <w:rPr>
          <w:rFonts w:ascii="Times New Roman"/>
          <w:b w:val="false"/>
          <w:i w:val="false"/>
          <w:color w:val="000000"/>
          <w:sz w:val="28"/>
        </w:rPr>
        <w:t>
</w:t>
      </w:r>
      <w:r>
        <w:rPr>
          <w:rFonts w:ascii="Times New Roman"/>
          <w:b w:val="false"/>
          <w:i w:val="false"/>
          <w:color w:val="000000"/>
          <w:sz w:val="28"/>
        </w:rPr>
        <w:t>
      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r>
        <w:br/>
      </w:r>
      <w:r>
        <w:rPr>
          <w:rFonts w:ascii="Times New Roman"/>
          <w:b w:val="false"/>
          <w:i w:val="false"/>
          <w:color w:val="000000"/>
          <w:sz w:val="28"/>
        </w:rPr>
        <w:t>
</w:t>
      </w:r>
      <w:r>
        <w:rPr>
          <w:rFonts w:ascii="Times New Roman"/>
          <w:b w:val="false"/>
          <w:i w:val="false"/>
          <w:color w:val="000000"/>
          <w:sz w:val="28"/>
        </w:rPr>
        <w:t>
      Требования настоящего параграфа не распространяются на линии уличного освещения.</w:t>
      </w:r>
      <w:r>
        <w:br/>
      </w:r>
      <w:r>
        <w:rPr>
          <w:rFonts w:ascii="Times New Roman"/>
          <w:b w:val="false"/>
          <w:i w:val="false"/>
          <w:color w:val="000000"/>
          <w:sz w:val="28"/>
        </w:rPr>
        <w:t>
</w:t>
      </w:r>
      <w:r>
        <w:rPr>
          <w:rFonts w:ascii="Times New Roman"/>
          <w:b w:val="false"/>
          <w:i w:val="false"/>
          <w:color w:val="000000"/>
          <w:sz w:val="28"/>
        </w:rPr>
        <w:t>
      580. При пересечении и сближении ВЛ с канатными дорогами и надземными металлическими трубопроводами должны быть выполнены следующие требования:</w:t>
      </w:r>
      <w:r>
        <w:br/>
      </w:r>
      <w:r>
        <w:rPr>
          <w:rFonts w:ascii="Times New Roman"/>
          <w:b w:val="false"/>
          <w:i w:val="false"/>
          <w:color w:val="000000"/>
          <w:sz w:val="28"/>
        </w:rPr>
        <w:t>
</w:t>
      </w:r>
      <w:r>
        <w:rPr>
          <w:rFonts w:ascii="Times New Roman"/>
          <w:b w:val="false"/>
          <w:i w:val="false"/>
          <w:color w:val="000000"/>
          <w:sz w:val="28"/>
        </w:rPr>
        <w:t>
      1) ВЛ должна проходить под канатной дорогой; прохождение ВЛ над канатной дорогой не допускается;</w:t>
      </w:r>
      <w:r>
        <w:br/>
      </w:r>
      <w:r>
        <w:rPr>
          <w:rFonts w:ascii="Times New Roman"/>
          <w:b w:val="false"/>
          <w:i w:val="false"/>
          <w:color w:val="000000"/>
          <w:sz w:val="28"/>
        </w:rPr>
        <w:t>
</w:t>
      </w:r>
      <w:r>
        <w:rPr>
          <w:rFonts w:ascii="Times New Roman"/>
          <w:b w:val="false"/>
          <w:i w:val="false"/>
          <w:color w:val="000000"/>
          <w:sz w:val="28"/>
        </w:rPr>
        <w:t>
      2) канатные дороги должны иметь снизу мостки или сетки для ограждения проводов ВЛ;</w:t>
      </w:r>
      <w:r>
        <w:br/>
      </w:r>
      <w:r>
        <w:rPr>
          <w:rFonts w:ascii="Times New Roman"/>
          <w:b w:val="false"/>
          <w:i w:val="false"/>
          <w:color w:val="000000"/>
          <w:sz w:val="28"/>
        </w:rPr>
        <w:t>
</w:t>
      </w:r>
      <w:r>
        <w:rPr>
          <w:rFonts w:ascii="Times New Roman"/>
          <w:b w:val="false"/>
          <w:i w:val="false"/>
          <w:color w:val="000000"/>
          <w:sz w:val="28"/>
        </w:rPr>
        <w:t>
      3) при прохождении ВЛ под канатной дорогой или под трубопроводом провода ВЛ при наименьшей стреле провеса должны находиться от них на расстоянии: до мостков или ограждающих сеток канатной дороги или до трубопровода – не менее 1 м; при наибольшей стреле провеса и наибольшем отклонении проводов до элементов канатной дороги или до трубопровода – не менее 1 м;</w:t>
      </w:r>
      <w:r>
        <w:br/>
      </w:r>
      <w:r>
        <w:rPr>
          <w:rFonts w:ascii="Times New Roman"/>
          <w:b w:val="false"/>
          <w:i w:val="false"/>
          <w:color w:val="000000"/>
          <w:sz w:val="28"/>
        </w:rPr>
        <w:t>
</w:t>
      </w:r>
      <w:r>
        <w:rPr>
          <w:rFonts w:ascii="Times New Roman"/>
          <w:b w:val="false"/>
          <w:i w:val="false"/>
          <w:color w:val="000000"/>
          <w:sz w:val="28"/>
        </w:rPr>
        <w:t>
      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1 м.</w:t>
      </w:r>
    </w:p>
    <w:bookmarkEnd w:id="213"/>
    <w:bookmarkStart w:name="z2118" w:id="214"/>
    <w:p>
      <w:pPr>
        <w:spacing w:after="0"/>
        <w:ind w:left="0"/>
        <w:jc w:val="left"/>
      </w:pPr>
      <w:r>
        <w:rPr>
          <w:rFonts w:ascii="Times New Roman"/>
          <w:b/>
          <w:i w:val="false"/>
          <w:color w:val="000000"/>
        </w:rPr>
        <w:t xml:space="preserve"> 
2. Защита и автоматика</w:t>
      </w:r>
    </w:p>
    <w:bookmarkEnd w:id="214"/>
    <w:bookmarkStart w:name="z2119" w:id="215"/>
    <w:p>
      <w:pPr>
        <w:spacing w:after="0"/>
        <w:ind w:left="0"/>
        <w:jc w:val="left"/>
      </w:pPr>
      <w:r>
        <w:rPr>
          <w:rFonts w:ascii="Times New Roman"/>
          <w:b/>
          <w:i w:val="false"/>
          <w:color w:val="000000"/>
        </w:rPr>
        <w:t xml:space="preserve"> 
12. Защита электрических сетей напряжением до 1 кВ</w:t>
      </w:r>
    </w:p>
    <w:bookmarkEnd w:id="215"/>
    <w:bookmarkStart w:name="z2120" w:id="216"/>
    <w:p>
      <w:pPr>
        <w:spacing w:after="0"/>
        <w:ind w:left="0"/>
        <w:jc w:val="left"/>
      </w:pPr>
      <w:r>
        <w:rPr>
          <w:rFonts w:ascii="Times New Roman"/>
          <w:b/>
          <w:i w:val="false"/>
          <w:color w:val="000000"/>
        </w:rPr>
        <w:t xml:space="preserve"> 
1. Выбор и требования к аппаратам защиты</w:t>
      </w:r>
    </w:p>
    <w:bookmarkEnd w:id="216"/>
    <w:bookmarkStart w:name="z2121" w:id="217"/>
    <w:p>
      <w:pPr>
        <w:spacing w:after="0"/>
        <w:ind w:left="0"/>
        <w:jc w:val="both"/>
      </w:pPr>
      <w:r>
        <w:rPr>
          <w:rFonts w:ascii="Times New Roman"/>
          <w:b w:val="false"/>
          <w:i w:val="false"/>
          <w:color w:val="000000"/>
          <w:sz w:val="28"/>
        </w:rPr>
        <w:t>
      581. В качестве аппаратов защиты должны применяться автоматические выключатели или предохранители. Применяются автоматические выключатели с комбинированным расцепителем.</w:t>
      </w:r>
      <w:r>
        <w:br/>
      </w:r>
      <w:r>
        <w:rPr>
          <w:rFonts w:ascii="Times New Roman"/>
          <w:b w:val="false"/>
          <w:i w:val="false"/>
          <w:color w:val="000000"/>
          <w:sz w:val="28"/>
        </w:rPr>
        <w:t>
</w:t>
      </w:r>
      <w:r>
        <w:rPr>
          <w:rFonts w:ascii="Times New Roman"/>
          <w:b w:val="false"/>
          <w:i w:val="false"/>
          <w:color w:val="000000"/>
          <w:sz w:val="28"/>
        </w:rPr>
        <w:t>
      Для обеспечения требований быстродействия, чувствительности, селективности при необходимости применяются устройства защиты с использованием выносных реле (реле косвенного действия). При этом, коэффициент чувствительности этих защит в конце защищаемой зоны должен быть не менее 1,5.</w:t>
      </w:r>
      <w:r>
        <w:br/>
      </w:r>
      <w:r>
        <w:rPr>
          <w:rFonts w:ascii="Times New Roman"/>
          <w:b w:val="false"/>
          <w:i w:val="false"/>
          <w:color w:val="000000"/>
          <w:sz w:val="28"/>
        </w:rPr>
        <w:t>
</w:t>
      </w:r>
      <w:r>
        <w:rPr>
          <w:rFonts w:ascii="Times New Roman"/>
          <w:b w:val="false"/>
          <w:i w:val="false"/>
          <w:color w:val="000000"/>
          <w:sz w:val="28"/>
        </w:rPr>
        <w:t>
      582. Аппараты защиты по своей отключающей способности должны соответствовать максимальному значению тока K3 в начале защищаемого участка электрической сети, то есть они должны быть стойкими при этом, токе в соответствии с определением </w:t>
      </w:r>
      <w:r>
        <w:rPr>
          <w:rFonts w:ascii="Times New Roman"/>
          <w:b w:val="false"/>
          <w:i w:val="false"/>
          <w:color w:val="000000"/>
          <w:sz w:val="28"/>
        </w:rPr>
        <w:t>главы 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Допускается установка аппаратов защиты, не стойких при максимальных значениях токов K3, если защищающий их групповой автоматический выключатель или ближайший автоматический выключатель, расположенный по направлению к источнику питания, обеспечивает мгновенное отключение тока K3. Для этого необходимо, чтобы ток уставки мгновенно действующего расцепителя (отсечки без выдержки времени) указанных выключателей был меньше тока одноразовой предельной коммутационной способности каждого из группы защищаемых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r>
        <w:br/>
      </w:r>
      <w:r>
        <w:rPr>
          <w:rFonts w:ascii="Times New Roman"/>
          <w:b w:val="false"/>
          <w:i w:val="false"/>
          <w:color w:val="000000"/>
          <w:sz w:val="28"/>
        </w:rPr>
        <w:t>
</w:t>
      </w:r>
      <w:r>
        <w:rPr>
          <w:rFonts w:ascii="Times New Roman"/>
          <w:b w:val="false"/>
          <w:i w:val="false"/>
          <w:color w:val="000000"/>
          <w:sz w:val="28"/>
        </w:rPr>
        <w:t>
      583. Номинальные токи плавких вставок предохранителей и номинальные токи или уставки расцепителей автоматических выключателей, служащих для защиты отдельных участков сети, во всех случаях выбираются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т.п.).</w:t>
      </w:r>
      <w:r>
        <w:br/>
      </w:r>
      <w:r>
        <w:rPr>
          <w:rFonts w:ascii="Times New Roman"/>
          <w:b w:val="false"/>
          <w:i w:val="false"/>
          <w:color w:val="000000"/>
          <w:sz w:val="28"/>
        </w:rPr>
        <w:t>
</w:t>
      </w:r>
      <w:r>
        <w:rPr>
          <w:rFonts w:ascii="Times New Roman"/>
          <w:b w:val="false"/>
          <w:i w:val="false"/>
          <w:color w:val="000000"/>
          <w:sz w:val="28"/>
        </w:rPr>
        <w:t>
      584. Автоматические выключатели и предохранители пробочного типа должны присоединяться к сети, таким образом, чтобы при вывинченной пробке предохранителя (автоматического выключателя) винтовая гильза оставалась без напряжения. При одностороннем питании присоединение питающего проводника (кабеля или провода) к аппарату защиты должно выполняться, к неподвижным контактам коммутационного аппарата.</w:t>
      </w:r>
      <w:r>
        <w:br/>
      </w:r>
      <w:r>
        <w:rPr>
          <w:rFonts w:ascii="Times New Roman"/>
          <w:b w:val="false"/>
          <w:i w:val="false"/>
          <w:color w:val="000000"/>
          <w:sz w:val="28"/>
        </w:rPr>
        <w:t>
</w:t>
      </w:r>
      <w:r>
        <w:rPr>
          <w:rFonts w:ascii="Times New Roman"/>
          <w:b w:val="false"/>
          <w:i w:val="false"/>
          <w:color w:val="000000"/>
          <w:sz w:val="28"/>
        </w:rPr>
        <w:t>
      При необходимости присоединения питающего проводника к подвижным контактам автоматического выключателя следует иметь в виду, что в этом случае предельная коммутационная способность некоторых типов автоматических выключателей уменьшается.</w:t>
      </w:r>
      <w:r>
        <w:br/>
      </w:r>
      <w:r>
        <w:rPr>
          <w:rFonts w:ascii="Times New Roman"/>
          <w:b w:val="false"/>
          <w:i w:val="false"/>
          <w:color w:val="000000"/>
          <w:sz w:val="28"/>
        </w:rPr>
        <w:t>
</w:t>
      </w:r>
      <w:r>
        <w:rPr>
          <w:rFonts w:ascii="Times New Roman"/>
          <w:b w:val="false"/>
          <w:i w:val="false"/>
          <w:color w:val="000000"/>
          <w:sz w:val="28"/>
        </w:rPr>
        <w:t>
      585.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w:t>
      </w:r>
      <w:r>
        <w:br/>
      </w:r>
      <w:r>
        <w:rPr>
          <w:rFonts w:ascii="Times New Roman"/>
          <w:b w:val="false"/>
          <w:i w:val="false"/>
          <w:color w:val="000000"/>
          <w:sz w:val="28"/>
        </w:rPr>
        <w:t>
</w:t>
      </w:r>
      <w:r>
        <w:rPr>
          <w:rFonts w:ascii="Times New Roman"/>
          <w:b w:val="false"/>
          <w:i w:val="false"/>
          <w:color w:val="000000"/>
          <w:sz w:val="28"/>
        </w:rPr>
        <w:t>
      На дверцах шкафов или щитков, в которых устанавливаются аппараты защиты, размещаются схемы с указанием необходимых для защиты сети уставок расцепителей автоматических выключателей и номинальных токов плавких вставок предохранителей.</w:t>
      </w:r>
    </w:p>
    <w:bookmarkEnd w:id="217"/>
    <w:bookmarkStart w:name="z2130" w:id="218"/>
    <w:p>
      <w:pPr>
        <w:spacing w:after="0"/>
        <w:ind w:left="0"/>
        <w:jc w:val="left"/>
      </w:pPr>
      <w:r>
        <w:rPr>
          <w:rFonts w:ascii="Times New Roman"/>
          <w:b/>
          <w:i w:val="false"/>
          <w:color w:val="000000"/>
        </w:rPr>
        <w:t xml:space="preserve"> 
2. Выбор защиты</w:t>
      </w:r>
    </w:p>
    <w:bookmarkEnd w:id="218"/>
    <w:bookmarkStart w:name="z2131" w:id="219"/>
    <w:p>
      <w:pPr>
        <w:spacing w:after="0"/>
        <w:ind w:left="0"/>
        <w:jc w:val="both"/>
      </w:pPr>
      <w:r>
        <w:rPr>
          <w:rFonts w:ascii="Times New Roman"/>
          <w:b w:val="false"/>
          <w:i w:val="false"/>
          <w:color w:val="000000"/>
          <w:sz w:val="28"/>
        </w:rPr>
        <w:t>
      586. Электрические сети должны иметь защиту от токов K3, обеспечивающую по возможности наименьшее время отключения и требования селективности.</w:t>
      </w:r>
      <w:r>
        <w:br/>
      </w:r>
      <w:r>
        <w:rPr>
          <w:rFonts w:ascii="Times New Roman"/>
          <w:b w:val="false"/>
          <w:i w:val="false"/>
          <w:color w:val="000000"/>
          <w:sz w:val="28"/>
        </w:rPr>
        <w:t>
</w:t>
      </w:r>
      <w:r>
        <w:rPr>
          <w:rFonts w:ascii="Times New Roman"/>
          <w:b w:val="false"/>
          <w:i w:val="false"/>
          <w:color w:val="000000"/>
          <w:sz w:val="28"/>
        </w:rPr>
        <w:t>
      Защита должна обеспечивать отключение поврежденного участка при наименьшем значении токов K3 в конце защищаемой линии: одно-, двух- и трехфазных – в сетях с глухозаземленной нейтралью; двух- и трехфазных – в сетях с изолированной нейтралью.</w:t>
      </w:r>
      <w:r>
        <w:br/>
      </w:r>
      <w:r>
        <w:rPr>
          <w:rFonts w:ascii="Times New Roman"/>
          <w:b w:val="false"/>
          <w:i w:val="false"/>
          <w:color w:val="000000"/>
          <w:sz w:val="28"/>
        </w:rPr>
        <w:t>
</w:t>
      </w:r>
      <w:r>
        <w:rPr>
          <w:rFonts w:ascii="Times New Roman"/>
          <w:b w:val="false"/>
          <w:i w:val="false"/>
          <w:color w:val="000000"/>
          <w:sz w:val="28"/>
        </w:rPr>
        <w:t>
      При определении наименьшего значения тока K3 должны учитываться активные и индуктивные сопротивления цепи короткого замыкания, включая активное сопротивление электрической дуги, а также увеличение активного сопротивления проводника в результате нагрева.</w:t>
      </w:r>
      <w:r>
        <w:br/>
      </w:r>
      <w:r>
        <w:rPr>
          <w:rFonts w:ascii="Times New Roman"/>
          <w:b w:val="false"/>
          <w:i w:val="false"/>
          <w:color w:val="000000"/>
          <w:sz w:val="28"/>
        </w:rPr>
        <w:t>
</w:t>
      </w:r>
      <w:r>
        <w:rPr>
          <w:rFonts w:ascii="Times New Roman"/>
          <w:b w:val="false"/>
          <w:i w:val="false"/>
          <w:color w:val="000000"/>
          <w:sz w:val="28"/>
        </w:rPr>
        <w:t>
      587. Для надежного отключения поврежденного участка сети необходимо, чтобы кратность величины наименьшего расчетного тока K3 в конце защищаемой линии была по отношению:</w:t>
      </w:r>
      <w:r>
        <w:br/>
      </w:r>
      <w:r>
        <w:rPr>
          <w:rFonts w:ascii="Times New Roman"/>
          <w:b w:val="false"/>
          <w:i w:val="false"/>
          <w:color w:val="000000"/>
          <w:sz w:val="28"/>
        </w:rPr>
        <w:t>
</w:t>
      </w:r>
      <w:r>
        <w:rPr>
          <w:rFonts w:ascii="Times New Roman"/>
          <w:b w:val="false"/>
          <w:i w:val="false"/>
          <w:color w:val="000000"/>
          <w:sz w:val="28"/>
        </w:rPr>
        <w:t>
      1) к номинальному току плавкой вставки предохранителя – не менее 3;</w:t>
      </w:r>
      <w:r>
        <w:br/>
      </w:r>
      <w:r>
        <w:rPr>
          <w:rFonts w:ascii="Times New Roman"/>
          <w:b w:val="false"/>
          <w:i w:val="false"/>
          <w:color w:val="000000"/>
          <w:sz w:val="28"/>
        </w:rPr>
        <w:t>
</w:t>
      </w:r>
      <w:r>
        <w:rPr>
          <w:rFonts w:ascii="Times New Roman"/>
          <w:b w:val="false"/>
          <w:i w:val="false"/>
          <w:color w:val="000000"/>
          <w:sz w:val="28"/>
        </w:rPr>
        <w:t>
      2) к номинальному току нерегулируемого расцепителя автоматического выключателя с обратно зависимой от тока характеристикой – не менее 3;</w:t>
      </w:r>
      <w:r>
        <w:br/>
      </w:r>
      <w:r>
        <w:rPr>
          <w:rFonts w:ascii="Times New Roman"/>
          <w:b w:val="false"/>
          <w:i w:val="false"/>
          <w:color w:val="000000"/>
          <w:sz w:val="28"/>
        </w:rPr>
        <w:t>
</w:t>
      </w:r>
      <w:r>
        <w:rPr>
          <w:rFonts w:ascii="Times New Roman"/>
          <w:b w:val="false"/>
          <w:i w:val="false"/>
          <w:color w:val="000000"/>
          <w:sz w:val="28"/>
        </w:rPr>
        <w:t>
      3) к уставке по току срабатывания регулируемого расцепителя автоматического выключателя с обратно зависимой от тока характеристикой – не менее 3;</w:t>
      </w:r>
      <w:r>
        <w:br/>
      </w:r>
      <w:r>
        <w:rPr>
          <w:rFonts w:ascii="Times New Roman"/>
          <w:b w:val="false"/>
          <w:i w:val="false"/>
          <w:color w:val="000000"/>
          <w:sz w:val="28"/>
        </w:rPr>
        <w:t>
</w:t>
      </w:r>
      <w:r>
        <w:rPr>
          <w:rFonts w:ascii="Times New Roman"/>
          <w:b w:val="false"/>
          <w:i w:val="false"/>
          <w:color w:val="000000"/>
          <w:sz w:val="28"/>
        </w:rPr>
        <w:t>
      4) к верхнему значению тока срабатывания автоматического выключателя, имеющего только мгновенно действующий или селективный максимальный расцепитель тока (отсечку) – не менее 1,1.</w:t>
      </w:r>
      <w:r>
        <w:br/>
      </w:r>
      <w:r>
        <w:rPr>
          <w:rFonts w:ascii="Times New Roman"/>
          <w:b w:val="false"/>
          <w:i w:val="false"/>
          <w:color w:val="000000"/>
          <w:sz w:val="28"/>
        </w:rPr>
        <w:t>
</w:t>
      </w:r>
      <w:r>
        <w:rPr>
          <w:rFonts w:ascii="Times New Roman"/>
          <w:b w:val="false"/>
          <w:i w:val="false"/>
          <w:color w:val="000000"/>
          <w:sz w:val="28"/>
        </w:rPr>
        <w:t>
      Для пожароопасных зон кратности тока K3 устанавливаются в главе 25.</w:t>
      </w:r>
      <w:r>
        <w:br/>
      </w:r>
      <w:r>
        <w:rPr>
          <w:rFonts w:ascii="Times New Roman"/>
          <w:b w:val="false"/>
          <w:i w:val="false"/>
          <w:color w:val="000000"/>
          <w:sz w:val="28"/>
        </w:rPr>
        <w:t>
</w:t>
      </w:r>
      <w:r>
        <w:rPr>
          <w:rFonts w:ascii="Times New Roman"/>
          <w:b w:val="false"/>
          <w:i w:val="false"/>
          <w:color w:val="000000"/>
          <w:sz w:val="28"/>
        </w:rPr>
        <w:t>
      588. Защиту от перегрузки должны иметь электрические сети, выполненные с использованием самонесущего изолированного провода (СИП), а также следующие сети внутри помещений:</w:t>
      </w:r>
      <w:r>
        <w:br/>
      </w:r>
      <w:r>
        <w:rPr>
          <w:rFonts w:ascii="Times New Roman"/>
          <w:b w:val="false"/>
          <w:i w:val="false"/>
          <w:color w:val="000000"/>
          <w:sz w:val="28"/>
        </w:rPr>
        <w:t>
</w:t>
      </w:r>
      <w:r>
        <w:rPr>
          <w:rFonts w:ascii="Times New Roman"/>
          <w:b w:val="false"/>
          <w:i w:val="false"/>
          <w:color w:val="000000"/>
          <w:sz w:val="28"/>
        </w:rPr>
        <w:t>
      1) электрические сети, выполненные открыто проложенными проводниками с горючей наружной оболочкой или горючей наружной изоляцией;</w:t>
      </w:r>
      <w:r>
        <w:br/>
      </w:r>
      <w:r>
        <w:rPr>
          <w:rFonts w:ascii="Times New Roman"/>
          <w:b w:val="false"/>
          <w:i w:val="false"/>
          <w:color w:val="000000"/>
          <w:sz w:val="28"/>
        </w:rPr>
        <w:t>
</w:t>
      </w:r>
      <w:r>
        <w:rPr>
          <w:rFonts w:ascii="Times New Roman"/>
          <w:b w:val="false"/>
          <w:i w:val="false"/>
          <w:color w:val="000000"/>
          <w:sz w:val="28"/>
        </w:rPr>
        <w:t>
      2) групповые осветительные сети в жилых и общественных зданиях и сооружениях,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и т.п.), а также в пожароопасных зонах;</w:t>
      </w:r>
      <w:r>
        <w:br/>
      </w:r>
      <w:r>
        <w:rPr>
          <w:rFonts w:ascii="Times New Roman"/>
          <w:b w:val="false"/>
          <w:i w:val="false"/>
          <w:color w:val="000000"/>
          <w:sz w:val="28"/>
        </w:rPr>
        <w:t>
</w:t>
      </w:r>
      <w:r>
        <w:rPr>
          <w:rFonts w:ascii="Times New Roman"/>
          <w:b w:val="false"/>
          <w:i w:val="false"/>
          <w:color w:val="000000"/>
          <w:sz w:val="28"/>
        </w:rPr>
        <w:t>
      3) силовые сети в жилых и общественных зданиях и сооружениях, торговых помещениях, на промышленных предприятиях, – только в случае, когда по условиям технологического процесса или по режиму работы сети может возникать длительная перегрузка проводников;</w:t>
      </w:r>
      <w:r>
        <w:br/>
      </w:r>
      <w:r>
        <w:rPr>
          <w:rFonts w:ascii="Times New Roman"/>
          <w:b w:val="false"/>
          <w:i w:val="false"/>
          <w:color w:val="000000"/>
          <w:sz w:val="28"/>
        </w:rPr>
        <w:t>
</w:t>
      </w:r>
      <w:r>
        <w:rPr>
          <w:rFonts w:ascii="Times New Roman"/>
          <w:b w:val="false"/>
          <w:i w:val="false"/>
          <w:color w:val="000000"/>
          <w:sz w:val="28"/>
        </w:rPr>
        <w:t xml:space="preserve">
      4) сети специальных установок, согласно требованиям раздела 6. </w:t>
      </w:r>
      <w:r>
        <w:br/>
      </w:r>
      <w:r>
        <w:rPr>
          <w:rFonts w:ascii="Times New Roman"/>
          <w:b w:val="false"/>
          <w:i w:val="false"/>
          <w:color w:val="000000"/>
          <w:sz w:val="28"/>
        </w:rPr>
        <w:t>
</w:t>
      </w:r>
      <w:r>
        <w:rPr>
          <w:rFonts w:ascii="Times New Roman"/>
          <w:b w:val="false"/>
          <w:i w:val="false"/>
          <w:color w:val="000000"/>
          <w:sz w:val="28"/>
        </w:rPr>
        <w:t>
      589. В сетях, защищаемых от перегрузки, кратность токов аппаратов защиты по отношению к длительно допустимым токовым нагрузкам защищаемых проводников должна быть не более:</w:t>
      </w:r>
      <w:r>
        <w:br/>
      </w:r>
      <w:r>
        <w:rPr>
          <w:rFonts w:ascii="Times New Roman"/>
          <w:b w:val="false"/>
          <w:i w:val="false"/>
          <w:color w:val="000000"/>
          <w:sz w:val="28"/>
        </w:rPr>
        <w:t>
</w:t>
      </w:r>
      <w:r>
        <w:rPr>
          <w:rFonts w:ascii="Times New Roman"/>
          <w:b w:val="false"/>
          <w:i w:val="false"/>
          <w:color w:val="000000"/>
          <w:sz w:val="28"/>
        </w:rPr>
        <w:t>
      1) 0,8 – для номинального тока плавкой вставки или тока уставки автоматического выключателя, имеющего только максимальный мгновеннодействующий расцепитель (отсечку);</w:t>
      </w:r>
      <w:r>
        <w:br/>
      </w:r>
      <w:r>
        <w:rPr>
          <w:rFonts w:ascii="Times New Roman"/>
          <w:b w:val="false"/>
          <w:i w:val="false"/>
          <w:color w:val="000000"/>
          <w:sz w:val="28"/>
        </w:rPr>
        <w:t>
</w:t>
      </w:r>
      <w:r>
        <w:rPr>
          <w:rFonts w:ascii="Times New Roman"/>
          <w:b w:val="false"/>
          <w:i w:val="false"/>
          <w:color w:val="000000"/>
          <w:sz w:val="28"/>
        </w:rPr>
        <w:t>
      2) 1,0 – для номинального тока автоматического выключателя с нерегулируемой обратнозависимой от тока характеристикой (независимо от наличия отсечки);</w:t>
      </w:r>
      <w:r>
        <w:br/>
      </w:r>
      <w:r>
        <w:rPr>
          <w:rFonts w:ascii="Times New Roman"/>
          <w:b w:val="false"/>
          <w:i w:val="false"/>
          <w:color w:val="000000"/>
          <w:sz w:val="28"/>
        </w:rPr>
        <w:t>
</w:t>
      </w:r>
      <w:r>
        <w:rPr>
          <w:rFonts w:ascii="Times New Roman"/>
          <w:b w:val="false"/>
          <w:i w:val="false"/>
          <w:color w:val="000000"/>
          <w:sz w:val="28"/>
        </w:rPr>
        <w:t>
      3) 1,25 – для тока срабатывания автоматического выключателя с регулируемой обратно зависящей от тока характеристикой (независимо от наличия отсечки).</w:t>
      </w:r>
      <w:r>
        <w:br/>
      </w:r>
      <w:r>
        <w:rPr>
          <w:rFonts w:ascii="Times New Roman"/>
          <w:b w:val="false"/>
          <w:i w:val="false"/>
          <w:color w:val="000000"/>
          <w:sz w:val="28"/>
        </w:rPr>
        <w:t>
</w:t>
      </w:r>
      <w:r>
        <w:rPr>
          <w:rFonts w:ascii="Times New Roman"/>
          <w:b w:val="false"/>
          <w:i w:val="false"/>
          <w:color w:val="000000"/>
          <w:sz w:val="28"/>
        </w:rPr>
        <w:t>
      590. Для кабельных сетей собственных нужд электростанций токовая отсечка должна обеспечивать коэффициент чувствительности не менее 1,3 при междуфазных и однофазных K3 в конце защищаемого кабеля. При этом, в случае необходимости для защиты от однофазных K3 в конце кабеля должна выполняться отдельная защита, не требующая отстройки от пусковых токов присоединения, с коэффициентом чувствительности не менее 1,5. Допускается не охватывать отсечкой всю длину защищаемой кабельной линии, если при работе расцепителя с обратнозависимой от тока характеристикой обеспечиваются термическая стойкость кабеля и селективность защиты.</w:t>
      </w:r>
      <w:r>
        <w:br/>
      </w:r>
      <w:r>
        <w:rPr>
          <w:rFonts w:ascii="Times New Roman"/>
          <w:b w:val="false"/>
          <w:i w:val="false"/>
          <w:color w:val="000000"/>
          <w:sz w:val="28"/>
        </w:rPr>
        <w:t>
</w:t>
      </w:r>
      <w:r>
        <w:rPr>
          <w:rFonts w:ascii="Times New Roman"/>
          <w:b w:val="false"/>
          <w:i w:val="false"/>
          <w:color w:val="000000"/>
          <w:sz w:val="28"/>
        </w:rPr>
        <w:t>
      Для кабельных сетей собственных нужд электростанций обеспечивается резервирование защит смежных участков.</w:t>
      </w:r>
      <w:r>
        <w:br/>
      </w:r>
      <w:r>
        <w:rPr>
          <w:rFonts w:ascii="Times New Roman"/>
          <w:b w:val="false"/>
          <w:i w:val="false"/>
          <w:color w:val="000000"/>
          <w:sz w:val="28"/>
        </w:rPr>
        <w:t>
</w:t>
      </w:r>
      <w:r>
        <w:rPr>
          <w:rFonts w:ascii="Times New Roman"/>
          <w:b w:val="false"/>
          <w:i w:val="false"/>
          <w:color w:val="000000"/>
          <w:sz w:val="28"/>
        </w:rPr>
        <w:t>
      591. Для защиты электроустановок постоянного тока применяются автоматические выключатели с комбинированным расцепителем или специальную выносную релейную защиту. Допускается применение предохранителей. Для обеспечения селективности отключения поврежденного участка должны быть выполнены следующие условия:</w:t>
      </w:r>
      <w:r>
        <w:br/>
      </w:r>
      <w:r>
        <w:rPr>
          <w:rFonts w:ascii="Times New Roman"/>
          <w:b w:val="false"/>
          <w:i w:val="false"/>
          <w:color w:val="000000"/>
          <w:sz w:val="28"/>
        </w:rPr>
        <w:t>
</w:t>
      </w:r>
      <w:r>
        <w:rPr>
          <w:rFonts w:ascii="Times New Roman"/>
          <w:b w:val="false"/>
          <w:i w:val="false"/>
          <w:color w:val="000000"/>
          <w:sz w:val="28"/>
        </w:rPr>
        <w:t>
      1) при применении автоматических выключателей все K3 в основной зоне защиты должны отключаться токовой отсечкой с коэффициентом чувствительности не менее 1,5; K3 в зоне резервирования должны отключаться с коэффициентом чувствительности не менее 1,3. Допускается резервирование осуществлять с использованием расцепителя с обратнозависимой от тока характеристикой при условии обеспечения термической стойкости кабеля;</w:t>
      </w:r>
      <w:r>
        <w:br/>
      </w:r>
      <w:r>
        <w:rPr>
          <w:rFonts w:ascii="Times New Roman"/>
          <w:b w:val="false"/>
          <w:i w:val="false"/>
          <w:color w:val="000000"/>
          <w:sz w:val="28"/>
        </w:rPr>
        <w:t>
</w:t>
      </w:r>
      <w:r>
        <w:rPr>
          <w:rFonts w:ascii="Times New Roman"/>
          <w:b w:val="false"/>
          <w:i w:val="false"/>
          <w:color w:val="000000"/>
          <w:sz w:val="28"/>
        </w:rPr>
        <w:t>
      2) при применении выносной релейной защиты коэффициенты чувствительности должны быть не менее: для основной зоны – 1,5; для зоны резервирования – 1,2;</w:t>
      </w:r>
      <w:r>
        <w:br/>
      </w:r>
      <w:r>
        <w:rPr>
          <w:rFonts w:ascii="Times New Roman"/>
          <w:b w:val="false"/>
          <w:i w:val="false"/>
          <w:color w:val="000000"/>
          <w:sz w:val="28"/>
        </w:rPr>
        <w:t>
</w:t>
      </w:r>
      <w:r>
        <w:rPr>
          <w:rFonts w:ascii="Times New Roman"/>
          <w:b w:val="false"/>
          <w:i w:val="false"/>
          <w:color w:val="000000"/>
          <w:sz w:val="28"/>
        </w:rPr>
        <w:t>
      3) при применении предохранителей коэффициенты чувствительности должны быть не менее: для основной зоны – 5; для зоны резервирования – 3.</w:t>
      </w:r>
      <w:r>
        <w:br/>
      </w:r>
      <w:r>
        <w:rPr>
          <w:rFonts w:ascii="Times New Roman"/>
          <w:b w:val="false"/>
          <w:i w:val="false"/>
          <w:color w:val="000000"/>
          <w:sz w:val="28"/>
        </w:rPr>
        <w:t>
</w:t>
      </w:r>
      <w:r>
        <w:rPr>
          <w:rFonts w:ascii="Times New Roman"/>
          <w:b w:val="false"/>
          <w:i w:val="false"/>
          <w:color w:val="000000"/>
          <w:sz w:val="28"/>
        </w:rPr>
        <w:t>
      592. На воздушных двухцепных линиях расцепитель автоматического выключателя или выносную токовую защиту в нулевом проводе не устанавливаются, если эти линии имеют общий нулевой провод.</w:t>
      </w:r>
    </w:p>
    <w:bookmarkEnd w:id="219"/>
    <w:bookmarkStart w:name="z2156" w:id="220"/>
    <w:p>
      <w:pPr>
        <w:spacing w:after="0"/>
        <w:ind w:left="0"/>
        <w:jc w:val="left"/>
      </w:pPr>
      <w:r>
        <w:rPr>
          <w:rFonts w:ascii="Times New Roman"/>
          <w:b/>
          <w:i w:val="false"/>
          <w:color w:val="000000"/>
        </w:rPr>
        <w:t xml:space="preserve"> 
3. Места установки аппаратов защиты</w:t>
      </w:r>
    </w:p>
    <w:bookmarkEnd w:id="220"/>
    <w:bookmarkStart w:name="z2157" w:id="221"/>
    <w:p>
      <w:pPr>
        <w:spacing w:after="0"/>
        <w:ind w:left="0"/>
        <w:jc w:val="both"/>
      </w:pPr>
      <w:r>
        <w:rPr>
          <w:rFonts w:ascii="Times New Roman"/>
          <w:b w:val="false"/>
          <w:i w:val="false"/>
          <w:color w:val="000000"/>
          <w:sz w:val="28"/>
        </w:rPr>
        <w:t>
      593. Аппараты защиты располагаются в удобных для обслуживания местах таким образом, чтобы была исключена возможность их случайных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r>
        <w:br/>
      </w:r>
      <w:r>
        <w:rPr>
          <w:rFonts w:ascii="Times New Roman"/>
          <w:b w:val="false"/>
          <w:i w:val="false"/>
          <w:color w:val="000000"/>
          <w:sz w:val="28"/>
        </w:rPr>
        <w:t>
</w:t>
      </w:r>
      <w:r>
        <w:rPr>
          <w:rFonts w:ascii="Times New Roman"/>
          <w:b w:val="false"/>
          <w:i w:val="false"/>
          <w:color w:val="000000"/>
          <w:sz w:val="28"/>
        </w:rPr>
        <w:t>
      Аппараты защиты с открытыми токоведущими частями должны быть доступны для обслуживания только квалифицированному персоналу.</w:t>
      </w:r>
      <w:r>
        <w:br/>
      </w:r>
      <w:r>
        <w:rPr>
          <w:rFonts w:ascii="Times New Roman"/>
          <w:b w:val="false"/>
          <w:i w:val="false"/>
          <w:color w:val="000000"/>
          <w:sz w:val="28"/>
        </w:rPr>
        <w:t>
</w:t>
      </w:r>
      <w:r>
        <w:rPr>
          <w:rFonts w:ascii="Times New Roman"/>
          <w:b w:val="false"/>
          <w:i w:val="false"/>
          <w:color w:val="000000"/>
          <w:sz w:val="28"/>
        </w:rPr>
        <w:t>
      594. Аппараты защиты, устанавливаются в местах сети, где сечение проводника уменьшается (по направлению к месту потребления электроэнергии) и где это необходимо для обеспечения чувствительности и селективности защиты.</w:t>
      </w:r>
      <w:r>
        <w:br/>
      </w:r>
      <w:r>
        <w:rPr>
          <w:rFonts w:ascii="Times New Roman"/>
          <w:b w:val="false"/>
          <w:i w:val="false"/>
          <w:color w:val="000000"/>
          <w:sz w:val="28"/>
        </w:rPr>
        <w:t>
</w:t>
      </w:r>
      <w:r>
        <w:rPr>
          <w:rFonts w:ascii="Times New Roman"/>
          <w:b w:val="false"/>
          <w:i w:val="false"/>
          <w:color w:val="000000"/>
          <w:sz w:val="28"/>
        </w:rPr>
        <w:t>
      595. Аппараты защиты должны устанавливаться непосредственно в местах присоединения защищаемых проводников к питающей линии.</w:t>
      </w:r>
      <w:r>
        <w:br/>
      </w:r>
      <w:r>
        <w:rPr>
          <w:rFonts w:ascii="Times New Roman"/>
          <w:b w:val="false"/>
          <w:i w:val="false"/>
          <w:color w:val="000000"/>
          <w:sz w:val="28"/>
        </w:rPr>
        <w:t>
</w:t>
      </w:r>
      <w:r>
        <w:rPr>
          <w:rFonts w:ascii="Times New Roman"/>
          <w:b w:val="false"/>
          <w:i w:val="false"/>
          <w:color w:val="000000"/>
          <w:sz w:val="28"/>
        </w:rPr>
        <w:t>
      Допускается установка аппаратов защиты ответвления на некотором расстоянии от места присоединения ответвления к питающей линии при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длина участка от места присоединения к питающей линии до аппарата не превышает 3 м;</w:t>
      </w:r>
      <w:r>
        <w:br/>
      </w:r>
      <w:r>
        <w:rPr>
          <w:rFonts w:ascii="Times New Roman"/>
          <w:b w:val="false"/>
          <w:i w:val="false"/>
          <w:color w:val="000000"/>
          <w:sz w:val="28"/>
        </w:rPr>
        <w:t>
</w:t>
      </w:r>
      <w:r>
        <w:rPr>
          <w:rFonts w:ascii="Times New Roman"/>
          <w:b w:val="false"/>
          <w:i w:val="false"/>
          <w:color w:val="000000"/>
          <w:sz w:val="28"/>
        </w:rPr>
        <w:t>
      2) ответвление на этом участке выполняется кабелем в оболочке, не распространяющей горение, или проложенным в несгораемых трубах, металлорукавах, коробах;</w:t>
      </w:r>
      <w:r>
        <w:br/>
      </w:r>
      <w:r>
        <w:rPr>
          <w:rFonts w:ascii="Times New Roman"/>
          <w:b w:val="false"/>
          <w:i w:val="false"/>
          <w:color w:val="000000"/>
          <w:sz w:val="28"/>
        </w:rPr>
        <w:t>
</w:t>
      </w:r>
      <w:r>
        <w:rPr>
          <w:rFonts w:ascii="Times New Roman"/>
          <w:b w:val="false"/>
          <w:i w:val="false"/>
          <w:color w:val="000000"/>
          <w:sz w:val="28"/>
        </w:rPr>
        <w:t>
      3) вблизи этого участка не располагаются горючие вещества.</w:t>
      </w:r>
      <w:r>
        <w:br/>
      </w:r>
      <w:r>
        <w:rPr>
          <w:rFonts w:ascii="Times New Roman"/>
          <w:b w:val="false"/>
          <w:i w:val="false"/>
          <w:color w:val="000000"/>
          <w:sz w:val="28"/>
        </w:rPr>
        <w:t>
</w:t>
      </w:r>
      <w:r>
        <w:rPr>
          <w:rFonts w:ascii="Times New Roman"/>
          <w:b w:val="false"/>
          <w:i w:val="false"/>
          <w:color w:val="000000"/>
          <w:sz w:val="28"/>
        </w:rPr>
        <w:t>
      596.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проводниках запрещается.</w:t>
      </w:r>
      <w:r>
        <w:br/>
      </w:r>
      <w:r>
        <w:rPr>
          <w:rFonts w:ascii="Times New Roman"/>
          <w:b w:val="false"/>
          <w:i w:val="false"/>
          <w:color w:val="000000"/>
          <w:sz w:val="28"/>
        </w:rPr>
        <w:t>
</w:t>
      </w:r>
      <w:r>
        <w:rPr>
          <w:rFonts w:ascii="Times New Roman"/>
          <w:b w:val="false"/>
          <w:i w:val="false"/>
          <w:color w:val="000000"/>
          <w:sz w:val="28"/>
        </w:rPr>
        <w:t>
      597. При защите сетей автоматическими выключателями расцепители их должны устанавливаться во всех нормально незаземленных проводниках.</w:t>
      </w:r>
      <w:r>
        <w:br/>
      </w:r>
      <w:r>
        <w:rPr>
          <w:rFonts w:ascii="Times New Roman"/>
          <w:b w:val="false"/>
          <w:i w:val="false"/>
          <w:color w:val="000000"/>
          <w:sz w:val="28"/>
        </w:rPr>
        <w:t>
</w:t>
      </w:r>
      <w:r>
        <w:rPr>
          <w:rFonts w:ascii="Times New Roman"/>
          <w:b w:val="false"/>
          <w:i w:val="false"/>
          <w:color w:val="000000"/>
          <w:sz w:val="28"/>
        </w:rPr>
        <w:t>
      Расцепители в нулевых проводниках допускается устанавливать лишь при условии, когда при их срабатывании отключаются от сети одновременно все проводники данного присоединения.</w:t>
      </w:r>
      <w:r>
        <w:br/>
      </w:r>
      <w:r>
        <w:rPr>
          <w:rFonts w:ascii="Times New Roman"/>
          <w:b w:val="false"/>
          <w:i w:val="false"/>
          <w:color w:val="000000"/>
          <w:sz w:val="28"/>
        </w:rPr>
        <w:t>
</w:t>
      </w:r>
      <w:r>
        <w:rPr>
          <w:rFonts w:ascii="Times New Roman"/>
          <w:b w:val="false"/>
          <w:i w:val="false"/>
          <w:color w:val="000000"/>
          <w:sz w:val="28"/>
        </w:rPr>
        <w:t>
      598. Аппараты защиты допускается не устанавливать, если это целесообразно по условиям эксплуатации, в местах:</w:t>
      </w:r>
      <w:r>
        <w:br/>
      </w:r>
      <w:r>
        <w:rPr>
          <w:rFonts w:ascii="Times New Roman"/>
          <w:b w:val="false"/>
          <w:i w:val="false"/>
          <w:color w:val="000000"/>
          <w:sz w:val="28"/>
        </w:rPr>
        <w:t>
</w:t>
      </w:r>
      <w:r>
        <w:rPr>
          <w:rFonts w:ascii="Times New Roman"/>
          <w:b w:val="false"/>
          <w:i w:val="false"/>
          <w:color w:val="000000"/>
          <w:sz w:val="28"/>
        </w:rPr>
        <w:t>
      1) ответвления проводников от шин щита к аппаратам, установленным на том же щите; при этом, проводники должны выбираться по расчетному току ответвления;</w:t>
      </w:r>
      <w:r>
        <w:br/>
      </w:r>
      <w:r>
        <w:rPr>
          <w:rFonts w:ascii="Times New Roman"/>
          <w:b w:val="false"/>
          <w:i w:val="false"/>
          <w:color w:val="000000"/>
          <w:sz w:val="28"/>
        </w:rPr>
        <w:t>
</w:t>
      </w:r>
      <w:r>
        <w:rPr>
          <w:rFonts w:ascii="Times New Roman"/>
          <w:b w:val="false"/>
          <w:i w:val="false"/>
          <w:color w:val="000000"/>
          <w:sz w:val="28"/>
        </w:rPr>
        <w:t>
      2) снижения сечения питающей линии по ее длине и на ответвлениях от нее, если защита предыдущего участка линии защищает участок со сниженным сечением;</w:t>
      </w:r>
      <w:r>
        <w:br/>
      </w:r>
      <w:r>
        <w:rPr>
          <w:rFonts w:ascii="Times New Roman"/>
          <w:b w:val="false"/>
          <w:i w:val="false"/>
          <w:color w:val="000000"/>
          <w:sz w:val="28"/>
        </w:rPr>
        <w:t>
</w:t>
      </w:r>
      <w:r>
        <w:rPr>
          <w:rFonts w:ascii="Times New Roman"/>
          <w:b w:val="false"/>
          <w:i w:val="false"/>
          <w:color w:val="000000"/>
          <w:sz w:val="28"/>
        </w:rPr>
        <w:t>
      3)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щита, либо если эти проводники выходят за их пределы, но проложены в несгораемых трубах или имеют негорючую оболочку.</w:t>
      </w:r>
      <w:r>
        <w:br/>
      </w:r>
      <w:r>
        <w:rPr>
          <w:rFonts w:ascii="Times New Roman"/>
          <w:b w:val="false"/>
          <w:i w:val="false"/>
          <w:color w:val="000000"/>
          <w:sz w:val="28"/>
        </w:rPr>
        <w:t>
</w:t>
      </w:r>
      <w:r>
        <w:rPr>
          <w:rFonts w:ascii="Times New Roman"/>
          <w:b w:val="false"/>
          <w:i w:val="false"/>
          <w:color w:val="000000"/>
          <w:sz w:val="28"/>
        </w:rPr>
        <w:t>
      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может повлечь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и т.п.).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w:t>
      </w:r>
      <w:r>
        <w:rPr>
          <w:rFonts w:ascii="Times New Roman"/>
          <w:b w:val="false"/>
          <w:i w:val="false"/>
          <w:color w:val="000000"/>
          <w:sz w:val="28"/>
        </w:rPr>
        <w:t>пункте 837</w:t>
      </w:r>
      <w:r>
        <w:rPr>
          <w:rFonts w:ascii="Times New Roman"/>
          <w:b w:val="false"/>
          <w:i w:val="false"/>
          <w:color w:val="000000"/>
          <w:sz w:val="28"/>
        </w:rPr>
        <w:t xml:space="preserve"> настоящих Правил.</w:t>
      </w:r>
    </w:p>
    <w:bookmarkEnd w:id="221"/>
    <w:bookmarkStart w:name="z2173" w:id="222"/>
    <w:p>
      <w:pPr>
        <w:spacing w:after="0"/>
        <w:ind w:left="0"/>
        <w:jc w:val="left"/>
      </w:pPr>
      <w:r>
        <w:rPr>
          <w:rFonts w:ascii="Times New Roman"/>
          <w:b/>
          <w:i w:val="false"/>
          <w:color w:val="000000"/>
        </w:rPr>
        <w:t xml:space="preserve"> 
13. Релейная защита</w:t>
      </w:r>
    </w:p>
    <w:bookmarkEnd w:id="222"/>
    <w:bookmarkStart w:name="z2174" w:id="223"/>
    <w:p>
      <w:pPr>
        <w:spacing w:after="0"/>
        <w:ind w:left="0"/>
        <w:jc w:val="left"/>
      </w:pPr>
      <w:r>
        <w:rPr>
          <w:rFonts w:ascii="Times New Roman"/>
          <w:b/>
          <w:i w:val="false"/>
          <w:color w:val="000000"/>
        </w:rPr>
        <w:t xml:space="preserve"> 
1. Область применения</w:t>
      </w:r>
    </w:p>
    <w:bookmarkEnd w:id="223"/>
    <w:bookmarkStart w:name="z2175" w:id="224"/>
    <w:p>
      <w:pPr>
        <w:spacing w:after="0"/>
        <w:ind w:left="0"/>
        <w:jc w:val="both"/>
      </w:pPr>
      <w:r>
        <w:rPr>
          <w:rFonts w:ascii="Times New Roman"/>
          <w:b w:val="false"/>
          <w:i w:val="false"/>
          <w:color w:val="000000"/>
          <w:sz w:val="28"/>
        </w:rPr>
        <w:t>
      599. Настоящая глава Правил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r>
        <w:br/>
      </w:r>
      <w:r>
        <w:rPr>
          <w:rFonts w:ascii="Times New Roman"/>
          <w:b w:val="false"/>
          <w:i w:val="false"/>
          <w:color w:val="000000"/>
          <w:sz w:val="28"/>
        </w:rPr>
        <w:t>
</w:t>
      </w:r>
      <w:r>
        <w:rPr>
          <w:rFonts w:ascii="Times New Roman"/>
          <w:b w:val="false"/>
          <w:i w:val="false"/>
          <w:color w:val="000000"/>
          <w:sz w:val="28"/>
        </w:rPr>
        <w:t>
      Защита всех электроустановок выше 500 кВ, кабельных линий выше 35 кВ, а также электроустановок атомных электростанций и передач постоянного тока в настоящей главе Правил не рассматривается.</w:t>
      </w:r>
      <w:r>
        <w:br/>
      </w:r>
      <w:r>
        <w:rPr>
          <w:rFonts w:ascii="Times New Roman"/>
          <w:b w:val="false"/>
          <w:i w:val="false"/>
          <w:color w:val="000000"/>
          <w:sz w:val="28"/>
        </w:rPr>
        <w:t>
</w:t>
      </w:r>
      <w:r>
        <w:rPr>
          <w:rFonts w:ascii="Times New Roman"/>
          <w:b w:val="false"/>
          <w:i w:val="false"/>
          <w:color w:val="000000"/>
          <w:sz w:val="28"/>
        </w:rPr>
        <w:t>
      Устройства релейной защиты элементов электроустановок, не рассмотренные в этой и других главах, должны выполняться в соответствии с общими требованиями настоящей главы.</w:t>
      </w:r>
    </w:p>
    <w:bookmarkEnd w:id="224"/>
    <w:bookmarkStart w:name="z2178" w:id="225"/>
    <w:p>
      <w:pPr>
        <w:spacing w:after="0"/>
        <w:ind w:left="0"/>
        <w:jc w:val="left"/>
      </w:pPr>
      <w:r>
        <w:rPr>
          <w:rFonts w:ascii="Times New Roman"/>
          <w:b/>
          <w:i w:val="false"/>
          <w:color w:val="000000"/>
        </w:rPr>
        <w:t xml:space="preserve"> 
2. Общие положения</w:t>
      </w:r>
    </w:p>
    <w:bookmarkEnd w:id="225"/>
    <w:bookmarkStart w:name="z2179" w:id="226"/>
    <w:p>
      <w:pPr>
        <w:spacing w:after="0"/>
        <w:ind w:left="0"/>
        <w:jc w:val="both"/>
      </w:pPr>
      <w:r>
        <w:rPr>
          <w:rFonts w:ascii="Times New Roman"/>
          <w:b w:val="false"/>
          <w:i w:val="false"/>
          <w:color w:val="000000"/>
          <w:sz w:val="28"/>
        </w:rPr>
        <w:t>
      600. Электроустановки должны быть оборудованы устройствами релейной защиты, предназначенными для:</w:t>
      </w:r>
      <w:r>
        <w:br/>
      </w:r>
      <w:r>
        <w:rPr>
          <w:rFonts w:ascii="Times New Roman"/>
          <w:b w:val="false"/>
          <w:i w:val="false"/>
          <w:color w:val="000000"/>
          <w:sz w:val="28"/>
        </w:rPr>
        <w:t>
</w:t>
      </w:r>
      <w:r>
        <w:rPr>
          <w:rFonts w:ascii="Times New Roman"/>
          <w:b w:val="false"/>
          <w:i w:val="false"/>
          <w:color w:val="000000"/>
          <w:sz w:val="28"/>
        </w:rPr>
        <w:t>
      1)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непосредственно не нарушает работу электрической системы, допускается действие релейной защиты только на сигнал;</w:t>
      </w:r>
      <w:r>
        <w:br/>
      </w:r>
      <w:r>
        <w:rPr>
          <w:rFonts w:ascii="Times New Roman"/>
          <w:b w:val="false"/>
          <w:i w:val="false"/>
          <w:color w:val="000000"/>
          <w:sz w:val="28"/>
        </w:rPr>
        <w:t>
</w:t>
      </w:r>
      <w:r>
        <w:rPr>
          <w:rFonts w:ascii="Times New Roman"/>
          <w:b w:val="false"/>
          <w:i w:val="false"/>
          <w:color w:val="000000"/>
          <w:sz w:val="28"/>
        </w:rPr>
        <w:t>
      2) реагирования на опасные, ненормальные режимы работы элементов электрической системы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r>
        <w:br/>
      </w:r>
      <w:r>
        <w:rPr>
          <w:rFonts w:ascii="Times New Roman"/>
          <w:b w:val="false"/>
          <w:i w:val="false"/>
          <w:color w:val="000000"/>
          <w:sz w:val="28"/>
        </w:rPr>
        <w:t>
</w:t>
      </w:r>
      <w:r>
        <w:rPr>
          <w:rFonts w:ascii="Times New Roman"/>
          <w:b w:val="false"/>
          <w:i w:val="false"/>
          <w:color w:val="000000"/>
          <w:sz w:val="28"/>
        </w:rPr>
        <w:t>
      601. С целью удешевления электроустановок вместо автоматических выключателей и релейной защиты применяются предохранители или открытые плавкие вставки, если они:</w:t>
      </w:r>
      <w:r>
        <w:br/>
      </w:r>
      <w:r>
        <w:rPr>
          <w:rFonts w:ascii="Times New Roman"/>
          <w:b w:val="false"/>
          <w:i w:val="false"/>
          <w:color w:val="000000"/>
          <w:sz w:val="28"/>
        </w:rPr>
        <w:t>
</w:t>
      </w:r>
      <w:r>
        <w:rPr>
          <w:rFonts w:ascii="Times New Roman"/>
          <w:b w:val="false"/>
          <w:i w:val="false"/>
          <w:color w:val="000000"/>
          <w:sz w:val="28"/>
        </w:rPr>
        <w:t>
      1) выбраны с требуемыми параметрами (номинальные напряжение и ток, номинальный ток отключения и др.);</w:t>
      </w:r>
      <w:r>
        <w:br/>
      </w:r>
      <w:r>
        <w:rPr>
          <w:rFonts w:ascii="Times New Roman"/>
          <w:b w:val="false"/>
          <w:i w:val="false"/>
          <w:color w:val="000000"/>
          <w:sz w:val="28"/>
        </w:rPr>
        <w:t>
</w:t>
      </w:r>
      <w:r>
        <w:rPr>
          <w:rFonts w:ascii="Times New Roman"/>
          <w:b w:val="false"/>
          <w:i w:val="false"/>
          <w:color w:val="000000"/>
          <w:sz w:val="28"/>
        </w:rPr>
        <w:t>
      2) обеспечивают требуемые селективность и чувствительность;</w:t>
      </w:r>
      <w:r>
        <w:br/>
      </w:r>
      <w:r>
        <w:rPr>
          <w:rFonts w:ascii="Times New Roman"/>
          <w:b w:val="false"/>
          <w:i w:val="false"/>
          <w:color w:val="000000"/>
          <w:sz w:val="28"/>
        </w:rPr>
        <w:t>
</w:t>
      </w:r>
      <w:r>
        <w:rPr>
          <w:rFonts w:ascii="Times New Roman"/>
          <w:b w:val="false"/>
          <w:i w:val="false"/>
          <w:color w:val="000000"/>
          <w:sz w:val="28"/>
        </w:rPr>
        <w:t>
      3) не препятствуют применению автоматики (автоматическое повторное включение – АПВ, автоматическое включение резерва – АВР и т.п.), необходимой по условиям работы электроустановки.</w:t>
      </w:r>
      <w:r>
        <w:br/>
      </w:r>
      <w:r>
        <w:rPr>
          <w:rFonts w:ascii="Times New Roman"/>
          <w:b w:val="false"/>
          <w:i w:val="false"/>
          <w:color w:val="000000"/>
          <w:sz w:val="28"/>
        </w:rPr>
        <w:t>
</w:t>
      </w:r>
      <w:r>
        <w:rPr>
          <w:rFonts w:ascii="Times New Roman"/>
          <w:b w:val="false"/>
          <w:i w:val="false"/>
          <w:color w:val="000000"/>
          <w:sz w:val="28"/>
        </w:rPr>
        <w:t>
      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рассматривается необходимость установки на приемной подстанции защиты от неполнофазного режима.</w:t>
      </w:r>
      <w:r>
        <w:br/>
      </w:r>
      <w:r>
        <w:rPr>
          <w:rFonts w:ascii="Times New Roman"/>
          <w:b w:val="false"/>
          <w:i w:val="false"/>
          <w:color w:val="000000"/>
          <w:sz w:val="28"/>
        </w:rPr>
        <w:t>
</w:t>
      </w:r>
      <w:r>
        <w:rPr>
          <w:rFonts w:ascii="Times New Roman"/>
          <w:b w:val="false"/>
          <w:i w:val="false"/>
          <w:color w:val="000000"/>
          <w:sz w:val="28"/>
        </w:rPr>
        <w:t>
      602.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пр.) и ограничения области и степени повреждения элемента.</w:t>
      </w:r>
      <w:r>
        <w:br/>
      </w:r>
      <w:r>
        <w:rPr>
          <w:rFonts w:ascii="Times New Roman"/>
          <w:b w:val="false"/>
          <w:i w:val="false"/>
          <w:color w:val="000000"/>
          <w:sz w:val="28"/>
        </w:rPr>
        <w:t>
</w:t>
      </w:r>
      <w:r>
        <w:rPr>
          <w:rFonts w:ascii="Times New Roman"/>
          <w:b w:val="false"/>
          <w:i w:val="false"/>
          <w:color w:val="000000"/>
          <w:sz w:val="28"/>
        </w:rPr>
        <w:t>
      603. Релейная защита, действующая на отключение,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r>
        <w:br/>
      </w:r>
      <w:r>
        <w:rPr>
          <w:rFonts w:ascii="Times New Roman"/>
          <w:b w:val="false"/>
          <w:i w:val="false"/>
          <w:color w:val="000000"/>
          <w:sz w:val="28"/>
        </w:rPr>
        <w:t>
</w:t>
      </w:r>
      <w:r>
        <w:rPr>
          <w:rFonts w:ascii="Times New Roman"/>
          <w:b w:val="false"/>
          <w:i w:val="false"/>
          <w:color w:val="000000"/>
          <w:sz w:val="28"/>
        </w:rPr>
        <w:t>
      Допускается неселективное действие защиты (исправляемое последующим действием АПВ или АВР):</w:t>
      </w:r>
      <w:r>
        <w:br/>
      </w:r>
      <w:r>
        <w:rPr>
          <w:rFonts w:ascii="Times New Roman"/>
          <w:b w:val="false"/>
          <w:i w:val="false"/>
          <w:color w:val="000000"/>
          <w:sz w:val="28"/>
        </w:rPr>
        <w:t>
</w:t>
      </w:r>
      <w:r>
        <w:rPr>
          <w:rFonts w:ascii="Times New Roman"/>
          <w:b w:val="false"/>
          <w:i w:val="false"/>
          <w:color w:val="000000"/>
          <w:sz w:val="28"/>
        </w:rPr>
        <w:t>
      1) для обеспечения, если это необходимо, ускорения отключения КЗ;</w:t>
      </w:r>
      <w:r>
        <w:br/>
      </w:r>
      <w:r>
        <w:rPr>
          <w:rFonts w:ascii="Times New Roman"/>
          <w:b w:val="false"/>
          <w:i w:val="false"/>
          <w:color w:val="000000"/>
          <w:sz w:val="28"/>
        </w:rPr>
        <w:t>
</w:t>
      </w:r>
      <w:r>
        <w:rPr>
          <w:rFonts w:ascii="Times New Roman"/>
          <w:b w:val="false"/>
          <w:i w:val="false"/>
          <w:color w:val="000000"/>
          <w:sz w:val="28"/>
        </w:rPr>
        <w:t>
      2)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r>
        <w:br/>
      </w:r>
      <w:r>
        <w:rPr>
          <w:rFonts w:ascii="Times New Roman"/>
          <w:b w:val="false"/>
          <w:i w:val="false"/>
          <w:color w:val="000000"/>
          <w:sz w:val="28"/>
        </w:rPr>
        <w:t>
</w:t>
      </w:r>
      <w:r>
        <w:rPr>
          <w:rFonts w:ascii="Times New Roman"/>
          <w:b w:val="false"/>
          <w:i w:val="false"/>
          <w:color w:val="000000"/>
          <w:sz w:val="28"/>
        </w:rPr>
        <w:t>
      604. Устройства релейной защиты с выдержками времени, обеспечивающими селективность действия, допускается выполнять, если:</w:t>
      </w:r>
      <w:r>
        <w:br/>
      </w:r>
      <w:r>
        <w:rPr>
          <w:rFonts w:ascii="Times New Roman"/>
          <w:b w:val="false"/>
          <w:i w:val="false"/>
          <w:color w:val="000000"/>
          <w:sz w:val="28"/>
        </w:rPr>
        <w:t>
</w:t>
      </w:r>
      <w:r>
        <w:rPr>
          <w:rFonts w:ascii="Times New Roman"/>
          <w:b w:val="false"/>
          <w:i w:val="false"/>
          <w:color w:val="000000"/>
          <w:sz w:val="28"/>
        </w:rPr>
        <w:t>
      1) при отключении КЗ с выдержками времени обеспечивается выполнение требований </w:t>
      </w:r>
      <w:r>
        <w:rPr>
          <w:rFonts w:ascii="Times New Roman"/>
          <w:b w:val="false"/>
          <w:i w:val="false"/>
          <w:color w:val="000000"/>
          <w:sz w:val="28"/>
        </w:rPr>
        <w:t>пункта 600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защита действует в качестве резервной.</w:t>
      </w:r>
      <w:r>
        <w:br/>
      </w:r>
      <w:r>
        <w:rPr>
          <w:rFonts w:ascii="Times New Roman"/>
          <w:b w:val="false"/>
          <w:i w:val="false"/>
          <w:color w:val="000000"/>
          <w:sz w:val="28"/>
        </w:rPr>
        <w:t>
</w:t>
      </w:r>
      <w:r>
        <w:rPr>
          <w:rFonts w:ascii="Times New Roman"/>
          <w:b w:val="false"/>
          <w:i w:val="false"/>
          <w:color w:val="000000"/>
          <w:sz w:val="28"/>
        </w:rPr>
        <w:t>
      Для ступенчатых защит (дистанционных, токовых от многофазных КЗ и КЗ на землю) первые ступени охватывают часть линии, и повреждения на этом участке защита будет отключать без выдержки времени (т.е. Т1 = 0,00 сек). Для последующих ступеней выдержка времени выбирается по ступенчатому принципу. При выборе выдержки времени должно учитываться время отключения силового выключателя, включая разброс, время возврата устройств защиты. В случае применения элегазовых выключателей и с учетом собственного времени работы микропроцессорных устройств защиты ступень селективности с запасом может быть принята 0,2–0,4 сек (а не 0,5 сек – как для масляных и воздушных выключателей и схем с электромеханическими реле защит).</w:t>
      </w:r>
      <w:r>
        <w:br/>
      </w:r>
      <w:r>
        <w:rPr>
          <w:rFonts w:ascii="Times New Roman"/>
          <w:b w:val="false"/>
          <w:i w:val="false"/>
          <w:color w:val="000000"/>
          <w:sz w:val="28"/>
        </w:rPr>
        <w:t>
</w:t>
      </w:r>
      <w:r>
        <w:rPr>
          <w:rFonts w:ascii="Times New Roman"/>
          <w:b w:val="false"/>
          <w:i w:val="false"/>
          <w:color w:val="000000"/>
          <w:sz w:val="28"/>
        </w:rPr>
        <w:t>
      605.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r>
        <w:br/>
      </w:r>
      <w:r>
        <w:rPr>
          <w:rFonts w:ascii="Times New Roman"/>
          <w:b w:val="false"/>
          <w:i w:val="false"/>
          <w:color w:val="000000"/>
          <w:sz w:val="28"/>
        </w:rPr>
        <w:t>
</w:t>
      </w:r>
      <w:r>
        <w:rPr>
          <w:rFonts w:ascii="Times New Roman"/>
          <w:b w:val="false"/>
          <w:i w:val="false"/>
          <w:color w:val="000000"/>
          <w:sz w:val="28"/>
        </w:rPr>
        <w:t>
      При необходимости используются специальные меры повышения надежности функционирования, в частности, схемное резервирование, непрерывный или периодический контроль состояния и др. Должна также учитываться вероятность ошибочных действий обслуживающего персонала при выполнении необходимых операций с релейной защитой.</w:t>
      </w:r>
      <w:r>
        <w:br/>
      </w:r>
      <w:r>
        <w:rPr>
          <w:rFonts w:ascii="Times New Roman"/>
          <w:b w:val="false"/>
          <w:i w:val="false"/>
          <w:color w:val="000000"/>
          <w:sz w:val="28"/>
        </w:rPr>
        <w:t>
</w:t>
      </w:r>
      <w:r>
        <w:rPr>
          <w:rFonts w:ascii="Times New Roman"/>
          <w:b w:val="false"/>
          <w:i w:val="false"/>
          <w:color w:val="000000"/>
          <w:sz w:val="28"/>
        </w:rPr>
        <w:t>
      606. При наличии релейной защиты, имеющей цепи напряжения, предусматриваются устройства:</w:t>
      </w:r>
      <w:r>
        <w:br/>
      </w:r>
      <w:r>
        <w:rPr>
          <w:rFonts w:ascii="Times New Roman"/>
          <w:b w:val="false"/>
          <w:i w:val="false"/>
          <w:color w:val="000000"/>
          <w:sz w:val="28"/>
        </w:rPr>
        <w:t>
</w:t>
      </w:r>
      <w:r>
        <w:rPr>
          <w:rFonts w:ascii="Times New Roman"/>
          <w:b w:val="false"/>
          <w:i w:val="false"/>
          <w:color w:val="000000"/>
          <w:sz w:val="28"/>
        </w:rPr>
        <w:t>
      1) 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r>
        <w:br/>
      </w:r>
      <w:r>
        <w:rPr>
          <w:rFonts w:ascii="Times New Roman"/>
          <w:b w:val="false"/>
          <w:i w:val="false"/>
          <w:color w:val="000000"/>
          <w:sz w:val="28"/>
        </w:rPr>
        <w:t>
</w:t>
      </w:r>
      <w:r>
        <w:rPr>
          <w:rFonts w:ascii="Times New Roman"/>
          <w:b w:val="false"/>
          <w:i w:val="false"/>
          <w:color w:val="000000"/>
          <w:sz w:val="28"/>
        </w:rPr>
        <w:t>
      2) 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w:t>
      </w:r>
      <w:r>
        <w:br/>
      </w:r>
      <w:r>
        <w:rPr>
          <w:rFonts w:ascii="Times New Roman"/>
          <w:b w:val="false"/>
          <w:i w:val="false"/>
          <w:color w:val="000000"/>
          <w:sz w:val="28"/>
        </w:rPr>
        <w:t>
</w:t>
      </w:r>
      <w:r>
        <w:rPr>
          <w:rFonts w:ascii="Times New Roman"/>
          <w:b w:val="false"/>
          <w:i w:val="false"/>
          <w:color w:val="000000"/>
          <w:sz w:val="28"/>
        </w:rPr>
        <w:t>
      607.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r>
        <w:br/>
      </w:r>
      <w:r>
        <w:rPr>
          <w:rFonts w:ascii="Times New Roman"/>
          <w:b w:val="false"/>
          <w:i w:val="false"/>
          <w:color w:val="000000"/>
          <w:sz w:val="28"/>
        </w:rPr>
        <w:t>
</w:t>
      </w:r>
      <w:r>
        <w:rPr>
          <w:rFonts w:ascii="Times New Roman"/>
          <w:b w:val="false"/>
          <w:i w:val="false"/>
          <w:color w:val="000000"/>
          <w:sz w:val="28"/>
        </w:rPr>
        <w:t>
      1) 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а именно: около 0,06–0,08 сек;</w:t>
      </w:r>
      <w:r>
        <w:br/>
      </w:r>
      <w:r>
        <w:rPr>
          <w:rFonts w:ascii="Times New Roman"/>
          <w:b w:val="false"/>
          <w:i w:val="false"/>
          <w:color w:val="000000"/>
          <w:sz w:val="28"/>
        </w:rPr>
        <w:t>
</w:t>
      </w:r>
      <w:r>
        <w:rPr>
          <w:rFonts w:ascii="Times New Roman"/>
          <w:b w:val="false"/>
          <w:i w:val="false"/>
          <w:color w:val="000000"/>
          <w:sz w:val="28"/>
        </w:rPr>
        <w:t>
      2) пусковые органы защиты, срабатывающие от импульса тока разрядников, должны иметь возможно меньшее время возврата (около 0,01 сек от момента исчезновения импульса).</w:t>
      </w:r>
      <w:r>
        <w:br/>
      </w:r>
      <w:r>
        <w:rPr>
          <w:rFonts w:ascii="Times New Roman"/>
          <w:b w:val="false"/>
          <w:i w:val="false"/>
          <w:color w:val="000000"/>
          <w:sz w:val="28"/>
        </w:rPr>
        <w:t>
</w:t>
      </w:r>
      <w:r>
        <w:rPr>
          <w:rFonts w:ascii="Times New Roman"/>
          <w:b w:val="false"/>
          <w:i w:val="false"/>
          <w:color w:val="000000"/>
          <w:sz w:val="28"/>
        </w:rPr>
        <w:t>
      608. Для релейных защит с выдержками времени в каждом конкретном случае рассматривается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 и др.).</w:t>
      </w:r>
      <w:r>
        <w:br/>
      </w:r>
      <w:r>
        <w:rPr>
          <w:rFonts w:ascii="Times New Roman"/>
          <w:b w:val="false"/>
          <w:i w:val="false"/>
          <w:color w:val="000000"/>
          <w:sz w:val="28"/>
        </w:rPr>
        <w:t>
</w:t>
      </w:r>
      <w:r>
        <w:rPr>
          <w:rFonts w:ascii="Times New Roman"/>
          <w:b w:val="false"/>
          <w:i w:val="false"/>
          <w:color w:val="000000"/>
          <w:sz w:val="28"/>
        </w:rPr>
        <w:t>
      609. Защиты в электрических сетях 110 кВ и выше должны иметь устройства, блокирующие их действие при качаниях или асинхронном ходе, если в указанных сетях возможны такие качания или асинхронный ход, при которых защиты могут срабатывать излишне.</w:t>
      </w:r>
      <w:r>
        <w:br/>
      </w:r>
      <w:r>
        <w:rPr>
          <w:rFonts w:ascii="Times New Roman"/>
          <w:b w:val="false"/>
          <w:i w:val="false"/>
          <w:color w:val="000000"/>
          <w:sz w:val="28"/>
        </w:rPr>
        <w:t>
</w:t>
      </w:r>
      <w:r>
        <w:rPr>
          <w:rFonts w:ascii="Times New Roman"/>
          <w:b w:val="false"/>
          <w:i w:val="false"/>
          <w:color w:val="000000"/>
          <w:sz w:val="28"/>
        </w:rPr>
        <w:t>
      Допускается применение аналогичных устройств и для линий ниже 110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r>
        <w:br/>
      </w:r>
      <w:r>
        <w:rPr>
          <w:rFonts w:ascii="Times New Roman"/>
          <w:b w:val="false"/>
          <w:i w:val="false"/>
          <w:color w:val="000000"/>
          <w:sz w:val="28"/>
        </w:rPr>
        <w:t>
</w:t>
      </w:r>
      <w:r>
        <w:rPr>
          <w:rFonts w:ascii="Times New Roman"/>
          <w:b w:val="false"/>
          <w:i w:val="false"/>
          <w:color w:val="000000"/>
          <w:sz w:val="28"/>
        </w:rPr>
        <w:t>
      Допускается выполнение защиты без блокировки при качаниях, если защита отстроена от качаний по времени (выдержка времени защиты – около 1,5–2 с).</w:t>
      </w:r>
      <w:r>
        <w:br/>
      </w:r>
      <w:r>
        <w:rPr>
          <w:rFonts w:ascii="Times New Roman"/>
          <w:b w:val="false"/>
          <w:i w:val="false"/>
          <w:color w:val="000000"/>
          <w:sz w:val="28"/>
        </w:rPr>
        <w:t>
</w:t>
      </w:r>
      <w:r>
        <w:rPr>
          <w:rFonts w:ascii="Times New Roman"/>
          <w:b w:val="false"/>
          <w:i w:val="false"/>
          <w:color w:val="000000"/>
          <w:sz w:val="28"/>
        </w:rPr>
        <w:t>
      610. Действие релейной защиты должно фиксироваться указательными реле, встроенными в реле указателями срабатывания, счетчиками числа срабатываний, регистраторами аварийных событий (РАС) и другими устройствами в той степени, в какой это необходимо для учета и анализа работы защит.</w:t>
      </w:r>
      <w:r>
        <w:br/>
      </w:r>
      <w:r>
        <w:rPr>
          <w:rFonts w:ascii="Times New Roman"/>
          <w:b w:val="false"/>
          <w:i w:val="false"/>
          <w:color w:val="000000"/>
          <w:sz w:val="28"/>
        </w:rPr>
        <w:t>
</w:t>
      </w:r>
      <w:r>
        <w:rPr>
          <w:rFonts w:ascii="Times New Roman"/>
          <w:b w:val="false"/>
          <w:i w:val="false"/>
          <w:color w:val="000000"/>
          <w:sz w:val="28"/>
        </w:rPr>
        <w:t>
      611. Устройства, фиксирующие действие релейной защиты на отключение, устанавливается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 и т.п.).</w:t>
      </w:r>
      <w:r>
        <w:br/>
      </w:r>
      <w:r>
        <w:rPr>
          <w:rFonts w:ascii="Times New Roman"/>
          <w:b w:val="false"/>
          <w:i w:val="false"/>
          <w:color w:val="000000"/>
          <w:sz w:val="28"/>
        </w:rPr>
        <w:t>
</w:t>
      </w:r>
      <w:r>
        <w:rPr>
          <w:rFonts w:ascii="Times New Roman"/>
          <w:b w:val="false"/>
          <w:i w:val="false"/>
          <w:color w:val="000000"/>
          <w:sz w:val="28"/>
        </w:rPr>
        <w:t>
      612.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r>
        <w:br/>
      </w:r>
      <w:r>
        <w:rPr>
          <w:rFonts w:ascii="Times New Roman"/>
          <w:b w:val="false"/>
          <w:i w:val="false"/>
          <w:color w:val="000000"/>
          <w:sz w:val="28"/>
        </w:rPr>
        <w:t>
</w:t>
      </w:r>
      <w:r>
        <w:rPr>
          <w:rFonts w:ascii="Times New Roman"/>
          <w:b w:val="false"/>
          <w:i w:val="false"/>
          <w:color w:val="000000"/>
          <w:sz w:val="28"/>
        </w:rPr>
        <w:t>
      На особо ответственных элементах электроустановки: линиях 500 кВ, автотрансформаторах связи с высшим напряжением 500 кВ, шунтирующих реакторах 500 кВ, шинах (ошиновках) 500 кВ и синхронных компенсаторах, генераторах и трансформаторах блоков АЭС или большой мощности тепловых и гидравлических станций и элементах КРУЭ, устанавливаются по две основные защиты.</w:t>
      </w:r>
      <w:r>
        <w:br/>
      </w:r>
      <w:r>
        <w:rPr>
          <w:rFonts w:ascii="Times New Roman"/>
          <w:b w:val="false"/>
          <w:i w:val="false"/>
          <w:color w:val="000000"/>
          <w:sz w:val="28"/>
        </w:rPr>
        <w:t>
</w:t>
      </w:r>
      <w:r>
        <w:rPr>
          <w:rFonts w:ascii="Times New Roman"/>
          <w:b w:val="false"/>
          <w:i w:val="false"/>
          <w:color w:val="000000"/>
          <w:sz w:val="28"/>
        </w:rPr>
        <w:t>
      613. Для действия при отказах защит или выключателей смежных элементов предусматривается резервная защита, предназначенную для обеспечения дальнего резервного действия.</w:t>
      </w:r>
      <w:r>
        <w:br/>
      </w:r>
      <w:r>
        <w:rPr>
          <w:rFonts w:ascii="Times New Roman"/>
          <w:b w:val="false"/>
          <w:i w:val="false"/>
          <w:color w:val="000000"/>
          <w:sz w:val="28"/>
        </w:rPr>
        <w:t>
</w:t>
      </w:r>
      <w:r>
        <w:rPr>
          <w:rFonts w:ascii="Times New Roman"/>
          <w:b w:val="false"/>
          <w:i w:val="false"/>
          <w:color w:val="000000"/>
          <w:sz w:val="28"/>
        </w:rPr>
        <w:t>
      Если основная защита элемента обладает абсолютной селективностью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т.е. действующая при отказе основной защиты данного элемента или вывода ее из работы. Если в качестве основной защиты от замыканий между фазами применена дифференциально-фазная защита, то в качестве резервной может быть применена ступенчатая дистанционная защита.</w:t>
      </w:r>
      <w:r>
        <w:br/>
      </w:r>
      <w:r>
        <w:rPr>
          <w:rFonts w:ascii="Times New Roman"/>
          <w:b w:val="false"/>
          <w:i w:val="false"/>
          <w:color w:val="000000"/>
          <w:sz w:val="28"/>
        </w:rPr>
        <w:t>
</w:t>
      </w:r>
      <w:r>
        <w:rPr>
          <w:rFonts w:ascii="Times New Roman"/>
          <w:b w:val="false"/>
          <w:i w:val="false"/>
          <w:color w:val="000000"/>
          <w:sz w:val="28"/>
        </w:rPr>
        <w:t>
      Если основная защита линии 110 кВ и выше обладает относительной селективностью, то:</w:t>
      </w:r>
      <w:r>
        <w:br/>
      </w:r>
      <w:r>
        <w:rPr>
          <w:rFonts w:ascii="Times New Roman"/>
          <w:b w:val="false"/>
          <w:i w:val="false"/>
          <w:color w:val="000000"/>
          <w:sz w:val="28"/>
        </w:rPr>
        <w:t>
</w:t>
      </w:r>
      <w:r>
        <w:rPr>
          <w:rFonts w:ascii="Times New Roman"/>
          <w:b w:val="false"/>
          <w:i w:val="false"/>
          <w:color w:val="000000"/>
          <w:sz w:val="28"/>
        </w:rPr>
        <w:t>
      1) 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r>
        <w:br/>
      </w:r>
      <w:r>
        <w:rPr>
          <w:rFonts w:ascii="Times New Roman"/>
          <w:b w:val="false"/>
          <w:i w:val="false"/>
          <w:color w:val="000000"/>
          <w:sz w:val="28"/>
        </w:rPr>
        <w:t>
</w:t>
      </w:r>
      <w:r>
        <w:rPr>
          <w:rFonts w:ascii="Times New Roman"/>
          <w:b w:val="false"/>
          <w:i w:val="false"/>
          <w:color w:val="000000"/>
          <w:sz w:val="28"/>
        </w:rPr>
        <w:t>
      2) должны предусматриваться меры по обеспечению ближнего резервирования, если дальнее резервирование при КЗ на этой линии не обеспечиваются.</w:t>
      </w:r>
      <w:r>
        <w:br/>
      </w:r>
      <w:r>
        <w:rPr>
          <w:rFonts w:ascii="Times New Roman"/>
          <w:b w:val="false"/>
          <w:i w:val="false"/>
          <w:color w:val="000000"/>
          <w:sz w:val="28"/>
        </w:rPr>
        <w:t>
</w:t>
      </w:r>
      <w:r>
        <w:rPr>
          <w:rFonts w:ascii="Times New Roman"/>
          <w:b w:val="false"/>
          <w:i w:val="false"/>
          <w:color w:val="000000"/>
          <w:sz w:val="28"/>
        </w:rPr>
        <w:t>
      При 100 % «ближнем» резервировании (основная защита элемента обладает абсолютной селективностью и наличием на данном элементе резервной защиты, выполняющей функции не только дальнего, но и ближнего резервирования), при наличии УРОВ, дальнее резервирование при КЗ на этом элементе допустимо не обеспечивать.</w:t>
      </w:r>
      <w:r>
        <w:br/>
      </w:r>
      <w:r>
        <w:rPr>
          <w:rFonts w:ascii="Times New Roman"/>
          <w:b w:val="false"/>
          <w:i w:val="false"/>
          <w:color w:val="000000"/>
          <w:sz w:val="28"/>
        </w:rPr>
        <w:t>
</w:t>
      </w:r>
      <w:r>
        <w:rPr>
          <w:rFonts w:ascii="Times New Roman"/>
          <w:b w:val="false"/>
          <w:i w:val="false"/>
          <w:color w:val="000000"/>
          <w:sz w:val="28"/>
        </w:rPr>
        <w:t>
      614. Для линии электропередачи 35 кВ и выше с целью повышения надежности отключения повреждения в начале линии может быть предусмотрена в качестве дополнительной защиты токовая отсечка без выдержки времени при условии выполнения требований </w:t>
      </w:r>
      <w:r>
        <w:rPr>
          <w:rFonts w:ascii="Times New Roman"/>
          <w:b w:val="false"/>
          <w:i w:val="false"/>
          <w:color w:val="000000"/>
          <w:sz w:val="28"/>
        </w:rPr>
        <w:t>пункта 622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615. Если полное обеспечение дальнего резервирования связано со значительным усложнением защиты или технически невозможно допускается:</w:t>
      </w:r>
      <w:r>
        <w:br/>
      </w:r>
      <w:r>
        <w:rPr>
          <w:rFonts w:ascii="Times New Roman"/>
          <w:b w:val="false"/>
          <w:i w:val="false"/>
          <w:color w:val="000000"/>
          <w:sz w:val="28"/>
        </w:rPr>
        <w:t>
</w:t>
      </w:r>
      <w:r>
        <w:rPr>
          <w:rFonts w:ascii="Times New Roman"/>
          <w:b w:val="false"/>
          <w:i w:val="false"/>
          <w:color w:val="000000"/>
          <w:sz w:val="28"/>
        </w:rPr>
        <w:t>
      1) не резервировать отключения КЗ за трансформаторами, на реактированных линиях, линиях 110 кВ и выше при наличии ближнего резервирования;</w:t>
      </w:r>
      <w:r>
        <w:br/>
      </w:r>
      <w:r>
        <w:rPr>
          <w:rFonts w:ascii="Times New Roman"/>
          <w:b w:val="false"/>
          <w:i w:val="false"/>
          <w:color w:val="000000"/>
          <w:sz w:val="28"/>
        </w:rPr>
        <w:t>
</w:t>
      </w:r>
      <w:r>
        <w:rPr>
          <w:rFonts w:ascii="Times New Roman"/>
          <w:b w:val="false"/>
          <w:i w:val="false"/>
          <w:color w:val="000000"/>
          <w:sz w:val="28"/>
        </w:rPr>
        <w:t>
      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r>
        <w:br/>
      </w:r>
      <w:r>
        <w:rPr>
          <w:rFonts w:ascii="Times New Roman"/>
          <w:b w:val="false"/>
          <w:i w:val="false"/>
          <w:color w:val="000000"/>
          <w:sz w:val="28"/>
        </w:rPr>
        <w:t>
</w:t>
      </w:r>
      <w:r>
        <w:rPr>
          <w:rFonts w:ascii="Times New Roman"/>
          <w:b w:val="false"/>
          <w:i w:val="false"/>
          <w:color w:val="000000"/>
          <w:sz w:val="28"/>
        </w:rPr>
        <w:t>
      3) предусматривать неселективное действие защиты при КЗ на смежных элементах (при дальнем резервном действии – не согласовывать последнюю ступень защиты по параметру срабатывания с защитами предыдущих элементов и т.п.) с возможностью обесточения в отдельных случаях подстанций, при этом, обеспечивается исправление этих неселективных отключений действием АПВ или АВР;</w:t>
      </w:r>
      <w:r>
        <w:br/>
      </w:r>
      <w:r>
        <w:rPr>
          <w:rFonts w:ascii="Times New Roman"/>
          <w:b w:val="false"/>
          <w:i w:val="false"/>
          <w:color w:val="000000"/>
          <w:sz w:val="28"/>
        </w:rPr>
        <w:t>
</w:t>
      </w:r>
      <w:r>
        <w:rPr>
          <w:rFonts w:ascii="Times New Roman"/>
          <w:b w:val="false"/>
          <w:i w:val="false"/>
          <w:color w:val="000000"/>
          <w:sz w:val="28"/>
        </w:rPr>
        <w:t>
      4) предусматривать на трансформаторах 110–220 кВ дополнительную максимальную токовую защиту с независимым действием.</w:t>
      </w:r>
      <w:r>
        <w:br/>
      </w:r>
      <w:r>
        <w:rPr>
          <w:rFonts w:ascii="Times New Roman"/>
          <w:b w:val="false"/>
          <w:i w:val="false"/>
          <w:color w:val="000000"/>
          <w:sz w:val="28"/>
        </w:rPr>
        <w:t>
</w:t>
      </w:r>
      <w:r>
        <w:rPr>
          <w:rFonts w:ascii="Times New Roman"/>
          <w:b w:val="false"/>
          <w:i w:val="false"/>
          <w:color w:val="000000"/>
          <w:sz w:val="28"/>
        </w:rPr>
        <w:t>
      616. Устройства резервирования при отказе выключателей (УРО3) должны предусматриваться в электроустановках 110–500 кВ.</w:t>
      </w:r>
      <w:r>
        <w:br/>
      </w:r>
      <w:r>
        <w:rPr>
          <w:rFonts w:ascii="Times New Roman"/>
          <w:b w:val="false"/>
          <w:i w:val="false"/>
          <w:color w:val="000000"/>
          <w:sz w:val="28"/>
        </w:rPr>
        <w:t>
</w:t>
      </w:r>
      <w:r>
        <w:rPr>
          <w:rFonts w:ascii="Times New Roman"/>
          <w:b w:val="false"/>
          <w:i w:val="false"/>
          <w:color w:val="000000"/>
          <w:sz w:val="28"/>
        </w:rPr>
        <w:t>
      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r>
        <w:br/>
      </w:r>
      <w:r>
        <w:rPr>
          <w:rFonts w:ascii="Times New Roman"/>
          <w:b w:val="false"/>
          <w:i w:val="false"/>
          <w:color w:val="000000"/>
          <w:sz w:val="28"/>
        </w:rPr>
        <w:t>
</w:t>
      </w:r>
      <w:r>
        <w:rPr>
          <w:rFonts w:ascii="Times New Roman"/>
          <w:b w:val="false"/>
          <w:i w:val="false"/>
          <w:color w:val="000000"/>
          <w:sz w:val="28"/>
        </w:rPr>
        <w:t>
      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r>
        <w:br/>
      </w:r>
      <w:r>
        <w:rPr>
          <w:rFonts w:ascii="Times New Roman"/>
          <w:b w:val="false"/>
          <w:i w:val="false"/>
          <w:color w:val="000000"/>
          <w:sz w:val="28"/>
        </w:rPr>
        <w:t>
</w:t>
      </w:r>
      <w:r>
        <w:rPr>
          <w:rFonts w:ascii="Times New Roman"/>
          <w:b w:val="false"/>
          <w:i w:val="false"/>
          <w:color w:val="000000"/>
          <w:sz w:val="28"/>
        </w:rPr>
        <w:t>
      Допускается применение упрощенных УРОВ, действующих при КЗ с отказами выключателей не на всех элементах; при напряжении 35–220 кВ, кроме того, допускается применение устройств, действующих лишь на отключение шиносоединительного (секционного) выключателя.</w:t>
      </w:r>
      <w:r>
        <w:br/>
      </w:r>
      <w:r>
        <w:rPr>
          <w:rFonts w:ascii="Times New Roman"/>
          <w:b w:val="false"/>
          <w:i w:val="false"/>
          <w:color w:val="000000"/>
          <w:sz w:val="28"/>
        </w:rPr>
        <w:t>
</w:t>
      </w:r>
      <w:r>
        <w:rPr>
          <w:rFonts w:ascii="Times New Roman"/>
          <w:b w:val="false"/>
          <w:i w:val="false"/>
          <w:color w:val="000000"/>
          <w:sz w:val="28"/>
        </w:rPr>
        <w:t>
      При недостаточной эффективности дальнего резервирования рассматривается необходимость повышения надежности ближнего резервирования в дополнение к УРОВ.</w:t>
      </w:r>
      <w:r>
        <w:br/>
      </w:r>
      <w:r>
        <w:rPr>
          <w:rFonts w:ascii="Times New Roman"/>
          <w:b w:val="false"/>
          <w:i w:val="false"/>
          <w:color w:val="000000"/>
          <w:sz w:val="28"/>
        </w:rPr>
        <w:t>
</w:t>
      </w:r>
      <w:r>
        <w:rPr>
          <w:rFonts w:ascii="Times New Roman"/>
          <w:b w:val="false"/>
          <w:i w:val="false"/>
          <w:color w:val="000000"/>
          <w:sz w:val="28"/>
        </w:rPr>
        <w:t>
      617. При выполнении резервной защиты в виде отдельного комплекта осуществляется, так, чтобы была обеспечена возможность раздельной проверки или ремонта основной или резервной защиты при работающем элементе.</w:t>
      </w:r>
      <w:r>
        <w:br/>
      </w:r>
      <w:r>
        <w:rPr>
          <w:rFonts w:ascii="Times New Roman"/>
          <w:b w:val="false"/>
          <w:i w:val="false"/>
          <w:color w:val="000000"/>
          <w:sz w:val="28"/>
        </w:rPr>
        <w:t>
</w:t>
      </w:r>
      <w:r>
        <w:rPr>
          <w:rFonts w:ascii="Times New Roman"/>
          <w:b w:val="false"/>
          <w:i w:val="false"/>
          <w:color w:val="000000"/>
          <w:sz w:val="28"/>
        </w:rPr>
        <w:t>
      В случае, если защита присоединения состоит из двух или более взаиморезервируемых систем защиты, каждая из систем защиты должна быть полностью независимой от другой, чтобы при КЗ в защищаемой зоне отказ в одной системе защиты не приводил к отказу или недопустимому увеличению времени отключения другой системой защит. Указанные устройства РЗА должны питаться от разных автоматических выключателей, должны быть разделены по дискретным входам и выходам, должны быть подключены к разным вторичным обмоткам трансформаторов тока, и по возможности разделены по цепям напряжения и источникам питания, по цепям управления на постоянном оперативном токе. При этом, цепи питания оперативным постоянным током основных и резервных защит или отдельных групп защит должны прокладываться в разных кабелях. В особо ответственных случаях (для линий и автотрансформаторов 500 кВ и т.п.) прокладываются кабели с цепями отключения от двух групп защит по разным трассам.</w:t>
      </w:r>
      <w:r>
        <w:br/>
      </w:r>
      <w:r>
        <w:rPr>
          <w:rFonts w:ascii="Times New Roman"/>
          <w:b w:val="false"/>
          <w:i w:val="false"/>
          <w:color w:val="000000"/>
          <w:sz w:val="28"/>
        </w:rPr>
        <w:t>
</w:t>
      </w:r>
      <w:r>
        <w:rPr>
          <w:rFonts w:ascii="Times New Roman"/>
          <w:b w:val="false"/>
          <w:i w:val="false"/>
          <w:color w:val="000000"/>
          <w:sz w:val="28"/>
        </w:rPr>
        <w:t>
      618. Оценка чувствительности основных типов релейных защит должна производится при помощи коэффициента чувствительности, определяемого:</w:t>
      </w:r>
      <w:r>
        <w:br/>
      </w:r>
      <w:r>
        <w:rPr>
          <w:rFonts w:ascii="Times New Roman"/>
          <w:b w:val="false"/>
          <w:i w:val="false"/>
          <w:color w:val="000000"/>
          <w:sz w:val="28"/>
        </w:rPr>
        <w:t>
</w:t>
      </w:r>
      <w:r>
        <w:rPr>
          <w:rFonts w:ascii="Times New Roman"/>
          <w:b w:val="false"/>
          <w:i w:val="false"/>
          <w:color w:val="000000"/>
          <w:sz w:val="28"/>
        </w:rPr>
        <w:t>
      1) для защит, реагирующих на величины, возрастающие в условиях повреждений, – как отношение расчетных значений этих величин (тока или напряжения) при металлическом КЗ в пределах защищаемой зоны к параметрам срабатывания защит;</w:t>
      </w:r>
      <w:r>
        <w:br/>
      </w:r>
      <w:r>
        <w:rPr>
          <w:rFonts w:ascii="Times New Roman"/>
          <w:b w:val="false"/>
          <w:i w:val="false"/>
          <w:color w:val="000000"/>
          <w:sz w:val="28"/>
        </w:rPr>
        <w:t>
</w:t>
      </w:r>
      <w:r>
        <w:rPr>
          <w:rFonts w:ascii="Times New Roman"/>
          <w:b w:val="false"/>
          <w:i w:val="false"/>
          <w:color w:val="000000"/>
          <w:sz w:val="28"/>
        </w:rPr>
        <w:t>
      2) для защит, реагирующих на величины, уменьшающиеся в условиях повреждений, – как отношение параметров срабатывания к расчетным значениям этих величин (напряжения или сопротивления) при металлическом КЗ в пределах защищаемой зоны.</w:t>
      </w:r>
      <w:r>
        <w:br/>
      </w:r>
      <w:r>
        <w:rPr>
          <w:rFonts w:ascii="Times New Roman"/>
          <w:b w:val="false"/>
          <w:i w:val="false"/>
          <w:color w:val="000000"/>
          <w:sz w:val="28"/>
        </w:rPr>
        <w:t>
</w:t>
      </w:r>
      <w:r>
        <w:rPr>
          <w:rFonts w:ascii="Times New Roman"/>
          <w:b w:val="false"/>
          <w:i w:val="false"/>
          <w:color w:val="000000"/>
          <w:sz w:val="28"/>
        </w:rPr>
        <w:t>
      Используется фиксация срабатывания предыдущей по времени ступени защиты от более чувствительной последующей ступени защиты для исключения замедления действия защиты в результате развития электрической дуги в месте повреждения.</w:t>
      </w:r>
      <w:r>
        <w:br/>
      </w:r>
      <w:r>
        <w:rPr>
          <w:rFonts w:ascii="Times New Roman"/>
          <w:b w:val="false"/>
          <w:i w:val="false"/>
          <w:color w:val="000000"/>
          <w:sz w:val="28"/>
        </w:rPr>
        <w:t>
</w:t>
      </w:r>
      <w:r>
        <w:rPr>
          <w:rFonts w:ascii="Times New Roman"/>
          <w:b w:val="false"/>
          <w:i w:val="false"/>
          <w:color w:val="000000"/>
          <w:sz w:val="28"/>
        </w:rPr>
        <w:t>
      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r>
        <w:br/>
      </w:r>
      <w:r>
        <w:rPr>
          <w:rFonts w:ascii="Times New Roman"/>
          <w:b w:val="false"/>
          <w:i w:val="false"/>
          <w:color w:val="000000"/>
          <w:sz w:val="28"/>
        </w:rPr>
        <w:t>
</w:t>
      </w:r>
      <w:r>
        <w:rPr>
          <w:rFonts w:ascii="Times New Roman"/>
          <w:b w:val="false"/>
          <w:i w:val="false"/>
          <w:color w:val="000000"/>
          <w:sz w:val="28"/>
        </w:rPr>
        <w:t>
      619.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r>
        <w:br/>
      </w:r>
      <w:r>
        <w:rPr>
          <w:rFonts w:ascii="Times New Roman"/>
          <w:b w:val="false"/>
          <w:i w:val="false"/>
          <w:color w:val="000000"/>
          <w:sz w:val="28"/>
        </w:rPr>
        <w:t>
</w:t>
      </w:r>
      <w:r>
        <w:rPr>
          <w:rFonts w:ascii="Times New Roman"/>
          <w:b w:val="false"/>
          <w:i w:val="false"/>
          <w:color w:val="000000"/>
          <w:sz w:val="28"/>
        </w:rPr>
        <w:t>
      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r>
        <w:br/>
      </w:r>
      <w:r>
        <w:rPr>
          <w:rFonts w:ascii="Times New Roman"/>
          <w:b w:val="false"/>
          <w:i w:val="false"/>
          <w:color w:val="000000"/>
          <w:sz w:val="28"/>
        </w:rPr>
        <w:t>
</w:t>
      </w:r>
      <w:r>
        <w:rPr>
          <w:rFonts w:ascii="Times New Roman"/>
          <w:b w:val="false"/>
          <w:i w:val="false"/>
          <w:color w:val="000000"/>
          <w:sz w:val="28"/>
        </w:rPr>
        <w:t>
      для органов тока и напряжения – около 1,5;</w:t>
      </w:r>
      <w:r>
        <w:br/>
      </w:r>
      <w:r>
        <w:rPr>
          <w:rFonts w:ascii="Times New Roman"/>
          <w:b w:val="false"/>
          <w:i w:val="false"/>
          <w:color w:val="000000"/>
          <w:sz w:val="28"/>
        </w:rPr>
        <w:t>
</w:t>
      </w:r>
      <w:r>
        <w:rPr>
          <w:rFonts w:ascii="Times New Roman"/>
          <w:b w:val="false"/>
          <w:i w:val="false"/>
          <w:color w:val="000000"/>
          <w:sz w:val="28"/>
        </w:rPr>
        <w:t>
      для органов направления мощности обратной и нулевой последовательности – около 2,0 по мощности и около 1,5 по току и напряжению;</w:t>
      </w:r>
      <w:r>
        <w:br/>
      </w:r>
      <w:r>
        <w:rPr>
          <w:rFonts w:ascii="Times New Roman"/>
          <w:b w:val="false"/>
          <w:i w:val="false"/>
          <w:color w:val="000000"/>
          <w:sz w:val="28"/>
        </w:rPr>
        <w:t>
</w:t>
      </w:r>
      <w:r>
        <w:rPr>
          <w:rFonts w:ascii="Times New Roman"/>
          <w:b w:val="false"/>
          <w:i w:val="false"/>
          <w:color w:val="000000"/>
          <w:sz w:val="28"/>
        </w:rPr>
        <w:t>
      для органа направления мощности, включенного на полные ток и напряжение, не нормируется по мощности и около 1,5 по току.</w:t>
      </w:r>
      <w:r>
        <w:br/>
      </w:r>
      <w:r>
        <w:rPr>
          <w:rFonts w:ascii="Times New Roman"/>
          <w:b w:val="false"/>
          <w:i w:val="false"/>
          <w:color w:val="000000"/>
          <w:sz w:val="28"/>
        </w:rPr>
        <w:t>
</w:t>
      </w:r>
      <w:r>
        <w:rPr>
          <w:rFonts w:ascii="Times New Roman"/>
          <w:b w:val="false"/>
          <w:i w:val="false"/>
          <w:color w:val="000000"/>
          <w:sz w:val="28"/>
        </w:rPr>
        <w:t>
      для максимальных токовых защит трансформаторов с низшим напряжением 0,23–0,4 кВ наименьший коэффициент чувствительности может быть около 1,5.</w:t>
      </w:r>
      <w:r>
        <w:br/>
      </w:r>
      <w:r>
        <w:rPr>
          <w:rFonts w:ascii="Times New Roman"/>
          <w:b w:val="false"/>
          <w:i w:val="false"/>
          <w:color w:val="000000"/>
          <w:sz w:val="28"/>
        </w:rPr>
        <w:t>
</w:t>
      </w:r>
      <w:r>
        <w:rPr>
          <w:rFonts w:ascii="Times New Roman"/>
          <w:b w:val="false"/>
          <w:i w:val="false"/>
          <w:color w:val="000000"/>
          <w:sz w:val="28"/>
        </w:rPr>
        <w:t>
      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r>
        <w:br/>
      </w:r>
      <w:r>
        <w:rPr>
          <w:rFonts w:ascii="Times New Roman"/>
          <w:b w:val="false"/>
          <w:i w:val="false"/>
          <w:color w:val="000000"/>
          <w:sz w:val="28"/>
        </w:rPr>
        <w:t>
</w:t>
      </w:r>
      <w:r>
        <w:rPr>
          <w:rFonts w:ascii="Times New Roman"/>
          <w:b w:val="false"/>
          <w:i w:val="false"/>
          <w:color w:val="000000"/>
          <w:sz w:val="28"/>
        </w:rPr>
        <w:t>
      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r>
        <w:br/>
      </w:r>
      <w:r>
        <w:rPr>
          <w:rFonts w:ascii="Times New Roman"/>
          <w:b w:val="false"/>
          <w:i w:val="false"/>
          <w:color w:val="000000"/>
          <w:sz w:val="28"/>
        </w:rPr>
        <w:t>
</w:t>
      </w:r>
      <w:r>
        <w:rPr>
          <w:rFonts w:ascii="Times New Roman"/>
          <w:b w:val="false"/>
          <w:i w:val="false"/>
          <w:color w:val="000000"/>
          <w:sz w:val="28"/>
        </w:rPr>
        <w:t>
      для органов направления мощности нулевой и обратной последовательности – около 2,0 по мощности и около 1,5 по току и напряжению;</w:t>
      </w:r>
      <w:r>
        <w:br/>
      </w:r>
      <w:r>
        <w:rPr>
          <w:rFonts w:ascii="Times New Roman"/>
          <w:b w:val="false"/>
          <w:i w:val="false"/>
          <w:color w:val="000000"/>
          <w:sz w:val="28"/>
        </w:rPr>
        <w:t>
</w:t>
      </w:r>
      <w:r>
        <w:rPr>
          <w:rFonts w:ascii="Times New Roman"/>
          <w:b w:val="false"/>
          <w:i w:val="false"/>
          <w:color w:val="000000"/>
          <w:sz w:val="28"/>
        </w:rPr>
        <w:t>
      для органа направления мощности, включенного на полные ток и напряжение, не нормируется по мощности и около 1,5 по току.</w:t>
      </w:r>
      <w:r>
        <w:br/>
      </w:r>
      <w:r>
        <w:rPr>
          <w:rFonts w:ascii="Times New Roman"/>
          <w:b w:val="false"/>
          <w:i w:val="false"/>
          <w:color w:val="000000"/>
          <w:sz w:val="28"/>
        </w:rPr>
        <w:t>
</w:t>
      </w:r>
      <w:r>
        <w:rPr>
          <w:rFonts w:ascii="Times New Roman"/>
          <w:b w:val="false"/>
          <w:i w:val="false"/>
          <w:color w:val="000000"/>
          <w:sz w:val="28"/>
        </w:rPr>
        <w:t>
      3) Дистанционные защиты от многофазных КЗ, КЗ на землю и избирательные органы устройства ОАПВ:</w:t>
      </w:r>
      <w:r>
        <w:br/>
      </w:r>
      <w:r>
        <w:rPr>
          <w:rFonts w:ascii="Times New Roman"/>
          <w:b w:val="false"/>
          <w:i w:val="false"/>
          <w:color w:val="000000"/>
          <w:sz w:val="28"/>
        </w:rPr>
        <w:t>
</w:t>
      </w:r>
      <w:r>
        <w:rPr>
          <w:rFonts w:ascii="Times New Roman"/>
          <w:b w:val="false"/>
          <w:i w:val="false"/>
          <w:color w:val="000000"/>
          <w:sz w:val="28"/>
        </w:rPr>
        <w:t>
      для пускового органа дистанционной защиты от многофазных КЗ и дистанционного органа третьей ступени – около 1,5;</w:t>
      </w:r>
      <w:r>
        <w:br/>
      </w:r>
      <w:r>
        <w:rPr>
          <w:rFonts w:ascii="Times New Roman"/>
          <w:b w:val="false"/>
          <w:i w:val="false"/>
          <w:color w:val="000000"/>
          <w:sz w:val="28"/>
        </w:rPr>
        <w:t>
</w:t>
      </w:r>
      <w:r>
        <w:rPr>
          <w:rFonts w:ascii="Times New Roman"/>
          <w:b w:val="false"/>
          <w:i w:val="false"/>
          <w:color w:val="000000"/>
          <w:sz w:val="28"/>
        </w:rPr>
        <w:t>
      для дистанционного органа второй ступени защиты от многофазных КЗ, предназначенного для действия при КЗ в конце защищаемой линии, без учета резервного действия – около 1,5, а при наличии третьей ступени защиты около 1,25;</w:t>
      </w:r>
      <w:r>
        <w:br/>
      </w:r>
      <w:r>
        <w:rPr>
          <w:rFonts w:ascii="Times New Roman"/>
          <w:b w:val="false"/>
          <w:i w:val="false"/>
          <w:color w:val="000000"/>
          <w:sz w:val="28"/>
        </w:rPr>
        <w:t>
</w:t>
      </w:r>
      <w:r>
        <w:rPr>
          <w:rFonts w:ascii="Times New Roman"/>
          <w:b w:val="false"/>
          <w:i w:val="false"/>
          <w:color w:val="000000"/>
          <w:sz w:val="28"/>
        </w:rPr>
        <w:t>
      для указанного органа чувствительность по току должна, быть около 1,3 (по отношению к току точной работы) при повреждении в той же точке.</w:t>
      </w:r>
      <w:r>
        <w:br/>
      </w:r>
      <w:r>
        <w:rPr>
          <w:rFonts w:ascii="Times New Roman"/>
          <w:b w:val="false"/>
          <w:i w:val="false"/>
          <w:color w:val="000000"/>
          <w:sz w:val="28"/>
        </w:rPr>
        <w:t>
</w:t>
      </w:r>
      <w:r>
        <w:rPr>
          <w:rFonts w:ascii="Times New Roman"/>
          <w:b w:val="false"/>
          <w:i w:val="false"/>
          <w:color w:val="000000"/>
          <w:sz w:val="28"/>
        </w:rPr>
        <w:t>
      для дистанционных органов второй ступени от КЗ на землю и избирательных органов сопротивления устройства ОАПВ:</w:t>
      </w:r>
      <w:r>
        <w:br/>
      </w:r>
      <w:r>
        <w:rPr>
          <w:rFonts w:ascii="Times New Roman"/>
          <w:b w:val="false"/>
          <w:i w:val="false"/>
          <w:color w:val="000000"/>
          <w:sz w:val="28"/>
        </w:rPr>
        <w:t>
</w:t>
      </w:r>
      <w:r>
        <w:rPr>
          <w:rFonts w:ascii="Times New Roman"/>
          <w:b w:val="false"/>
          <w:i w:val="false"/>
          <w:color w:val="000000"/>
          <w:sz w:val="28"/>
        </w:rPr>
        <w:t>
      при металлическом коротком замыкании на землю в конце защищаемой линии – 1,5;</w:t>
      </w:r>
      <w:r>
        <w:br/>
      </w:r>
      <w:r>
        <w:rPr>
          <w:rFonts w:ascii="Times New Roman"/>
          <w:b w:val="false"/>
          <w:i w:val="false"/>
          <w:color w:val="000000"/>
          <w:sz w:val="28"/>
        </w:rPr>
        <w:t>
</w:t>
      </w:r>
      <w:r>
        <w:rPr>
          <w:rFonts w:ascii="Times New Roman"/>
          <w:b w:val="false"/>
          <w:i w:val="false"/>
          <w:color w:val="000000"/>
          <w:sz w:val="28"/>
        </w:rPr>
        <w:t>
      при коротком замыкании на землю через переходное сопротивление в конце каскадно отключенной фазы защищаемой линии – 1,15;</w:t>
      </w:r>
      <w:r>
        <w:br/>
      </w:r>
      <w:r>
        <w:rPr>
          <w:rFonts w:ascii="Times New Roman"/>
          <w:b w:val="false"/>
          <w:i w:val="false"/>
          <w:color w:val="000000"/>
          <w:sz w:val="28"/>
        </w:rPr>
        <w:t>
</w:t>
      </w:r>
      <w:r>
        <w:rPr>
          <w:rFonts w:ascii="Times New Roman"/>
          <w:b w:val="false"/>
          <w:i w:val="false"/>
          <w:color w:val="000000"/>
          <w:sz w:val="28"/>
        </w:rPr>
        <w:t>
      для фильтровых избирательных органов по току и напряжению нулевой и обратной последовательности при металлическом замыкании в конце защищаемой линии – 2,0.</w:t>
      </w:r>
      <w:r>
        <w:br/>
      </w:r>
      <w:r>
        <w:rPr>
          <w:rFonts w:ascii="Times New Roman"/>
          <w:b w:val="false"/>
          <w:i w:val="false"/>
          <w:color w:val="000000"/>
          <w:sz w:val="28"/>
        </w:rPr>
        <w:t>
</w:t>
      </w:r>
      <w:r>
        <w:rPr>
          <w:rFonts w:ascii="Times New Roman"/>
          <w:b w:val="false"/>
          <w:i w:val="false"/>
          <w:color w:val="000000"/>
          <w:sz w:val="28"/>
        </w:rPr>
        <w:t>
      Блокировка от качаний не должна ограничивать зоны действия блокируемых ступеней дистанционной защиты.</w:t>
      </w:r>
      <w:r>
        <w:br/>
      </w:r>
      <w:r>
        <w:rPr>
          <w:rFonts w:ascii="Times New Roman"/>
          <w:b w:val="false"/>
          <w:i w:val="false"/>
          <w:color w:val="000000"/>
          <w:sz w:val="28"/>
        </w:rPr>
        <w:t>
</w:t>
      </w:r>
      <w:r>
        <w:rPr>
          <w:rFonts w:ascii="Times New Roman"/>
          <w:b w:val="false"/>
          <w:i w:val="false"/>
          <w:color w:val="000000"/>
          <w:sz w:val="28"/>
        </w:rPr>
        <w:t>
      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или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 около 1,5 (при КЗ на шинах).</w:t>
      </w:r>
      <w:r>
        <w:br/>
      </w:r>
      <w:r>
        <w:rPr>
          <w:rFonts w:ascii="Times New Roman"/>
          <w:b w:val="false"/>
          <w:i w:val="false"/>
          <w:color w:val="000000"/>
          <w:sz w:val="28"/>
        </w:rPr>
        <w:t>
</w:t>
      </w:r>
      <w:r>
        <w:rPr>
          <w:rFonts w:ascii="Times New Roman"/>
          <w:b w:val="false"/>
          <w:i w:val="false"/>
          <w:color w:val="000000"/>
          <w:sz w:val="28"/>
        </w:rPr>
        <w:t>
      Для дифференциальной защиты генераторов и трансформаторов чувствительность проверяется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принимается менее номинального тока генератора. Для автотрансформаторов и повышающих трансформаторов мощностью 63 MBЧА и более ток срабатывания без учета торможения принимается менее номинального (для автотрансформаторов – менее тока, соответствующего типовой мощности).</w:t>
      </w:r>
      <w:r>
        <w:br/>
      </w:r>
      <w:r>
        <w:rPr>
          <w:rFonts w:ascii="Times New Roman"/>
          <w:b w:val="false"/>
          <w:i w:val="false"/>
          <w:color w:val="000000"/>
          <w:sz w:val="28"/>
        </w:rPr>
        <w:t>
</w:t>
      </w:r>
      <w:r>
        <w:rPr>
          <w:rFonts w:ascii="Times New Roman"/>
          <w:b w:val="false"/>
          <w:i w:val="false"/>
          <w:color w:val="000000"/>
          <w:sz w:val="28"/>
        </w:rPr>
        <w:t>
      Для остальных трансформаторов мощностью 25 MBЧА и более ток срабатывания без учета торможения принимается не более 1,5 номинального тока трансформатора.</w:t>
      </w:r>
      <w:r>
        <w:br/>
      </w:r>
      <w:r>
        <w:rPr>
          <w:rFonts w:ascii="Times New Roman"/>
          <w:b w:val="false"/>
          <w:i w:val="false"/>
          <w:color w:val="000000"/>
          <w:sz w:val="28"/>
        </w:rPr>
        <w:t>
</w:t>
      </w:r>
      <w:r>
        <w:rPr>
          <w:rFonts w:ascii="Times New Roman"/>
          <w:b w:val="false"/>
          <w:i w:val="false"/>
          <w:color w:val="000000"/>
          <w:sz w:val="28"/>
        </w:rPr>
        <w:t>
      Допускается снижение коэффициента чувствительности для дифференциальной защиты трансформатора или блока генератор–трансформатор до значения около 1,5 в следующих случаях:</w:t>
      </w:r>
      <w:r>
        <w:br/>
      </w:r>
      <w:r>
        <w:rPr>
          <w:rFonts w:ascii="Times New Roman"/>
          <w:b w:val="false"/>
          <w:i w:val="false"/>
          <w:color w:val="000000"/>
          <w:sz w:val="28"/>
        </w:rPr>
        <w:t>
</w:t>
      </w:r>
      <w:r>
        <w:rPr>
          <w:rFonts w:ascii="Times New Roman"/>
          <w:b w:val="false"/>
          <w:i w:val="false"/>
          <w:color w:val="000000"/>
          <w:sz w:val="28"/>
        </w:rPr>
        <w:t>
      при КЗ на выводах низшего напряжения понижающих трансформаторов мощностью менее 80 MB.А (определяется с учетом регулирования напряжения);</w:t>
      </w:r>
      <w:r>
        <w:br/>
      </w:r>
      <w:r>
        <w:rPr>
          <w:rFonts w:ascii="Times New Roman"/>
          <w:b w:val="false"/>
          <w:i w:val="false"/>
          <w:color w:val="000000"/>
          <w:sz w:val="28"/>
        </w:rPr>
        <w:t>
</w:t>
      </w:r>
      <w:r>
        <w:rPr>
          <w:rFonts w:ascii="Times New Roman"/>
          <w:b w:val="false"/>
          <w:i w:val="false"/>
          <w:color w:val="000000"/>
          <w:sz w:val="28"/>
        </w:rPr>
        <w:t>
      в режиме включения трансформатора под напряжение, а также для кратковременных режимов его работы.</w:t>
      </w:r>
      <w:r>
        <w:br/>
      </w:r>
      <w:r>
        <w:rPr>
          <w:rFonts w:ascii="Times New Roman"/>
          <w:b w:val="false"/>
          <w:i w:val="false"/>
          <w:color w:val="000000"/>
          <w:sz w:val="28"/>
        </w:rPr>
        <w:t>
</w:t>
      </w:r>
      <w:r>
        <w:rPr>
          <w:rFonts w:ascii="Times New Roman"/>
          <w:b w:val="false"/>
          <w:i w:val="false"/>
          <w:color w:val="000000"/>
          <w:sz w:val="28"/>
        </w:rPr>
        <w:t>
      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r>
        <w:br/>
      </w:r>
      <w:r>
        <w:rPr>
          <w:rFonts w:ascii="Times New Roman"/>
          <w:b w:val="false"/>
          <w:i w:val="false"/>
          <w:color w:val="000000"/>
          <w:sz w:val="28"/>
        </w:rPr>
        <w:t>
</w:t>
      </w:r>
      <w:r>
        <w:rPr>
          <w:rFonts w:ascii="Times New Roman"/>
          <w:b w:val="false"/>
          <w:i w:val="false"/>
          <w:color w:val="000000"/>
          <w:sz w:val="28"/>
        </w:rPr>
        <w:t>
      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r>
        <w:br/>
      </w:r>
      <w:r>
        <w:rPr>
          <w:rFonts w:ascii="Times New Roman"/>
          <w:b w:val="false"/>
          <w:i w:val="false"/>
          <w:color w:val="000000"/>
          <w:sz w:val="28"/>
        </w:rPr>
        <w:t>
</w:t>
      </w:r>
      <w:r>
        <w:rPr>
          <w:rFonts w:ascii="Times New Roman"/>
          <w:b w:val="false"/>
          <w:i w:val="false"/>
          <w:color w:val="000000"/>
          <w:sz w:val="28"/>
        </w:rPr>
        <w:t>
      5) Поперечные дифференциальные направленные защиты параллельных линий:</w:t>
      </w:r>
      <w:r>
        <w:br/>
      </w:r>
      <w:r>
        <w:rPr>
          <w:rFonts w:ascii="Times New Roman"/>
          <w:b w:val="false"/>
          <w:i w:val="false"/>
          <w:color w:val="000000"/>
          <w:sz w:val="28"/>
        </w:rPr>
        <w:t>
</w:t>
      </w:r>
      <w:r>
        <w:rPr>
          <w:rFonts w:ascii="Times New Roman"/>
          <w:b w:val="false"/>
          <w:i w:val="false"/>
          <w:color w:val="000000"/>
          <w:sz w:val="28"/>
        </w:rPr>
        <w:t>
      для реле тока и реле напряжения пускового органа комплексов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r>
        <w:br/>
      </w:r>
      <w:r>
        <w:rPr>
          <w:rFonts w:ascii="Times New Roman"/>
          <w:b w:val="false"/>
          <w:i w:val="false"/>
          <w:color w:val="000000"/>
          <w:sz w:val="28"/>
        </w:rPr>
        <w:t>
</w:t>
      </w:r>
      <w:r>
        <w:rPr>
          <w:rFonts w:ascii="Times New Roman"/>
          <w:b w:val="false"/>
          <w:i w:val="false"/>
          <w:color w:val="000000"/>
          <w:sz w:val="28"/>
        </w:rPr>
        <w:t>
      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r>
        <w:br/>
      </w:r>
      <w:r>
        <w:rPr>
          <w:rFonts w:ascii="Times New Roman"/>
          <w:b w:val="false"/>
          <w:i w:val="false"/>
          <w:color w:val="000000"/>
          <w:sz w:val="28"/>
        </w:rPr>
        <w:t>
</w:t>
      </w:r>
      <w:r>
        <w:rPr>
          <w:rFonts w:ascii="Times New Roman"/>
          <w:b w:val="false"/>
          <w:i w:val="false"/>
          <w:color w:val="000000"/>
          <w:sz w:val="28"/>
        </w:rPr>
        <w:t>
      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r>
        <w:br/>
      </w:r>
      <w:r>
        <w:rPr>
          <w:rFonts w:ascii="Times New Roman"/>
          <w:b w:val="false"/>
          <w:i w:val="false"/>
          <w:color w:val="000000"/>
          <w:sz w:val="28"/>
        </w:rPr>
        <w:t>
</w:t>
      </w:r>
      <w:r>
        <w:rPr>
          <w:rFonts w:ascii="Times New Roman"/>
          <w:b w:val="false"/>
          <w:i w:val="false"/>
          <w:color w:val="000000"/>
          <w:sz w:val="28"/>
        </w:rPr>
        <w:t>
      6) Направленные защиты с высокочастотной блокировкой:</w:t>
      </w:r>
      <w:r>
        <w:br/>
      </w:r>
      <w:r>
        <w:rPr>
          <w:rFonts w:ascii="Times New Roman"/>
          <w:b w:val="false"/>
          <w:i w:val="false"/>
          <w:color w:val="000000"/>
          <w:sz w:val="28"/>
        </w:rPr>
        <w:t>
</w:t>
      </w:r>
      <w:r>
        <w:rPr>
          <w:rFonts w:ascii="Times New Roman"/>
          <w:b w:val="false"/>
          <w:i w:val="false"/>
          <w:color w:val="000000"/>
          <w:sz w:val="28"/>
        </w:rPr>
        <w:t>
      для органа направления мощности обратной или нулевой последовательности, контролирующего цепь отключения, – около 3,0 по мощности,</w:t>
      </w:r>
      <w:r>
        <w:br/>
      </w:r>
      <w:r>
        <w:rPr>
          <w:rFonts w:ascii="Times New Roman"/>
          <w:b w:val="false"/>
          <w:i w:val="false"/>
          <w:color w:val="000000"/>
          <w:sz w:val="28"/>
        </w:rPr>
        <w:t>
</w:t>
      </w:r>
      <w:r>
        <w:rPr>
          <w:rFonts w:ascii="Times New Roman"/>
          <w:b w:val="false"/>
          <w:i w:val="false"/>
          <w:color w:val="000000"/>
          <w:sz w:val="28"/>
        </w:rPr>
        <w:t>
      около 2,0 по току и напряжению;</w:t>
      </w:r>
      <w:r>
        <w:br/>
      </w:r>
      <w:r>
        <w:rPr>
          <w:rFonts w:ascii="Times New Roman"/>
          <w:b w:val="false"/>
          <w:i w:val="false"/>
          <w:color w:val="000000"/>
          <w:sz w:val="28"/>
        </w:rPr>
        <w:t>
</w:t>
      </w:r>
      <w:r>
        <w:rPr>
          <w:rFonts w:ascii="Times New Roman"/>
          <w:b w:val="false"/>
          <w:i w:val="false"/>
          <w:color w:val="000000"/>
          <w:sz w:val="28"/>
        </w:rPr>
        <w:t>
      для пусковых органов, контролирующих цепь отключения, – около 2,0 по току и напряжению, около 1,5 по сопротивлению.</w:t>
      </w:r>
      <w:r>
        <w:br/>
      </w:r>
      <w:r>
        <w:rPr>
          <w:rFonts w:ascii="Times New Roman"/>
          <w:b w:val="false"/>
          <w:i w:val="false"/>
          <w:color w:val="000000"/>
          <w:sz w:val="28"/>
        </w:rPr>
        <w:t>
</w:t>
      </w:r>
      <w:r>
        <w:rPr>
          <w:rFonts w:ascii="Times New Roman"/>
          <w:b w:val="false"/>
          <w:i w:val="false"/>
          <w:color w:val="000000"/>
          <w:sz w:val="28"/>
        </w:rPr>
        <w:t>
      7) Дифференциально-фазные высокочастотные защиты:</w:t>
      </w:r>
      <w:r>
        <w:br/>
      </w:r>
      <w:r>
        <w:rPr>
          <w:rFonts w:ascii="Times New Roman"/>
          <w:b w:val="false"/>
          <w:i w:val="false"/>
          <w:color w:val="000000"/>
          <w:sz w:val="28"/>
        </w:rPr>
        <w:t>
</w:t>
      </w:r>
      <w:r>
        <w:rPr>
          <w:rFonts w:ascii="Times New Roman"/>
          <w:b w:val="false"/>
          <w:i w:val="false"/>
          <w:color w:val="000000"/>
          <w:sz w:val="28"/>
        </w:rPr>
        <w:t>
      для пусковых органов, контролирующих цепь отключения, – около 2,0 по току и напряжению, около 1,5 по сопротивлению.</w:t>
      </w:r>
      <w:r>
        <w:br/>
      </w:r>
      <w:r>
        <w:rPr>
          <w:rFonts w:ascii="Times New Roman"/>
          <w:b w:val="false"/>
          <w:i w:val="false"/>
          <w:color w:val="000000"/>
          <w:sz w:val="28"/>
        </w:rPr>
        <w:t>
</w:t>
      </w:r>
      <w:r>
        <w:rPr>
          <w:rFonts w:ascii="Times New Roman"/>
          <w:b w:val="false"/>
          <w:i w:val="false"/>
          <w:color w:val="000000"/>
          <w:sz w:val="28"/>
        </w:rPr>
        <w:t>
      8) Токовые отсечки без выдержки времени, устанавливаемые на генераторах мощностью до 1 МВт и трансформаторах, при КЗ в месте установки защиты – около 2,0.</w:t>
      </w:r>
      <w:r>
        <w:br/>
      </w:r>
      <w:r>
        <w:rPr>
          <w:rFonts w:ascii="Times New Roman"/>
          <w:b w:val="false"/>
          <w:i w:val="false"/>
          <w:color w:val="000000"/>
          <w:sz w:val="28"/>
        </w:rPr>
        <w:t>
</w:t>
      </w:r>
      <w:r>
        <w:rPr>
          <w:rFonts w:ascii="Times New Roman"/>
          <w:b w:val="false"/>
          <w:i w:val="false"/>
          <w:color w:val="000000"/>
          <w:sz w:val="28"/>
        </w:rPr>
        <w:t>
      9) Защиты от замыканий на землю на кабельных линиях в сетях с изолированной нейтралью (действующие на сигнал или на отключение):</w:t>
      </w:r>
      <w:r>
        <w:br/>
      </w:r>
      <w:r>
        <w:rPr>
          <w:rFonts w:ascii="Times New Roman"/>
          <w:b w:val="false"/>
          <w:i w:val="false"/>
          <w:color w:val="000000"/>
          <w:sz w:val="28"/>
        </w:rPr>
        <w:t>
</w:t>
      </w:r>
      <w:r>
        <w:rPr>
          <w:rFonts w:ascii="Times New Roman"/>
          <w:b w:val="false"/>
          <w:i w:val="false"/>
          <w:color w:val="000000"/>
          <w:sz w:val="28"/>
        </w:rPr>
        <w:t>
      для защит, реагирующих на токи основной частоты, – около 1,25;</w:t>
      </w:r>
      <w:r>
        <w:br/>
      </w:r>
      <w:r>
        <w:rPr>
          <w:rFonts w:ascii="Times New Roman"/>
          <w:b w:val="false"/>
          <w:i w:val="false"/>
          <w:color w:val="000000"/>
          <w:sz w:val="28"/>
        </w:rPr>
        <w:t>
</w:t>
      </w:r>
      <w:r>
        <w:rPr>
          <w:rFonts w:ascii="Times New Roman"/>
          <w:b w:val="false"/>
          <w:i w:val="false"/>
          <w:color w:val="000000"/>
          <w:sz w:val="28"/>
        </w:rPr>
        <w:t>
      для защит, реагирующих на токи повышенных частот, – около 1,5.</w:t>
      </w:r>
      <w:r>
        <w:br/>
      </w:r>
      <w:r>
        <w:rPr>
          <w:rFonts w:ascii="Times New Roman"/>
          <w:b w:val="false"/>
          <w:i w:val="false"/>
          <w:color w:val="000000"/>
          <w:sz w:val="28"/>
        </w:rPr>
        <w:t>
</w:t>
      </w:r>
      <w:r>
        <w:rPr>
          <w:rFonts w:ascii="Times New Roman"/>
          <w:b w:val="false"/>
          <w:i w:val="false"/>
          <w:color w:val="000000"/>
          <w:sz w:val="28"/>
        </w:rPr>
        <w:t>
      10) Защиты от замыканий на землю на ВЛ в сетях с изолированной нейтралью, действующие на сигнал или на отключение, – около 1,5.</w:t>
      </w:r>
      <w:r>
        <w:br/>
      </w:r>
      <w:r>
        <w:rPr>
          <w:rFonts w:ascii="Times New Roman"/>
          <w:b w:val="false"/>
          <w:i w:val="false"/>
          <w:color w:val="000000"/>
          <w:sz w:val="28"/>
        </w:rPr>
        <w:t>
</w:t>
      </w:r>
      <w:r>
        <w:rPr>
          <w:rFonts w:ascii="Times New Roman"/>
          <w:b w:val="false"/>
          <w:i w:val="false"/>
          <w:color w:val="000000"/>
          <w:sz w:val="28"/>
        </w:rPr>
        <w:t>
      620. При определении коэффициентов чувствительности, указанных в подпунктах 1), 2), 5) и 7) </w:t>
      </w:r>
      <w:r>
        <w:rPr>
          <w:rFonts w:ascii="Times New Roman"/>
          <w:b w:val="false"/>
          <w:i w:val="false"/>
          <w:color w:val="000000"/>
          <w:sz w:val="28"/>
        </w:rPr>
        <w:t>пункта 617</w:t>
      </w:r>
      <w:r>
        <w:rPr>
          <w:rFonts w:ascii="Times New Roman"/>
          <w:b w:val="false"/>
          <w:i w:val="false"/>
          <w:color w:val="000000"/>
          <w:sz w:val="28"/>
        </w:rPr>
        <w:t xml:space="preserve"> настоящих Правил, необходимо учитывать следующее:</w:t>
      </w:r>
      <w:r>
        <w:br/>
      </w:r>
      <w:r>
        <w:rPr>
          <w:rFonts w:ascii="Times New Roman"/>
          <w:b w:val="false"/>
          <w:i w:val="false"/>
          <w:color w:val="000000"/>
          <w:sz w:val="28"/>
        </w:rPr>
        <w:t>
</w:t>
      </w:r>
      <w:r>
        <w:rPr>
          <w:rFonts w:ascii="Times New Roman"/>
          <w:b w:val="false"/>
          <w:i w:val="false"/>
          <w:color w:val="000000"/>
          <w:sz w:val="28"/>
        </w:rPr>
        <w:t>
      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r>
        <w:br/>
      </w:r>
      <w:r>
        <w:rPr>
          <w:rFonts w:ascii="Times New Roman"/>
          <w:b w:val="false"/>
          <w:i w:val="false"/>
          <w:color w:val="000000"/>
          <w:sz w:val="28"/>
        </w:rPr>
        <w:t>
</w:t>
      </w:r>
      <w:r>
        <w:rPr>
          <w:rFonts w:ascii="Times New Roman"/>
          <w:b w:val="false"/>
          <w:i w:val="false"/>
          <w:color w:val="000000"/>
          <w:sz w:val="28"/>
        </w:rPr>
        <w:t>
      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r>
        <w:br/>
      </w:r>
      <w:r>
        <w:rPr>
          <w:rFonts w:ascii="Times New Roman"/>
          <w:b w:val="false"/>
          <w:i w:val="false"/>
          <w:color w:val="000000"/>
          <w:sz w:val="28"/>
        </w:rPr>
        <w:t>
</w:t>
      </w:r>
      <w:r>
        <w:rPr>
          <w:rFonts w:ascii="Times New Roman"/>
          <w:b w:val="false"/>
          <w:i w:val="false"/>
          <w:color w:val="000000"/>
          <w:sz w:val="28"/>
        </w:rPr>
        <w:t>
      621.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w:t>
      </w:r>
      <w:r>
        <w:br/>
      </w:r>
      <w:r>
        <w:rPr>
          <w:rFonts w:ascii="Times New Roman"/>
          <w:b w:val="false"/>
          <w:i w:val="false"/>
          <w:color w:val="000000"/>
          <w:sz w:val="28"/>
        </w:rPr>
        <w:t>
</w:t>
      </w:r>
      <w:r>
        <w:rPr>
          <w:rFonts w:ascii="Times New Roman"/>
          <w:b w:val="false"/>
          <w:i w:val="false"/>
          <w:color w:val="000000"/>
          <w:sz w:val="28"/>
        </w:rPr>
        <w:t>
      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r>
        <w:br/>
      </w:r>
      <w:r>
        <w:rPr>
          <w:rFonts w:ascii="Times New Roman"/>
          <w:b w:val="false"/>
          <w:i w:val="false"/>
          <w:color w:val="000000"/>
          <w:sz w:val="28"/>
        </w:rPr>
        <w:t>
</w:t>
      </w:r>
      <w:r>
        <w:rPr>
          <w:rFonts w:ascii="Times New Roman"/>
          <w:b w:val="false"/>
          <w:i w:val="false"/>
          <w:color w:val="000000"/>
          <w:sz w:val="28"/>
        </w:rPr>
        <w:t>
      622. Чувствительность защит на переменном оперативном токе, выполняемых по схеме с дешунтированием электромагнитов отключения, проверяется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 больше принимаемого для соответствующих защит.</w:t>
      </w:r>
      <w:r>
        <w:br/>
      </w:r>
      <w:r>
        <w:rPr>
          <w:rFonts w:ascii="Times New Roman"/>
          <w:b w:val="false"/>
          <w:i w:val="false"/>
          <w:color w:val="000000"/>
          <w:sz w:val="28"/>
        </w:rPr>
        <w:t>
</w:t>
      </w:r>
      <w:r>
        <w:rPr>
          <w:rFonts w:ascii="Times New Roman"/>
          <w:b w:val="false"/>
          <w:i w:val="false"/>
          <w:color w:val="000000"/>
          <w:sz w:val="28"/>
        </w:rPr>
        <w:t>
      623.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для:</w:t>
      </w:r>
      <w:r>
        <w:br/>
      </w:r>
      <w:r>
        <w:rPr>
          <w:rFonts w:ascii="Times New Roman"/>
          <w:b w:val="false"/>
          <w:i w:val="false"/>
          <w:color w:val="000000"/>
          <w:sz w:val="28"/>
        </w:rPr>
        <w:t>
</w:t>
      </w:r>
      <w:r>
        <w:rPr>
          <w:rFonts w:ascii="Times New Roman"/>
          <w:b w:val="false"/>
          <w:i w:val="false"/>
          <w:color w:val="000000"/>
          <w:sz w:val="28"/>
        </w:rPr>
        <w:t>
      1) органов тока, напряжения, сопротивления – 1,2;</w:t>
      </w:r>
      <w:r>
        <w:br/>
      </w:r>
      <w:r>
        <w:rPr>
          <w:rFonts w:ascii="Times New Roman"/>
          <w:b w:val="false"/>
          <w:i w:val="false"/>
          <w:color w:val="000000"/>
          <w:sz w:val="28"/>
        </w:rPr>
        <w:t>
</w:t>
      </w:r>
      <w:r>
        <w:rPr>
          <w:rFonts w:ascii="Times New Roman"/>
          <w:b w:val="false"/>
          <w:i w:val="false"/>
          <w:color w:val="000000"/>
          <w:sz w:val="28"/>
        </w:rPr>
        <w:t>
      2) органов направления мощности обратной и нулевой последовательностей – 1,4 по мощности и 1,2 по току и напряжению;</w:t>
      </w:r>
      <w:r>
        <w:br/>
      </w:r>
      <w:r>
        <w:rPr>
          <w:rFonts w:ascii="Times New Roman"/>
          <w:b w:val="false"/>
          <w:i w:val="false"/>
          <w:color w:val="000000"/>
          <w:sz w:val="28"/>
        </w:rPr>
        <w:t>
</w:t>
      </w:r>
      <w:r>
        <w:rPr>
          <w:rFonts w:ascii="Times New Roman"/>
          <w:b w:val="false"/>
          <w:i w:val="false"/>
          <w:color w:val="000000"/>
          <w:sz w:val="28"/>
        </w:rPr>
        <w:t>
      3) органа направления мощности, включенного на полные ток и напряжение, не нормируется по мощности и напряжению и 1,2 по току.</w:t>
      </w:r>
      <w:r>
        <w:br/>
      </w:r>
      <w:r>
        <w:rPr>
          <w:rFonts w:ascii="Times New Roman"/>
          <w:b w:val="false"/>
          <w:i w:val="false"/>
          <w:color w:val="000000"/>
          <w:sz w:val="28"/>
        </w:rPr>
        <w:t>
</w:t>
      </w:r>
      <w:r>
        <w:rPr>
          <w:rFonts w:ascii="Times New Roman"/>
          <w:b w:val="false"/>
          <w:i w:val="false"/>
          <w:color w:val="000000"/>
          <w:sz w:val="28"/>
        </w:rPr>
        <w:t>
      При оценке чувствительности ступеней резервных защит, осуществляющих ближнее резервирование, необходимо исходить из коэффициентов чувствительности, приведенных в </w:t>
      </w:r>
      <w:r>
        <w:rPr>
          <w:rFonts w:ascii="Times New Roman"/>
          <w:b w:val="false"/>
          <w:i w:val="false"/>
          <w:color w:val="000000"/>
          <w:sz w:val="28"/>
        </w:rPr>
        <w:t>пунктах 611</w:t>
      </w:r>
      <w:r>
        <w:rPr>
          <w:rFonts w:ascii="Times New Roman"/>
          <w:b w:val="false"/>
          <w:i w:val="false"/>
          <w:color w:val="000000"/>
          <w:sz w:val="28"/>
        </w:rPr>
        <w:t xml:space="preserve"> настоящих Правил для соответствующих защит.</w:t>
      </w:r>
      <w:r>
        <w:br/>
      </w:r>
      <w:r>
        <w:rPr>
          <w:rFonts w:ascii="Times New Roman"/>
          <w:b w:val="false"/>
          <w:i w:val="false"/>
          <w:color w:val="000000"/>
          <w:sz w:val="28"/>
        </w:rPr>
        <w:t>
</w:t>
      </w:r>
      <w:r>
        <w:rPr>
          <w:rFonts w:ascii="Times New Roman"/>
          <w:b w:val="false"/>
          <w:i w:val="false"/>
          <w:color w:val="000000"/>
          <w:sz w:val="28"/>
        </w:rPr>
        <w:t xml:space="preserve">
      624.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 </w:t>
      </w:r>
      <w:r>
        <w:br/>
      </w:r>
      <w:r>
        <w:rPr>
          <w:rFonts w:ascii="Times New Roman"/>
          <w:b w:val="false"/>
          <w:i w:val="false"/>
          <w:color w:val="000000"/>
          <w:sz w:val="28"/>
        </w:rPr>
        <w:t>
</w:t>
      </w:r>
      <w:r>
        <w:rPr>
          <w:rFonts w:ascii="Times New Roman"/>
          <w:b w:val="false"/>
          <w:i w:val="false"/>
          <w:color w:val="000000"/>
          <w:sz w:val="28"/>
        </w:rPr>
        <w:t>
      625. Если действие защиты последующего элемента возможно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r>
        <w:br/>
      </w:r>
      <w:r>
        <w:rPr>
          <w:rFonts w:ascii="Times New Roman"/>
          <w:b w:val="false"/>
          <w:i w:val="false"/>
          <w:color w:val="000000"/>
          <w:sz w:val="28"/>
        </w:rPr>
        <w:t>
</w:t>
      </w:r>
      <w:r>
        <w:rPr>
          <w:rFonts w:ascii="Times New Roman"/>
          <w:b w:val="false"/>
          <w:i w:val="false"/>
          <w:color w:val="000000"/>
          <w:sz w:val="28"/>
        </w:rPr>
        <w:t>
      Допускается не согласовывать между собой ступени этих защит, предназначенные для дальнего резервирования.</w:t>
      </w:r>
      <w:r>
        <w:br/>
      </w:r>
      <w:r>
        <w:rPr>
          <w:rFonts w:ascii="Times New Roman"/>
          <w:b w:val="false"/>
          <w:i w:val="false"/>
          <w:color w:val="000000"/>
          <w:sz w:val="28"/>
        </w:rPr>
        <w:t>
</w:t>
      </w:r>
      <w:r>
        <w:rPr>
          <w:rFonts w:ascii="Times New Roman"/>
          <w:b w:val="false"/>
          <w:i w:val="false"/>
          <w:color w:val="000000"/>
          <w:sz w:val="28"/>
        </w:rPr>
        <w:t>
      626. В сетях с глухозаземленной нейтралью должен быть выбран исходя из условий релейной защиты такой режим заземления нейтралей силовых трансформаторов (т.е.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r>
        <w:br/>
      </w:r>
      <w:r>
        <w:rPr>
          <w:rFonts w:ascii="Times New Roman"/>
          <w:b w:val="false"/>
          <w:i w:val="false"/>
          <w:color w:val="000000"/>
          <w:sz w:val="28"/>
        </w:rPr>
        <w:t>
</w:t>
      </w:r>
      <w:r>
        <w:rPr>
          <w:rFonts w:ascii="Times New Roman"/>
          <w:b w:val="false"/>
          <w:i w:val="false"/>
          <w:color w:val="000000"/>
          <w:sz w:val="28"/>
        </w:rPr>
        <w:t>
      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неполную изоляцию обмотки со стороны вывода нейтрали, должно быть исключено возникновение недопустимого для них режима работы с изолированной нейтралью на выделившиеся шины или участок сети 110–220 кВ с замыканием на землю одной фазы.</w:t>
      </w:r>
      <w:r>
        <w:br/>
      </w:r>
      <w:r>
        <w:rPr>
          <w:rFonts w:ascii="Times New Roman"/>
          <w:b w:val="false"/>
          <w:i w:val="false"/>
          <w:color w:val="000000"/>
          <w:sz w:val="28"/>
        </w:rPr>
        <w:t>
</w:t>
      </w:r>
      <w:r>
        <w:rPr>
          <w:rFonts w:ascii="Times New Roman"/>
          <w:b w:val="false"/>
          <w:i w:val="false"/>
          <w:color w:val="000000"/>
          <w:sz w:val="28"/>
        </w:rPr>
        <w:t>
      627. Трансформаторы тока, предназначенные для питания токовых цепей устройств релейной защиты от КЗ,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В целях предотвращения излишних срабатываний защиты при КЗ вне защищаемой зоны погрешность (полная или токовая) трансформаторов тока, не должна превышать 10 %. Более высокие погрешности допускаются при использовании защит,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r>
        <w:br/>
      </w:r>
      <w:r>
        <w:rPr>
          <w:rFonts w:ascii="Times New Roman"/>
          <w:b w:val="false"/>
          <w:i w:val="false"/>
          <w:color w:val="000000"/>
          <w:sz w:val="28"/>
        </w:rPr>
        <w:t>
</w:t>
      </w:r>
      <w:r>
        <w:rPr>
          <w:rFonts w:ascii="Times New Roman"/>
          <w:b w:val="false"/>
          <w:i w:val="false"/>
          <w:color w:val="000000"/>
          <w:sz w:val="28"/>
        </w:rPr>
        <w:t>
      для ступенчатых защит – при КЗ в конце зоны действия ступени защиты, а для направленных ступенчатых защит – также и при внешнем КЗ;</w:t>
      </w:r>
      <w:r>
        <w:br/>
      </w:r>
      <w:r>
        <w:rPr>
          <w:rFonts w:ascii="Times New Roman"/>
          <w:b w:val="false"/>
          <w:i w:val="false"/>
          <w:color w:val="000000"/>
          <w:sz w:val="28"/>
        </w:rPr>
        <w:t>
</w:t>
      </w:r>
      <w:r>
        <w:rPr>
          <w:rFonts w:ascii="Times New Roman"/>
          <w:b w:val="false"/>
          <w:i w:val="false"/>
          <w:color w:val="000000"/>
          <w:sz w:val="28"/>
        </w:rPr>
        <w:t>
      для остальных защит – при внешнем КЗ или несинхронном включении.</w:t>
      </w:r>
      <w:r>
        <w:br/>
      </w:r>
      <w:r>
        <w:rPr>
          <w:rFonts w:ascii="Times New Roman"/>
          <w:b w:val="false"/>
          <w:i w:val="false"/>
          <w:color w:val="000000"/>
          <w:sz w:val="28"/>
        </w:rPr>
        <w:t>
</w:t>
      </w:r>
      <w:r>
        <w:rPr>
          <w:rFonts w:ascii="Times New Roman"/>
          <w:b w:val="false"/>
          <w:i w:val="false"/>
          <w:color w:val="000000"/>
          <w:sz w:val="28"/>
        </w:rPr>
        <w:t>
      для дифференциальных токовых защит (шин, трансформаторов, генераторов и т.п.)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r>
        <w:br/>
      </w:r>
      <w:r>
        <w:rPr>
          <w:rFonts w:ascii="Times New Roman"/>
          <w:b w:val="false"/>
          <w:i w:val="false"/>
          <w:color w:val="000000"/>
          <w:sz w:val="28"/>
        </w:rPr>
        <w:t>
</w:t>
      </w:r>
      <w:r>
        <w:rPr>
          <w:rFonts w:ascii="Times New Roman"/>
          <w:b w:val="false"/>
          <w:i w:val="false"/>
          <w:color w:val="000000"/>
          <w:sz w:val="28"/>
        </w:rPr>
        <w:t>
      При расчетах допустимых нагрузок на трансформаторы тока допускается в качестве исходной принимать полную погрешность.</w:t>
      </w:r>
      <w:r>
        <w:br/>
      </w:r>
      <w:r>
        <w:rPr>
          <w:rFonts w:ascii="Times New Roman"/>
          <w:b w:val="false"/>
          <w:i w:val="false"/>
          <w:color w:val="000000"/>
          <w:sz w:val="28"/>
        </w:rPr>
        <w:t>
</w:t>
      </w:r>
      <w:r>
        <w:rPr>
          <w:rFonts w:ascii="Times New Roman"/>
          <w:b w:val="false"/>
          <w:i w:val="false"/>
          <w:color w:val="000000"/>
          <w:sz w:val="28"/>
        </w:rPr>
        <w:t>
      2) Токовая погрешность трансформаторов тока в целях предотвращения отказов защиты при КЗ в начале защищаемой зоны не должна превышать:</w:t>
      </w:r>
      <w:r>
        <w:br/>
      </w:r>
      <w:r>
        <w:rPr>
          <w:rFonts w:ascii="Times New Roman"/>
          <w:b w:val="false"/>
          <w:i w:val="false"/>
          <w:color w:val="000000"/>
          <w:sz w:val="28"/>
        </w:rPr>
        <w:t>
</w:t>
      </w:r>
      <w:r>
        <w:rPr>
          <w:rFonts w:ascii="Times New Roman"/>
          <w:b w:val="false"/>
          <w:i w:val="false"/>
          <w:color w:val="000000"/>
          <w:sz w:val="28"/>
        </w:rPr>
        <w:t>
      по условиям повышенной вибрации контактов реле направления мощности или реле тока – значений, допустимых для выбранного типа реле;</w:t>
      </w:r>
      <w:r>
        <w:br/>
      </w:r>
      <w:r>
        <w:rPr>
          <w:rFonts w:ascii="Times New Roman"/>
          <w:b w:val="false"/>
          <w:i w:val="false"/>
          <w:color w:val="000000"/>
          <w:sz w:val="28"/>
        </w:rPr>
        <w:t>
</w:t>
      </w:r>
      <w:r>
        <w:rPr>
          <w:rFonts w:ascii="Times New Roman"/>
          <w:b w:val="false"/>
          <w:i w:val="false"/>
          <w:color w:val="000000"/>
          <w:sz w:val="28"/>
        </w:rPr>
        <w:t>
      по условиям предельно допустимой для реле направления мощности и направленных реле сопротивлений угловой погрешности – 50%.</w:t>
      </w:r>
      <w:r>
        <w:br/>
      </w:r>
      <w:r>
        <w:rPr>
          <w:rFonts w:ascii="Times New Roman"/>
          <w:b w:val="false"/>
          <w:i w:val="false"/>
          <w:color w:val="000000"/>
          <w:sz w:val="28"/>
        </w:rPr>
        <w:t>
</w:t>
      </w:r>
      <w:r>
        <w:rPr>
          <w:rFonts w:ascii="Times New Roman"/>
          <w:b w:val="false"/>
          <w:i w:val="false"/>
          <w:color w:val="000000"/>
          <w:sz w:val="28"/>
        </w:rPr>
        <w:t>
      3) Напряжение на выводах вторичной обмотки трансформаторов тока при КЗ в защищаемой зоне не должно превышать значения, допустимого для устройства РЗА.</w:t>
      </w:r>
      <w:r>
        <w:br/>
      </w:r>
      <w:r>
        <w:rPr>
          <w:rFonts w:ascii="Times New Roman"/>
          <w:b w:val="false"/>
          <w:i w:val="false"/>
          <w:color w:val="000000"/>
          <w:sz w:val="28"/>
        </w:rPr>
        <w:t>
</w:t>
      </w:r>
      <w:r>
        <w:rPr>
          <w:rFonts w:ascii="Times New Roman"/>
          <w:b w:val="false"/>
          <w:i w:val="false"/>
          <w:color w:val="000000"/>
          <w:sz w:val="28"/>
        </w:rPr>
        <w:t>
      628. Токовые цепи электроизмерительных приборов (совместно со счетчиками) и релейной защиты должны быть присоединены, к разным обмоткам трансформаторов тока.</w:t>
      </w:r>
      <w:r>
        <w:br/>
      </w:r>
      <w:r>
        <w:rPr>
          <w:rFonts w:ascii="Times New Roman"/>
          <w:b w:val="false"/>
          <w:i w:val="false"/>
          <w:color w:val="000000"/>
          <w:sz w:val="28"/>
        </w:rPr>
        <w:t>
</w:t>
      </w:r>
      <w:r>
        <w:rPr>
          <w:rFonts w:ascii="Times New Roman"/>
          <w:b w:val="false"/>
          <w:i w:val="false"/>
          <w:color w:val="000000"/>
          <w:sz w:val="28"/>
        </w:rPr>
        <w:t>
      Допускается их присоединение к одной обмотке трансформаторов тока при условии выполнения требований пунктов </w:t>
      </w:r>
      <w:r>
        <w:rPr>
          <w:rFonts w:ascii="Times New Roman"/>
          <w:b w:val="false"/>
          <w:i w:val="false"/>
          <w:color w:val="000000"/>
          <w:sz w:val="28"/>
        </w:rPr>
        <w:t>96</w:t>
      </w:r>
      <w:r>
        <w:rPr>
          <w:rFonts w:ascii="Times New Roman"/>
          <w:b w:val="false"/>
          <w:i w:val="false"/>
          <w:color w:val="000000"/>
          <w:sz w:val="28"/>
        </w:rPr>
        <w:t>, </w:t>
      </w:r>
      <w:r>
        <w:rPr>
          <w:rFonts w:ascii="Times New Roman"/>
          <w:b w:val="false"/>
          <w:i w:val="false"/>
          <w:color w:val="000000"/>
          <w:sz w:val="28"/>
        </w:rPr>
        <w:t>99</w:t>
      </w:r>
      <w:r>
        <w:rPr>
          <w:rFonts w:ascii="Times New Roman"/>
          <w:b w:val="false"/>
          <w:i w:val="false"/>
          <w:color w:val="000000"/>
          <w:sz w:val="28"/>
        </w:rPr>
        <w:t xml:space="preserve"> и </w:t>
      </w:r>
      <w:r>
        <w:rPr>
          <w:rFonts w:ascii="Times New Roman"/>
          <w:b w:val="false"/>
          <w:i w:val="false"/>
          <w:color w:val="000000"/>
          <w:sz w:val="28"/>
        </w:rPr>
        <w:t>625</w:t>
      </w:r>
      <w:r>
        <w:rPr>
          <w:rFonts w:ascii="Times New Roman"/>
          <w:b w:val="false"/>
          <w:i w:val="false"/>
          <w:color w:val="000000"/>
          <w:sz w:val="28"/>
        </w:rPr>
        <w:t xml:space="preserve"> настоящих Правил. При этом, в цепи защит,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w:t>
      </w:r>
      <w:r>
        <w:rPr>
          <w:rFonts w:ascii="Times New Roman"/>
          <w:b w:val="false"/>
          <w:i w:val="false"/>
          <w:color w:val="000000"/>
          <w:sz w:val="28"/>
        </w:rPr>
        <w:t>пункта 625</w:t>
      </w:r>
      <w:r>
        <w:rPr>
          <w:rFonts w:ascii="Times New Roman"/>
          <w:b w:val="false"/>
          <w:i w:val="false"/>
          <w:color w:val="000000"/>
          <w:sz w:val="28"/>
        </w:rPr>
        <w:t xml:space="preserve"> настоящих Правил при разомкнутой вторичной цепи промежуточных трансформаторов тока.</w:t>
      </w:r>
      <w:r>
        <w:br/>
      </w:r>
      <w:r>
        <w:rPr>
          <w:rFonts w:ascii="Times New Roman"/>
          <w:b w:val="false"/>
          <w:i w:val="false"/>
          <w:color w:val="000000"/>
          <w:sz w:val="28"/>
        </w:rPr>
        <w:t>
</w:t>
      </w:r>
      <w:r>
        <w:rPr>
          <w:rFonts w:ascii="Times New Roman"/>
          <w:b w:val="false"/>
          <w:i w:val="false"/>
          <w:color w:val="000000"/>
          <w:sz w:val="28"/>
        </w:rPr>
        <w:t>
      629. Применяется защита с применением реле прямого действия, как первичных, так и вторичных, и защиты на переменном оперативном токе, если это возможно, и ведет к упрощению и удешевлению электроустановки.</w:t>
      </w:r>
      <w:r>
        <w:br/>
      </w:r>
      <w:r>
        <w:rPr>
          <w:rFonts w:ascii="Times New Roman"/>
          <w:b w:val="false"/>
          <w:i w:val="false"/>
          <w:color w:val="000000"/>
          <w:sz w:val="28"/>
        </w:rPr>
        <w:t>
</w:t>
      </w:r>
      <w:r>
        <w:rPr>
          <w:rFonts w:ascii="Times New Roman"/>
          <w:b w:val="false"/>
          <w:i w:val="false"/>
          <w:color w:val="000000"/>
          <w:sz w:val="28"/>
        </w:rPr>
        <w:t>
      630. В качестве источника переменного оперативного тока для защит от КЗ, используются трансформаторы тока защищаемого элемента. Допускается также использование трансформаторов напряжения или трансформаторов собственных нужд.</w:t>
      </w:r>
      <w:r>
        <w:br/>
      </w:r>
      <w:r>
        <w:rPr>
          <w:rFonts w:ascii="Times New Roman"/>
          <w:b w:val="false"/>
          <w:i w:val="false"/>
          <w:color w:val="000000"/>
          <w:sz w:val="28"/>
        </w:rPr>
        <w:t>
</w:t>
      </w:r>
      <w:r>
        <w:rPr>
          <w:rFonts w:ascii="Times New Roman"/>
          <w:b w:val="false"/>
          <w:i w:val="false"/>
          <w:color w:val="000000"/>
          <w:sz w:val="28"/>
        </w:rPr>
        <w:t>
      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конденсатором.</w:t>
      </w:r>
      <w:r>
        <w:br/>
      </w:r>
      <w:r>
        <w:rPr>
          <w:rFonts w:ascii="Times New Roman"/>
          <w:b w:val="false"/>
          <w:i w:val="false"/>
          <w:color w:val="000000"/>
          <w:sz w:val="28"/>
        </w:rPr>
        <w:t>
</w:t>
      </w:r>
      <w:r>
        <w:rPr>
          <w:rFonts w:ascii="Times New Roman"/>
          <w:b w:val="false"/>
          <w:i w:val="false"/>
          <w:color w:val="000000"/>
          <w:sz w:val="28"/>
        </w:rPr>
        <w:t>
      631.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r>
        <w:br/>
      </w:r>
      <w:r>
        <w:rPr>
          <w:rFonts w:ascii="Times New Roman"/>
          <w:b w:val="false"/>
          <w:i w:val="false"/>
          <w:color w:val="000000"/>
          <w:sz w:val="28"/>
        </w:rPr>
        <w:t>
</w:t>
      </w:r>
      <w:r>
        <w:rPr>
          <w:rFonts w:ascii="Times New Roman"/>
          <w:b w:val="false"/>
          <w:i w:val="false"/>
          <w:color w:val="000000"/>
          <w:sz w:val="28"/>
        </w:rPr>
        <w:t>
      Для обеспечения эксплуатационных проверок и испытаний в схемах защит предусматривается, где это необходимо, испытательные блоки или испытательные зажимы.</w:t>
      </w:r>
    </w:p>
    <w:bookmarkEnd w:id="226"/>
    <w:bookmarkStart w:name="z2311" w:id="227"/>
    <w:p>
      <w:pPr>
        <w:spacing w:after="0"/>
        <w:ind w:left="0"/>
        <w:jc w:val="left"/>
      </w:pPr>
      <w:r>
        <w:rPr>
          <w:rFonts w:ascii="Times New Roman"/>
          <w:b/>
          <w:i w:val="false"/>
          <w:color w:val="000000"/>
        </w:rPr>
        <w:t xml:space="preserve"> 
3. Защита генераторов, работающих непосредственно на сборные шины генераторного напряжения</w:t>
      </w:r>
    </w:p>
    <w:bookmarkEnd w:id="227"/>
    <w:bookmarkStart w:name="z2312" w:id="228"/>
    <w:p>
      <w:pPr>
        <w:spacing w:after="0"/>
        <w:ind w:left="0"/>
        <w:jc w:val="both"/>
      </w:pPr>
      <w:r>
        <w:rPr>
          <w:rFonts w:ascii="Times New Roman"/>
          <w:b w:val="false"/>
          <w:i w:val="false"/>
          <w:color w:val="000000"/>
          <w:sz w:val="28"/>
        </w:rPr>
        <w:t>
      632.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r>
        <w:br/>
      </w:r>
      <w:r>
        <w:rPr>
          <w:rFonts w:ascii="Times New Roman"/>
          <w:b w:val="false"/>
          <w:i w:val="false"/>
          <w:color w:val="000000"/>
          <w:sz w:val="28"/>
        </w:rPr>
        <w:t>
</w:t>
      </w:r>
      <w:r>
        <w:rPr>
          <w:rFonts w:ascii="Times New Roman"/>
          <w:b w:val="false"/>
          <w:i w:val="false"/>
          <w:color w:val="000000"/>
          <w:sz w:val="28"/>
        </w:rPr>
        <w:t>
      1) многофазных замыканий в обмотке статора генератора и на его выводах;</w:t>
      </w:r>
      <w:r>
        <w:br/>
      </w:r>
      <w:r>
        <w:rPr>
          <w:rFonts w:ascii="Times New Roman"/>
          <w:b w:val="false"/>
          <w:i w:val="false"/>
          <w:color w:val="000000"/>
          <w:sz w:val="28"/>
        </w:rPr>
        <w:t>
</w:t>
      </w:r>
      <w:r>
        <w:rPr>
          <w:rFonts w:ascii="Times New Roman"/>
          <w:b w:val="false"/>
          <w:i w:val="false"/>
          <w:color w:val="000000"/>
          <w:sz w:val="28"/>
        </w:rPr>
        <w:t>
      2) однофазных замыканий на землю в обмотке статора;</w:t>
      </w:r>
      <w:r>
        <w:br/>
      </w:r>
      <w:r>
        <w:rPr>
          <w:rFonts w:ascii="Times New Roman"/>
          <w:b w:val="false"/>
          <w:i w:val="false"/>
          <w:color w:val="000000"/>
          <w:sz w:val="28"/>
        </w:rPr>
        <w:t>
</w:t>
      </w:r>
      <w:r>
        <w:rPr>
          <w:rFonts w:ascii="Times New Roman"/>
          <w:b w:val="false"/>
          <w:i w:val="false"/>
          <w:color w:val="000000"/>
          <w:sz w:val="28"/>
        </w:rPr>
        <w:t>
      3) двойных замыканий на землю, одно из которых возникло в обмотке статора, а второе – во внешней сети;</w:t>
      </w:r>
      <w:r>
        <w:br/>
      </w:r>
      <w:r>
        <w:rPr>
          <w:rFonts w:ascii="Times New Roman"/>
          <w:b w:val="false"/>
          <w:i w:val="false"/>
          <w:color w:val="000000"/>
          <w:sz w:val="28"/>
        </w:rPr>
        <w:t>
</w:t>
      </w:r>
      <w:r>
        <w:rPr>
          <w:rFonts w:ascii="Times New Roman"/>
          <w:b w:val="false"/>
          <w:i w:val="false"/>
          <w:color w:val="000000"/>
          <w:sz w:val="28"/>
        </w:rPr>
        <w:t>
      4) замыканий между витками одной фазы в обмотке статора (при наличии выведенных параллельных ветвей обмотки);</w:t>
      </w:r>
      <w:r>
        <w:br/>
      </w:r>
      <w:r>
        <w:rPr>
          <w:rFonts w:ascii="Times New Roman"/>
          <w:b w:val="false"/>
          <w:i w:val="false"/>
          <w:color w:val="000000"/>
          <w:sz w:val="28"/>
        </w:rPr>
        <w:t>
</w:t>
      </w:r>
      <w:r>
        <w:rPr>
          <w:rFonts w:ascii="Times New Roman"/>
          <w:b w:val="false"/>
          <w:i w:val="false"/>
          <w:color w:val="000000"/>
          <w:sz w:val="28"/>
        </w:rPr>
        <w:t>
      5) внешних коротких замыканий;</w:t>
      </w:r>
      <w:r>
        <w:br/>
      </w:r>
      <w:r>
        <w:rPr>
          <w:rFonts w:ascii="Times New Roman"/>
          <w:b w:val="false"/>
          <w:i w:val="false"/>
          <w:color w:val="000000"/>
          <w:sz w:val="28"/>
        </w:rPr>
        <w:t>
</w:t>
      </w:r>
      <w:r>
        <w:rPr>
          <w:rFonts w:ascii="Times New Roman"/>
          <w:b w:val="false"/>
          <w:i w:val="false"/>
          <w:color w:val="000000"/>
          <w:sz w:val="28"/>
        </w:rPr>
        <w:t>
      6) перегрузки токами обратной последовательности (для генераторов мощностью более 30 МВт); для всех генераторов с непосредственным охлаждением обмоток;</w:t>
      </w:r>
      <w:r>
        <w:br/>
      </w:r>
      <w:r>
        <w:rPr>
          <w:rFonts w:ascii="Times New Roman"/>
          <w:b w:val="false"/>
          <w:i w:val="false"/>
          <w:color w:val="000000"/>
          <w:sz w:val="28"/>
        </w:rPr>
        <w:t>
</w:t>
      </w:r>
      <w:r>
        <w:rPr>
          <w:rFonts w:ascii="Times New Roman"/>
          <w:b w:val="false"/>
          <w:i w:val="false"/>
          <w:color w:val="000000"/>
          <w:sz w:val="28"/>
        </w:rPr>
        <w:t>
      7) симметричной перегрузки обмотки статора;</w:t>
      </w:r>
      <w:r>
        <w:br/>
      </w:r>
      <w:r>
        <w:rPr>
          <w:rFonts w:ascii="Times New Roman"/>
          <w:b w:val="false"/>
          <w:i w:val="false"/>
          <w:color w:val="000000"/>
          <w:sz w:val="28"/>
        </w:rPr>
        <w:t>
</w:t>
      </w:r>
      <w:r>
        <w:rPr>
          <w:rFonts w:ascii="Times New Roman"/>
          <w:b w:val="false"/>
          <w:i w:val="false"/>
          <w:color w:val="000000"/>
          <w:sz w:val="28"/>
        </w:rPr>
        <w:t>
      8) перегрузки обмотки ротора током возбуждения (для генераторов с непосредственным охлаждением проводников обмоток и для гидрогенераторов);</w:t>
      </w:r>
      <w:r>
        <w:br/>
      </w:r>
      <w:r>
        <w:rPr>
          <w:rFonts w:ascii="Times New Roman"/>
          <w:b w:val="false"/>
          <w:i w:val="false"/>
          <w:color w:val="000000"/>
          <w:sz w:val="28"/>
        </w:rPr>
        <w:t>
</w:t>
      </w:r>
      <w:r>
        <w:rPr>
          <w:rFonts w:ascii="Times New Roman"/>
          <w:b w:val="false"/>
          <w:i w:val="false"/>
          <w:color w:val="000000"/>
          <w:sz w:val="28"/>
        </w:rPr>
        <w:t xml:space="preserve">
      9) асинхронного режима; </w:t>
      </w:r>
      <w:r>
        <w:br/>
      </w:r>
      <w:r>
        <w:rPr>
          <w:rFonts w:ascii="Times New Roman"/>
          <w:b w:val="false"/>
          <w:i w:val="false"/>
          <w:color w:val="000000"/>
          <w:sz w:val="28"/>
        </w:rPr>
        <w:t>
</w:t>
      </w:r>
      <w:r>
        <w:rPr>
          <w:rFonts w:ascii="Times New Roman"/>
          <w:b w:val="false"/>
          <w:i w:val="false"/>
          <w:color w:val="000000"/>
          <w:sz w:val="28"/>
        </w:rPr>
        <w:t xml:space="preserve">
      10) от замыкания на землю в одной точке цепи возбуждения; </w:t>
      </w:r>
      <w:r>
        <w:br/>
      </w:r>
      <w:r>
        <w:rPr>
          <w:rFonts w:ascii="Times New Roman"/>
          <w:b w:val="false"/>
          <w:i w:val="false"/>
          <w:color w:val="000000"/>
          <w:sz w:val="28"/>
        </w:rPr>
        <w:t>
</w:t>
      </w:r>
      <w:r>
        <w:rPr>
          <w:rFonts w:ascii="Times New Roman"/>
          <w:b w:val="false"/>
          <w:i w:val="false"/>
          <w:color w:val="000000"/>
          <w:sz w:val="28"/>
        </w:rPr>
        <w:t>
      11) замыкания на землю во второй точке цепи возбуждения (кроме турбогенераторов с бесщеточной системой возбуждения, генераторов с непосредственным охлаждением и гидрогенераторов);</w:t>
      </w:r>
      <w:r>
        <w:br/>
      </w:r>
      <w:r>
        <w:rPr>
          <w:rFonts w:ascii="Times New Roman"/>
          <w:b w:val="false"/>
          <w:i w:val="false"/>
          <w:color w:val="000000"/>
          <w:sz w:val="28"/>
        </w:rPr>
        <w:t>
</w:t>
      </w:r>
      <w:r>
        <w:rPr>
          <w:rFonts w:ascii="Times New Roman"/>
          <w:b w:val="false"/>
          <w:i w:val="false"/>
          <w:color w:val="000000"/>
          <w:sz w:val="28"/>
        </w:rPr>
        <w:t>
      12) обратной мощности;</w:t>
      </w:r>
      <w:r>
        <w:br/>
      </w:r>
      <w:r>
        <w:rPr>
          <w:rFonts w:ascii="Times New Roman"/>
          <w:b w:val="false"/>
          <w:i w:val="false"/>
          <w:color w:val="000000"/>
          <w:sz w:val="28"/>
        </w:rPr>
        <w:t>
</w:t>
      </w:r>
      <w:r>
        <w:rPr>
          <w:rFonts w:ascii="Times New Roman"/>
          <w:b w:val="false"/>
          <w:i w:val="false"/>
          <w:color w:val="000000"/>
          <w:sz w:val="28"/>
        </w:rPr>
        <w:t>
      13) от потери возбуждения;</w:t>
      </w:r>
      <w:r>
        <w:br/>
      </w:r>
      <w:r>
        <w:rPr>
          <w:rFonts w:ascii="Times New Roman"/>
          <w:b w:val="false"/>
          <w:i w:val="false"/>
          <w:color w:val="000000"/>
          <w:sz w:val="28"/>
        </w:rPr>
        <w:t>
</w:t>
      </w:r>
      <w:r>
        <w:rPr>
          <w:rFonts w:ascii="Times New Roman"/>
          <w:b w:val="false"/>
          <w:i w:val="false"/>
          <w:color w:val="000000"/>
          <w:sz w:val="28"/>
        </w:rPr>
        <w:t>
      14) от повышения напряжения (для турбогенераторов с непосредственным охлаждением обмоток и гидрогенераторов);</w:t>
      </w:r>
      <w:r>
        <w:br/>
      </w:r>
      <w:r>
        <w:rPr>
          <w:rFonts w:ascii="Times New Roman"/>
          <w:b w:val="false"/>
          <w:i w:val="false"/>
          <w:color w:val="000000"/>
          <w:sz w:val="28"/>
        </w:rPr>
        <w:t>
</w:t>
      </w:r>
      <w:r>
        <w:rPr>
          <w:rFonts w:ascii="Times New Roman"/>
          <w:b w:val="false"/>
          <w:i w:val="false"/>
          <w:color w:val="000000"/>
          <w:sz w:val="28"/>
        </w:rPr>
        <w:t>
      15) минимальная защита напряжения при использовании гидроагрегата в режиме синхронного компенсатора или двигателя агрегатов.</w:t>
      </w:r>
      <w:r>
        <w:br/>
      </w:r>
      <w:r>
        <w:rPr>
          <w:rFonts w:ascii="Times New Roman"/>
          <w:b w:val="false"/>
          <w:i w:val="false"/>
          <w:color w:val="000000"/>
          <w:sz w:val="28"/>
        </w:rPr>
        <w:t>
</w:t>
      </w:r>
      <w:r>
        <w:rPr>
          <w:rFonts w:ascii="Times New Roman"/>
          <w:b w:val="false"/>
          <w:i w:val="false"/>
          <w:color w:val="000000"/>
          <w:sz w:val="28"/>
        </w:rPr>
        <w:t>
      633. Для турбогенераторов выше 1 кВ мощностью 1 МВт и менее, работающих непосредственно на сборные шины генераторного напряжения, предусматриваются устройства релейной защиты в соответствии с подпунктами 1), 2), 3), 5), 7) </w:t>
      </w:r>
      <w:r>
        <w:rPr>
          <w:rFonts w:ascii="Times New Roman"/>
          <w:b w:val="false"/>
          <w:i w:val="false"/>
          <w:color w:val="000000"/>
          <w:sz w:val="28"/>
        </w:rPr>
        <w:t>пункта 630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Для турбогенераторов до 1 кВ мощностью до 1 МВт, работающих непосредственно на сборные шины генераторного напряжения, защита выполняется в соответствии с </w:t>
      </w:r>
      <w:r>
        <w:rPr>
          <w:rFonts w:ascii="Times New Roman"/>
          <w:b w:val="false"/>
          <w:i w:val="false"/>
          <w:color w:val="000000"/>
          <w:sz w:val="28"/>
        </w:rPr>
        <w:t>пунктом 645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634. Для защиты от многофазных замыканий в обмотке статора 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Защита должна действовать на отключение всех выключателей генератора, на гашение поля, а также на останов турбины.</w:t>
      </w:r>
      <w:r>
        <w:br/>
      </w:r>
      <w:r>
        <w:rPr>
          <w:rFonts w:ascii="Times New Roman"/>
          <w:b w:val="false"/>
          <w:i w:val="false"/>
          <w:color w:val="000000"/>
          <w:sz w:val="28"/>
        </w:rPr>
        <w:t>
</w:t>
      </w:r>
      <w:r>
        <w:rPr>
          <w:rFonts w:ascii="Times New Roman"/>
          <w:b w:val="false"/>
          <w:i w:val="false"/>
          <w:color w:val="000000"/>
          <w:sz w:val="28"/>
        </w:rPr>
        <w:t>
      В зону действия защиты кроме генератора должны входить соединения генератора со сборными шинами электростанции (до выключателя).</w:t>
      </w:r>
      <w:r>
        <w:br/>
      </w:r>
      <w:r>
        <w:rPr>
          <w:rFonts w:ascii="Times New Roman"/>
          <w:b w:val="false"/>
          <w:i w:val="false"/>
          <w:color w:val="000000"/>
          <w:sz w:val="28"/>
        </w:rPr>
        <w:t>
</w:t>
      </w:r>
      <w:r>
        <w:rPr>
          <w:rFonts w:ascii="Times New Roman"/>
          <w:b w:val="false"/>
          <w:i w:val="false"/>
          <w:color w:val="000000"/>
          <w:sz w:val="28"/>
        </w:rPr>
        <w:t>
      Продольная дифференциальная токовая защита должна быть выполнена с током срабатывания не более 0,6 I</w:t>
      </w:r>
      <w:r>
        <w:rPr>
          <w:rFonts w:ascii="Times New Roman"/>
          <w:b w:val="false"/>
          <w:i w:val="false"/>
          <w:color w:val="000000"/>
          <w:vertAlign w:val="subscript"/>
        </w:rPr>
        <w:t>ном</w:t>
      </w:r>
      <w:r>
        <w:rPr>
          <w:rFonts w:ascii="Times New Roman"/>
          <w:b w:val="false"/>
          <w:i w:val="false"/>
          <w:color w:val="000000"/>
          <w:sz w:val="28"/>
        </w:rPr>
        <w:t xml:space="preserve"> . Для генераторов мощностью до 30 МВт с косвенным охлаждением – допускается выполнять защиту с током срабатывания 1,3–1,4 I</w:t>
      </w:r>
      <w:r>
        <w:rPr>
          <w:rFonts w:ascii="Times New Roman"/>
          <w:b w:val="false"/>
          <w:i w:val="false"/>
          <w:color w:val="000000"/>
          <w:vertAlign w:val="subscript"/>
        </w:rPr>
        <w:t>ном</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Контроль неисправности токовых цепей защиты предусматривается при токе срабатывания защиты более I</w:t>
      </w:r>
      <w:r>
        <w:rPr>
          <w:rFonts w:ascii="Times New Roman"/>
          <w:b w:val="false"/>
          <w:i w:val="false"/>
          <w:color w:val="000000"/>
          <w:vertAlign w:val="subscript"/>
        </w:rPr>
        <w:t>ном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Продольная дифференциальная токовая защита должна быть осуществлена с отстройкой от переходных значений токов небаланса.</w:t>
      </w:r>
      <w:r>
        <w:br/>
      </w:r>
      <w:r>
        <w:rPr>
          <w:rFonts w:ascii="Times New Roman"/>
          <w:b w:val="false"/>
          <w:i w:val="false"/>
          <w:color w:val="000000"/>
          <w:sz w:val="28"/>
        </w:rPr>
        <w:t>
</w:t>
      </w:r>
      <w:r>
        <w:rPr>
          <w:rFonts w:ascii="Times New Roman"/>
          <w:b w:val="false"/>
          <w:i w:val="false"/>
          <w:color w:val="000000"/>
          <w:sz w:val="28"/>
        </w:rPr>
        <w:t>
      Защита выполняется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r>
        <w:br/>
      </w:r>
      <w:r>
        <w:rPr>
          <w:rFonts w:ascii="Times New Roman"/>
          <w:b w:val="false"/>
          <w:i w:val="false"/>
          <w:color w:val="000000"/>
          <w:sz w:val="28"/>
        </w:rPr>
        <w:t>
</w:t>
      </w:r>
      <w:r>
        <w:rPr>
          <w:rFonts w:ascii="Times New Roman"/>
          <w:b w:val="false"/>
          <w:i w:val="false"/>
          <w:color w:val="000000"/>
          <w:sz w:val="28"/>
        </w:rPr>
        <w:t>
      635.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r>
        <w:br/>
      </w:r>
      <w:r>
        <w:rPr>
          <w:rFonts w:ascii="Times New Roman"/>
          <w:b w:val="false"/>
          <w:i w:val="false"/>
          <w:color w:val="000000"/>
          <w:sz w:val="28"/>
        </w:rPr>
        <w:t>
</w:t>
      </w:r>
      <w:r>
        <w:rPr>
          <w:rFonts w:ascii="Times New Roman"/>
          <w:b w:val="false"/>
          <w:i w:val="false"/>
          <w:color w:val="000000"/>
          <w:sz w:val="28"/>
        </w:rPr>
        <w:t>
      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r>
        <w:br/>
      </w:r>
      <w:r>
        <w:rPr>
          <w:rFonts w:ascii="Times New Roman"/>
          <w:b w:val="false"/>
          <w:i w:val="false"/>
          <w:color w:val="000000"/>
          <w:sz w:val="28"/>
        </w:rPr>
        <w:t>
</w:t>
      </w:r>
      <w:r>
        <w:rPr>
          <w:rFonts w:ascii="Times New Roman"/>
          <w:b w:val="false"/>
          <w:i w:val="false"/>
          <w:color w:val="000000"/>
          <w:sz w:val="28"/>
        </w:rPr>
        <w:t>
      Для одиночно работающих генераторов выше 1 кВ мощностью до 1 МВт в качестве защиты от многофазных замыканий в обмотке статора используется защита от внешних КЗ. Защита должна действовать на отключение выключателя генератора и гашение его поля.</w:t>
      </w:r>
      <w:r>
        <w:br/>
      </w:r>
      <w:r>
        <w:rPr>
          <w:rFonts w:ascii="Times New Roman"/>
          <w:b w:val="false"/>
          <w:i w:val="false"/>
          <w:color w:val="000000"/>
          <w:sz w:val="28"/>
        </w:rPr>
        <w:t>
</w:t>
      </w:r>
      <w:r>
        <w:rPr>
          <w:rFonts w:ascii="Times New Roman"/>
          <w:b w:val="false"/>
          <w:i w:val="false"/>
          <w:color w:val="000000"/>
          <w:sz w:val="28"/>
        </w:rPr>
        <w:t>
      636. Для защиты от однофазных замыканий на землю в обмотке статора генераторов выше 1 кВ мощностью 50 МВт и более должна быть предусмотрена селективная защита от замыканий на землю независимо от величины емкостного тока замыканий на землю и защита от двойных замыканий на землю. Защиты должны быть отстроены от переходных процессов и действовать: от замыкания на землю с выдержкой времени не более 0,5 сек – на отключение генератора, гашение его поля, останов агрегата и запрет электроторможения (для гидрогенератора); от двойных замыканий на землю без выдержки времени – аналогично защите от однофазных замыканий.</w:t>
      </w:r>
      <w:r>
        <w:br/>
      </w:r>
      <w:r>
        <w:rPr>
          <w:rFonts w:ascii="Times New Roman"/>
          <w:b w:val="false"/>
          <w:i w:val="false"/>
          <w:color w:val="000000"/>
          <w:sz w:val="28"/>
        </w:rPr>
        <w:t>
</w:t>
      </w:r>
      <w:r>
        <w:rPr>
          <w:rFonts w:ascii="Times New Roman"/>
          <w:b w:val="false"/>
          <w:i w:val="false"/>
          <w:color w:val="000000"/>
          <w:sz w:val="28"/>
        </w:rPr>
        <w:t>
      Для генераторов мощностью менее 50 МВт в качестве защиты от замыкания на землю можно использовать устройство контроля изоляции, действующее с двумя выдержками времени: с первой – на деление шин генераторного напряжения, со второй – на отключение генератора, гашение поля, останов агрегата и запрет электроторможения (для гидрогенераторов). При токе замыкания менее 5 А допускается действие защиты на сигнал.</w:t>
      </w:r>
      <w:r>
        <w:br/>
      </w:r>
      <w:r>
        <w:rPr>
          <w:rFonts w:ascii="Times New Roman"/>
          <w:b w:val="false"/>
          <w:i w:val="false"/>
          <w:color w:val="000000"/>
          <w:sz w:val="28"/>
        </w:rPr>
        <w:t>
</w:t>
      </w:r>
      <w:r>
        <w:rPr>
          <w:rFonts w:ascii="Times New Roman"/>
          <w:b w:val="false"/>
          <w:i w:val="false"/>
          <w:color w:val="000000"/>
          <w:sz w:val="28"/>
        </w:rPr>
        <w:t>
      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r>
        <w:br/>
      </w:r>
      <w:r>
        <w:rPr>
          <w:rFonts w:ascii="Times New Roman"/>
          <w:b w:val="false"/>
          <w:i w:val="false"/>
          <w:color w:val="000000"/>
          <w:sz w:val="28"/>
        </w:rPr>
        <w:t>
</w:t>
      </w:r>
      <w:r>
        <w:rPr>
          <w:rFonts w:ascii="Times New Roman"/>
          <w:b w:val="false"/>
          <w:i w:val="false"/>
          <w:color w:val="000000"/>
          <w:sz w:val="28"/>
        </w:rPr>
        <w:t>
      Для повышения надежности действия при больших значениях тока применяется реле с насыщающимся трансформатором тока. Эта защита должна быть выполнена без выдержки времени и действовать как защита, указанная в </w:t>
      </w:r>
      <w:r>
        <w:rPr>
          <w:rFonts w:ascii="Times New Roman"/>
          <w:b w:val="false"/>
          <w:i w:val="false"/>
          <w:color w:val="000000"/>
          <w:sz w:val="28"/>
        </w:rPr>
        <w:t>пункте 632</w:t>
      </w:r>
      <w:r>
        <w:rPr>
          <w:rFonts w:ascii="Times New Roman"/>
          <w:b w:val="false"/>
          <w:i w:val="false"/>
          <w:color w:val="000000"/>
          <w:sz w:val="28"/>
        </w:rPr>
        <w:t xml:space="preserve"> или </w:t>
      </w:r>
      <w:r>
        <w:rPr>
          <w:rFonts w:ascii="Times New Roman"/>
          <w:b w:val="false"/>
          <w:i w:val="false"/>
          <w:color w:val="000000"/>
          <w:sz w:val="28"/>
        </w:rPr>
        <w:t>633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637. Для защиты от замыканий между витками одной фазы в обмотке статора генератора с выведенными параллельными ветвями должна предусматриваться поперечная дифференциальная токовая защита без выдержки времени, действующая как защита, указанная в </w:t>
      </w:r>
      <w:r>
        <w:rPr>
          <w:rFonts w:ascii="Times New Roman"/>
          <w:b w:val="false"/>
          <w:i w:val="false"/>
          <w:color w:val="000000"/>
          <w:sz w:val="28"/>
        </w:rPr>
        <w:t>пункте 632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638. Для защиты генераторов по подпункту 6 </w:t>
      </w:r>
      <w:r>
        <w:rPr>
          <w:rFonts w:ascii="Times New Roman"/>
          <w:b w:val="false"/>
          <w:i w:val="false"/>
          <w:color w:val="000000"/>
          <w:sz w:val="28"/>
        </w:rPr>
        <w:t>пункта 630</w:t>
      </w:r>
      <w:r>
        <w:rPr>
          <w:rFonts w:ascii="Times New Roman"/>
          <w:b w:val="false"/>
          <w:i w:val="false"/>
          <w:color w:val="000000"/>
          <w:sz w:val="28"/>
        </w:rPr>
        <w:t xml:space="preserve"> настоящих Правил, от токов, обусловленных внешними несимметричными КЗ, а также от перегрузки током обратной последовательности предусматривается токовая защита обратной последовательности, действующую на отключение с двумя выдержками времени.</w:t>
      </w:r>
      <w:r>
        <w:br/>
      </w:r>
      <w:r>
        <w:rPr>
          <w:rFonts w:ascii="Times New Roman"/>
          <w:b w:val="false"/>
          <w:i w:val="false"/>
          <w:color w:val="000000"/>
          <w:sz w:val="28"/>
        </w:rPr>
        <w:t>
</w:t>
      </w:r>
      <w:r>
        <w:rPr>
          <w:rFonts w:ascii="Times New Roman"/>
          <w:b w:val="false"/>
          <w:i w:val="false"/>
          <w:color w:val="000000"/>
          <w:sz w:val="28"/>
        </w:rPr>
        <w:t>
      Для генераторов с непосредственным охлаждением проводников обмоток защита выполняется с интегральной зависимой характеристикой, соответствующей заводской характеристике допустимых перегрузок защищаемого генератора. При этом, зависимая характеристика при вторых (более высоких) выдержках времени не должна быть выше характеристики допустимых перегрузок генератора током обратной последовательности.</w:t>
      </w:r>
      <w:r>
        <w:br/>
      </w:r>
      <w:r>
        <w:rPr>
          <w:rFonts w:ascii="Times New Roman"/>
          <w:b w:val="false"/>
          <w:i w:val="false"/>
          <w:color w:val="000000"/>
          <w:sz w:val="28"/>
        </w:rPr>
        <w:t>
</w:t>
      </w:r>
      <w:r>
        <w:rPr>
          <w:rFonts w:ascii="Times New Roman"/>
          <w:b w:val="false"/>
          <w:i w:val="false"/>
          <w:color w:val="000000"/>
          <w:sz w:val="28"/>
        </w:rPr>
        <w:t>
      Для генераторов с косвенным охлаждением проводников обмоток защита выполняется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 меньшая выдержка времени защиты не должна превышать допустимой длительности двухфазного КЗ на выводах генератора.</w:t>
      </w:r>
      <w:r>
        <w:br/>
      </w:r>
      <w:r>
        <w:rPr>
          <w:rFonts w:ascii="Times New Roman"/>
          <w:b w:val="false"/>
          <w:i w:val="false"/>
          <w:color w:val="000000"/>
          <w:sz w:val="28"/>
        </w:rPr>
        <w:t>
</w:t>
      </w:r>
      <w:r>
        <w:rPr>
          <w:rFonts w:ascii="Times New Roman"/>
          <w:b w:val="false"/>
          <w:i w:val="false"/>
          <w:color w:val="000000"/>
          <w:sz w:val="28"/>
        </w:rPr>
        <w:t>
      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r>
        <w:br/>
      </w:r>
      <w:r>
        <w:rPr>
          <w:rFonts w:ascii="Times New Roman"/>
          <w:b w:val="false"/>
          <w:i w:val="false"/>
          <w:color w:val="000000"/>
          <w:sz w:val="28"/>
        </w:rPr>
        <w:t>
</w:t>
      </w:r>
      <w:r>
        <w:rPr>
          <w:rFonts w:ascii="Times New Roman"/>
          <w:b w:val="false"/>
          <w:i w:val="false"/>
          <w:color w:val="000000"/>
          <w:sz w:val="28"/>
        </w:rPr>
        <w:t>
      На гидростанциях без постоянного дежурного персонала чувствительный орган токовой защиты обратной последовательности должен действовать на отключение с выдержкой времени не более 2 мин.</w:t>
      </w:r>
      <w:r>
        <w:br/>
      </w:r>
      <w:r>
        <w:rPr>
          <w:rFonts w:ascii="Times New Roman"/>
          <w:b w:val="false"/>
          <w:i w:val="false"/>
          <w:color w:val="000000"/>
          <w:sz w:val="28"/>
        </w:rPr>
        <w:t>
</w:t>
      </w:r>
      <w:r>
        <w:rPr>
          <w:rFonts w:ascii="Times New Roman"/>
          <w:b w:val="false"/>
          <w:i w:val="false"/>
          <w:color w:val="000000"/>
          <w:sz w:val="28"/>
        </w:rPr>
        <w:t>
      639. Для защиты генераторов с непосредственным охлаждением обмотки статора должна быть предусмотрена однорелейная дистанционная защита для защиты от внешних симметричных коротких замыканий и для резервирования защит генератора от внутренних повреждений. Для генераторов с косвенным охлаждением обмоток для этих целей может быть предусмотрена максимальная токовая защита с пуском минимального напряжения. Указанные защиты должны действовать с двумя выдержками времени.</w:t>
      </w:r>
      <w:r>
        <w:br/>
      </w:r>
      <w:r>
        <w:rPr>
          <w:rFonts w:ascii="Times New Roman"/>
          <w:b w:val="false"/>
          <w:i w:val="false"/>
          <w:color w:val="000000"/>
          <w:sz w:val="28"/>
        </w:rPr>
        <w:t>
</w:t>
      </w:r>
      <w:r>
        <w:rPr>
          <w:rFonts w:ascii="Times New Roman"/>
          <w:b w:val="false"/>
          <w:i w:val="false"/>
          <w:color w:val="000000"/>
          <w:sz w:val="28"/>
        </w:rPr>
        <w:t>
      Для защиты генераторов с непосредственным охлаждением обмотки статора от внешних симметричных КЗ и для резервирования защит генератора от внутренних повреждений в генераторе должна быть предусмотрена дистанционная защита, либо максимальная токовая защита с пуском минимального напряжения.</w:t>
      </w:r>
      <w:r>
        <w:br/>
      </w:r>
      <w:r>
        <w:rPr>
          <w:rFonts w:ascii="Times New Roman"/>
          <w:b w:val="false"/>
          <w:i w:val="false"/>
          <w:color w:val="000000"/>
          <w:sz w:val="28"/>
        </w:rPr>
        <w:t>
</w:t>
      </w:r>
      <w:r>
        <w:rPr>
          <w:rFonts w:ascii="Times New Roman"/>
          <w:b w:val="false"/>
          <w:i w:val="false"/>
          <w:color w:val="000000"/>
          <w:sz w:val="28"/>
        </w:rPr>
        <w:t>
      Ток срабатывания максимальной токовой защиты должен быть около 1,3–1,5 I</w:t>
      </w:r>
      <w:r>
        <w:rPr>
          <w:rFonts w:ascii="Times New Roman"/>
          <w:b w:val="false"/>
          <w:i w:val="false"/>
          <w:color w:val="000000"/>
          <w:vertAlign w:val="subscript"/>
        </w:rPr>
        <w:t>ном</w:t>
      </w:r>
      <w:r>
        <w:rPr>
          <w:rFonts w:ascii="Times New Roman"/>
          <w:b w:val="false"/>
          <w:i w:val="false"/>
          <w:color w:val="000000"/>
          <w:sz w:val="28"/>
        </w:rPr>
        <w:t xml:space="preserve"> , а напряжение срабатывания – для турбогенераторов около 0,5–0,6U</w:t>
      </w:r>
      <w:r>
        <w:rPr>
          <w:rFonts w:ascii="Times New Roman"/>
          <w:b w:val="false"/>
          <w:i w:val="false"/>
          <w:color w:val="000000"/>
          <w:vertAlign w:val="subscript"/>
        </w:rPr>
        <w:t>ном</w:t>
      </w:r>
      <w:r>
        <w:rPr>
          <w:rFonts w:ascii="Times New Roman"/>
          <w:b w:val="false"/>
          <w:i w:val="false"/>
          <w:color w:val="000000"/>
          <w:sz w:val="28"/>
        </w:rPr>
        <w:t xml:space="preserve"> , для гидрогенераторов – около 0,6–0,7U</w:t>
      </w:r>
      <w:r>
        <w:rPr>
          <w:rFonts w:ascii="Times New Roman"/>
          <w:b w:val="false"/>
          <w:i w:val="false"/>
          <w:color w:val="000000"/>
          <w:vertAlign w:val="subscript"/>
        </w:rPr>
        <w:t>ном</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640. Для защиты генераторов с косвенным охлаждением обмоток, мощностью от 1 МВт до 30 МВт от внешних КЗ (симметричных и несимметричных) и для резервирования защит генератора от внутренних повреждений применяется максимальная токовая защита в двухфазном двухрелейном исполнении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последовательности, разрывающим цепь минимального реле напряжения.</w:t>
      </w:r>
      <w:r>
        <w:br/>
      </w:r>
      <w:r>
        <w:rPr>
          <w:rFonts w:ascii="Times New Roman"/>
          <w:b w:val="false"/>
          <w:i w:val="false"/>
          <w:color w:val="000000"/>
          <w:sz w:val="28"/>
        </w:rPr>
        <w:t>
</w:t>
      </w:r>
      <w:r>
        <w:rPr>
          <w:rFonts w:ascii="Times New Roman"/>
          <w:b w:val="false"/>
          <w:i w:val="false"/>
          <w:color w:val="000000"/>
          <w:sz w:val="28"/>
        </w:rPr>
        <w:t>
      Ток срабатывания защиты и напряжение срабатывания минимального органа напряжения принимаются равными указанным в </w:t>
      </w:r>
      <w:r>
        <w:rPr>
          <w:rFonts w:ascii="Times New Roman"/>
          <w:b w:val="false"/>
          <w:i w:val="false"/>
          <w:color w:val="000000"/>
          <w:sz w:val="28"/>
        </w:rPr>
        <w:t>пункте 637</w:t>
      </w:r>
      <w:r>
        <w:rPr>
          <w:rFonts w:ascii="Times New Roman"/>
          <w:b w:val="false"/>
          <w:i w:val="false"/>
          <w:color w:val="000000"/>
          <w:sz w:val="28"/>
        </w:rPr>
        <w:t xml:space="preserve"> настоящих Правил, напряжение срабатывания устройства фильтр-реле напряжения обратной последовательности 0,1–0,12U</w:t>
      </w:r>
      <w:r>
        <w:rPr>
          <w:rFonts w:ascii="Times New Roman"/>
          <w:b w:val="false"/>
          <w:i w:val="false"/>
          <w:color w:val="000000"/>
          <w:vertAlign w:val="subscript"/>
        </w:rPr>
        <w:t>нoм</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641.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Уставка защиты выбирается по току нагрузки с необходимым запасом. Допускается также применение упрощенной минимальной защиты напряжения (без реле тока).</w:t>
      </w:r>
      <w:r>
        <w:br/>
      </w:r>
      <w:r>
        <w:rPr>
          <w:rFonts w:ascii="Times New Roman"/>
          <w:b w:val="false"/>
          <w:i w:val="false"/>
          <w:color w:val="000000"/>
          <w:sz w:val="28"/>
        </w:rPr>
        <w:t>
</w:t>
      </w:r>
      <w:r>
        <w:rPr>
          <w:rFonts w:ascii="Times New Roman"/>
          <w:b w:val="false"/>
          <w:i w:val="false"/>
          <w:color w:val="000000"/>
          <w:sz w:val="28"/>
        </w:rPr>
        <w:t>
      642. Защита генераторов мощностью более 1 МВт от токов, обусловленных внешними КЗ, должна быть выполнена с соблюдением следующих требований:</w:t>
      </w:r>
      <w:r>
        <w:br/>
      </w:r>
      <w:r>
        <w:rPr>
          <w:rFonts w:ascii="Times New Roman"/>
          <w:b w:val="false"/>
          <w:i w:val="false"/>
          <w:color w:val="000000"/>
          <w:sz w:val="28"/>
        </w:rPr>
        <w:t>
</w:t>
      </w:r>
      <w:r>
        <w:rPr>
          <w:rFonts w:ascii="Times New Roman"/>
          <w:b w:val="false"/>
          <w:i w:val="false"/>
          <w:color w:val="000000"/>
          <w:sz w:val="28"/>
        </w:rPr>
        <w:t>
      1) защита присоединяется к трансформаторам тока, установленным на выводах генератора со стороны нейтрали;</w:t>
      </w:r>
      <w:r>
        <w:br/>
      </w:r>
      <w:r>
        <w:rPr>
          <w:rFonts w:ascii="Times New Roman"/>
          <w:b w:val="false"/>
          <w:i w:val="false"/>
          <w:color w:val="000000"/>
          <w:sz w:val="28"/>
        </w:rPr>
        <w:t>
</w:t>
      </w:r>
      <w:r>
        <w:rPr>
          <w:rFonts w:ascii="Times New Roman"/>
          <w:b w:val="false"/>
          <w:i w:val="false"/>
          <w:color w:val="000000"/>
          <w:sz w:val="28"/>
        </w:rPr>
        <w:t>
      2) при наличии секционирования шин генераторного напряжения защиту выполняется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r>
        <w:br/>
      </w:r>
      <w:r>
        <w:rPr>
          <w:rFonts w:ascii="Times New Roman"/>
          <w:b w:val="false"/>
          <w:i w:val="false"/>
          <w:color w:val="000000"/>
          <w:sz w:val="28"/>
        </w:rPr>
        <w:t>
</w:t>
      </w:r>
      <w:r>
        <w:rPr>
          <w:rFonts w:ascii="Times New Roman"/>
          <w:b w:val="false"/>
          <w:i w:val="false"/>
          <w:color w:val="000000"/>
          <w:sz w:val="28"/>
        </w:rPr>
        <w:t>
      Допускается на генераторах присоединять токовую защиту обратной последовательности и дистанционную защиту к трансформаторам тока, установленным со стороны подключения генератора к сборным шинам. В этом случае должна предусматриваться дополнительная резервная защита, включаемая на трансформаторы со стороны нейтрали генератора и предназначенная для резервирования дифференциальной защиты при повреждениях генератора, отключенного от сети.</w:t>
      </w:r>
      <w:r>
        <w:br/>
      </w:r>
      <w:r>
        <w:rPr>
          <w:rFonts w:ascii="Times New Roman"/>
          <w:b w:val="false"/>
          <w:i w:val="false"/>
          <w:color w:val="000000"/>
          <w:sz w:val="28"/>
        </w:rPr>
        <w:t>
</w:t>
      </w:r>
      <w:r>
        <w:rPr>
          <w:rFonts w:ascii="Times New Roman"/>
          <w:b w:val="false"/>
          <w:i w:val="false"/>
          <w:color w:val="000000"/>
          <w:sz w:val="28"/>
        </w:rPr>
        <w:t>
      643.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Защита выполняется с интегрально-зависимой выдержкой времени от тока в обмотке ротора, которая соответствует характеристике допустимых перегрузок генератора током возбуждения.</w:t>
      </w:r>
      <w:r>
        <w:br/>
      </w:r>
      <w:r>
        <w:rPr>
          <w:rFonts w:ascii="Times New Roman"/>
          <w:b w:val="false"/>
          <w:i w:val="false"/>
          <w:color w:val="000000"/>
          <w:sz w:val="28"/>
        </w:rPr>
        <w:t>
</w:t>
      </w:r>
      <w:r>
        <w:rPr>
          <w:rFonts w:ascii="Times New Roman"/>
          <w:b w:val="false"/>
          <w:i w:val="false"/>
          <w:color w:val="000000"/>
          <w:sz w:val="28"/>
        </w:rPr>
        <w:t>
      При необходимости защита должна быть выполнена с независимой выдержкой времени, реагирующей на повышение напряжения в обмотке ротора.</w:t>
      </w:r>
      <w:r>
        <w:br/>
      </w:r>
      <w:r>
        <w:rPr>
          <w:rFonts w:ascii="Times New Roman"/>
          <w:b w:val="false"/>
          <w:i w:val="false"/>
          <w:color w:val="000000"/>
          <w:sz w:val="28"/>
        </w:rPr>
        <w:t>
</w:t>
      </w:r>
      <w:r>
        <w:rPr>
          <w:rFonts w:ascii="Times New Roman"/>
          <w:b w:val="false"/>
          <w:i w:val="false"/>
          <w:color w:val="000000"/>
          <w:sz w:val="28"/>
        </w:rPr>
        <w:t>
      Защита должна действовать на отключение генератора и гашение поля. С меньшей выдержкой времени от защиты должна производиться разгрузка ротора.</w:t>
      </w:r>
      <w:r>
        <w:br/>
      </w:r>
      <w:r>
        <w:rPr>
          <w:rFonts w:ascii="Times New Roman"/>
          <w:b w:val="false"/>
          <w:i w:val="false"/>
          <w:color w:val="000000"/>
          <w:sz w:val="28"/>
        </w:rPr>
        <w:t>
</w:t>
      </w:r>
      <w:r>
        <w:rPr>
          <w:rFonts w:ascii="Times New Roman"/>
          <w:b w:val="false"/>
          <w:i w:val="false"/>
          <w:color w:val="000000"/>
          <w:sz w:val="28"/>
        </w:rPr>
        <w:t>
      644. Защита от симметричных перегрузок генераторов с непосредственным охлаждением должна быть выполнена с интегральной зависимой выдержкой времени от тока одной фазы. Защита должна действовать на разгрузку и, при необходимости, на отключение генератора.</w:t>
      </w:r>
      <w:r>
        <w:br/>
      </w:r>
      <w:r>
        <w:rPr>
          <w:rFonts w:ascii="Times New Roman"/>
          <w:b w:val="false"/>
          <w:i w:val="false"/>
          <w:color w:val="000000"/>
          <w:sz w:val="28"/>
        </w:rPr>
        <w:t>
</w:t>
      </w:r>
      <w:r>
        <w:rPr>
          <w:rFonts w:ascii="Times New Roman"/>
          <w:b w:val="false"/>
          <w:i w:val="false"/>
          <w:color w:val="000000"/>
          <w:sz w:val="28"/>
        </w:rPr>
        <w:t>
      Защита должна быть дополнена чувствительным органом, действующим на сигнал с независимой выдержкой времени.</w:t>
      </w:r>
      <w:r>
        <w:br/>
      </w:r>
      <w:r>
        <w:rPr>
          <w:rFonts w:ascii="Times New Roman"/>
          <w:b w:val="false"/>
          <w:i w:val="false"/>
          <w:color w:val="000000"/>
          <w:sz w:val="28"/>
        </w:rPr>
        <w:t>
</w:t>
      </w:r>
      <w:r>
        <w:rPr>
          <w:rFonts w:ascii="Times New Roman"/>
          <w:b w:val="false"/>
          <w:i w:val="false"/>
          <w:color w:val="000000"/>
          <w:sz w:val="28"/>
        </w:rPr>
        <w:t>
      Защита от симметричных перегрузок генератора с косвенным охлаждением может быть выполнена в виде максимальной токовой защиты от тока одной фазы, действующей на сигнал с независимой выдержкой времени.</w:t>
      </w:r>
      <w:r>
        <w:br/>
      </w:r>
      <w:r>
        <w:rPr>
          <w:rFonts w:ascii="Times New Roman"/>
          <w:b w:val="false"/>
          <w:i w:val="false"/>
          <w:color w:val="000000"/>
          <w:sz w:val="28"/>
        </w:rPr>
        <w:t>
</w:t>
      </w:r>
      <w:r>
        <w:rPr>
          <w:rFonts w:ascii="Times New Roman"/>
          <w:b w:val="false"/>
          <w:i w:val="false"/>
          <w:color w:val="000000"/>
          <w:sz w:val="28"/>
        </w:rPr>
        <w:t>
      645. Защита от замыканий на землю в одной точке цепи возбуждения для турбогенераторов с косвенным охлаждением обмотки ротора должна действовать на сигнал с выдержкой времени, а для гидрогенераторов – на отключение генератора.</w:t>
      </w:r>
      <w:r>
        <w:br/>
      </w:r>
      <w:r>
        <w:rPr>
          <w:rFonts w:ascii="Times New Roman"/>
          <w:b w:val="false"/>
          <w:i w:val="false"/>
          <w:color w:val="000000"/>
          <w:sz w:val="28"/>
        </w:rPr>
        <w:t>
</w:t>
      </w:r>
      <w:r>
        <w:rPr>
          <w:rFonts w:ascii="Times New Roman"/>
          <w:b w:val="false"/>
          <w:i w:val="false"/>
          <w:color w:val="000000"/>
          <w:sz w:val="28"/>
        </w:rPr>
        <w:t>
      Защита от замыканий на землю в одной точке цепи возбуждения генераторов с непосредственным охлаждением обмотки ротора должна иметь две ступени по снижению уровня изоляции. Первая ступень должна действовать на предупредительный сигнал с выдержкой времени, вторая ступень – на аварийный сигнал или на отключение генератора в соответствии с указаниями завода-изготовителя генератора.</w:t>
      </w:r>
      <w:r>
        <w:br/>
      </w:r>
      <w:r>
        <w:rPr>
          <w:rFonts w:ascii="Times New Roman"/>
          <w:b w:val="false"/>
          <w:i w:val="false"/>
          <w:color w:val="000000"/>
          <w:sz w:val="28"/>
        </w:rPr>
        <w:t>
</w:t>
      </w:r>
      <w:r>
        <w:rPr>
          <w:rFonts w:ascii="Times New Roman"/>
          <w:b w:val="false"/>
          <w:i w:val="false"/>
          <w:color w:val="000000"/>
          <w:sz w:val="28"/>
        </w:rPr>
        <w:t>
      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Защита должна действовать на отключение выключателя генератора и гашение поля.</w:t>
      </w:r>
      <w:r>
        <w:br/>
      </w:r>
      <w:r>
        <w:rPr>
          <w:rFonts w:ascii="Times New Roman"/>
          <w:b w:val="false"/>
          <w:i w:val="false"/>
          <w:color w:val="000000"/>
          <w:sz w:val="28"/>
        </w:rPr>
        <w:t>
</w:t>
      </w:r>
      <w:r>
        <w:rPr>
          <w:rFonts w:ascii="Times New Roman"/>
          <w:b w:val="false"/>
          <w:i w:val="false"/>
          <w:color w:val="000000"/>
          <w:sz w:val="28"/>
        </w:rPr>
        <w:t>
      646. На турбогенераторах устанавливается защита от асинхронного режима (АР). На генераторах, допускающих АР, защита должна действовать на сигнал и разгрузку по активной мощности.</w:t>
      </w:r>
      <w:r>
        <w:br/>
      </w:r>
      <w:r>
        <w:rPr>
          <w:rFonts w:ascii="Times New Roman"/>
          <w:b w:val="false"/>
          <w:i w:val="false"/>
          <w:color w:val="000000"/>
          <w:sz w:val="28"/>
        </w:rPr>
        <w:t>
</w:t>
      </w:r>
      <w:r>
        <w:rPr>
          <w:rFonts w:ascii="Times New Roman"/>
          <w:b w:val="false"/>
          <w:i w:val="false"/>
          <w:color w:val="000000"/>
          <w:sz w:val="28"/>
        </w:rPr>
        <w:t>
      На гидрогенераторах должна предусматриваться защита от АР, действующая согласно 749.</w:t>
      </w:r>
      <w:r>
        <w:br/>
      </w:r>
      <w:r>
        <w:rPr>
          <w:rFonts w:ascii="Times New Roman"/>
          <w:b w:val="false"/>
          <w:i w:val="false"/>
          <w:color w:val="000000"/>
          <w:sz w:val="28"/>
        </w:rPr>
        <w:t>
</w:t>
      </w:r>
      <w:r>
        <w:rPr>
          <w:rFonts w:ascii="Times New Roman"/>
          <w:b w:val="false"/>
          <w:i w:val="false"/>
          <w:color w:val="000000"/>
          <w:sz w:val="28"/>
        </w:rPr>
        <w:t>
      Генераторы, не допускающие АР, а в условиях дефицита реактивной мощности в системе и остальные генераторы, потерявшие возбуждение, должны при действии защиты отключаться от сети. Может быть предусмотрена защита от потери возбуждения, которая предназначена для предотвращения АР.</w:t>
      </w:r>
      <w:r>
        <w:br/>
      </w:r>
      <w:r>
        <w:rPr>
          <w:rFonts w:ascii="Times New Roman"/>
          <w:b w:val="false"/>
          <w:i w:val="false"/>
          <w:color w:val="000000"/>
          <w:sz w:val="28"/>
        </w:rPr>
        <w:t>
</w:t>
      </w:r>
      <w:r>
        <w:rPr>
          <w:rFonts w:ascii="Times New Roman"/>
          <w:b w:val="false"/>
          <w:i w:val="false"/>
          <w:color w:val="000000"/>
          <w:sz w:val="28"/>
        </w:rPr>
        <w:t>
      Защита может быть выполнена:</w:t>
      </w:r>
      <w:r>
        <w:br/>
      </w:r>
      <w:r>
        <w:rPr>
          <w:rFonts w:ascii="Times New Roman"/>
          <w:b w:val="false"/>
          <w:i w:val="false"/>
          <w:color w:val="000000"/>
          <w:sz w:val="28"/>
        </w:rPr>
        <w:t>
</w:t>
      </w:r>
      <w:r>
        <w:rPr>
          <w:rFonts w:ascii="Times New Roman"/>
          <w:b w:val="false"/>
          <w:i w:val="false"/>
          <w:color w:val="000000"/>
          <w:sz w:val="28"/>
        </w:rPr>
        <w:t>
      по фактору отключения автомата гашения поля;</w:t>
      </w:r>
      <w:r>
        <w:br/>
      </w:r>
      <w:r>
        <w:rPr>
          <w:rFonts w:ascii="Times New Roman"/>
          <w:b w:val="false"/>
          <w:i w:val="false"/>
          <w:color w:val="000000"/>
          <w:sz w:val="28"/>
        </w:rPr>
        <w:t>
</w:t>
      </w:r>
      <w:r>
        <w:rPr>
          <w:rFonts w:ascii="Times New Roman"/>
          <w:b w:val="false"/>
          <w:i w:val="false"/>
          <w:color w:val="000000"/>
          <w:sz w:val="28"/>
        </w:rPr>
        <w:t>
      по величинам тока ротора и статора. Уставка по току ротора должна быть отстроена от уставки ограничителя минимального возбуждения регулятора возбуждения;</w:t>
      </w:r>
      <w:r>
        <w:br/>
      </w:r>
      <w:r>
        <w:rPr>
          <w:rFonts w:ascii="Times New Roman"/>
          <w:b w:val="false"/>
          <w:i w:val="false"/>
          <w:color w:val="000000"/>
          <w:sz w:val="28"/>
        </w:rPr>
        <w:t>
</w:t>
      </w:r>
      <w:r>
        <w:rPr>
          <w:rFonts w:ascii="Times New Roman"/>
          <w:b w:val="false"/>
          <w:i w:val="false"/>
          <w:color w:val="000000"/>
          <w:sz w:val="28"/>
        </w:rPr>
        <w:t xml:space="preserve">
      по принципу защиты минимального сопротивления. </w:t>
      </w:r>
      <w:r>
        <w:br/>
      </w:r>
      <w:r>
        <w:rPr>
          <w:rFonts w:ascii="Times New Roman"/>
          <w:b w:val="false"/>
          <w:i w:val="false"/>
          <w:color w:val="000000"/>
          <w:sz w:val="28"/>
        </w:rPr>
        <w:t>
</w:t>
      </w:r>
      <w:r>
        <w:rPr>
          <w:rFonts w:ascii="Times New Roman"/>
          <w:b w:val="false"/>
          <w:i w:val="false"/>
          <w:color w:val="000000"/>
          <w:sz w:val="28"/>
        </w:rPr>
        <w:t>
      647. Защита генераторов до 1 кВ мощностью до 1 МВт с незаземленной нейтралью от всех видов повреждений и ненормальных режимов работы осуществляется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указанная защита, присоединяется к трансформаторам тока, установленным на этих выводах.</w:t>
      </w:r>
      <w:r>
        <w:br/>
      </w:r>
      <w:r>
        <w:rPr>
          <w:rFonts w:ascii="Times New Roman"/>
          <w:b w:val="false"/>
          <w:i w:val="false"/>
          <w:color w:val="000000"/>
          <w:sz w:val="28"/>
        </w:rPr>
        <w:t>
</w:t>
      </w:r>
      <w:r>
        <w:rPr>
          <w:rFonts w:ascii="Times New Roman"/>
          <w:b w:val="false"/>
          <w:i w:val="false"/>
          <w:color w:val="000000"/>
          <w:sz w:val="28"/>
        </w:rPr>
        <w:t>
      Для указанных генераторов с глухозаземленной нейтралью эта защита должна быть предусмотрена в трехфазном исполнении.</w:t>
      </w:r>
      <w:r>
        <w:br/>
      </w:r>
      <w:r>
        <w:rPr>
          <w:rFonts w:ascii="Times New Roman"/>
          <w:b w:val="false"/>
          <w:i w:val="false"/>
          <w:color w:val="000000"/>
          <w:sz w:val="28"/>
        </w:rPr>
        <w:t>
</w:t>
      </w:r>
      <w:r>
        <w:rPr>
          <w:rFonts w:ascii="Times New Roman"/>
          <w:b w:val="false"/>
          <w:i w:val="false"/>
          <w:color w:val="000000"/>
          <w:sz w:val="28"/>
        </w:rPr>
        <w:t>
      648. На гидрогенераторах для предотвращения повышения напряжения при сбросах нагрузки должна быть предусмотрена защита от повышения напряжения. Уставка защиты выбирается 1,5U</w:t>
      </w:r>
      <w:r>
        <w:rPr>
          <w:rFonts w:ascii="Times New Roman"/>
          <w:b w:val="false"/>
          <w:i w:val="false"/>
          <w:color w:val="000000"/>
          <w:vertAlign w:val="subscript"/>
        </w:rPr>
        <w:t>ном</w:t>
      </w:r>
      <w:r>
        <w:rPr>
          <w:rFonts w:ascii="Times New Roman"/>
          <w:b w:val="false"/>
          <w:i w:val="false"/>
          <w:color w:val="000000"/>
          <w:sz w:val="28"/>
        </w:rPr>
        <w:t>. Защита должна действовать на отключение генератора, гашение его поля, а также допускается воздействие на останов агрегата.</w:t>
      </w:r>
      <w:r>
        <w:br/>
      </w:r>
      <w:r>
        <w:rPr>
          <w:rFonts w:ascii="Times New Roman"/>
          <w:b w:val="false"/>
          <w:i w:val="false"/>
          <w:color w:val="000000"/>
          <w:sz w:val="28"/>
        </w:rPr>
        <w:t>
</w:t>
      </w:r>
      <w:r>
        <w:rPr>
          <w:rFonts w:ascii="Times New Roman"/>
          <w:b w:val="false"/>
          <w:i w:val="false"/>
          <w:color w:val="000000"/>
          <w:sz w:val="28"/>
        </w:rPr>
        <w:t xml:space="preserve">
      Для ликвидации перехода генератора в двигательный режим при самопроизвольном закрытии направляющего аппарата или неплотном закрытии стопорных клапанов турбины устанавливается защита обратной мощности. </w:t>
      </w:r>
    </w:p>
    <w:bookmarkEnd w:id="228"/>
    <w:bookmarkStart w:name="z2379" w:id="229"/>
    <w:p>
      <w:pPr>
        <w:spacing w:after="0"/>
        <w:ind w:left="0"/>
        <w:jc w:val="left"/>
      </w:pPr>
      <w:r>
        <w:rPr>
          <w:rFonts w:ascii="Times New Roman"/>
          <w:b/>
          <w:i w:val="false"/>
          <w:color w:val="000000"/>
        </w:rPr>
        <w:t xml:space="preserve"> 
4. Защита трансформаторов (автотрансформаторов) с обмоткой высшего напряжения 3 кВ и выше и шунтирующих реакторов 500 кВ</w:t>
      </w:r>
    </w:p>
    <w:bookmarkEnd w:id="229"/>
    <w:bookmarkStart w:name="z2380" w:id="230"/>
    <w:p>
      <w:pPr>
        <w:spacing w:after="0"/>
        <w:ind w:left="0"/>
        <w:jc w:val="both"/>
      </w:pPr>
      <w:r>
        <w:rPr>
          <w:rFonts w:ascii="Times New Roman"/>
          <w:b w:val="false"/>
          <w:i w:val="false"/>
          <w:color w:val="000000"/>
          <w:sz w:val="28"/>
        </w:rPr>
        <w:t xml:space="preserve">
      649. Для трансформаторов должны быть предусмотрены устройства релейной защиты от следующих видов повреждений и ненормальных режимов работы: </w:t>
      </w:r>
      <w:r>
        <w:br/>
      </w:r>
      <w:r>
        <w:rPr>
          <w:rFonts w:ascii="Times New Roman"/>
          <w:b w:val="false"/>
          <w:i w:val="false"/>
          <w:color w:val="000000"/>
          <w:sz w:val="28"/>
        </w:rPr>
        <w:t>
</w:t>
      </w:r>
      <w:r>
        <w:rPr>
          <w:rFonts w:ascii="Times New Roman"/>
          <w:b w:val="false"/>
          <w:i w:val="false"/>
          <w:color w:val="000000"/>
          <w:sz w:val="28"/>
        </w:rPr>
        <w:t>
      1) многофазных замыканий в обмотках и на выводах (ошиновка);</w:t>
      </w:r>
      <w:r>
        <w:br/>
      </w:r>
      <w:r>
        <w:rPr>
          <w:rFonts w:ascii="Times New Roman"/>
          <w:b w:val="false"/>
          <w:i w:val="false"/>
          <w:color w:val="000000"/>
          <w:sz w:val="28"/>
        </w:rPr>
        <w:t>
</w:t>
      </w:r>
      <w:r>
        <w:rPr>
          <w:rFonts w:ascii="Times New Roman"/>
          <w:b w:val="false"/>
          <w:i w:val="false"/>
          <w:color w:val="000000"/>
          <w:sz w:val="28"/>
        </w:rPr>
        <w:t>
      2) однофазных замыканий на землю в обмотке и на выводах (ошиновка), присоединенных к сети с глухозаземленной нейтралью;</w:t>
      </w:r>
      <w:r>
        <w:br/>
      </w:r>
      <w:r>
        <w:rPr>
          <w:rFonts w:ascii="Times New Roman"/>
          <w:b w:val="false"/>
          <w:i w:val="false"/>
          <w:color w:val="000000"/>
          <w:sz w:val="28"/>
        </w:rPr>
        <w:t>
</w:t>
      </w:r>
      <w:r>
        <w:rPr>
          <w:rFonts w:ascii="Times New Roman"/>
          <w:b w:val="false"/>
          <w:i w:val="false"/>
          <w:color w:val="000000"/>
          <w:sz w:val="28"/>
        </w:rPr>
        <w:t>
      3) витковых замыканий в обмотках;</w:t>
      </w:r>
      <w:r>
        <w:br/>
      </w:r>
      <w:r>
        <w:rPr>
          <w:rFonts w:ascii="Times New Roman"/>
          <w:b w:val="false"/>
          <w:i w:val="false"/>
          <w:color w:val="000000"/>
          <w:sz w:val="28"/>
        </w:rPr>
        <w:t>
</w:t>
      </w:r>
      <w:r>
        <w:rPr>
          <w:rFonts w:ascii="Times New Roman"/>
          <w:b w:val="false"/>
          <w:i w:val="false"/>
          <w:color w:val="000000"/>
          <w:sz w:val="28"/>
        </w:rPr>
        <w:t>
      4) токов в обмотках, обусловленных внешними КЗ;</w:t>
      </w:r>
      <w:r>
        <w:br/>
      </w:r>
      <w:r>
        <w:rPr>
          <w:rFonts w:ascii="Times New Roman"/>
          <w:b w:val="false"/>
          <w:i w:val="false"/>
          <w:color w:val="000000"/>
          <w:sz w:val="28"/>
        </w:rPr>
        <w:t>
</w:t>
      </w:r>
      <w:r>
        <w:rPr>
          <w:rFonts w:ascii="Times New Roman"/>
          <w:b w:val="false"/>
          <w:i w:val="false"/>
          <w:color w:val="000000"/>
          <w:sz w:val="28"/>
        </w:rPr>
        <w:t>
      5) токов в обмотках, обусловленных перегрузкой;</w:t>
      </w:r>
      <w:r>
        <w:br/>
      </w:r>
      <w:r>
        <w:rPr>
          <w:rFonts w:ascii="Times New Roman"/>
          <w:b w:val="false"/>
          <w:i w:val="false"/>
          <w:color w:val="000000"/>
          <w:sz w:val="28"/>
        </w:rPr>
        <w:t>
</w:t>
      </w:r>
      <w:r>
        <w:rPr>
          <w:rFonts w:ascii="Times New Roman"/>
          <w:b w:val="false"/>
          <w:i w:val="false"/>
          <w:color w:val="000000"/>
          <w:sz w:val="28"/>
        </w:rPr>
        <w:t>
      6) понижения уровня масла;</w:t>
      </w:r>
      <w:r>
        <w:br/>
      </w:r>
      <w:r>
        <w:rPr>
          <w:rFonts w:ascii="Times New Roman"/>
          <w:b w:val="false"/>
          <w:i w:val="false"/>
          <w:color w:val="000000"/>
          <w:sz w:val="28"/>
        </w:rPr>
        <w:t>
</w:t>
      </w:r>
      <w:r>
        <w:rPr>
          <w:rFonts w:ascii="Times New Roman"/>
          <w:b w:val="false"/>
          <w:i w:val="false"/>
          <w:color w:val="000000"/>
          <w:sz w:val="28"/>
        </w:rPr>
        <w:t>
      7) частичного пробоя изоляции вводов 500 кВ;</w:t>
      </w:r>
      <w:r>
        <w:br/>
      </w:r>
      <w:r>
        <w:rPr>
          <w:rFonts w:ascii="Times New Roman"/>
          <w:b w:val="false"/>
          <w:i w:val="false"/>
          <w:color w:val="000000"/>
          <w:sz w:val="28"/>
        </w:rPr>
        <w:t>
</w:t>
      </w:r>
      <w:r>
        <w:rPr>
          <w:rFonts w:ascii="Times New Roman"/>
          <w:b w:val="false"/>
          <w:i w:val="false"/>
          <w:color w:val="000000"/>
          <w:sz w:val="28"/>
        </w:rPr>
        <w:t>
      8) однофазных замыканий на землю на стороне 6–35кВ трансформаторов;</w:t>
      </w:r>
      <w:r>
        <w:br/>
      </w:r>
      <w:r>
        <w:rPr>
          <w:rFonts w:ascii="Times New Roman"/>
          <w:b w:val="false"/>
          <w:i w:val="false"/>
          <w:color w:val="000000"/>
          <w:sz w:val="28"/>
        </w:rPr>
        <w:t>
</w:t>
      </w:r>
      <w:r>
        <w:rPr>
          <w:rFonts w:ascii="Times New Roman"/>
          <w:b w:val="false"/>
          <w:i w:val="false"/>
          <w:color w:val="000000"/>
          <w:sz w:val="28"/>
        </w:rPr>
        <w:t>
      9) неполнофазного режима (для автотрансформаторов и блоков генератор – трансформатор).</w:t>
      </w:r>
      <w:r>
        <w:br/>
      </w:r>
      <w:r>
        <w:rPr>
          <w:rFonts w:ascii="Times New Roman"/>
          <w:b w:val="false"/>
          <w:i w:val="false"/>
          <w:color w:val="000000"/>
          <w:sz w:val="28"/>
        </w:rPr>
        <w:t>
</w:t>
      </w:r>
      <w:r>
        <w:rPr>
          <w:rFonts w:ascii="Times New Roman"/>
          <w:b w:val="false"/>
          <w:i w:val="false"/>
          <w:color w:val="000000"/>
          <w:sz w:val="28"/>
        </w:rPr>
        <w:t>
      650. Для шунтирующих реакторов 500 кВ предусматриваются устройства релейной защиты от следующих видов повреждений и ненормальных режимов работы:</w:t>
      </w:r>
      <w:r>
        <w:br/>
      </w:r>
      <w:r>
        <w:rPr>
          <w:rFonts w:ascii="Times New Roman"/>
          <w:b w:val="false"/>
          <w:i w:val="false"/>
          <w:color w:val="000000"/>
          <w:sz w:val="28"/>
        </w:rPr>
        <w:t>
</w:t>
      </w:r>
      <w:r>
        <w:rPr>
          <w:rFonts w:ascii="Times New Roman"/>
          <w:b w:val="false"/>
          <w:i w:val="false"/>
          <w:color w:val="000000"/>
          <w:sz w:val="28"/>
        </w:rPr>
        <w:t>
      1) однофазных и двухфазных замыканий на землю в обмотках и на выводах;</w:t>
      </w:r>
      <w:r>
        <w:br/>
      </w:r>
      <w:r>
        <w:rPr>
          <w:rFonts w:ascii="Times New Roman"/>
          <w:b w:val="false"/>
          <w:i w:val="false"/>
          <w:color w:val="000000"/>
          <w:sz w:val="28"/>
        </w:rPr>
        <w:t>
</w:t>
      </w:r>
      <w:r>
        <w:rPr>
          <w:rFonts w:ascii="Times New Roman"/>
          <w:b w:val="false"/>
          <w:i w:val="false"/>
          <w:color w:val="000000"/>
          <w:sz w:val="28"/>
        </w:rPr>
        <w:t>
      2) витковых замыканий в обмотках;</w:t>
      </w:r>
      <w:r>
        <w:br/>
      </w:r>
      <w:r>
        <w:rPr>
          <w:rFonts w:ascii="Times New Roman"/>
          <w:b w:val="false"/>
          <w:i w:val="false"/>
          <w:color w:val="000000"/>
          <w:sz w:val="28"/>
        </w:rPr>
        <w:t>
</w:t>
      </w:r>
      <w:r>
        <w:rPr>
          <w:rFonts w:ascii="Times New Roman"/>
          <w:b w:val="false"/>
          <w:i w:val="false"/>
          <w:color w:val="000000"/>
          <w:sz w:val="28"/>
        </w:rPr>
        <w:t>
      3) понижение уровня масла;</w:t>
      </w:r>
      <w:r>
        <w:br/>
      </w:r>
      <w:r>
        <w:rPr>
          <w:rFonts w:ascii="Times New Roman"/>
          <w:b w:val="false"/>
          <w:i w:val="false"/>
          <w:color w:val="000000"/>
          <w:sz w:val="28"/>
        </w:rPr>
        <w:t>
</w:t>
      </w:r>
      <w:r>
        <w:rPr>
          <w:rFonts w:ascii="Times New Roman"/>
          <w:b w:val="false"/>
          <w:i w:val="false"/>
          <w:color w:val="000000"/>
          <w:sz w:val="28"/>
        </w:rPr>
        <w:t>
      4)частичного пробоя изоляции вводов.</w:t>
      </w:r>
      <w:r>
        <w:br/>
      </w:r>
      <w:r>
        <w:rPr>
          <w:rFonts w:ascii="Times New Roman"/>
          <w:b w:val="false"/>
          <w:i w:val="false"/>
          <w:color w:val="000000"/>
          <w:sz w:val="28"/>
        </w:rPr>
        <w:t>
</w:t>
      </w:r>
      <w:r>
        <w:rPr>
          <w:rFonts w:ascii="Times New Roman"/>
          <w:b w:val="false"/>
          <w:i w:val="false"/>
          <w:color w:val="000000"/>
          <w:sz w:val="28"/>
        </w:rPr>
        <w:t>
      651. Газовая защита от повреждений внутри кожуха, сопровождающихся выделением газа, и от понижения уровня масла должна быть предусмотрена:</w:t>
      </w:r>
      <w:r>
        <w:br/>
      </w:r>
      <w:r>
        <w:rPr>
          <w:rFonts w:ascii="Times New Roman"/>
          <w:b w:val="false"/>
          <w:i w:val="false"/>
          <w:color w:val="000000"/>
          <w:sz w:val="28"/>
        </w:rPr>
        <w:t>
</w:t>
      </w:r>
      <w:r>
        <w:rPr>
          <w:rFonts w:ascii="Times New Roman"/>
          <w:b w:val="false"/>
          <w:i w:val="false"/>
          <w:color w:val="000000"/>
          <w:sz w:val="28"/>
        </w:rPr>
        <w:t>
      1) для трансформаторов мощностью 4 МВ</w:t>
      </w:r>
      <w:r>
        <w:rPr>
          <w:rFonts w:ascii="Times New Roman"/>
          <w:b w:val="false"/>
          <w:i w:val="false"/>
          <w:color w:val="000000"/>
          <w:vertAlign w:val="superscript"/>
        </w:rPr>
        <w:t>.</w:t>
      </w:r>
      <w:r>
        <w:rPr>
          <w:rFonts w:ascii="Times New Roman"/>
          <w:b w:val="false"/>
          <w:i w:val="false"/>
          <w:color w:val="000000"/>
          <w:sz w:val="28"/>
        </w:rPr>
        <w:t>А и более;</w:t>
      </w:r>
      <w:r>
        <w:br/>
      </w:r>
      <w:r>
        <w:rPr>
          <w:rFonts w:ascii="Times New Roman"/>
          <w:b w:val="false"/>
          <w:i w:val="false"/>
          <w:color w:val="000000"/>
          <w:sz w:val="28"/>
        </w:rPr>
        <w:t>
</w:t>
      </w:r>
      <w:r>
        <w:rPr>
          <w:rFonts w:ascii="Times New Roman"/>
          <w:b w:val="false"/>
          <w:i w:val="false"/>
          <w:color w:val="000000"/>
          <w:sz w:val="28"/>
        </w:rPr>
        <w:t>
      2) для шунтирующих реакторов напряжением 500 кВ;</w:t>
      </w:r>
      <w:r>
        <w:br/>
      </w:r>
      <w:r>
        <w:rPr>
          <w:rFonts w:ascii="Times New Roman"/>
          <w:b w:val="false"/>
          <w:i w:val="false"/>
          <w:color w:val="000000"/>
          <w:sz w:val="28"/>
        </w:rPr>
        <w:t>
</w:t>
      </w:r>
      <w:r>
        <w:rPr>
          <w:rFonts w:ascii="Times New Roman"/>
          <w:b w:val="false"/>
          <w:i w:val="false"/>
          <w:color w:val="000000"/>
          <w:sz w:val="28"/>
        </w:rPr>
        <w:t>
      3) для внутрицеховых понижающих трансформаторов мощностью 630 кВ</w:t>
      </w:r>
      <w:r>
        <w:rPr>
          <w:rFonts w:ascii="Times New Roman"/>
          <w:b w:val="false"/>
          <w:i w:val="false"/>
          <w:color w:val="000000"/>
          <w:vertAlign w:val="superscript"/>
        </w:rPr>
        <w:t>.</w:t>
      </w:r>
      <w:r>
        <w:rPr>
          <w:rFonts w:ascii="Times New Roman"/>
          <w:b w:val="false"/>
          <w:i w:val="false"/>
          <w:color w:val="000000"/>
          <w:sz w:val="28"/>
        </w:rPr>
        <w:t>А и более.</w:t>
      </w:r>
      <w:r>
        <w:br/>
      </w:r>
      <w:r>
        <w:rPr>
          <w:rFonts w:ascii="Times New Roman"/>
          <w:b w:val="false"/>
          <w:i w:val="false"/>
          <w:color w:val="000000"/>
          <w:sz w:val="28"/>
        </w:rPr>
        <w:t>
</w:t>
      </w:r>
      <w:r>
        <w:rPr>
          <w:rFonts w:ascii="Times New Roman"/>
          <w:b w:val="false"/>
          <w:i w:val="false"/>
          <w:color w:val="000000"/>
          <w:sz w:val="28"/>
        </w:rPr>
        <w:t>
      Газовую защиту можно устанавливать также на трансформаторах мощностью 1–2,5 МВ</w:t>
      </w:r>
      <w:r>
        <w:rPr>
          <w:rFonts w:ascii="Times New Roman"/>
          <w:b w:val="false"/>
          <w:i w:val="false"/>
          <w:color w:val="000000"/>
          <w:vertAlign w:val="superscript"/>
        </w:rPr>
        <w:t>.</w:t>
      </w:r>
      <w:r>
        <w:rPr>
          <w:rFonts w:ascii="Times New Roman"/>
          <w:b w:val="false"/>
          <w:i w:val="false"/>
          <w:color w:val="000000"/>
          <w:sz w:val="28"/>
        </w:rPr>
        <w:t>А.</w:t>
      </w:r>
      <w:r>
        <w:br/>
      </w:r>
      <w:r>
        <w:rPr>
          <w:rFonts w:ascii="Times New Roman"/>
          <w:b w:val="false"/>
          <w:i w:val="false"/>
          <w:color w:val="000000"/>
          <w:sz w:val="28"/>
        </w:rPr>
        <w:t>
</w:t>
      </w:r>
      <w:r>
        <w:rPr>
          <w:rFonts w:ascii="Times New Roman"/>
          <w:b w:val="false"/>
          <w:i w:val="false"/>
          <w:color w:val="000000"/>
          <w:sz w:val="28"/>
        </w:rPr>
        <w:t>
      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r>
        <w:br/>
      </w:r>
      <w:r>
        <w:rPr>
          <w:rFonts w:ascii="Times New Roman"/>
          <w:b w:val="false"/>
          <w:i w:val="false"/>
          <w:color w:val="000000"/>
          <w:sz w:val="28"/>
        </w:rPr>
        <w:t>
</w:t>
      </w:r>
      <w:r>
        <w:rPr>
          <w:rFonts w:ascii="Times New Roman"/>
          <w:b w:val="false"/>
          <w:i w:val="false"/>
          <w:color w:val="000000"/>
          <w:sz w:val="28"/>
        </w:rPr>
        <w:t>
      Защита от повреждений внутри кожуха трансформатора, сопровождающихся выделением газа, может быть выполнена также с использованием реле давления.</w:t>
      </w:r>
      <w:r>
        <w:br/>
      </w:r>
      <w:r>
        <w:rPr>
          <w:rFonts w:ascii="Times New Roman"/>
          <w:b w:val="false"/>
          <w:i w:val="false"/>
          <w:color w:val="000000"/>
          <w:sz w:val="28"/>
        </w:rPr>
        <w:t>
</w:t>
      </w:r>
      <w:r>
        <w:rPr>
          <w:rFonts w:ascii="Times New Roman"/>
          <w:b w:val="false"/>
          <w:i w:val="false"/>
          <w:color w:val="000000"/>
          <w:sz w:val="28"/>
        </w:rPr>
        <w:t>
      Защита от понижения уровня масла может быть выполнена также в виде отдельного реле уровня в расширителе трансформатора.</w:t>
      </w:r>
      <w:r>
        <w:br/>
      </w:r>
      <w:r>
        <w:rPr>
          <w:rFonts w:ascii="Times New Roman"/>
          <w:b w:val="false"/>
          <w:i w:val="false"/>
          <w:color w:val="000000"/>
          <w:sz w:val="28"/>
        </w:rPr>
        <w:t>
</w:t>
      </w:r>
      <w:r>
        <w:rPr>
          <w:rFonts w:ascii="Times New Roman"/>
          <w:b w:val="false"/>
          <w:i w:val="false"/>
          <w:color w:val="000000"/>
          <w:sz w:val="28"/>
        </w:rPr>
        <w:t>
      Для защиты контакторного устройства РПН с разрывом дуги в масле предусматривается отдельное газовое реле и реле давления (без перевода на сигнал).</w:t>
      </w:r>
      <w:r>
        <w:br/>
      </w:r>
      <w:r>
        <w:rPr>
          <w:rFonts w:ascii="Times New Roman"/>
          <w:b w:val="false"/>
          <w:i w:val="false"/>
          <w:color w:val="000000"/>
          <w:sz w:val="28"/>
        </w:rPr>
        <w:t>
</w:t>
      </w:r>
      <w:r>
        <w:rPr>
          <w:rFonts w:ascii="Times New Roman"/>
          <w:b w:val="false"/>
          <w:i w:val="false"/>
          <w:color w:val="000000"/>
          <w:sz w:val="28"/>
        </w:rPr>
        <w:t>
      Для защиты избирателей РПН, размещаемых в отдельном баке, предусматривается отдельное газовое реле.</w:t>
      </w:r>
      <w:r>
        <w:br/>
      </w:r>
      <w:r>
        <w:rPr>
          <w:rFonts w:ascii="Times New Roman"/>
          <w:b w:val="false"/>
          <w:i w:val="false"/>
          <w:color w:val="000000"/>
          <w:sz w:val="28"/>
        </w:rPr>
        <w:t>
</w:t>
      </w:r>
      <w:r>
        <w:rPr>
          <w:rFonts w:ascii="Times New Roman"/>
          <w:b w:val="false"/>
          <w:i w:val="false"/>
          <w:color w:val="000000"/>
          <w:sz w:val="28"/>
        </w:rPr>
        <w:t>
      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r>
        <w:br/>
      </w:r>
      <w:r>
        <w:rPr>
          <w:rFonts w:ascii="Times New Roman"/>
          <w:b w:val="false"/>
          <w:i w:val="false"/>
          <w:color w:val="000000"/>
          <w:sz w:val="28"/>
        </w:rPr>
        <w:t>
</w:t>
      </w:r>
      <w:r>
        <w:rPr>
          <w:rFonts w:ascii="Times New Roman"/>
          <w:b w:val="false"/>
          <w:i w:val="false"/>
          <w:color w:val="000000"/>
          <w:sz w:val="28"/>
        </w:rPr>
        <w:t>
      Допускается выполнение газовой защиты с действием отключающего элемента только на сигнал:</w:t>
      </w:r>
      <w:r>
        <w:br/>
      </w:r>
      <w:r>
        <w:rPr>
          <w:rFonts w:ascii="Times New Roman"/>
          <w:b w:val="false"/>
          <w:i w:val="false"/>
          <w:color w:val="000000"/>
          <w:sz w:val="28"/>
        </w:rPr>
        <w:t>
</w:t>
      </w:r>
      <w:r>
        <w:rPr>
          <w:rFonts w:ascii="Times New Roman"/>
          <w:b w:val="false"/>
          <w:i w:val="false"/>
          <w:color w:val="000000"/>
          <w:sz w:val="28"/>
        </w:rPr>
        <w:t>
      1) на трансформаторах, которые установлены в районах, подверженных землетрясениям;</w:t>
      </w:r>
      <w:r>
        <w:br/>
      </w:r>
      <w:r>
        <w:rPr>
          <w:rFonts w:ascii="Times New Roman"/>
          <w:b w:val="false"/>
          <w:i w:val="false"/>
          <w:color w:val="000000"/>
          <w:sz w:val="28"/>
        </w:rPr>
        <w:t>
</w:t>
      </w:r>
      <w:r>
        <w:rPr>
          <w:rFonts w:ascii="Times New Roman"/>
          <w:b w:val="false"/>
          <w:i w:val="false"/>
          <w:color w:val="000000"/>
          <w:sz w:val="28"/>
        </w:rPr>
        <w:t>
      2) на внутрицеховых понижающих трансформаторах мощностью 2,5 МВ</w:t>
      </w:r>
      <w:r>
        <w:rPr>
          <w:rFonts w:ascii="Times New Roman"/>
          <w:b w:val="false"/>
          <w:i w:val="false"/>
          <w:color w:val="000000"/>
          <w:vertAlign w:val="superscript"/>
        </w:rPr>
        <w:t>.</w:t>
      </w:r>
      <w:r>
        <w:rPr>
          <w:rFonts w:ascii="Times New Roman"/>
          <w:b w:val="false"/>
          <w:i w:val="false"/>
          <w:color w:val="000000"/>
          <w:sz w:val="28"/>
        </w:rPr>
        <w:t>А и менее, не имеющих выключателей со стороны высшего напряжения.</w:t>
      </w:r>
      <w:r>
        <w:br/>
      </w:r>
      <w:r>
        <w:rPr>
          <w:rFonts w:ascii="Times New Roman"/>
          <w:b w:val="false"/>
          <w:i w:val="false"/>
          <w:color w:val="000000"/>
          <w:sz w:val="28"/>
        </w:rPr>
        <w:t>
</w:t>
      </w:r>
      <w:r>
        <w:rPr>
          <w:rFonts w:ascii="Times New Roman"/>
          <w:b w:val="false"/>
          <w:i w:val="false"/>
          <w:color w:val="000000"/>
          <w:sz w:val="28"/>
        </w:rPr>
        <w:t>
      652. Для защиты от повреждений на выводах, а также от внутренних повреждений должны быть предусмотрены:</w:t>
      </w:r>
      <w:r>
        <w:br/>
      </w:r>
      <w:r>
        <w:rPr>
          <w:rFonts w:ascii="Times New Roman"/>
          <w:b w:val="false"/>
          <w:i w:val="false"/>
          <w:color w:val="000000"/>
          <w:sz w:val="28"/>
        </w:rPr>
        <w:t>
</w:t>
      </w:r>
      <w:r>
        <w:rPr>
          <w:rFonts w:ascii="Times New Roman"/>
          <w:b w:val="false"/>
          <w:i w:val="false"/>
          <w:color w:val="000000"/>
          <w:sz w:val="28"/>
        </w:rPr>
        <w:t>
      1) Продольная дифференциальная токовая защита без выдержки времени на трансформаторах мощностью 6,3 МВ</w:t>
      </w:r>
      <w:r>
        <w:rPr>
          <w:rFonts w:ascii="Times New Roman"/>
          <w:b w:val="false"/>
          <w:i w:val="false"/>
          <w:color w:val="000000"/>
          <w:vertAlign w:val="superscript"/>
        </w:rPr>
        <w:t>.</w:t>
      </w:r>
      <w:r>
        <w:rPr>
          <w:rFonts w:ascii="Times New Roman"/>
          <w:b w:val="false"/>
          <w:i w:val="false"/>
          <w:color w:val="000000"/>
          <w:sz w:val="28"/>
        </w:rPr>
        <w:t>А и более, на шунтирующих реакторах 500 кВ, а также на трансформаторах мощностью 4 МВ</w:t>
      </w:r>
      <w:r>
        <w:rPr>
          <w:rFonts w:ascii="Times New Roman"/>
          <w:b w:val="false"/>
          <w:i w:val="false"/>
          <w:color w:val="000000"/>
          <w:vertAlign w:val="superscript"/>
        </w:rPr>
        <w:t>.</w:t>
      </w:r>
      <w:r>
        <w:rPr>
          <w:rFonts w:ascii="Times New Roman"/>
          <w:b w:val="false"/>
          <w:i w:val="false"/>
          <w:color w:val="000000"/>
          <w:sz w:val="28"/>
        </w:rPr>
        <w:t>А при параллельной работе последних с целью селективного отключения поврежденного трансформатора.</w:t>
      </w:r>
      <w:r>
        <w:br/>
      </w:r>
      <w:r>
        <w:rPr>
          <w:rFonts w:ascii="Times New Roman"/>
          <w:b w:val="false"/>
          <w:i w:val="false"/>
          <w:color w:val="000000"/>
          <w:sz w:val="28"/>
        </w:rPr>
        <w:t>
</w:t>
      </w:r>
      <w:r>
        <w:rPr>
          <w:rFonts w:ascii="Times New Roman"/>
          <w:b w:val="false"/>
          <w:i w:val="false"/>
          <w:color w:val="000000"/>
          <w:sz w:val="28"/>
        </w:rPr>
        <w:t>
      Дифференциальная защита может быть предусмотрена на трансформаторах меньшей мощности, но не менее 1 MB</w:t>
      </w:r>
      <w:r>
        <w:rPr>
          <w:rFonts w:ascii="Times New Roman"/>
          <w:b w:val="false"/>
          <w:i w:val="false"/>
          <w:color w:val="000000"/>
          <w:vertAlign w:val="superscript"/>
        </w:rPr>
        <w:t>.</w:t>
      </w:r>
      <w:r>
        <w:rPr>
          <w:rFonts w:ascii="Times New Roman"/>
          <w:b w:val="false"/>
          <w:i w:val="false"/>
          <w:color w:val="000000"/>
          <w:sz w:val="28"/>
        </w:rPr>
        <w:t>А, если:</w:t>
      </w:r>
      <w:r>
        <w:br/>
      </w:r>
      <w:r>
        <w:rPr>
          <w:rFonts w:ascii="Times New Roman"/>
          <w:b w:val="false"/>
          <w:i w:val="false"/>
          <w:color w:val="000000"/>
          <w:sz w:val="28"/>
        </w:rPr>
        <w:t>
</w:t>
      </w:r>
      <w:r>
        <w:rPr>
          <w:rFonts w:ascii="Times New Roman"/>
          <w:b w:val="false"/>
          <w:i w:val="false"/>
          <w:color w:val="000000"/>
          <w:sz w:val="28"/>
        </w:rPr>
        <w:t>
      токовая отсечка не удовлетворяет требованиям чувствительности, а максимальная токовая защита имеет выдержку времени более 0,5 сек;</w:t>
      </w:r>
      <w:r>
        <w:br/>
      </w:r>
      <w:r>
        <w:rPr>
          <w:rFonts w:ascii="Times New Roman"/>
          <w:b w:val="false"/>
          <w:i w:val="false"/>
          <w:color w:val="000000"/>
          <w:sz w:val="28"/>
        </w:rPr>
        <w:t>
</w:t>
      </w:r>
      <w:r>
        <w:rPr>
          <w:rFonts w:ascii="Times New Roman"/>
          <w:b w:val="false"/>
          <w:i w:val="false"/>
          <w:color w:val="000000"/>
          <w:sz w:val="28"/>
        </w:rPr>
        <w:t>
      трансформатор установлен в районе, подверженном землетрясениям.</w:t>
      </w:r>
      <w:r>
        <w:br/>
      </w:r>
      <w:r>
        <w:rPr>
          <w:rFonts w:ascii="Times New Roman"/>
          <w:b w:val="false"/>
          <w:i w:val="false"/>
          <w:color w:val="000000"/>
          <w:sz w:val="28"/>
        </w:rPr>
        <w:t>
</w:t>
      </w:r>
      <w:r>
        <w:rPr>
          <w:rFonts w:ascii="Times New Roman"/>
          <w:b w:val="false"/>
          <w:i w:val="false"/>
          <w:color w:val="000000"/>
          <w:sz w:val="28"/>
        </w:rPr>
        <w:t>
      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r>
        <w:br/>
      </w:r>
      <w:r>
        <w:rPr>
          <w:rFonts w:ascii="Times New Roman"/>
          <w:b w:val="false"/>
          <w:i w:val="false"/>
          <w:color w:val="000000"/>
          <w:sz w:val="28"/>
        </w:rPr>
        <w:t>
</w:t>
      </w:r>
      <w:r>
        <w:rPr>
          <w:rFonts w:ascii="Times New Roman"/>
          <w:b w:val="false"/>
          <w:i w:val="false"/>
          <w:color w:val="000000"/>
          <w:sz w:val="28"/>
        </w:rPr>
        <w:t>
      В целях повышения эффективности ближнего резервирования защиты автотрансформатора с высшим напряжением 220 кВ и выше должны выполняться с разделением на две группы, так чтобы указанные дифференциальные защиты входили в одну из групп, а газовые – в другую.</w:t>
      </w:r>
      <w:r>
        <w:br/>
      </w:r>
      <w:r>
        <w:rPr>
          <w:rFonts w:ascii="Times New Roman"/>
          <w:b w:val="false"/>
          <w:i w:val="false"/>
          <w:color w:val="000000"/>
          <w:sz w:val="28"/>
        </w:rPr>
        <w:t>
</w:t>
      </w:r>
      <w:r>
        <w:rPr>
          <w:rFonts w:ascii="Times New Roman"/>
          <w:b w:val="false"/>
          <w:i w:val="false"/>
          <w:color w:val="000000"/>
          <w:sz w:val="28"/>
        </w:rPr>
        <w:t>
      Для автотрансформаторов и шунтирующих реакторов 500 кВ необходимо предусматривать 2 комплекта дифференциальных токовых защит.</w:t>
      </w:r>
      <w:r>
        <w:br/>
      </w:r>
      <w:r>
        <w:rPr>
          <w:rFonts w:ascii="Times New Roman"/>
          <w:b w:val="false"/>
          <w:i w:val="false"/>
          <w:color w:val="000000"/>
          <w:sz w:val="28"/>
        </w:rPr>
        <w:t>
</w:t>
      </w:r>
      <w:r>
        <w:rPr>
          <w:rFonts w:ascii="Times New Roman"/>
          <w:b w:val="false"/>
          <w:i w:val="false"/>
          <w:color w:val="000000"/>
          <w:sz w:val="28"/>
        </w:rPr>
        <w:t>
      Указанные защиты должны действовать на отключение всех выключателей трансформатора.</w:t>
      </w:r>
      <w:r>
        <w:br/>
      </w:r>
      <w:r>
        <w:rPr>
          <w:rFonts w:ascii="Times New Roman"/>
          <w:b w:val="false"/>
          <w:i w:val="false"/>
          <w:color w:val="000000"/>
          <w:sz w:val="28"/>
        </w:rPr>
        <w:t>
</w:t>
      </w:r>
      <w:r>
        <w:rPr>
          <w:rFonts w:ascii="Times New Roman"/>
          <w:b w:val="false"/>
          <w:i w:val="false"/>
          <w:color w:val="000000"/>
          <w:sz w:val="28"/>
        </w:rPr>
        <w:t>
      653. Продольная дифференциальная токовая защита должна осуществляться с применением специальных реле тока, или микропроцессорных устройств, отстроенных от бросков тока намагничивания, переходных и установившихся токов небаланса.</w:t>
      </w:r>
      <w:r>
        <w:br/>
      </w:r>
      <w:r>
        <w:rPr>
          <w:rFonts w:ascii="Times New Roman"/>
          <w:b w:val="false"/>
          <w:i w:val="false"/>
          <w:color w:val="000000"/>
          <w:sz w:val="28"/>
        </w:rPr>
        <w:t>
</w:t>
      </w:r>
      <w:r>
        <w:rPr>
          <w:rFonts w:ascii="Times New Roman"/>
          <w:b w:val="false"/>
          <w:i w:val="false"/>
          <w:color w:val="000000"/>
          <w:sz w:val="28"/>
        </w:rPr>
        <w:t>
      Продольная дифференциальная защита должна быть выполнена так, чтобы в зону ее действия входили соединения трансформатора со сборными шинами.</w:t>
      </w:r>
      <w:r>
        <w:br/>
      </w:r>
      <w:r>
        <w:rPr>
          <w:rFonts w:ascii="Times New Roman"/>
          <w:b w:val="false"/>
          <w:i w:val="false"/>
          <w:color w:val="000000"/>
          <w:sz w:val="28"/>
        </w:rPr>
        <w:t>
</w:t>
      </w:r>
      <w:r>
        <w:rPr>
          <w:rFonts w:ascii="Times New Roman"/>
          <w:b w:val="false"/>
          <w:i w:val="false"/>
          <w:color w:val="000000"/>
          <w:sz w:val="28"/>
        </w:rPr>
        <w:t>
      Допускается использование для дифференциальной защиты трансформаторов тока, встроенных в трансформатор, при наличии дифзащиты ошиновки или дифзащиты шин, обеспечивающих отключение КЗ в соединениях трансформатора со сборными шинами.</w:t>
      </w:r>
      <w:r>
        <w:br/>
      </w:r>
      <w:r>
        <w:rPr>
          <w:rFonts w:ascii="Times New Roman"/>
          <w:b w:val="false"/>
          <w:i w:val="false"/>
          <w:color w:val="000000"/>
          <w:sz w:val="28"/>
        </w:rPr>
        <w:t>
</w:t>
      </w:r>
      <w:r>
        <w:rPr>
          <w:rFonts w:ascii="Times New Roman"/>
          <w:b w:val="false"/>
          <w:i w:val="false"/>
          <w:color w:val="000000"/>
          <w:sz w:val="28"/>
        </w:rPr>
        <w:t>
      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r>
        <w:br/>
      </w:r>
      <w:r>
        <w:rPr>
          <w:rFonts w:ascii="Times New Roman"/>
          <w:b w:val="false"/>
          <w:i w:val="false"/>
          <w:color w:val="000000"/>
          <w:sz w:val="28"/>
        </w:rPr>
        <w:t>
</w:t>
      </w:r>
      <w:r>
        <w:rPr>
          <w:rFonts w:ascii="Times New Roman"/>
          <w:b w:val="false"/>
          <w:i w:val="false"/>
          <w:color w:val="000000"/>
          <w:sz w:val="28"/>
        </w:rPr>
        <w:t>
      654. На дифференциальную и газовую защиты трансформаторов, автотрансформаторов и шунтирующих реакторов не должны возлагаться функции датчиков пуска установки пожаротушения. Пуск схемы пожаротушения указанных элементов должен осуществляться от специального устройства обнаружения пожара.</w:t>
      </w:r>
      <w:r>
        <w:br/>
      </w:r>
      <w:r>
        <w:rPr>
          <w:rFonts w:ascii="Times New Roman"/>
          <w:b w:val="false"/>
          <w:i w:val="false"/>
          <w:color w:val="000000"/>
          <w:sz w:val="28"/>
        </w:rPr>
        <w:t>
</w:t>
      </w:r>
      <w:r>
        <w:rPr>
          <w:rFonts w:ascii="Times New Roman"/>
          <w:b w:val="false"/>
          <w:i w:val="false"/>
          <w:color w:val="000000"/>
          <w:sz w:val="28"/>
        </w:rPr>
        <w:t>
      655. Устройство контроля изоляции вводов (КИ3) 500 кВ должно быть выполнено с действием на сигнал при снижении уровня изоляции вводов, не требующем немедленного отключения, и на отключение при повреждении изоляции ввода (до того, как произойдет полный пробой изоляции).</w:t>
      </w:r>
      <w:r>
        <w:br/>
      </w:r>
      <w:r>
        <w:rPr>
          <w:rFonts w:ascii="Times New Roman"/>
          <w:b w:val="false"/>
          <w:i w:val="false"/>
          <w:color w:val="000000"/>
          <w:sz w:val="28"/>
        </w:rPr>
        <w:t>
</w:t>
      </w:r>
      <w:r>
        <w:rPr>
          <w:rFonts w:ascii="Times New Roman"/>
          <w:b w:val="false"/>
          <w:i w:val="false"/>
          <w:color w:val="000000"/>
          <w:sz w:val="28"/>
        </w:rPr>
        <w:t>
      Должна быть предусмотрена блокировка, предотвращающая ложные срабатывания устройства КИВ при обрывах в цепях присоединения КИВ к выводам.</w:t>
      </w:r>
      <w:r>
        <w:br/>
      </w:r>
      <w:r>
        <w:rPr>
          <w:rFonts w:ascii="Times New Roman"/>
          <w:b w:val="false"/>
          <w:i w:val="false"/>
          <w:color w:val="000000"/>
          <w:sz w:val="28"/>
        </w:rPr>
        <w:t>
</w:t>
      </w:r>
      <w:r>
        <w:rPr>
          <w:rFonts w:ascii="Times New Roman"/>
          <w:b w:val="false"/>
          <w:i w:val="false"/>
          <w:color w:val="000000"/>
          <w:sz w:val="28"/>
        </w:rPr>
        <w:t>
      656. В случаях присоединения трансформаторов (кроме внутрицеховых) к линиям без выключателей для отключения повреждений в трансформаторе должно быть предусмотрено одно из следующих мероприятий:</w:t>
      </w:r>
      <w:r>
        <w:br/>
      </w:r>
      <w:r>
        <w:rPr>
          <w:rFonts w:ascii="Times New Roman"/>
          <w:b w:val="false"/>
          <w:i w:val="false"/>
          <w:color w:val="000000"/>
          <w:sz w:val="28"/>
        </w:rPr>
        <w:t>
</w:t>
      </w:r>
      <w:r>
        <w:rPr>
          <w:rFonts w:ascii="Times New Roman"/>
          <w:b w:val="false"/>
          <w:i w:val="false"/>
          <w:color w:val="000000"/>
          <w:sz w:val="28"/>
        </w:rPr>
        <w:t>
      1) Установка короткозамыкателя для искусственного замыкания на землю одной фазы (для сети с глухозаземленной нейтралью) или двух фаз между собой (для сети с изолированной нейтралью) и, если это необходимо, отделителя, автоматически отключающегося в бестоковую паузу АПВ линии. Короткозамыкатель должен быть установлен вне зоны дифференциальной защиты трансформатора.</w:t>
      </w:r>
      <w:r>
        <w:br/>
      </w:r>
      <w:r>
        <w:rPr>
          <w:rFonts w:ascii="Times New Roman"/>
          <w:b w:val="false"/>
          <w:i w:val="false"/>
          <w:color w:val="000000"/>
          <w:sz w:val="28"/>
        </w:rPr>
        <w:t>
</w:t>
      </w:r>
      <w:r>
        <w:rPr>
          <w:rFonts w:ascii="Times New Roman"/>
          <w:b w:val="false"/>
          <w:i w:val="false"/>
          <w:color w:val="000000"/>
          <w:sz w:val="28"/>
        </w:rPr>
        <w:t>
      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r>
        <w:br/>
      </w:r>
      <w:r>
        <w:rPr>
          <w:rFonts w:ascii="Times New Roman"/>
          <w:b w:val="false"/>
          <w:i w:val="false"/>
          <w:color w:val="000000"/>
          <w:sz w:val="28"/>
        </w:rPr>
        <w:t>
</w:t>
      </w:r>
      <w:r>
        <w:rPr>
          <w:rFonts w:ascii="Times New Roman"/>
          <w:b w:val="false"/>
          <w:i w:val="false"/>
          <w:color w:val="000000"/>
          <w:sz w:val="28"/>
        </w:rPr>
        <w:t>
      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 или дублированием передачи отключающего сигнала по другому каналу.</w:t>
      </w:r>
      <w:r>
        <w:br/>
      </w:r>
      <w:r>
        <w:rPr>
          <w:rFonts w:ascii="Times New Roman"/>
          <w:b w:val="false"/>
          <w:i w:val="false"/>
          <w:color w:val="000000"/>
          <w:sz w:val="28"/>
        </w:rPr>
        <w:t>
</w:t>
      </w:r>
      <w:r>
        <w:rPr>
          <w:rFonts w:ascii="Times New Roman"/>
          <w:b w:val="false"/>
          <w:i w:val="false"/>
          <w:color w:val="000000"/>
          <w:sz w:val="28"/>
        </w:rPr>
        <w:t>
      Передача отключающего сигнала взамен мероприятий по подпунктам </w:t>
      </w:r>
      <w:r>
        <w:rPr>
          <w:rFonts w:ascii="Times New Roman"/>
          <w:b w:val="false"/>
          <w:i w:val="false"/>
          <w:color w:val="000000"/>
          <w:sz w:val="28"/>
        </w:rPr>
        <w:t>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настоящего пункта применяются для трансформаторов подстанций 110 кВ и выше.</w:t>
      </w:r>
      <w:r>
        <w:br/>
      </w:r>
      <w:r>
        <w:rPr>
          <w:rFonts w:ascii="Times New Roman"/>
          <w:b w:val="false"/>
          <w:i w:val="false"/>
          <w:color w:val="000000"/>
          <w:sz w:val="28"/>
        </w:rPr>
        <w:t>
</w:t>
      </w:r>
      <w:r>
        <w:rPr>
          <w:rFonts w:ascii="Times New Roman"/>
          <w:b w:val="false"/>
          <w:i w:val="false"/>
          <w:color w:val="000000"/>
          <w:sz w:val="28"/>
        </w:rPr>
        <w:t>
      4) Установка предохранителей на стороне высшего напряжения понижающего трансформатора.</w:t>
      </w:r>
      <w:r>
        <w:br/>
      </w:r>
      <w:r>
        <w:rPr>
          <w:rFonts w:ascii="Times New Roman"/>
          <w:b w:val="false"/>
          <w:i w:val="false"/>
          <w:color w:val="000000"/>
          <w:sz w:val="28"/>
        </w:rPr>
        <w:t>
</w:t>
      </w:r>
      <w:r>
        <w:rPr>
          <w:rFonts w:ascii="Times New Roman"/>
          <w:b w:val="false"/>
          <w:i w:val="false"/>
          <w:color w:val="000000"/>
          <w:sz w:val="28"/>
        </w:rPr>
        <w:t>
      Мероприятия подпунктов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настоящего пункта не предусматриваются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w:t>
      </w:r>
      <w:r>
        <w:rPr>
          <w:rFonts w:ascii="Times New Roman"/>
          <w:b w:val="false"/>
          <w:i w:val="false"/>
          <w:color w:val="000000"/>
          <w:vertAlign w:val="superscript"/>
        </w:rPr>
        <w:t>.</w:t>
      </w:r>
      <w:r>
        <w:rPr>
          <w:rFonts w:ascii="Times New Roman"/>
          <w:b w:val="false"/>
          <w:i w:val="false"/>
          <w:color w:val="000000"/>
          <w:sz w:val="28"/>
        </w:rPr>
        <w:t>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r>
        <w:br/>
      </w:r>
      <w:r>
        <w:rPr>
          <w:rFonts w:ascii="Times New Roman"/>
          <w:b w:val="false"/>
          <w:i w:val="false"/>
          <w:color w:val="000000"/>
          <w:sz w:val="28"/>
        </w:rPr>
        <w:t>
</w:t>
      </w:r>
      <w:r>
        <w:rPr>
          <w:rFonts w:ascii="Times New Roman"/>
          <w:b w:val="false"/>
          <w:i w:val="false"/>
          <w:color w:val="000000"/>
          <w:sz w:val="28"/>
        </w:rPr>
        <w:t>
      В случае применения мероприятий подпунктов </w:t>
      </w:r>
      <w:r>
        <w:rPr>
          <w:rFonts w:ascii="Times New Roman"/>
          <w:b w:val="false"/>
          <w:i w:val="false"/>
          <w:color w:val="000000"/>
          <w:sz w:val="28"/>
        </w:rPr>
        <w:t>1)</w:t>
      </w:r>
      <w:r>
        <w:rPr>
          <w:rFonts w:ascii="Times New Roman"/>
          <w:b w:val="false"/>
          <w:i w:val="false"/>
          <w:color w:val="000000"/>
          <w:sz w:val="28"/>
        </w:rPr>
        <w:t xml:space="preserve"> или </w:t>
      </w:r>
      <w:r>
        <w:rPr>
          <w:rFonts w:ascii="Times New Roman"/>
          <w:b w:val="false"/>
          <w:i w:val="false"/>
          <w:color w:val="000000"/>
          <w:sz w:val="28"/>
        </w:rPr>
        <w:t>3)</w:t>
      </w:r>
      <w:r>
        <w:rPr>
          <w:rFonts w:ascii="Times New Roman"/>
          <w:b w:val="false"/>
          <w:i w:val="false"/>
          <w:color w:val="000000"/>
          <w:sz w:val="28"/>
        </w:rPr>
        <w:t xml:space="preserve"> настоящего пункта на трансформаторе должны быть установлены:</w:t>
      </w:r>
      <w:r>
        <w:br/>
      </w:r>
      <w:r>
        <w:rPr>
          <w:rFonts w:ascii="Times New Roman"/>
          <w:b w:val="false"/>
          <w:i w:val="false"/>
          <w:color w:val="000000"/>
          <w:sz w:val="28"/>
        </w:rPr>
        <w:t>
</w:t>
      </w:r>
      <w:r>
        <w:rPr>
          <w:rFonts w:ascii="Times New Roman"/>
          <w:b w:val="false"/>
          <w:i w:val="false"/>
          <w:color w:val="000000"/>
          <w:sz w:val="28"/>
        </w:rPr>
        <w:t>
      при наличии на стороне высшего напряжения трансформатора (110 кВ и выше) встроенных трансформаторов тока – защиты по пунктам </w:t>
      </w:r>
      <w:r>
        <w:rPr>
          <w:rFonts w:ascii="Times New Roman"/>
          <w:b w:val="false"/>
          <w:i w:val="false"/>
          <w:color w:val="000000"/>
          <w:sz w:val="28"/>
        </w:rPr>
        <w:t>649</w:t>
      </w:r>
      <w:r>
        <w:rPr>
          <w:rFonts w:ascii="Times New Roman"/>
          <w:b w:val="false"/>
          <w:i w:val="false"/>
          <w:color w:val="000000"/>
          <w:sz w:val="28"/>
        </w:rPr>
        <w:t>, </w:t>
      </w:r>
      <w:r>
        <w:rPr>
          <w:rFonts w:ascii="Times New Roman"/>
          <w:b w:val="false"/>
          <w:i w:val="false"/>
          <w:color w:val="000000"/>
          <w:sz w:val="28"/>
        </w:rPr>
        <w:t>650</w:t>
      </w:r>
      <w:r>
        <w:rPr>
          <w:rFonts w:ascii="Times New Roman"/>
          <w:b w:val="false"/>
          <w:i w:val="false"/>
          <w:color w:val="000000"/>
          <w:sz w:val="28"/>
        </w:rPr>
        <w:t>, </w:t>
      </w:r>
      <w:r>
        <w:rPr>
          <w:rFonts w:ascii="Times New Roman"/>
          <w:b w:val="false"/>
          <w:i w:val="false"/>
          <w:color w:val="000000"/>
          <w:sz w:val="28"/>
        </w:rPr>
        <w:t>655</w:t>
      </w:r>
      <w:r>
        <w:rPr>
          <w:rFonts w:ascii="Times New Roman"/>
          <w:b w:val="false"/>
          <w:i w:val="false"/>
          <w:color w:val="000000"/>
          <w:sz w:val="28"/>
        </w:rPr>
        <w:t xml:space="preserve"> и </w:t>
      </w:r>
      <w:r>
        <w:rPr>
          <w:rFonts w:ascii="Times New Roman"/>
          <w:b w:val="false"/>
          <w:i w:val="false"/>
          <w:color w:val="000000"/>
          <w:sz w:val="28"/>
        </w:rPr>
        <w:t>656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отсутствии встроенных трансформаторов тока – дифференциальная (в соответствии с </w:t>
      </w:r>
      <w:r>
        <w:rPr>
          <w:rFonts w:ascii="Times New Roman"/>
          <w:b w:val="false"/>
          <w:i w:val="false"/>
          <w:color w:val="000000"/>
          <w:sz w:val="28"/>
        </w:rPr>
        <w:t>пунктом 650</w:t>
      </w:r>
      <w:r>
        <w:rPr>
          <w:rFonts w:ascii="Times New Roman"/>
          <w:b w:val="false"/>
          <w:i w:val="false"/>
          <w:color w:val="000000"/>
          <w:sz w:val="28"/>
        </w:rPr>
        <w:t xml:space="preserve"> настоящих Правил) или максимальная токовая защита, выполненная с использованием накладных или магнитных трансформаторов тока, и газовая защита по </w:t>
      </w:r>
      <w:r>
        <w:rPr>
          <w:rFonts w:ascii="Times New Roman"/>
          <w:b w:val="false"/>
          <w:i w:val="false"/>
          <w:color w:val="000000"/>
          <w:sz w:val="28"/>
        </w:rPr>
        <w:t>пункту 650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Повреждения на выводах высшего напряжения трансформаторов допускается ликвидировать защитой линии.</w:t>
      </w:r>
      <w:r>
        <w:br/>
      </w:r>
      <w:r>
        <w:rPr>
          <w:rFonts w:ascii="Times New Roman"/>
          <w:b w:val="false"/>
          <w:i w:val="false"/>
          <w:color w:val="000000"/>
          <w:sz w:val="28"/>
        </w:rPr>
        <w:t>
</w:t>
      </w:r>
      <w:r>
        <w:rPr>
          <w:rFonts w:ascii="Times New Roman"/>
          <w:b w:val="false"/>
          <w:i w:val="false"/>
          <w:color w:val="000000"/>
          <w:sz w:val="28"/>
        </w:rPr>
        <w:t>
      Если применены открытые плавкие вставки, то для повышения чувствительности действие газовой защиты может осуществляться на выполнение механическим путем искусственного КЗ на вставках.</w:t>
      </w:r>
      <w:r>
        <w:br/>
      </w:r>
      <w:r>
        <w:rPr>
          <w:rFonts w:ascii="Times New Roman"/>
          <w:b w:val="false"/>
          <w:i w:val="false"/>
          <w:color w:val="000000"/>
          <w:sz w:val="28"/>
        </w:rPr>
        <w:t>
</w:t>
      </w:r>
      <w:r>
        <w:rPr>
          <w:rFonts w:ascii="Times New Roman"/>
          <w:b w:val="false"/>
          <w:i w:val="false"/>
          <w:color w:val="000000"/>
          <w:sz w:val="28"/>
        </w:rPr>
        <w:t>
      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r>
        <w:br/>
      </w:r>
      <w:r>
        <w:rPr>
          <w:rFonts w:ascii="Times New Roman"/>
          <w:b w:val="false"/>
          <w:i w:val="false"/>
          <w:color w:val="000000"/>
          <w:sz w:val="28"/>
        </w:rPr>
        <w:t>
</w:t>
      </w:r>
      <w:r>
        <w:rPr>
          <w:rFonts w:ascii="Times New Roman"/>
          <w:b w:val="false"/>
          <w:i w:val="false"/>
          <w:color w:val="000000"/>
          <w:sz w:val="28"/>
        </w:rPr>
        <w:t>
      657. На трансформаторах мощностью 1 МВ</w:t>
      </w:r>
      <w:r>
        <w:rPr>
          <w:rFonts w:ascii="Times New Roman"/>
          <w:b w:val="false"/>
          <w:i w:val="false"/>
          <w:color w:val="000000"/>
          <w:vertAlign w:val="superscript"/>
        </w:rPr>
        <w:t>.</w:t>
      </w:r>
      <w:r>
        <w:rPr>
          <w:rFonts w:ascii="Times New Roman"/>
          <w:b w:val="false"/>
          <w:i w:val="false"/>
          <w:color w:val="000000"/>
          <w:sz w:val="28"/>
        </w:rPr>
        <w:t>А и более в качестве резервной защиты от внешних многофазных КЗ должны быть предусмотрены следующие защиты с действием на отключение:</w:t>
      </w:r>
      <w:r>
        <w:br/>
      </w:r>
      <w:r>
        <w:rPr>
          <w:rFonts w:ascii="Times New Roman"/>
          <w:b w:val="false"/>
          <w:i w:val="false"/>
          <w:color w:val="000000"/>
          <w:sz w:val="28"/>
        </w:rPr>
        <w:t>
</w:t>
      </w:r>
      <w:r>
        <w:rPr>
          <w:rFonts w:ascii="Times New Roman"/>
          <w:b w:val="false"/>
          <w:i w:val="false"/>
          <w:color w:val="000000"/>
          <w:sz w:val="28"/>
        </w:rPr>
        <w:t>
      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w:t>
      </w:r>
      <w:r>
        <w:br/>
      </w:r>
      <w:r>
        <w:rPr>
          <w:rFonts w:ascii="Times New Roman"/>
          <w:b w:val="false"/>
          <w:i w:val="false"/>
          <w:color w:val="000000"/>
          <w:sz w:val="28"/>
        </w:rPr>
        <w:t>
</w:t>
      </w:r>
      <w:r>
        <w:rPr>
          <w:rFonts w:ascii="Times New Roman"/>
          <w:b w:val="false"/>
          <w:i w:val="false"/>
          <w:color w:val="000000"/>
          <w:sz w:val="28"/>
        </w:rPr>
        <w:t>
      Допускается применение дистанционной защиты.</w:t>
      </w:r>
      <w:r>
        <w:br/>
      </w:r>
      <w:r>
        <w:rPr>
          <w:rFonts w:ascii="Times New Roman"/>
          <w:b w:val="false"/>
          <w:i w:val="false"/>
          <w:color w:val="000000"/>
          <w:sz w:val="28"/>
        </w:rPr>
        <w:t>
</w:t>
      </w:r>
      <w:r>
        <w:rPr>
          <w:rFonts w:ascii="Times New Roman"/>
          <w:b w:val="false"/>
          <w:i w:val="false"/>
          <w:color w:val="000000"/>
          <w:sz w:val="28"/>
        </w:rPr>
        <w:t>
      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можно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r>
        <w:br/>
      </w:r>
      <w:r>
        <w:rPr>
          <w:rFonts w:ascii="Times New Roman"/>
          <w:b w:val="false"/>
          <w:i w:val="false"/>
          <w:color w:val="000000"/>
          <w:sz w:val="28"/>
        </w:rPr>
        <w:t>
</w:t>
      </w:r>
      <w:r>
        <w:rPr>
          <w:rFonts w:ascii="Times New Roman"/>
          <w:b w:val="false"/>
          <w:i w:val="false"/>
          <w:color w:val="000000"/>
          <w:sz w:val="28"/>
        </w:rPr>
        <w:t>
      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r>
        <w:br/>
      </w:r>
      <w:r>
        <w:rPr>
          <w:rFonts w:ascii="Times New Roman"/>
          <w:b w:val="false"/>
          <w:i w:val="false"/>
          <w:color w:val="000000"/>
          <w:sz w:val="28"/>
        </w:rPr>
        <w:t>
</w:t>
      </w:r>
      <w:r>
        <w:rPr>
          <w:rFonts w:ascii="Times New Roman"/>
          <w:b w:val="false"/>
          <w:i w:val="false"/>
          <w:color w:val="000000"/>
          <w:sz w:val="28"/>
        </w:rPr>
        <w:t>
      На автотрансформаторах 500 кВ предусматриваются дистанционная защита для действия при внешних многофазных КЗ (двухступенчатую на каждой из сторон ВН и СН). На автотрансформаторах 220 кВ предусматривается дистанционная защита от внешних многофазных КЗ (в случаях, когда это требуется для обеспечения дальнего резервирования или согласования защит смежных напряжений) или токовую направленную защиту обратной последовательности от несимметричных КЗ и максимальную токовую защиту с пуском минимального напряжения от симметричных КЗ.</w:t>
      </w:r>
      <w:r>
        <w:br/>
      </w:r>
      <w:r>
        <w:rPr>
          <w:rFonts w:ascii="Times New Roman"/>
          <w:b w:val="false"/>
          <w:i w:val="false"/>
          <w:color w:val="000000"/>
          <w:sz w:val="28"/>
        </w:rPr>
        <w:t>
</w:t>
      </w:r>
      <w:r>
        <w:rPr>
          <w:rFonts w:ascii="Times New Roman"/>
          <w:b w:val="false"/>
          <w:i w:val="false"/>
          <w:color w:val="000000"/>
          <w:sz w:val="28"/>
        </w:rPr>
        <w:t>
      658. На трансформаторах мощностью менее 1 MB</w:t>
      </w:r>
      <w:r>
        <w:rPr>
          <w:rFonts w:ascii="Times New Roman"/>
          <w:b w:val="false"/>
          <w:i w:val="false"/>
          <w:color w:val="000000"/>
          <w:vertAlign w:val="superscript"/>
        </w:rPr>
        <w:t>.</w:t>
      </w:r>
      <w:r>
        <w:rPr>
          <w:rFonts w:ascii="Times New Roman"/>
          <w:b w:val="false"/>
          <w:i w:val="false"/>
          <w:color w:val="000000"/>
          <w:sz w:val="28"/>
        </w:rPr>
        <w:t>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r>
        <w:br/>
      </w:r>
      <w:r>
        <w:rPr>
          <w:rFonts w:ascii="Times New Roman"/>
          <w:b w:val="false"/>
          <w:i w:val="false"/>
          <w:color w:val="000000"/>
          <w:sz w:val="28"/>
        </w:rPr>
        <w:t>
</w:t>
      </w:r>
      <w:r>
        <w:rPr>
          <w:rFonts w:ascii="Times New Roman"/>
          <w:b w:val="false"/>
          <w:i w:val="false"/>
          <w:color w:val="000000"/>
          <w:sz w:val="28"/>
        </w:rPr>
        <w:t>
      659. Защиту от токов, обусловленных внешними многофазными КЗ, устанавливают:</w:t>
      </w:r>
      <w:r>
        <w:br/>
      </w:r>
      <w:r>
        <w:rPr>
          <w:rFonts w:ascii="Times New Roman"/>
          <w:b w:val="false"/>
          <w:i w:val="false"/>
          <w:color w:val="000000"/>
          <w:sz w:val="28"/>
        </w:rPr>
        <w:t>
</w:t>
      </w:r>
      <w:r>
        <w:rPr>
          <w:rFonts w:ascii="Times New Roman"/>
          <w:b w:val="false"/>
          <w:i w:val="false"/>
          <w:color w:val="000000"/>
          <w:sz w:val="28"/>
        </w:rPr>
        <w:t>
      1) на двухобмоточных трансформаторах – со стороны основного питания;</w:t>
      </w:r>
      <w:r>
        <w:br/>
      </w:r>
      <w:r>
        <w:rPr>
          <w:rFonts w:ascii="Times New Roman"/>
          <w:b w:val="false"/>
          <w:i w:val="false"/>
          <w:color w:val="000000"/>
          <w:sz w:val="28"/>
        </w:rPr>
        <w:t>
</w:t>
      </w:r>
      <w:r>
        <w:rPr>
          <w:rFonts w:ascii="Times New Roman"/>
          <w:b w:val="false"/>
          <w:i w:val="false"/>
          <w:color w:val="000000"/>
          <w:sz w:val="28"/>
        </w:rPr>
        <w:t>
      2) на многообмоточных трансформаторах, присоединенных тремя и более выключателями, – со всех сторон трансформатора;</w:t>
      </w:r>
      <w:r>
        <w:br/>
      </w:r>
      <w:r>
        <w:rPr>
          <w:rFonts w:ascii="Times New Roman"/>
          <w:b w:val="false"/>
          <w:i w:val="false"/>
          <w:color w:val="000000"/>
          <w:sz w:val="28"/>
        </w:rPr>
        <w:t>
</w:t>
      </w:r>
      <w:r>
        <w:rPr>
          <w:rFonts w:ascii="Times New Roman"/>
          <w:b w:val="false"/>
          <w:i w:val="false"/>
          <w:color w:val="000000"/>
          <w:sz w:val="28"/>
        </w:rPr>
        <w:t>
      3) на понижающем двухобмоточном трансформаторе, питающем раздельно работающие секции, – со стороны питания и со стороны каждой секции;</w:t>
      </w:r>
      <w:r>
        <w:br/>
      </w:r>
      <w:r>
        <w:rPr>
          <w:rFonts w:ascii="Times New Roman"/>
          <w:b w:val="false"/>
          <w:i w:val="false"/>
          <w:color w:val="000000"/>
          <w:sz w:val="28"/>
        </w:rPr>
        <w:t>
</w:t>
      </w:r>
      <w:r>
        <w:rPr>
          <w:rFonts w:ascii="Times New Roman"/>
          <w:b w:val="false"/>
          <w:i w:val="false"/>
          <w:color w:val="000000"/>
          <w:sz w:val="28"/>
        </w:rPr>
        <w:t>
      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 на трехобмоточном трансформаторе.</w:t>
      </w:r>
      <w:r>
        <w:br/>
      </w:r>
      <w:r>
        <w:rPr>
          <w:rFonts w:ascii="Times New Roman"/>
          <w:b w:val="false"/>
          <w:i w:val="false"/>
          <w:color w:val="000000"/>
          <w:sz w:val="28"/>
        </w:rPr>
        <w:t>
</w:t>
      </w:r>
      <w:r>
        <w:rPr>
          <w:rFonts w:ascii="Times New Roman"/>
          <w:b w:val="false"/>
          <w:i w:val="false"/>
          <w:color w:val="000000"/>
          <w:sz w:val="28"/>
        </w:rPr>
        <w:t>
      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r>
        <w:br/>
      </w:r>
      <w:r>
        <w:rPr>
          <w:rFonts w:ascii="Times New Roman"/>
          <w:b w:val="false"/>
          <w:i w:val="false"/>
          <w:color w:val="000000"/>
          <w:sz w:val="28"/>
        </w:rPr>
        <w:t>
</w:t>
      </w:r>
      <w:r>
        <w:rPr>
          <w:rFonts w:ascii="Times New Roman"/>
          <w:b w:val="false"/>
          <w:i w:val="false"/>
          <w:color w:val="000000"/>
          <w:sz w:val="28"/>
        </w:rPr>
        <w:t>
      При выполнении защиты от токов, обусловленных внешними многофазными КЗ пo </w:t>
      </w:r>
      <w:r>
        <w:rPr>
          <w:rFonts w:ascii="Times New Roman"/>
          <w:b w:val="false"/>
          <w:i w:val="false"/>
          <w:color w:val="000000"/>
          <w:sz w:val="28"/>
        </w:rPr>
        <w:t>пункту 656</w:t>
      </w:r>
      <w:r>
        <w:rPr>
          <w:rFonts w:ascii="Times New Roman"/>
          <w:b w:val="false"/>
          <w:i w:val="false"/>
          <w:color w:val="000000"/>
          <w:sz w:val="28"/>
        </w:rPr>
        <w:t xml:space="preserve"> настоящих Правил,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r>
        <w:br/>
      </w:r>
      <w:r>
        <w:rPr>
          <w:rFonts w:ascii="Times New Roman"/>
          <w:b w:val="false"/>
          <w:i w:val="false"/>
          <w:color w:val="000000"/>
          <w:sz w:val="28"/>
        </w:rPr>
        <w:t>
</w:t>
      </w:r>
      <w:r>
        <w:rPr>
          <w:rFonts w:ascii="Times New Roman"/>
          <w:b w:val="false"/>
          <w:i w:val="false"/>
          <w:color w:val="000000"/>
          <w:sz w:val="28"/>
        </w:rPr>
        <w:t>
      660.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r>
        <w:br/>
      </w:r>
      <w:r>
        <w:rPr>
          <w:rFonts w:ascii="Times New Roman"/>
          <w:b w:val="false"/>
          <w:i w:val="false"/>
          <w:color w:val="000000"/>
          <w:sz w:val="28"/>
        </w:rPr>
        <w:t>
</w:t>
      </w:r>
      <w:r>
        <w:rPr>
          <w:rFonts w:ascii="Times New Roman"/>
          <w:b w:val="false"/>
          <w:i w:val="false"/>
          <w:color w:val="000000"/>
          <w:sz w:val="28"/>
        </w:rPr>
        <w:t>
      661. На повышающих трансформаторах мощностью 1 МВ</w:t>
      </w:r>
      <w:r>
        <w:rPr>
          <w:rFonts w:ascii="Times New Roman"/>
          <w:b w:val="false"/>
          <w:i w:val="false"/>
          <w:color w:val="000000"/>
          <w:vertAlign w:val="superscript"/>
        </w:rPr>
        <w:t>.</w:t>
      </w:r>
      <w:r>
        <w:rPr>
          <w:rFonts w:ascii="Times New Roman"/>
          <w:b w:val="false"/>
          <w:i w:val="false"/>
          <w:color w:val="000000"/>
          <w:sz w:val="28"/>
        </w:rPr>
        <w:t>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наложений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r>
        <w:br/>
      </w:r>
      <w:r>
        <w:rPr>
          <w:rFonts w:ascii="Times New Roman"/>
          <w:b w:val="false"/>
          <w:i w:val="false"/>
          <w:color w:val="000000"/>
          <w:sz w:val="28"/>
        </w:rPr>
        <w:t>
</w:t>
      </w:r>
      <w:r>
        <w:rPr>
          <w:rFonts w:ascii="Times New Roman"/>
          <w:b w:val="false"/>
          <w:i w:val="false"/>
          <w:color w:val="000000"/>
          <w:sz w:val="28"/>
        </w:rPr>
        <w:t>
      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w:t>
      </w:r>
      <w:r>
        <w:rPr>
          <w:rFonts w:ascii="Times New Roman"/>
          <w:b w:val="false"/>
          <w:i w:val="false"/>
          <w:color w:val="000000"/>
          <w:sz w:val="28"/>
        </w:rPr>
        <w:t>пунктом 624</w:t>
      </w:r>
      <w:r>
        <w:rPr>
          <w:rFonts w:ascii="Times New Roman"/>
          <w:b w:val="false"/>
          <w:i w:val="false"/>
          <w:color w:val="000000"/>
          <w:sz w:val="28"/>
        </w:rPr>
        <w:t xml:space="preserve"> настоящих Правил. С этой целью в случаях, когда на электростанции или подстанции установлены трансформаторы с заземлением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w:t>
      </w:r>
      <w:r>
        <w:br/>
      </w:r>
      <w:r>
        <w:rPr>
          <w:rFonts w:ascii="Times New Roman"/>
          <w:b w:val="false"/>
          <w:i w:val="false"/>
          <w:color w:val="000000"/>
          <w:sz w:val="28"/>
        </w:rPr>
        <w:t>
</w:t>
      </w:r>
      <w:r>
        <w:rPr>
          <w:rFonts w:ascii="Times New Roman"/>
          <w:b w:val="false"/>
          <w:i w:val="false"/>
          <w:color w:val="000000"/>
          <w:sz w:val="28"/>
        </w:rPr>
        <w:t>
      662.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r>
        <w:br/>
      </w:r>
      <w:r>
        <w:rPr>
          <w:rFonts w:ascii="Times New Roman"/>
          <w:b w:val="false"/>
          <w:i w:val="false"/>
          <w:color w:val="000000"/>
          <w:sz w:val="28"/>
        </w:rPr>
        <w:t>
</w:t>
      </w:r>
      <w:r>
        <w:rPr>
          <w:rFonts w:ascii="Times New Roman"/>
          <w:b w:val="false"/>
          <w:i w:val="false"/>
          <w:color w:val="000000"/>
          <w:sz w:val="28"/>
        </w:rPr>
        <w:t>
      663. На автотрансформаторах 220–500 кВ подстанций, блоках генератор – трансформатор 220–500 кВ и автотрансформаторах связи 220–500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допускается не предусматривать оперативного ускорения защит от внешних КЗ при наличии двух дифзащит шин, ошиновки, автотрансформаторов и блоков генератор – трансформатор, а также ошиновки высшего напряжения автотрансформаторов 220 кВ подстанций.</w:t>
      </w:r>
      <w:r>
        <w:br/>
      </w:r>
      <w:r>
        <w:rPr>
          <w:rFonts w:ascii="Times New Roman"/>
          <w:b w:val="false"/>
          <w:i w:val="false"/>
          <w:color w:val="000000"/>
          <w:sz w:val="28"/>
        </w:rPr>
        <w:t>
</w:t>
      </w:r>
      <w:r>
        <w:rPr>
          <w:rFonts w:ascii="Times New Roman"/>
          <w:b w:val="false"/>
          <w:i w:val="false"/>
          <w:color w:val="000000"/>
          <w:sz w:val="28"/>
        </w:rPr>
        <w:t>
      664.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предусматривается защита от однофазных замыканий на землю в сети низшего напряжения, осуществляемую применением:</w:t>
      </w:r>
      <w:r>
        <w:br/>
      </w:r>
      <w:r>
        <w:rPr>
          <w:rFonts w:ascii="Times New Roman"/>
          <w:b w:val="false"/>
          <w:i w:val="false"/>
          <w:color w:val="000000"/>
          <w:sz w:val="28"/>
        </w:rPr>
        <w:t>
</w:t>
      </w:r>
      <w:r>
        <w:rPr>
          <w:rFonts w:ascii="Times New Roman"/>
          <w:b w:val="false"/>
          <w:i w:val="false"/>
          <w:color w:val="000000"/>
          <w:sz w:val="28"/>
        </w:rPr>
        <w:t>
      1) максимальной токовой защиты от внешних КЗ, устанавливаемой на стороне высшего напряжения, в трехрелейном исполнении;</w:t>
      </w:r>
      <w:r>
        <w:br/>
      </w:r>
      <w:r>
        <w:rPr>
          <w:rFonts w:ascii="Times New Roman"/>
          <w:b w:val="false"/>
          <w:i w:val="false"/>
          <w:color w:val="000000"/>
          <w:sz w:val="28"/>
        </w:rPr>
        <w:t>
</w:t>
      </w:r>
      <w:r>
        <w:rPr>
          <w:rFonts w:ascii="Times New Roman"/>
          <w:b w:val="false"/>
          <w:i w:val="false"/>
          <w:color w:val="000000"/>
          <w:sz w:val="28"/>
        </w:rPr>
        <w:t>
      2) автоматических выключателей или предохранителей на выводах низшего напряжения;</w:t>
      </w:r>
      <w:r>
        <w:br/>
      </w:r>
      <w:r>
        <w:rPr>
          <w:rFonts w:ascii="Times New Roman"/>
          <w:b w:val="false"/>
          <w:i w:val="false"/>
          <w:color w:val="000000"/>
          <w:sz w:val="28"/>
        </w:rPr>
        <w:t>
</w:t>
      </w:r>
      <w:r>
        <w:rPr>
          <w:rFonts w:ascii="Times New Roman"/>
          <w:b w:val="false"/>
          <w:i w:val="false"/>
          <w:color w:val="000000"/>
          <w:sz w:val="28"/>
        </w:rPr>
        <w:t>
      3) специальной защиты нулевой последовательности, устанавливаемой в нулевом проводе трансформатора.</w:t>
      </w:r>
      <w:r>
        <w:br/>
      </w:r>
      <w:r>
        <w:rPr>
          <w:rFonts w:ascii="Times New Roman"/>
          <w:b w:val="false"/>
          <w:i w:val="false"/>
          <w:color w:val="000000"/>
          <w:sz w:val="28"/>
        </w:rPr>
        <w:t>
</w:t>
      </w:r>
      <w:r>
        <w:rPr>
          <w:rFonts w:ascii="Times New Roman"/>
          <w:b w:val="false"/>
          <w:i w:val="false"/>
          <w:color w:val="000000"/>
          <w:sz w:val="28"/>
        </w:rPr>
        <w:t>
      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30 м) или соединение между трансформатором и сборкой выполнено трехфазными кабелями, допускается защиту по </w:t>
      </w:r>
      <w:r>
        <w:rPr>
          <w:rFonts w:ascii="Times New Roman"/>
          <w:b w:val="false"/>
          <w:i w:val="false"/>
          <w:color w:val="000000"/>
          <w:sz w:val="28"/>
        </w:rPr>
        <w:t>подпункту 3)</w:t>
      </w:r>
      <w:r>
        <w:rPr>
          <w:rFonts w:ascii="Times New Roman"/>
          <w:b w:val="false"/>
          <w:i w:val="false"/>
          <w:color w:val="000000"/>
          <w:sz w:val="28"/>
        </w:rPr>
        <w:t xml:space="preserve"> настоящего пункта не применять.</w:t>
      </w:r>
      <w:r>
        <w:br/>
      </w:r>
      <w:r>
        <w:rPr>
          <w:rFonts w:ascii="Times New Roman"/>
          <w:b w:val="false"/>
          <w:i w:val="false"/>
          <w:color w:val="000000"/>
          <w:sz w:val="28"/>
        </w:rPr>
        <w:t>
</w:t>
      </w:r>
      <w:r>
        <w:rPr>
          <w:rFonts w:ascii="Times New Roman"/>
          <w:b w:val="false"/>
          <w:i w:val="false"/>
          <w:color w:val="000000"/>
          <w:sz w:val="28"/>
        </w:rPr>
        <w:t>
      При применении защиты по </w:t>
      </w:r>
      <w:r>
        <w:rPr>
          <w:rFonts w:ascii="Times New Roman"/>
          <w:b w:val="false"/>
          <w:i w:val="false"/>
          <w:color w:val="000000"/>
          <w:sz w:val="28"/>
        </w:rPr>
        <w:t>подпункту 3)</w:t>
      </w:r>
      <w:r>
        <w:rPr>
          <w:rFonts w:ascii="Times New Roman"/>
          <w:b w:val="false"/>
          <w:i w:val="false"/>
          <w:color w:val="000000"/>
          <w:sz w:val="28"/>
        </w:rPr>
        <w:t xml:space="preserve"> настоящего пункта допускается не согласовывать ее с защитами элементов, отходящих от сборки на стороне низшего напряжения.</w:t>
      </w:r>
      <w:r>
        <w:br/>
      </w:r>
      <w:r>
        <w:rPr>
          <w:rFonts w:ascii="Times New Roman"/>
          <w:b w:val="false"/>
          <w:i w:val="false"/>
          <w:color w:val="000000"/>
          <w:sz w:val="28"/>
        </w:rPr>
        <w:t>
</w:t>
      </w:r>
      <w:r>
        <w:rPr>
          <w:rFonts w:ascii="Times New Roman"/>
          <w:b w:val="false"/>
          <w:i w:val="false"/>
          <w:color w:val="000000"/>
          <w:sz w:val="28"/>
        </w:rPr>
        <w:t>
      Для схемы линия – трансформатор в случае применения защиты по  </w:t>
      </w:r>
      <w:r>
        <w:rPr>
          <w:rFonts w:ascii="Times New Roman"/>
          <w:b w:val="false"/>
          <w:i w:val="false"/>
          <w:color w:val="000000"/>
          <w:sz w:val="28"/>
        </w:rPr>
        <w:t>подпункту 3)</w:t>
      </w:r>
      <w:r>
        <w:rPr>
          <w:rFonts w:ascii="Times New Roman"/>
          <w:b w:val="false"/>
          <w:i w:val="false"/>
          <w:color w:val="000000"/>
          <w:sz w:val="28"/>
        </w:rPr>
        <w:t xml:space="preserve"> настоящего пункта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r>
        <w:br/>
      </w:r>
      <w:r>
        <w:rPr>
          <w:rFonts w:ascii="Times New Roman"/>
          <w:b w:val="false"/>
          <w:i w:val="false"/>
          <w:color w:val="000000"/>
          <w:sz w:val="28"/>
        </w:rPr>
        <w:t>
</w:t>
      </w:r>
      <w:r>
        <w:rPr>
          <w:rFonts w:ascii="Times New Roman"/>
          <w:b w:val="false"/>
          <w:i w:val="false"/>
          <w:color w:val="000000"/>
          <w:sz w:val="28"/>
        </w:rPr>
        <w:t>
      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r>
        <w:br/>
      </w:r>
      <w:r>
        <w:rPr>
          <w:rFonts w:ascii="Times New Roman"/>
          <w:b w:val="false"/>
          <w:i w:val="false"/>
          <w:color w:val="000000"/>
          <w:sz w:val="28"/>
        </w:rPr>
        <w:t>
</w:t>
      </w:r>
      <w:r>
        <w:rPr>
          <w:rFonts w:ascii="Times New Roman"/>
          <w:b w:val="false"/>
          <w:i w:val="false"/>
          <w:color w:val="000000"/>
          <w:sz w:val="28"/>
        </w:rPr>
        <w:t>
      665. На стороне низшего напряжения понижающих трансформаторов с высшим напряжением 3–10 кВ, питающих сборки с присоединениями, защищенными предохранителями, устанавливается главный предохранитель или автоматический выключатель.</w:t>
      </w:r>
      <w:r>
        <w:br/>
      </w:r>
      <w:r>
        <w:rPr>
          <w:rFonts w:ascii="Times New Roman"/>
          <w:b w:val="false"/>
          <w:i w:val="false"/>
          <w:color w:val="000000"/>
          <w:sz w:val="28"/>
        </w:rPr>
        <w:t>
</w:t>
      </w:r>
      <w:r>
        <w:rPr>
          <w:rFonts w:ascii="Times New Roman"/>
          <w:b w:val="false"/>
          <w:i w:val="false"/>
          <w:color w:val="000000"/>
          <w:sz w:val="28"/>
        </w:rPr>
        <w:t>
      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то главный предохранитель или автоматический выключатель на стороне низшего напряжения трансформатора может не устанавливаться.</w:t>
      </w:r>
      <w:r>
        <w:br/>
      </w:r>
      <w:r>
        <w:rPr>
          <w:rFonts w:ascii="Times New Roman"/>
          <w:b w:val="false"/>
          <w:i w:val="false"/>
          <w:color w:val="000000"/>
          <w:sz w:val="28"/>
        </w:rPr>
        <w:t>
</w:t>
      </w:r>
      <w:r>
        <w:rPr>
          <w:rFonts w:ascii="Times New Roman"/>
          <w:b w:val="false"/>
          <w:i w:val="false"/>
          <w:color w:val="000000"/>
          <w:sz w:val="28"/>
        </w:rPr>
        <w:t>
      666. Защита от однофазных замыканий на землю по подпункту 8) </w:t>
      </w:r>
      <w:r>
        <w:rPr>
          <w:rFonts w:ascii="Times New Roman"/>
          <w:b w:val="false"/>
          <w:i w:val="false"/>
          <w:color w:val="000000"/>
          <w:sz w:val="28"/>
        </w:rPr>
        <w:t>пункта 647</w:t>
      </w:r>
      <w:r>
        <w:rPr>
          <w:rFonts w:ascii="Times New Roman"/>
          <w:b w:val="false"/>
          <w:i w:val="false"/>
          <w:color w:val="000000"/>
          <w:sz w:val="28"/>
        </w:rPr>
        <w:t xml:space="preserve"> настоящих Правил, должна быть выполнена в соответствии с </w:t>
      </w:r>
      <w:r>
        <w:rPr>
          <w:rFonts w:ascii="Times New Roman"/>
          <w:b w:val="false"/>
          <w:i w:val="false"/>
          <w:color w:val="000000"/>
          <w:sz w:val="28"/>
        </w:rPr>
        <w:t>пунктом 693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667. На трансформаторах мощностью 0,4 МВ</w:t>
      </w:r>
      <w:r>
        <w:rPr>
          <w:rFonts w:ascii="Times New Roman"/>
          <w:b w:val="false"/>
          <w:i w:val="false"/>
          <w:color w:val="000000"/>
          <w:vertAlign w:val="superscript"/>
        </w:rPr>
        <w:t>.</w:t>
      </w:r>
      <w:r>
        <w:rPr>
          <w:rFonts w:ascii="Times New Roman"/>
          <w:b w:val="false"/>
          <w:i w:val="false"/>
          <w:color w:val="000000"/>
          <w:sz w:val="28"/>
        </w:rPr>
        <w:t>А и более в зависимости от вероятности и значения возможной перегрузки предусматривается максимальную токовую защиту оттоков, обусловленных перегрузкой, с действием на сигнал.</w:t>
      </w:r>
      <w:r>
        <w:br/>
      </w:r>
      <w:r>
        <w:rPr>
          <w:rFonts w:ascii="Times New Roman"/>
          <w:b w:val="false"/>
          <w:i w:val="false"/>
          <w:color w:val="000000"/>
          <w:sz w:val="28"/>
        </w:rPr>
        <w:t>
</w:t>
      </w:r>
      <w:r>
        <w:rPr>
          <w:rFonts w:ascii="Times New Roman"/>
          <w:b w:val="false"/>
          <w:i w:val="false"/>
          <w:color w:val="000000"/>
          <w:sz w:val="28"/>
        </w:rPr>
        <w:t>
      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r>
        <w:br/>
      </w:r>
      <w:r>
        <w:rPr>
          <w:rFonts w:ascii="Times New Roman"/>
          <w:b w:val="false"/>
          <w:i w:val="false"/>
          <w:color w:val="000000"/>
          <w:sz w:val="28"/>
        </w:rPr>
        <w:t>
</w:t>
      </w:r>
      <w:r>
        <w:rPr>
          <w:rFonts w:ascii="Times New Roman"/>
          <w:b w:val="false"/>
          <w:i w:val="false"/>
          <w:color w:val="000000"/>
          <w:sz w:val="28"/>
        </w:rPr>
        <w:t>
      668.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пунктах </w:t>
      </w:r>
      <w:r>
        <w:rPr>
          <w:rFonts w:ascii="Times New Roman"/>
          <w:b w:val="false"/>
          <w:i w:val="false"/>
          <w:color w:val="000000"/>
          <w:sz w:val="28"/>
        </w:rPr>
        <w:t>647</w:t>
      </w:r>
      <w:r>
        <w:rPr>
          <w:rFonts w:ascii="Times New Roman"/>
          <w:b w:val="false"/>
          <w:i w:val="false"/>
          <w:color w:val="000000"/>
          <w:sz w:val="28"/>
        </w:rPr>
        <w:t>–</w:t>
      </w:r>
      <w:r>
        <w:rPr>
          <w:rFonts w:ascii="Times New Roman"/>
          <w:b w:val="false"/>
          <w:i w:val="false"/>
          <w:color w:val="000000"/>
          <w:sz w:val="28"/>
        </w:rPr>
        <w:t>653</w:t>
      </w:r>
      <w:r>
        <w:rPr>
          <w:rFonts w:ascii="Times New Roman"/>
          <w:b w:val="false"/>
          <w:i w:val="false"/>
          <w:color w:val="000000"/>
          <w:sz w:val="28"/>
        </w:rPr>
        <w:t>, </w:t>
      </w:r>
      <w:r>
        <w:rPr>
          <w:rFonts w:ascii="Times New Roman"/>
          <w:b w:val="false"/>
          <w:i w:val="false"/>
          <w:color w:val="000000"/>
          <w:sz w:val="28"/>
        </w:rPr>
        <w:t>655</w:t>
      </w:r>
      <w:r>
        <w:rPr>
          <w:rFonts w:ascii="Times New Roman"/>
          <w:b w:val="false"/>
          <w:i w:val="false"/>
          <w:color w:val="000000"/>
          <w:sz w:val="28"/>
        </w:rPr>
        <w:t>, </w:t>
      </w:r>
      <w:r>
        <w:rPr>
          <w:rFonts w:ascii="Times New Roman"/>
          <w:b w:val="false"/>
          <w:i w:val="false"/>
          <w:color w:val="000000"/>
          <w:sz w:val="28"/>
        </w:rPr>
        <w:t>659</w:t>
      </w:r>
      <w:r>
        <w:rPr>
          <w:rFonts w:ascii="Times New Roman"/>
          <w:b w:val="false"/>
          <w:i w:val="false"/>
          <w:color w:val="000000"/>
          <w:sz w:val="28"/>
        </w:rPr>
        <w:t xml:space="preserve"> настоящих Правил следующие защиты:</w:t>
      </w:r>
      <w:r>
        <w:br/>
      </w:r>
      <w:r>
        <w:rPr>
          <w:rFonts w:ascii="Times New Roman"/>
          <w:b w:val="false"/>
          <w:i w:val="false"/>
          <w:color w:val="000000"/>
          <w:sz w:val="28"/>
        </w:rPr>
        <w:t>
</w:t>
      </w:r>
      <w:r>
        <w:rPr>
          <w:rFonts w:ascii="Times New Roman"/>
          <w:b w:val="false"/>
          <w:i w:val="false"/>
          <w:color w:val="000000"/>
          <w:sz w:val="28"/>
        </w:rPr>
        <w:t>
      газовую защиту добавочного трансформатора;</w:t>
      </w:r>
      <w:r>
        <w:br/>
      </w:r>
      <w:r>
        <w:rPr>
          <w:rFonts w:ascii="Times New Roman"/>
          <w:b w:val="false"/>
          <w:i w:val="false"/>
          <w:color w:val="000000"/>
          <w:sz w:val="28"/>
        </w:rPr>
        <w:t>
</w:t>
      </w:r>
      <w:r>
        <w:rPr>
          <w:rFonts w:ascii="Times New Roman"/>
          <w:b w:val="false"/>
          <w:i w:val="false"/>
          <w:color w:val="000000"/>
          <w:sz w:val="28"/>
        </w:rPr>
        <w:t>
      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r>
        <w:br/>
      </w:r>
      <w:r>
        <w:rPr>
          <w:rFonts w:ascii="Times New Roman"/>
          <w:b w:val="false"/>
          <w:i w:val="false"/>
          <w:color w:val="000000"/>
          <w:sz w:val="28"/>
        </w:rPr>
        <w:t>
</w:t>
      </w:r>
      <w:r>
        <w:rPr>
          <w:rFonts w:ascii="Times New Roman"/>
          <w:b w:val="false"/>
          <w:i w:val="false"/>
          <w:color w:val="000000"/>
          <w:sz w:val="28"/>
        </w:rPr>
        <w:t>
      дифференциальную защиту, которая охватывает вторичную обмотку добавочного трансформатора.</w:t>
      </w:r>
      <w:r>
        <w:br/>
      </w:r>
      <w:r>
        <w:rPr>
          <w:rFonts w:ascii="Times New Roman"/>
          <w:b w:val="false"/>
          <w:i w:val="false"/>
          <w:color w:val="000000"/>
          <w:sz w:val="28"/>
        </w:rPr>
        <w:t>
</w:t>
      </w:r>
      <w:r>
        <w:rPr>
          <w:rFonts w:ascii="Times New Roman"/>
          <w:b w:val="false"/>
          <w:i w:val="false"/>
          <w:color w:val="000000"/>
          <w:sz w:val="28"/>
        </w:rPr>
        <w:t>
      669. Защиту линейного добавочного трансформатора, установленного со стороны низшего напряжения автотрансформатора, осуществляется:</w:t>
      </w:r>
      <w:r>
        <w:br/>
      </w:r>
      <w:r>
        <w:rPr>
          <w:rFonts w:ascii="Times New Roman"/>
          <w:b w:val="false"/>
          <w:i w:val="false"/>
          <w:color w:val="000000"/>
          <w:sz w:val="28"/>
        </w:rPr>
        <w:t>
</w:t>
      </w:r>
      <w:r>
        <w:rPr>
          <w:rFonts w:ascii="Times New Roman"/>
          <w:b w:val="false"/>
          <w:i w:val="false"/>
          <w:color w:val="000000"/>
          <w:sz w:val="28"/>
        </w:rPr>
        <w:t>
      газовой защитой собственно добавочного трансформатора и защитой контакторного устройства РПН, которая может быть выполнена с применением реле давления или отдельного газового реле;</w:t>
      </w:r>
      <w:r>
        <w:br/>
      </w:r>
      <w:r>
        <w:rPr>
          <w:rFonts w:ascii="Times New Roman"/>
          <w:b w:val="false"/>
          <w:i w:val="false"/>
          <w:color w:val="000000"/>
          <w:sz w:val="28"/>
        </w:rPr>
        <w:t>
</w:t>
      </w:r>
      <w:r>
        <w:rPr>
          <w:rFonts w:ascii="Times New Roman"/>
          <w:b w:val="false"/>
          <w:i w:val="false"/>
          <w:color w:val="000000"/>
          <w:sz w:val="28"/>
        </w:rPr>
        <w:t>
      дифференциальной токовой защитой цепей стороны низшего напряжения автотрансформатора.</w:t>
      </w:r>
    </w:p>
    <w:bookmarkEnd w:id="230"/>
    <w:bookmarkStart w:name="z2477" w:id="231"/>
    <w:p>
      <w:pPr>
        <w:spacing w:after="0"/>
        <w:ind w:left="0"/>
        <w:jc w:val="left"/>
      </w:pPr>
      <w:r>
        <w:rPr>
          <w:rFonts w:ascii="Times New Roman"/>
          <w:b/>
          <w:i w:val="false"/>
          <w:color w:val="000000"/>
        </w:rPr>
        <w:t xml:space="preserve"> 
5. Защита блоков генератор – трансформатор</w:t>
      </w:r>
    </w:p>
    <w:bookmarkEnd w:id="231"/>
    <w:bookmarkStart w:name="z2478" w:id="232"/>
    <w:p>
      <w:pPr>
        <w:spacing w:after="0"/>
        <w:ind w:left="0"/>
        <w:jc w:val="both"/>
      </w:pPr>
      <w:r>
        <w:rPr>
          <w:rFonts w:ascii="Times New Roman"/>
          <w:b w:val="false"/>
          <w:i w:val="false"/>
          <w:color w:val="000000"/>
          <w:sz w:val="28"/>
        </w:rPr>
        <w:t>
      670. Для блоков генератор – трансформатор должны быть предусмотрены устройства релейной защиты от следующих видов повреждений и ненормальных режимов работы:</w:t>
      </w:r>
      <w:r>
        <w:br/>
      </w:r>
      <w:r>
        <w:rPr>
          <w:rFonts w:ascii="Times New Roman"/>
          <w:b w:val="false"/>
          <w:i w:val="false"/>
          <w:color w:val="000000"/>
          <w:sz w:val="28"/>
        </w:rPr>
        <w:t>
</w:t>
      </w:r>
      <w:r>
        <w:rPr>
          <w:rFonts w:ascii="Times New Roman"/>
          <w:b w:val="false"/>
          <w:i w:val="false"/>
          <w:color w:val="000000"/>
          <w:sz w:val="28"/>
        </w:rPr>
        <w:t>
      1) замыканий на землю на стороне генераторного напряжения;</w:t>
      </w:r>
      <w:r>
        <w:br/>
      </w:r>
      <w:r>
        <w:rPr>
          <w:rFonts w:ascii="Times New Roman"/>
          <w:b w:val="false"/>
          <w:i w:val="false"/>
          <w:color w:val="000000"/>
          <w:sz w:val="28"/>
        </w:rPr>
        <w:t>
</w:t>
      </w:r>
      <w:r>
        <w:rPr>
          <w:rFonts w:ascii="Times New Roman"/>
          <w:b w:val="false"/>
          <w:i w:val="false"/>
          <w:color w:val="000000"/>
          <w:sz w:val="28"/>
        </w:rPr>
        <w:t>
      2) многофазных замыканий в обмотке статора генератора и на его выводах;</w:t>
      </w:r>
      <w:r>
        <w:br/>
      </w:r>
      <w:r>
        <w:rPr>
          <w:rFonts w:ascii="Times New Roman"/>
          <w:b w:val="false"/>
          <w:i w:val="false"/>
          <w:color w:val="000000"/>
          <w:sz w:val="28"/>
        </w:rPr>
        <w:t>
</w:t>
      </w:r>
      <w:r>
        <w:rPr>
          <w:rFonts w:ascii="Times New Roman"/>
          <w:b w:val="false"/>
          <w:i w:val="false"/>
          <w:color w:val="000000"/>
          <w:sz w:val="28"/>
        </w:rPr>
        <w:t>
      3) замыканий между витками одной фазы в обмотке статора турбогенератора (в соответствии с </w:t>
      </w:r>
      <w:r>
        <w:rPr>
          <w:rFonts w:ascii="Times New Roman"/>
          <w:b w:val="false"/>
          <w:i w:val="false"/>
          <w:color w:val="000000"/>
          <w:sz w:val="28"/>
        </w:rPr>
        <w:t>пунктом 672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 многофазных замыканий в обмотках и на выводах трансформатора;</w:t>
      </w:r>
      <w:r>
        <w:br/>
      </w:r>
      <w:r>
        <w:rPr>
          <w:rFonts w:ascii="Times New Roman"/>
          <w:b w:val="false"/>
          <w:i w:val="false"/>
          <w:color w:val="000000"/>
          <w:sz w:val="28"/>
        </w:rPr>
        <w:t>
</w:t>
      </w:r>
      <w:r>
        <w:rPr>
          <w:rFonts w:ascii="Times New Roman"/>
          <w:b w:val="false"/>
          <w:i w:val="false"/>
          <w:color w:val="000000"/>
          <w:sz w:val="28"/>
        </w:rPr>
        <w:t>
      5) однофазных замыканий на землю в обмотке трансформатора и на ее выводах, присоединенных к сети с большими токами замыкания на землю;</w:t>
      </w:r>
      <w:r>
        <w:br/>
      </w:r>
      <w:r>
        <w:rPr>
          <w:rFonts w:ascii="Times New Roman"/>
          <w:b w:val="false"/>
          <w:i w:val="false"/>
          <w:color w:val="000000"/>
          <w:sz w:val="28"/>
        </w:rPr>
        <w:t>
</w:t>
      </w:r>
      <w:r>
        <w:rPr>
          <w:rFonts w:ascii="Times New Roman"/>
          <w:b w:val="false"/>
          <w:i w:val="false"/>
          <w:color w:val="000000"/>
          <w:sz w:val="28"/>
        </w:rPr>
        <w:t>
      6) замыканий между витками в обмотках трансформатора;</w:t>
      </w:r>
      <w:r>
        <w:br/>
      </w:r>
      <w:r>
        <w:rPr>
          <w:rFonts w:ascii="Times New Roman"/>
          <w:b w:val="false"/>
          <w:i w:val="false"/>
          <w:color w:val="000000"/>
          <w:sz w:val="28"/>
        </w:rPr>
        <w:t>
</w:t>
      </w:r>
      <w:r>
        <w:rPr>
          <w:rFonts w:ascii="Times New Roman"/>
          <w:b w:val="false"/>
          <w:i w:val="false"/>
          <w:color w:val="000000"/>
          <w:sz w:val="28"/>
        </w:rPr>
        <w:t>
      7) внешних КЗ;</w:t>
      </w:r>
      <w:r>
        <w:br/>
      </w:r>
      <w:r>
        <w:rPr>
          <w:rFonts w:ascii="Times New Roman"/>
          <w:b w:val="false"/>
          <w:i w:val="false"/>
          <w:color w:val="000000"/>
          <w:sz w:val="28"/>
        </w:rPr>
        <w:t>
</w:t>
      </w:r>
      <w:r>
        <w:rPr>
          <w:rFonts w:ascii="Times New Roman"/>
          <w:b w:val="false"/>
          <w:i w:val="false"/>
          <w:color w:val="000000"/>
          <w:sz w:val="28"/>
        </w:rPr>
        <w:t>
      8) перегрузки генератора токами обратной последовательности (для блоков с генераторами с мощностью более 30 МВт) симметричной перегрузки обмотки статора генератора и обмоток трансформатора;</w:t>
      </w:r>
      <w:r>
        <w:br/>
      </w:r>
      <w:r>
        <w:rPr>
          <w:rFonts w:ascii="Times New Roman"/>
          <w:b w:val="false"/>
          <w:i w:val="false"/>
          <w:color w:val="000000"/>
          <w:sz w:val="28"/>
        </w:rPr>
        <w:t>
</w:t>
      </w:r>
      <w:r>
        <w:rPr>
          <w:rFonts w:ascii="Times New Roman"/>
          <w:b w:val="false"/>
          <w:i w:val="false"/>
          <w:color w:val="000000"/>
          <w:sz w:val="28"/>
        </w:rPr>
        <w:t>
      9)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r>
        <w:br/>
      </w:r>
      <w:r>
        <w:rPr>
          <w:rFonts w:ascii="Times New Roman"/>
          <w:b w:val="false"/>
          <w:i w:val="false"/>
          <w:color w:val="000000"/>
          <w:sz w:val="28"/>
        </w:rPr>
        <w:t>
</w:t>
      </w:r>
      <w:r>
        <w:rPr>
          <w:rFonts w:ascii="Times New Roman"/>
          <w:b w:val="false"/>
          <w:i w:val="false"/>
          <w:color w:val="000000"/>
          <w:sz w:val="28"/>
        </w:rPr>
        <w:t>
      10) повышения напряжения на статоре генератора и трансформаторе блока (для блоков с турбогенератором мощностью 160 МВт и более и для всех блоков с гидрогенераторами);</w:t>
      </w:r>
      <w:r>
        <w:br/>
      </w:r>
      <w:r>
        <w:rPr>
          <w:rFonts w:ascii="Times New Roman"/>
          <w:b w:val="false"/>
          <w:i w:val="false"/>
          <w:color w:val="000000"/>
          <w:sz w:val="28"/>
        </w:rPr>
        <w:t>
</w:t>
      </w:r>
      <w:r>
        <w:rPr>
          <w:rFonts w:ascii="Times New Roman"/>
          <w:b w:val="false"/>
          <w:i w:val="false"/>
          <w:color w:val="000000"/>
          <w:sz w:val="28"/>
        </w:rPr>
        <w:t>
      11) замыканий на землю в одной точке цепи возбуждения (в соответствии с </w:t>
      </w:r>
      <w:r>
        <w:rPr>
          <w:rFonts w:ascii="Times New Roman"/>
          <w:b w:val="false"/>
          <w:i w:val="false"/>
          <w:color w:val="000000"/>
          <w:sz w:val="28"/>
        </w:rPr>
        <w:t>пунктом 681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12) замыканий на землю во второй точке цепи возбуждения турбогенератора мощностью менее 160 МВт;</w:t>
      </w:r>
      <w:r>
        <w:br/>
      </w:r>
      <w:r>
        <w:rPr>
          <w:rFonts w:ascii="Times New Roman"/>
          <w:b w:val="false"/>
          <w:i w:val="false"/>
          <w:color w:val="000000"/>
          <w:sz w:val="28"/>
        </w:rPr>
        <w:t>
</w:t>
      </w:r>
      <w:r>
        <w:rPr>
          <w:rFonts w:ascii="Times New Roman"/>
          <w:b w:val="false"/>
          <w:i w:val="false"/>
          <w:color w:val="000000"/>
          <w:sz w:val="28"/>
        </w:rPr>
        <w:t>
      13) асинхронного режима;</w:t>
      </w:r>
      <w:r>
        <w:br/>
      </w:r>
      <w:r>
        <w:rPr>
          <w:rFonts w:ascii="Times New Roman"/>
          <w:b w:val="false"/>
          <w:i w:val="false"/>
          <w:color w:val="000000"/>
          <w:sz w:val="28"/>
        </w:rPr>
        <w:t>
</w:t>
      </w:r>
      <w:r>
        <w:rPr>
          <w:rFonts w:ascii="Times New Roman"/>
          <w:b w:val="false"/>
          <w:i w:val="false"/>
          <w:color w:val="000000"/>
          <w:sz w:val="28"/>
        </w:rPr>
        <w:t>
      14) понижения уровня масла в баке трансформатора;</w:t>
      </w:r>
      <w:r>
        <w:br/>
      </w:r>
      <w:r>
        <w:rPr>
          <w:rFonts w:ascii="Times New Roman"/>
          <w:b w:val="false"/>
          <w:i w:val="false"/>
          <w:color w:val="000000"/>
          <w:sz w:val="28"/>
        </w:rPr>
        <w:t>
</w:t>
      </w:r>
      <w:r>
        <w:rPr>
          <w:rFonts w:ascii="Times New Roman"/>
          <w:b w:val="false"/>
          <w:i w:val="false"/>
          <w:color w:val="000000"/>
          <w:sz w:val="28"/>
        </w:rPr>
        <w:t>
      15) снижения уровня изоляции вводов 500 кВ трансформаторов;</w:t>
      </w:r>
      <w:r>
        <w:br/>
      </w:r>
      <w:r>
        <w:rPr>
          <w:rFonts w:ascii="Times New Roman"/>
          <w:b w:val="false"/>
          <w:i w:val="false"/>
          <w:color w:val="000000"/>
          <w:sz w:val="28"/>
        </w:rPr>
        <w:t>
</w:t>
      </w:r>
      <w:r>
        <w:rPr>
          <w:rFonts w:ascii="Times New Roman"/>
          <w:b w:val="false"/>
          <w:i w:val="false"/>
          <w:color w:val="000000"/>
          <w:sz w:val="28"/>
        </w:rPr>
        <w:t>
      16) обратной мощности;</w:t>
      </w:r>
      <w:r>
        <w:br/>
      </w:r>
      <w:r>
        <w:rPr>
          <w:rFonts w:ascii="Times New Roman"/>
          <w:b w:val="false"/>
          <w:i w:val="false"/>
          <w:color w:val="000000"/>
          <w:sz w:val="28"/>
        </w:rPr>
        <w:t>
</w:t>
      </w:r>
      <w:r>
        <w:rPr>
          <w:rFonts w:ascii="Times New Roman"/>
          <w:b w:val="false"/>
          <w:i w:val="false"/>
          <w:color w:val="000000"/>
          <w:sz w:val="28"/>
        </w:rPr>
        <w:t>
      17) потери возбуждения.</w:t>
      </w:r>
      <w:r>
        <w:br/>
      </w:r>
      <w:r>
        <w:rPr>
          <w:rFonts w:ascii="Times New Roman"/>
          <w:b w:val="false"/>
          <w:i w:val="false"/>
          <w:color w:val="000000"/>
          <w:sz w:val="28"/>
        </w:rPr>
        <w:t>
</w:t>
      </w:r>
      <w:r>
        <w:rPr>
          <w:rFonts w:ascii="Times New Roman"/>
          <w:b w:val="false"/>
          <w:i w:val="false"/>
          <w:color w:val="000000"/>
          <w:sz w:val="28"/>
        </w:rPr>
        <w:t>
      671. Указания по выполнению защиты генераторов и повышающих трансформаторов, относящихся к их раздельной работе, действительны и для того случая, когда они объединены в блок генератор – трансформатор (автотрансформатор), с учетом требований, приведенных в пунктах </w:t>
      </w:r>
      <w:r>
        <w:rPr>
          <w:rFonts w:ascii="Times New Roman"/>
          <w:b w:val="false"/>
          <w:i w:val="false"/>
          <w:color w:val="000000"/>
          <w:sz w:val="28"/>
        </w:rPr>
        <w:t>670</w:t>
      </w:r>
      <w:r>
        <w:rPr>
          <w:rFonts w:ascii="Times New Roman"/>
          <w:b w:val="false"/>
          <w:i w:val="false"/>
          <w:color w:val="000000"/>
          <w:sz w:val="28"/>
        </w:rPr>
        <w:t>–</w:t>
      </w:r>
      <w:r>
        <w:rPr>
          <w:rFonts w:ascii="Times New Roman"/>
          <w:b w:val="false"/>
          <w:i w:val="false"/>
          <w:color w:val="000000"/>
          <w:sz w:val="28"/>
        </w:rPr>
        <w:t>686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672. На блоках с генераторами мощностью более 30 МВт, предусматривается защита от замыканий на землю в цепи генераторного напряжения, охватывающая всю обмотку статора.</w:t>
      </w:r>
      <w:r>
        <w:br/>
      </w:r>
      <w:r>
        <w:rPr>
          <w:rFonts w:ascii="Times New Roman"/>
          <w:b w:val="false"/>
          <w:i w:val="false"/>
          <w:color w:val="000000"/>
          <w:sz w:val="28"/>
        </w:rPr>
        <w:t>
</w:t>
      </w:r>
      <w:r>
        <w:rPr>
          <w:rFonts w:ascii="Times New Roman"/>
          <w:b w:val="false"/>
          <w:i w:val="false"/>
          <w:color w:val="000000"/>
          <w:sz w:val="28"/>
        </w:rPr>
        <w:t>
      При мощности генератора блоков 30 МВт и менее применяется устройства, защищающие не менее 85%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r>
        <w:br/>
      </w:r>
      <w:r>
        <w:rPr>
          <w:rFonts w:ascii="Times New Roman"/>
          <w:b w:val="false"/>
          <w:i w:val="false"/>
          <w:color w:val="000000"/>
          <w:sz w:val="28"/>
        </w:rPr>
        <w:t>
</w:t>
      </w:r>
      <w:r>
        <w:rPr>
          <w:rFonts w:ascii="Times New Roman"/>
          <w:b w:val="false"/>
          <w:i w:val="false"/>
          <w:color w:val="000000"/>
          <w:sz w:val="28"/>
        </w:rPr>
        <w:t>
      Защита должна быть выполнена с действием на отключение с выдержкой времени не более 0,5 сек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если емкостный ток замыкания на землю составляет менее 5 А, то защита от замыканий на землю может быть выполнена так же, как на блоках без ответвлений на генераторном напряжении, но с действием на сигнал.</w:t>
      </w:r>
      <w:r>
        <w:br/>
      </w:r>
      <w:r>
        <w:rPr>
          <w:rFonts w:ascii="Times New Roman"/>
          <w:b w:val="false"/>
          <w:i w:val="false"/>
          <w:color w:val="000000"/>
          <w:sz w:val="28"/>
        </w:rPr>
        <w:t>
</w:t>
      </w:r>
      <w:r>
        <w:rPr>
          <w:rFonts w:ascii="Times New Roman"/>
          <w:b w:val="false"/>
          <w:i w:val="false"/>
          <w:color w:val="000000"/>
          <w:sz w:val="28"/>
        </w:rPr>
        <w:t>
      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r>
        <w:br/>
      </w:r>
      <w:r>
        <w:rPr>
          <w:rFonts w:ascii="Times New Roman"/>
          <w:b w:val="false"/>
          <w:i w:val="false"/>
          <w:color w:val="000000"/>
          <w:sz w:val="28"/>
        </w:rPr>
        <w:t>
</w:t>
      </w:r>
      <w:r>
        <w:rPr>
          <w:rFonts w:ascii="Times New Roman"/>
          <w:b w:val="false"/>
          <w:i w:val="false"/>
          <w:color w:val="000000"/>
          <w:sz w:val="28"/>
        </w:rPr>
        <w:t>
      673. На блоке с генератором, имеющим косвенное охлаждение состоящем из одного генератора и одного трансформатора, при отсутствие выключателя в цепи генератора предусматривается одна общая продольная дифференциальная защита блока. При наличии выключателя в цепи генератора на генераторе и трансформаторе должна быть установлены отдельные дифференциальные защиты.</w:t>
      </w:r>
      <w:r>
        <w:br/>
      </w:r>
      <w:r>
        <w:rPr>
          <w:rFonts w:ascii="Times New Roman"/>
          <w:b w:val="false"/>
          <w:i w:val="false"/>
          <w:color w:val="000000"/>
          <w:sz w:val="28"/>
        </w:rPr>
        <w:t>
</w:t>
      </w:r>
      <w:r>
        <w:rPr>
          <w:rFonts w:ascii="Times New Roman"/>
          <w:b w:val="false"/>
          <w:i w:val="false"/>
          <w:color w:val="000000"/>
          <w:sz w:val="28"/>
        </w:rPr>
        <w:t>
      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MB</w:t>
      </w:r>
      <w:r>
        <w:rPr>
          <w:rFonts w:ascii="Times New Roman"/>
          <w:b w:val="false"/>
          <w:i w:val="false"/>
          <w:color w:val="000000"/>
          <w:vertAlign w:val="superscript"/>
        </w:rPr>
        <w:t>.</w:t>
      </w:r>
      <w:r>
        <w:rPr>
          <w:rFonts w:ascii="Times New Roman"/>
          <w:b w:val="false"/>
          <w:i w:val="false"/>
          <w:color w:val="000000"/>
          <w:sz w:val="28"/>
        </w:rPr>
        <w:t>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r>
        <w:br/>
      </w:r>
      <w:r>
        <w:rPr>
          <w:rFonts w:ascii="Times New Roman"/>
          <w:b w:val="false"/>
          <w:i w:val="false"/>
          <w:color w:val="000000"/>
          <w:sz w:val="28"/>
        </w:rPr>
        <w:t>
</w:t>
      </w:r>
      <w:r>
        <w:rPr>
          <w:rFonts w:ascii="Times New Roman"/>
          <w:b w:val="false"/>
          <w:i w:val="false"/>
          <w:color w:val="000000"/>
          <w:sz w:val="28"/>
        </w:rPr>
        <w:t>
      На блоке с генератором, имеющим непосредственное охлаждение проводников обмоток, предусматривается отдельная продольная дифференциальная защита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устанавливается либо отдельная дифференциальная защита, либо общую продольную дифференциальную защиту блока (для блоков, состоящих из одного генератора и одного трансформатора, предпочтительна общая дифференциальная защита блока).</w:t>
      </w:r>
      <w:r>
        <w:br/>
      </w:r>
      <w:r>
        <w:rPr>
          <w:rFonts w:ascii="Times New Roman"/>
          <w:b w:val="false"/>
          <w:i w:val="false"/>
          <w:color w:val="000000"/>
          <w:sz w:val="28"/>
        </w:rPr>
        <w:t>
</w:t>
      </w:r>
      <w:r>
        <w:rPr>
          <w:rFonts w:ascii="Times New Roman"/>
          <w:b w:val="false"/>
          <w:i w:val="false"/>
          <w:color w:val="000000"/>
          <w:sz w:val="28"/>
        </w:rPr>
        <w:t>
      Со стороны высшего напряжения дифференциальная защита трансформатора (блока) может быть включена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r>
        <w:br/>
      </w:r>
      <w:r>
        <w:rPr>
          <w:rFonts w:ascii="Times New Roman"/>
          <w:b w:val="false"/>
          <w:i w:val="false"/>
          <w:color w:val="000000"/>
          <w:sz w:val="28"/>
        </w:rPr>
        <w:t>
</w:t>
      </w:r>
      <w:r>
        <w:rPr>
          <w:rFonts w:ascii="Times New Roman"/>
          <w:b w:val="false"/>
          <w:i w:val="false"/>
          <w:color w:val="000000"/>
          <w:sz w:val="28"/>
        </w:rPr>
        <w:t>
      Отдельная дифференциальная защита генераторов должна быть выполнена трехфазной трехрелейной с током срабатывания аналогично указанному в </w:t>
      </w:r>
      <w:r>
        <w:rPr>
          <w:rFonts w:ascii="Times New Roman"/>
          <w:b w:val="false"/>
          <w:i w:val="false"/>
          <w:color w:val="000000"/>
          <w:sz w:val="28"/>
        </w:rPr>
        <w:t>пункте 633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предусматривается резервная дифференциальная защита, охватывающую генератор и трансформатор блока вместе с ошиновкой на стороне высшего напряжения.</w:t>
      </w:r>
      <w:r>
        <w:br/>
      </w:r>
      <w:r>
        <w:rPr>
          <w:rFonts w:ascii="Times New Roman"/>
          <w:b w:val="false"/>
          <w:i w:val="false"/>
          <w:color w:val="000000"/>
          <w:sz w:val="28"/>
        </w:rPr>
        <w:t>
</w:t>
      </w:r>
      <w:r>
        <w:rPr>
          <w:rFonts w:ascii="Times New Roman"/>
          <w:b w:val="false"/>
          <w:i w:val="false"/>
          <w:color w:val="000000"/>
          <w:sz w:val="28"/>
        </w:rPr>
        <w:t>
      Устанавливается резервная дифференциальная защита блока и при мощности генераторов с непосредственным охлаждением проводников обмоток менее 160 МВт.</w:t>
      </w:r>
      <w:r>
        <w:br/>
      </w:r>
      <w:r>
        <w:rPr>
          <w:rFonts w:ascii="Times New Roman"/>
          <w:b w:val="false"/>
          <w:i w:val="false"/>
          <w:color w:val="000000"/>
          <w:sz w:val="28"/>
        </w:rPr>
        <w:t>
</w:t>
      </w:r>
      <w:r>
        <w:rPr>
          <w:rFonts w:ascii="Times New Roman"/>
          <w:b w:val="false"/>
          <w:i w:val="false"/>
          <w:color w:val="000000"/>
          <w:sz w:val="28"/>
        </w:rPr>
        <w:t>
      При применении резервной дифференциальной защиты на блоках без выключателя в цепи генератора предусматриваются отдельные основные дифференциальные защиты генератора и трансформатора.</w:t>
      </w:r>
      <w:r>
        <w:br/>
      </w:r>
      <w:r>
        <w:rPr>
          <w:rFonts w:ascii="Times New Roman"/>
          <w:b w:val="false"/>
          <w:i w:val="false"/>
          <w:color w:val="000000"/>
          <w:sz w:val="28"/>
        </w:rPr>
        <w:t>
</w:t>
      </w:r>
      <w:r>
        <w:rPr>
          <w:rFonts w:ascii="Times New Roman"/>
          <w:b w:val="false"/>
          <w:i w:val="false"/>
          <w:color w:val="000000"/>
          <w:sz w:val="28"/>
        </w:rPr>
        <w:t>
      При наличии выключателя в цепи генератора резервная дифференциальная защита должна выполняться с выдержкой времени 0,35 – 0,5 сек.</w:t>
      </w:r>
      <w:r>
        <w:br/>
      </w:r>
      <w:r>
        <w:rPr>
          <w:rFonts w:ascii="Times New Roman"/>
          <w:b w:val="false"/>
          <w:i w:val="false"/>
          <w:color w:val="000000"/>
          <w:sz w:val="28"/>
        </w:rPr>
        <w:t>
</w:t>
      </w:r>
      <w:r>
        <w:rPr>
          <w:rFonts w:ascii="Times New Roman"/>
          <w:b w:val="false"/>
          <w:i w:val="false"/>
          <w:color w:val="000000"/>
          <w:sz w:val="28"/>
        </w:rPr>
        <w:t>
      674. На турбогенераторах с двумя или тремя параллельными ветвями обмотки статора должна быть предусмотрена поперечная дифференциальная защита от витковых замыканий в одной фазе, действующая без выдержки времени.</w:t>
      </w:r>
      <w:r>
        <w:br/>
      </w:r>
      <w:r>
        <w:rPr>
          <w:rFonts w:ascii="Times New Roman"/>
          <w:b w:val="false"/>
          <w:i w:val="false"/>
          <w:color w:val="000000"/>
          <w:sz w:val="28"/>
        </w:rPr>
        <w:t>
</w:t>
      </w:r>
      <w:r>
        <w:rPr>
          <w:rFonts w:ascii="Times New Roman"/>
          <w:b w:val="false"/>
          <w:i w:val="false"/>
          <w:color w:val="000000"/>
          <w:sz w:val="28"/>
        </w:rPr>
        <w:t>
      675. На блоках с генераторами с непосредственным охлаждением проводников обмоток должна быть предусмотрена токовая защита обратной 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w:t>
      </w:r>
      <w:r>
        <w:br/>
      </w:r>
      <w:r>
        <w:rPr>
          <w:rFonts w:ascii="Times New Roman"/>
          <w:b w:val="false"/>
          <w:i w:val="false"/>
          <w:color w:val="000000"/>
          <w:sz w:val="28"/>
        </w:rPr>
        <w:t>
</w:t>
      </w:r>
      <w:r>
        <w:rPr>
          <w:rFonts w:ascii="Times New Roman"/>
          <w:b w:val="false"/>
          <w:i w:val="false"/>
          <w:color w:val="000000"/>
          <w:sz w:val="28"/>
        </w:rPr>
        <w:t>
      Для резервирования защит смежных с блоками элементов указанная защита должна иметь орган с независимой выдержкой времени, действующий на отключение блока от сети и двухступенчатым действием согласно </w:t>
      </w:r>
      <w:r>
        <w:rPr>
          <w:rFonts w:ascii="Times New Roman"/>
          <w:b w:val="false"/>
          <w:i w:val="false"/>
          <w:color w:val="000000"/>
          <w:sz w:val="28"/>
        </w:rPr>
        <w:t>пункта 677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На блоках с генераторами, имеющими непосредственное охлаждение проводников обмоток, а также на блоках с генераторами мощностью более 30 МВт, имеющими косвенное охлаждение, токовую защиту обратной последовательности выполняется со ступенчатой или зависимой выдержкой времени. При этом, разные ступени защиты могут иметь одну или более выдержек времени.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w:t>
      </w:r>
      <w:r>
        <w:br/>
      </w:r>
      <w:r>
        <w:rPr>
          <w:rFonts w:ascii="Times New Roman"/>
          <w:b w:val="false"/>
          <w:i w:val="false"/>
          <w:color w:val="000000"/>
          <w:sz w:val="28"/>
        </w:rPr>
        <w:t>
</w:t>
      </w:r>
      <w:r>
        <w:rPr>
          <w:rFonts w:ascii="Times New Roman"/>
          <w:b w:val="false"/>
          <w:i w:val="false"/>
          <w:color w:val="000000"/>
          <w:sz w:val="28"/>
        </w:rPr>
        <w:t>
      На блоках с турбогенераторами с косвенным охлаждением мощностью более 30 МВт защита должна быть выполнена согласно </w:t>
      </w:r>
      <w:r>
        <w:rPr>
          <w:rFonts w:ascii="Times New Roman"/>
          <w:b w:val="false"/>
          <w:i w:val="false"/>
          <w:color w:val="000000"/>
          <w:sz w:val="28"/>
        </w:rPr>
        <w:t>пункта 637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Кроме защит, действующих на отключение на всех блоках с генераторами по подпункту 8 </w:t>
      </w:r>
      <w:r>
        <w:rPr>
          <w:rFonts w:ascii="Times New Roman"/>
          <w:b w:val="false"/>
          <w:i w:val="false"/>
          <w:color w:val="000000"/>
          <w:sz w:val="28"/>
        </w:rPr>
        <w:t>пункта 668</w:t>
      </w:r>
      <w:r>
        <w:rPr>
          <w:rFonts w:ascii="Times New Roman"/>
          <w:b w:val="false"/>
          <w:i w:val="false"/>
          <w:color w:val="000000"/>
          <w:sz w:val="28"/>
        </w:rPr>
        <w:t xml:space="preserve"> настоящих Правил, должна быть предусмотрена сигнализация перегрузки токами обратной последовательности, выполняемая в соответствии с </w:t>
      </w:r>
      <w:r>
        <w:rPr>
          <w:rFonts w:ascii="Times New Roman"/>
          <w:b w:val="false"/>
          <w:i w:val="false"/>
          <w:color w:val="000000"/>
          <w:sz w:val="28"/>
        </w:rPr>
        <w:t>пунктом 637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676. На блоках с генераторами мощностью более 30 МВт защита от внешних симметричных КЗ должна быть выполнена, как указано в </w:t>
      </w:r>
      <w:r>
        <w:rPr>
          <w:rFonts w:ascii="Times New Roman"/>
          <w:b w:val="false"/>
          <w:i w:val="false"/>
          <w:color w:val="000000"/>
          <w:sz w:val="28"/>
        </w:rPr>
        <w:t>пункте 637</w:t>
      </w:r>
      <w:r>
        <w:rPr>
          <w:rFonts w:ascii="Times New Roman"/>
          <w:b w:val="false"/>
          <w:i w:val="false"/>
          <w:color w:val="000000"/>
          <w:sz w:val="28"/>
        </w:rPr>
        <w:t xml:space="preserve"> настоящих Правил. При этом, для гидрогенераторов напряжение срабатывания защиты принимается около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r>
        <w:br/>
      </w:r>
      <w:r>
        <w:rPr>
          <w:rFonts w:ascii="Times New Roman"/>
          <w:b w:val="false"/>
          <w:i w:val="false"/>
          <w:color w:val="000000"/>
          <w:sz w:val="28"/>
        </w:rPr>
        <w:t>
</w:t>
      </w:r>
      <w:r>
        <w:rPr>
          <w:rFonts w:ascii="Times New Roman"/>
          <w:b w:val="false"/>
          <w:i w:val="false"/>
          <w:color w:val="000000"/>
          <w:sz w:val="28"/>
        </w:rPr>
        <w:t>
      На блоках с генераторами мощностью 60 МВт и более вместо указанной защиты применяется дистанционная защита. На блоках с генераторами, имеющими непосредственное охлаждение проводников обмоток, вместо резервной дифференциальной защиты допускается устанавливать двухступенчатую дистанционную защиту от междуфазных коротких замыканий.</w:t>
      </w:r>
      <w:r>
        <w:br/>
      </w:r>
      <w:r>
        <w:rPr>
          <w:rFonts w:ascii="Times New Roman"/>
          <w:b w:val="false"/>
          <w:i w:val="false"/>
          <w:color w:val="000000"/>
          <w:sz w:val="28"/>
        </w:rPr>
        <w:t>
</w:t>
      </w:r>
      <w:r>
        <w:rPr>
          <w:rFonts w:ascii="Times New Roman"/>
          <w:b w:val="false"/>
          <w:i w:val="false"/>
          <w:color w:val="000000"/>
          <w:sz w:val="28"/>
        </w:rPr>
        <w:t>
      Первая ступень этой защиты, осуществляющая ближнее резервирование, должна выполняться с блокировкой при качаниях и действовать, как указано в подпункте 3) </w:t>
      </w:r>
      <w:r>
        <w:rPr>
          <w:rFonts w:ascii="Times New Roman"/>
          <w:b w:val="false"/>
          <w:i w:val="false"/>
          <w:color w:val="000000"/>
          <w:sz w:val="28"/>
        </w:rPr>
        <w:t>пункта 677</w:t>
      </w:r>
      <w:r>
        <w:rPr>
          <w:rFonts w:ascii="Times New Roman"/>
          <w:b w:val="false"/>
          <w:i w:val="false"/>
          <w:color w:val="000000"/>
          <w:sz w:val="28"/>
        </w:rPr>
        <w:t xml:space="preserve"> настоящих Правил, с выдержкой времени не более 1 сек. Первая ступень должна надежно охватывать трансформатор блока при обеспечении селективности с защитами смежных элементов. Резервирование первой ступенью защит генератора обязательно, если на блоке применяются отдельные дифференциальные защиты трансформатора и генератора.</w:t>
      </w:r>
      <w:r>
        <w:br/>
      </w:r>
      <w:r>
        <w:rPr>
          <w:rFonts w:ascii="Times New Roman"/>
          <w:b w:val="false"/>
          <w:i w:val="false"/>
          <w:color w:val="000000"/>
          <w:sz w:val="28"/>
        </w:rPr>
        <w:t>
</w:t>
      </w:r>
      <w:r>
        <w:rPr>
          <w:rFonts w:ascii="Times New Roman"/>
          <w:b w:val="false"/>
          <w:i w:val="false"/>
          <w:color w:val="000000"/>
          <w:sz w:val="28"/>
        </w:rPr>
        <w:t>
      Вторая ступень, осуществляющая дальнее резервирование, должна действовать, как указано в подпункте 2) </w:t>
      </w:r>
      <w:r>
        <w:rPr>
          <w:rFonts w:ascii="Times New Roman"/>
          <w:b w:val="false"/>
          <w:i w:val="false"/>
          <w:color w:val="000000"/>
          <w:sz w:val="28"/>
        </w:rPr>
        <w:t>пункта 677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Устанавливается двухступенчатая дистанционная защита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подпункте 2) </w:t>
      </w:r>
      <w:r>
        <w:rPr>
          <w:rFonts w:ascii="Times New Roman"/>
          <w:b w:val="false"/>
          <w:i w:val="false"/>
          <w:color w:val="000000"/>
          <w:sz w:val="28"/>
        </w:rPr>
        <w:t>пункта 677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677. Защиту от внешних КЗ на блоках с генераторами мощностью 30 МВт и менее выполняется в соответствии с </w:t>
      </w:r>
      <w:r>
        <w:rPr>
          <w:rFonts w:ascii="Times New Roman"/>
          <w:b w:val="false"/>
          <w:i w:val="false"/>
          <w:color w:val="000000"/>
          <w:sz w:val="28"/>
        </w:rPr>
        <w:t>пунктом 639</w:t>
      </w:r>
      <w:r>
        <w:rPr>
          <w:rFonts w:ascii="Times New Roman"/>
          <w:b w:val="false"/>
          <w:i w:val="false"/>
          <w:color w:val="000000"/>
          <w:sz w:val="28"/>
        </w:rPr>
        <w:t xml:space="preserve"> настоящих Правил. Параметры срабатывания защиты на блоках с гидрогенераторами принимается согласно пунктам </w:t>
      </w:r>
      <w:r>
        <w:rPr>
          <w:rFonts w:ascii="Times New Roman"/>
          <w:b w:val="false"/>
          <w:i w:val="false"/>
          <w:color w:val="000000"/>
          <w:sz w:val="28"/>
        </w:rPr>
        <w:t>638</w:t>
      </w:r>
      <w:r>
        <w:rPr>
          <w:rFonts w:ascii="Times New Roman"/>
          <w:b w:val="false"/>
          <w:i w:val="false"/>
          <w:color w:val="000000"/>
          <w:sz w:val="28"/>
        </w:rPr>
        <w:t>, </w:t>
      </w:r>
      <w:r>
        <w:rPr>
          <w:rFonts w:ascii="Times New Roman"/>
          <w:b w:val="false"/>
          <w:i w:val="false"/>
          <w:color w:val="000000"/>
          <w:sz w:val="28"/>
        </w:rPr>
        <w:t>639</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678. На блоках генератор – 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r>
        <w:br/>
      </w:r>
      <w:r>
        <w:rPr>
          <w:rFonts w:ascii="Times New Roman"/>
          <w:b w:val="false"/>
          <w:i w:val="false"/>
          <w:color w:val="000000"/>
          <w:sz w:val="28"/>
        </w:rPr>
        <w:t>
</w:t>
      </w:r>
      <w:r>
        <w:rPr>
          <w:rFonts w:ascii="Times New Roman"/>
          <w:b w:val="false"/>
          <w:i w:val="false"/>
          <w:color w:val="000000"/>
          <w:sz w:val="28"/>
        </w:rPr>
        <w:t>
      679. Резервная защита блоков генератор — трансформатор должна быть выполнена с учетом следующего:</w:t>
      </w:r>
      <w:r>
        <w:br/>
      </w:r>
      <w:r>
        <w:rPr>
          <w:rFonts w:ascii="Times New Roman"/>
          <w:b w:val="false"/>
          <w:i w:val="false"/>
          <w:color w:val="000000"/>
          <w:sz w:val="28"/>
        </w:rPr>
        <w:t>
</w:t>
      </w:r>
      <w:r>
        <w:rPr>
          <w:rFonts w:ascii="Times New Roman"/>
          <w:b w:val="false"/>
          <w:i w:val="false"/>
          <w:color w:val="000000"/>
          <w:sz w:val="28"/>
        </w:rPr>
        <w:t>
      1) на стороне генераторного напряжения трансформатора блока защита не устанавливается, а используется защита генератора;</w:t>
      </w:r>
      <w:r>
        <w:br/>
      </w:r>
      <w:r>
        <w:rPr>
          <w:rFonts w:ascii="Times New Roman"/>
          <w:b w:val="false"/>
          <w:i w:val="false"/>
          <w:color w:val="000000"/>
          <w:sz w:val="28"/>
        </w:rPr>
        <w:t>
</w:t>
      </w:r>
      <w:r>
        <w:rPr>
          <w:rFonts w:ascii="Times New Roman"/>
          <w:b w:val="false"/>
          <w:i w:val="false"/>
          <w:color w:val="000000"/>
          <w:sz w:val="28"/>
        </w:rPr>
        <w:t>
      2) при дальнем резервировании защита должна действовать, с двумя выдержками времени: с первой – на деление схемы на стороне высшего напряжения блока, со второй – на отключение блока от сети;</w:t>
      </w:r>
      <w:r>
        <w:br/>
      </w:r>
      <w:r>
        <w:rPr>
          <w:rFonts w:ascii="Times New Roman"/>
          <w:b w:val="false"/>
          <w:i w:val="false"/>
          <w:color w:val="000000"/>
          <w:sz w:val="28"/>
        </w:rPr>
        <w:t>
</w:t>
      </w:r>
      <w:r>
        <w:rPr>
          <w:rFonts w:ascii="Times New Roman"/>
          <w:b w:val="false"/>
          <w:i w:val="false"/>
          <w:color w:val="000000"/>
          <w:sz w:val="28"/>
        </w:rPr>
        <w:t>
      3) при ближнем резервировании должны производиться: отключение блока (генератор1) от сети, гашение поля генератора и останов блока, если это требуется по 800;</w:t>
      </w:r>
      <w:r>
        <w:br/>
      </w:r>
      <w:r>
        <w:rPr>
          <w:rFonts w:ascii="Times New Roman"/>
          <w:b w:val="false"/>
          <w:i w:val="false"/>
          <w:color w:val="000000"/>
          <w:sz w:val="28"/>
        </w:rPr>
        <w:t>
</w:t>
      </w:r>
      <w:r>
        <w:rPr>
          <w:rFonts w:ascii="Times New Roman"/>
          <w:b w:val="false"/>
          <w:i w:val="false"/>
          <w:color w:val="000000"/>
          <w:sz w:val="28"/>
        </w:rPr>
        <w:t>
      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имеют одну, две или три выдержки времени;</w:t>
      </w:r>
      <w:r>
        <w:br/>
      </w:r>
      <w:r>
        <w:rPr>
          <w:rFonts w:ascii="Times New Roman"/>
          <w:b w:val="false"/>
          <w:i w:val="false"/>
          <w:color w:val="000000"/>
          <w:sz w:val="28"/>
        </w:rPr>
        <w:t>
</w:t>
      </w:r>
      <w:r>
        <w:rPr>
          <w:rFonts w:ascii="Times New Roman"/>
          <w:b w:val="false"/>
          <w:i w:val="false"/>
          <w:color w:val="000000"/>
          <w:sz w:val="28"/>
        </w:rPr>
        <w:t>
      5) органы пуска напряжения защит по пунктам </w:t>
      </w:r>
      <w:r>
        <w:rPr>
          <w:rFonts w:ascii="Times New Roman"/>
          <w:b w:val="false"/>
          <w:i w:val="false"/>
          <w:color w:val="000000"/>
          <w:sz w:val="28"/>
        </w:rPr>
        <w:t>674</w:t>
      </w:r>
      <w:r>
        <w:rPr>
          <w:rFonts w:ascii="Times New Roman"/>
          <w:b w:val="false"/>
          <w:i w:val="false"/>
          <w:color w:val="000000"/>
          <w:sz w:val="28"/>
        </w:rPr>
        <w:t xml:space="preserve"> и </w:t>
      </w:r>
      <w:r>
        <w:rPr>
          <w:rFonts w:ascii="Times New Roman"/>
          <w:b w:val="false"/>
          <w:i w:val="false"/>
          <w:color w:val="000000"/>
          <w:sz w:val="28"/>
        </w:rPr>
        <w:t>675</w:t>
      </w:r>
      <w:r>
        <w:rPr>
          <w:rFonts w:ascii="Times New Roman"/>
          <w:b w:val="false"/>
          <w:i w:val="false"/>
          <w:color w:val="000000"/>
          <w:sz w:val="28"/>
        </w:rPr>
        <w:t xml:space="preserve"> настоящих Правил предусматривается со стороны генераторного напряжения и со стороны сети;</w:t>
      </w:r>
      <w:r>
        <w:br/>
      </w:r>
      <w:r>
        <w:rPr>
          <w:rFonts w:ascii="Times New Roman"/>
          <w:b w:val="false"/>
          <w:i w:val="false"/>
          <w:color w:val="000000"/>
          <w:sz w:val="28"/>
        </w:rPr>
        <w:t>
</w:t>
      </w:r>
      <w:r>
        <w:rPr>
          <w:rFonts w:ascii="Times New Roman"/>
          <w:b w:val="false"/>
          <w:i w:val="false"/>
          <w:color w:val="000000"/>
          <w:sz w:val="28"/>
        </w:rPr>
        <w:t>
      6) для основных и резервных защит блока, предусматриваются отдельные выходные реле и питание оперативным постоянным током от разных автоматических выключателей.</w:t>
      </w:r>
      <w:r>
        <w:br/>
      </w:r>
      <w:r>
        <w:rPr>
          <w:rFonts w:ascii="Times New Roman"/>
          <w:b w:val="false"/>
          <w:i w:val="false"/>
          <w:color w:val="000000"/>
          <w:sz w:val="28"/>
        </w:rPr>
        <w:t>
</w:t>
      </w:r>
      <w:r>
        <w:rPr>
          <w:rFonts w:ascii="Times New Roman"/>
          <w:b w:val="false"/>
          <w:i w:val="false"/>
          <w:color w:val="000000"/>
          <w:sz w:val="28"/>
        </w:rPr>
        <w:t>
      680. На блоках с турбогенераторами защиту от симметричных перегрузок статора выполняется так же, как на генераторах, работающих на сборные шины.</w:t>
      </w:r>
      <w:r>
        <w:br/>
      </w:r>
      <w:r>
        <w:rPr>
          <w:rFonts w:ascii="Times New Roman"/>
          <w:b w:val="false"/>
          <w:i w:val="false"/>
          <w:color w:val="000000"/>
          <w:sz w:val="28"/>
        </w:rPr>
        <w:t>
</w:t>
      </w:r>
      <w:r>
        <w:rPr>
          <w:rFonts w:ascii="Times New Roman"/>
          <w:b w:val="false"/>
          <w:i w:val="false"/>
          <w:color w:val="000000"/>
          <w:sz w:val="28"/>
        </w:rPr>
        <w:t>
      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используются соответствующие устройства в системе регулирования возбуждения.</w:t>
      </w:r>
      <w:r>
        <w:br/>
      </w:r>
      <w:r>
        <w:rPr>
          <w:rFonts w:ascii="Times New Roman"/>
          <w:b w:val="false"/>
          <w:i w:val="false"/>
          <w:color w:val="000000"/>
          <w:sz w:val="28"/>
        </w:rPr>
        <w:t>
</w:t>
      </w:r>
      <w:r>
        <w:rPr>
          <w:rFonts w:ascii="Times New Roman"/>
          <w:b w:val="false"/>
          <w:i w:val="false"/>
          <w:color w:val="000000"/>
          <w:sz w:val="28"/>
        </w:rPr>
        <w:t>
      681.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r>
        <w:br/>
      </w:r>
      <w:r>
        <w:rPr>
          <w:rFonts w:ascii="Times New Roman"/>
          <w:b w:val="false"/>
          <w:i w:val="false"/>
          <w:color w:val="000000"/>
          <w:sz w:val="28"/>
        </w:rPr>
        <w:t>
</w:t>
      </w:r>
      <w:r>
        <w:rPr>
          <w:rFonts w:ascii="Times New Roman"/>
          <w:b w:val="false"/>
          <w:i w:val="false"/>
          <w:color w:val="000000"/>
          <w:sz w:val="28"/>
        </w:rPr>
        <w:t>
      При невозможности включения защиты на ток ротора допускается применение защиты с независимой выдержкой времени, реагирующей на повышение напряжения в цепи возбуждения.</w:t>
      </w:r>
      <w:r>
        <w:br/>
      </w:r>
      <w:r>
        <w:rPr>
          <w:rFonts w:ascii="Times New Roman"/>
          <w:b w:val="false"/>
          <w:i w:val="false"/>
          <w:color w:val="000000"/>
          <w:sz w:val="28"/>
        </w:rPr>
        <w:t>
</w:t>
      </w:r>
      <w:r>
        <w:rPr>
          <w:rFonts w:ascii="Times New Roman"/>
          <w:b w:val="false"/>
          <w:i w:val="false"/>
          <w:color w:val="000000"/>
          <w:sz w:val="28"/>
        </w:rPr>
        <w:t>
      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может осуществляться одновременно от этих устройств и от защиты ротора. Допускается также использовать устройство ограничения перегрузки в АРВ для действия на разгрузку (с двумя выдержками времени) и отключение. При этом, защита с интегральной зависимой выдержкой времени может не устанавливаться.</w:t>
      </w:r>
      <w:r>
        <w:br/>
      </w:r>
      <w:r>
        <w:rPr>
          <w:rFonts w:ascii="Times New Roman"/>
          <w:b w:val="false"/>
          <w:i w:val="false"/>
          <w:color w:val="000000"/>
          <w:sz w:val="28"/>
        </w:rPr>
        <w:t>
</w:t>
      </w:r>
      <w:r>
        <w:rPr>
          <w:rFonts w:ascii="Times New Roman"/>
          <w:b w:val="false"/>
          <w:i w:val="false"/>
          <w:color w:val="000000"/>
          <w:sz w:val="28"/>
        </w:rPr>
        <w:t>
      На гидрогенераторах мощностью более 30 МВт с косвенным охлаждением защита выполняется аналогично тому, как указано в </w:t>
      </w:r>
      <w:r>
        <w:rPr>
          <w:rFonts w:ascii="Times New Roman"/>
          <w:b w:val="false"/>
          <w:i w:val="false"/>
          <w:color w:val="000000"/>
          <w:sz w:val="28"/>
        </w:rPr>
        <w:t>пункте 642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наличии устройств группового управления возбуждением на генераторах выполняется защита с зависимой выдержкой времени.</w:t>
      </w:r>
      <w:r>
        <w:br/>
      </w:r>
      <w:r>
        <w:rPr>
          <w:rFonts w:ascii="Times New Roman"/>
          <w:b w:val="false"/>
          <w:i w:val="false"/>
          <w:color w:val="000000"/>
          <w:sz w:val="28"/>
        </w:rPr>
        <w:t>
</w:t>
      </w:r>
      <w:r>
        <w:rPr>
          <w:rFonts w:ascii="Times New Roman"/>
          <w:b w:val="false"/>
          <w:i w:val="false"/>
          <w:color w:val="000000"/>
          <w:sz w:val="28"/>
        </w:rPr>
        <w:t>
      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r>
        <w:br/>
      </w:r>
      <w:r>
        <w:rPr>
          <w:rFonts w:ascii="Times New Roman"/>
          <w:b w:val="false"/>
          <w:i w:val="false"/>
          <w:color w:val="000000"/>
          <w:sz w:val="28"/>
        </w:rPr>
        <w:t>
</w:t>
      </w:r>
      <w:r>
        <w:rPr>
          <w:rFonts w:ascii="Times New Roman"/>
          <w:b w:val="false"/>
          <w:i w:val="false"/>
          <w:color w:val="000000"/>
          <w:sz w:val="28"/>
        </w:rPr>
        <w:t>
      682.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r>
        <w:br/>
      </w:r>
      <w:r>
        <w:rPr>
          <w:rFonts w:ascii="Times New Roman"/>
          <w:b w:val="false"/>
          <w:i w:val="false"/>
          <w:color w:val="000000"/>
          <w:sz w:val="28"/>
        </w:rPr>
        <w:t>
</w:t>
      </w:r>
      <w:r>
        <w:rPr>
          <w:rFonts w:ascii="Times New Roman"/>
          <w:b w:val="false"/>
          <w:i w:val="false"/>
          <w:color w:val="000000"/>
          <w:sz w:val="28"/>
        </w:rPr>
        <w:t>
      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r>
        <w:br/>
      </w:r>
      <w:r>
        <w:rPr>
          <w:rFonts w:ascii="Times New Roman"/>
          <w:b w:val="false"/>
          <w:i w:val="false"/>
          <w:color w:val="000000"/>
          <w:sz w:val="28"/>
        </w:rPr>
        <w:t>
</w:t>
      </w:r>
      <w:r>
        <w:rPr>
          <w:rFonts w:ascii="Times New Roman"/>
          <w:b w:val="false"/>
          <w:i w:val="false"/>
          <w:color w:val="000000"/>
          <w:sz w:val="28"/>
        </w:rPr>
        <w:t>
      683.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 На генераторах с бесщеточной системой возбуждения – на отключение.</w:t>
      </w:r>
      <w:r>
        <w:br/>
      </w:r>
      <w:r>
        <w:rPr>
          <w:rFonts w:ascii="Times New Roman"/>
          <w:b w:val="false"/>
          <w:i w:val="false"/>
          <w:color w:val="000000"/>
          <w:sz w:val="28"/>
        </w:rPr>
        <w:t>
</w:t>
      </w:r>
      <w:r>
        <w:rPr>
          <w:rFonts w:ascii="Times New Roman"/>
          <w:b w:val="false"/>
          <w:i w:val="false"/>
          <w:color w:val="000000"/>
          <w:sz w:val="28"/>
        </w:rPr>
        <w:t>
      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w:t>
      </w:r>
      <w:r>
        <w:rPr>
          <w:rFonts w:ascii="Times New Roman"/>
          <w:b w:val="false"/>
          <w:i w:val="false"/>
          <w:color w:val="000000"/>
          <w:sz w:val="28"/>
        </w:rPr>
        <w:t>пунктом 644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684. На блоках с турбогенераторами мощностью 160 МВт и более, имеющими непосредственное охлаждение проводников обмоток, и с гидрогенераторами предусматриваются устройства защиты от асинхронного режима с потерей возбуждения.</w:t>
      </w:r>
      <w:r>
        <w:br/>
      </w:r>
      <w:r>
        <w:rPr>
          <w:rFonts w:ascii="Times New Roman"/>
          <w:b w:val="false"/>
          <w:i w:val="false"/>
          <w:color w:val="000000"/>
          <w:sz w:val="28"/>
        </w:rPr>
        <w:t>
</w:t>
      </w:r>
      <w:r>
        <w:rPr>
          <w:rFonts w:ascii="Times New Roman"/>
          <w:b w:val="false"/>
          <w:i w:val="false"/>
          <w:color w:val="000000"/>
          <w:sz w:val="28"/>
        </w:rPr>
        <w:t>
      Указанные устройства применяются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r>
        <w:br/>
      </w:r>
      <w:r>
        <w:rPr>
          <w:rFonts w:ascii="Times New Roman"/>
          <w:b w:val="false"/>
          <w:i w:val="false"/>
          <w:color w:val="000000"/>
          <w:sz w:val="28"/>
        </w:rPr>
        <w:t>
</w:t>
      </w:r>
      <w:r>
        <w:rPr>
          <w:rFonts w:ascii="Times New Roman"/>
          <w:b w:val="false"/>
          <w:i w:val="false"/>
          <w:color w:val="000000"/>
          <w:sz w:val="28"/>
        </w:rPr>
        <w:t>
      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с ответвлений блока, генератор которого потерял возбуждение, на резервный источник питания.</w:t>
      </w:r>
      <w:r>
        <w:br/>
      </w:r>
      <w:r>
        <w:rPr>
          <w:rFonts w:ascii="Times New Roman"/>
          <w:b w:val="false"/>
          <w:i w:val="false"/>
          <w:color w:val="000000"/>
          <w:sz w:val="28"/>
        </w:rPr>
        <w:t>
</w:t>
      </w:r>
      <w:r>
        <w:rPr>
          <w:rFonts w:ascii="Times New Roman"/>
          <w:b w:val="false"/>
          <w:i w:val="false"/>
          <w:color w:val="000000"/>
          <w:sz w:val="28"/>
        </w:rPr>
        <w:t>
      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r>
        <w:br/>
      </w:r>
      <w:r>
        <w:rPr>
          <w:rFonts w:ascii="Times New Roman"/>
          <w:b w:val="false"/>
          <w:i w:val="false"/>
          <w:color w:val="000000"/>
          <w:sz w:val="28"/>
        </w:rPr>
        <w:t>
</w:t>
      </w:r>
      <w:r>
        <w:rPr>
          <w:rFonts w:ascii="Times New Roman"/>
          <w:b w:val="false"/>
          <w:i w:val="false"/>
          <w:color w:val="000000"/>
          <w:sz w:val="28"/>
        </w:rPr>
        <w:t>
      685. При наличии выключателя в цепи генератора с непосредственным охлаждением проводников обмоток предусматривается резервирование при отказе этого выключателя (применением УРОВ и т.п.).</w:t>
      </w:r>
      <w:r>
        <w:br/>
      </w:r>
      <w:r>
        <w:rPr>
          <w:rFonts w:ascii="Times New Roman"/>
          <w:b w:val="false"/>
          <w:i w:val="false"/>
          <w:color w:val="000000"/>
          <w:sz w:val="28"/>
        </w:rPr>
        <w:t>
</w:t>
      </w:r>
      <w:r>
        <w:rPr>
          <w:rFonts w:ascii="Times New Roman"/>
          <w:b w:val="false"/>
          <w:i w:val="false"/>
          <w:color w:val="000000"/>
          <w:sz w:val="28"/>
        </w:rPr>
        <w:t>
      686. УРОВ 110 кВ и выше на электростанциях должно быть выполнено с учетом следующего:</w:t>
      </w:r>
      <w:r>
        <w:br/>
      </w:r>
      <w:r>
        <w:rPr>
          <w:rFonts w:ascii="Times New Roman"/>
          <w:b w:val="false"/>
          <w:i w:val="false"/>
          <w:color w:val="000000"/>
          <w:sz w:val="28"/>
        </w:rPr>
        <w:t>
</w:t>
      </w:r>
      <w:r>
        <w:rPr>
          <w:rFonts w:ascii="Times New Roman"/>
          <w:b w:val="false"/>
          <w:i w:val="false"/>
          <w:color w:val="000000"/>
          <w:sz w:val="28"/>
        </w:rPr>
        <w:t>
      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w:t>
      </w:r>
      <w:r>
        <w:br/>
      </w:r>
      <w:r>
        <w:rPr>
          <w:rFonts w:ascii="Times New Roman"/>
          <w:b w:val="false"/>
          <w:i w:val="false"/>
          <w:color w:val="000000"/>
          <w:sz w:val="28"/>
        </w:rPr>
        <w:t>
</w:t>
      </w:r>
      <w:r>
        <w:rPr>
          <w:rFonts w:ascii="Times New Roman"/>
          <w:b w:val="false"/>
          <w:i w:val="false"/>
          <w:color w:val="000000"/>
          <w:sz w:val="28"/>
        </w:rPr>
        <w:t>
      2) для электростанций, на которых блоки генератор – трансформатор и линии имеют общие выключатели,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предусматривается действие УРОВ на останов передатчика высокочастотной защиты.</w:t>
      </w:r>
      <w:r>
        <w:br/>
      </w:r>
      <w:r>
        <w:rPr>
          <w:rFonts w:ascii="Times New Roman"/>
          <w:b w:val="false"/>
          <w:i w:val="false"/>
          <w:color w:val="000000"/>
          <w:sz w:val="28"/>
        </w:rPr>
        <w:t>
</w:t>
      </w:r>
      <w:r>
        <w:rPr>
          <w:rFonts w:ascii="Times New Roman"/>
          <w:b w:val="false"/>
          <w:i w:val="false"/>
          <w:color w:val="000000"/>
          <w:sz w:val="28"/>
        </w:rPr>
        <w:t>
      687.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r>
        <w:br/>
      </w:r>
      <w:r>
        <w:rPr>
          <w:rFonts w:ascii="Times New Roman"/>
          <w:b w:val="false"/>
          <w:i w:val="false"/>
          <w:color w:val="000000"/>
          <w:sz w:val="28"/>
        </w:rPr>
        <w:t>
</w:t>
      </w:r>
      <w:r>
        <w:rPr>
          <w:rFonts w:ascii="Times New Roman"/>
          <w:b w:val="false"/>
          <w:i w:val="false"/>
          <w:color w:val="000000"/>
          <w:sz w:val="28"/>
        </w:rPr>
        <w:t>
      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АВР.</w:t>
      </w:r>
      <w:r>
        <w:br/>
      </w:r>
      <w:r>
        <w:rPr>
          <w:rFonts w:ascii="Times New Roman"/>
          <w:b w:val="false"/>
          <w:i w:val="false"/>
          <w:color w:val="000000"/>
          <w:sz w:val="28"/>
        </w:rPr>
        <w:t>
</w:t>
      </w:r>
      <w:r>
        <w:rPr>
          <w:rFonts w:ascii="Times New Roman"/>
          <w:b w:val="false"/>
          <w:i w:val="false"/>
          <w:color w:val="000000"/>
          <w:sz w:val="28"/>
        </w:rPr>
        <w:t>
      Резервные защиты генератора и трансформатора блока при внешних повреждениях должны действовать в соответствии с подпунктами 2)–4) </w:t>
      </w:r>
      <w:r>
        <w:rPr>
          <w:rFonts w:ascii="Times New Roman"/>
          <w:b w:val="false"/>
          <w:i w:val="false"/>
          <w:color w:val="000000"/>
          <w:sz w:val="28"/>
        </w:rPr>
        <w:t>пункта 677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в тех случаях, когда может быть быстро восстановлена работа блока, блок должен переводиться в режим холостого хода, если этот режим допускается тепломеханическим оборудованием.</w:t>
      </w:r>
      <w:r>
        <w:br/>
      </w:r>
      <w:r>
        <w:rPr>
          <w:rFonts w:ascii="Times New Roman"/>
          <w:b w:val="false"/>
          <w:i w:val="false"/>
          <w:color w:val="000000"/>
          <w:sz w:val="28"/>
        </w:rPr>
        <w:t>
</w:t>
      </w:r>
      <w:r>
        <w:rPr>
          <w:rFonts w:ascii="Times New Roman"/>
          <w:b w:val="false"/>
          <w:i w:val="false"/>
          <w:color w:val="000000"/>
          <w:sz w:val="28"/>
        </w:rPr>
        <w:t>
      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r>
        <w:br/>
      </w:r>
      <w:r>
        <w:rPr>
          <w:rFonts w:ascii="Times New Roman"/>
          <w:b w:val="false"/>
          <w:i w:val="false"/>
          <w:color w:val="000000"/>
          <w:sz w:val="28"/>
        </w:rPr>
        <w:t>
</w:t>
      </w:r>
      <w:r>
        <w:rPr>
          <w:rFonts w:ascii="Times New Roman"/>
          <w:b w:val="false"/>
          <w:i w:val="false"/>
          <w:color w:val="000000"/>
          <w:sz w:val="28"/>
        </w:rPr>
        <w:t>
      688. На блоках генератор – 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r>
        <w:br/>
      </w:r>
      <w:r>
        <w:rPr>
          <w:rFonts w:ascii="Times New Roman"/>
          <w:b w:val="false"/>
          <w:i w:val="false"/>
          <w:color w:val="000000"/>
          <w:sz w:val="28"/>
        </w:rPr>
        <w:t>
</w:t>
      </w:r>
      <w:r>
        <w:rPr>
          <w:rFonts w:ascii="Times New Roman"/>
          <w:b w:val="false"/>
          <w:i w:val="false"/>
          <w:color w:val="000000"/>
          <w:sz w:val="28"/>
        </w:rPr>
        <w:t>
      Защита блока должна быть выполнена согласно приведенным выше требованиям.</w:t>
      </w:r>
      <w:r>
        <w:br/>
      </w:r>
      <w:r>
        <w:rPr>
          <w:rFonts w:ascii="Times New Roman"/>
          <w:b w:val="false"/>
          <w:i w:val="false"/>
          <w:color w:val="000000"/>
          <w:sz w:val="28"/>
        </w:rPr>
        <w:t>
</w:t>
      </w:r>
      <w:r>
        <w:rPr>
          <w:rFonts w:ascii="Times New Roman"/>
          <w:b w:val="false"/>
          <w:i w:val="false"/>
          <w:color w:val="000000"/>
          <w:sz w:val="28"/>
        </w:rPr>
        <w:t>
      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предусматривается одновременное действие защиты блока на останов передатчика высокочастотной защиты.</w:t>
      </w:r>
      <w:r>
        <w:br/>
      </w:r>
      <w:r>
        <w:rPr>
          <w:rFonts w:ascii="Times New Roman"/>
          <w:b w:val="false"/>
          <w:i w:val="false"/>
          <w:color w:val="000000"/>
          <w:sz w:val="28"/>
        </w:rPr>
        <w:t>
</w:t>
      </w:r>
      <w:r>
        <w:rPr>
          <w:rFonts w:ascii="Times New Roman"/>
          <w:b w:val="false"/>
          <w:i w:val="false"/>
          <w:color w:val="000000"/>
          <w:sz w:val="28"/>
        </w:rPr>
        <w:t>
      На блоках с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многоугольник1) соответственно на перевод блока в режим холостого хода или на гашение поля генератора и останов блока. Кроме того, используется устройство телеотключения для ускорения гашения поля генератора и отключение собственных нужд при действии резервных защит со стороны энергосистемы.</w:t>
      </w:r>
      <w:r>
        <w:br/>
      </w:r>
      <w:r>
        <w:rPr>
          <w:rFonts w:ascii="Times New Roman"/>
          <w:b w:val="false"/>
          <w:i w:val="false"/>
          <w:color w:val="000000"/>
          <w:sz w:val="28"/>
        </w:rPr>
        <w:t>
</w:t>
      </w:r>
      <w:r>
        <w:rPr>
          <w:rFonts w:ascii="Times New Roman"/>
          <w:b w:val="false"/>
          <w:i w:val="false"/>
          <w:color w:val="000000"/>
          <w:sz w:val="28"/>
        </w:rPr>
        <w:t>
      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подпункте 1) </w:t>
      </w:r>
      <w:r>
        <w:rPr>
          <w:rFonts w:ascii="Times New Roman"/>
          <w:b w:val="false"/>
          <w:i w:val="false"/>
          <w:color w:val="000000"/>
          <w:sz w:val="28"/>
        </w:rPr>
        <w:t>пункта 684</w:t>
      </w:r>
      <w:r>
        <w:rPr>
          <w:rFonts w:ascii="Times New Roman"/>
          <w:b w:val="false"/>
          <w:i w:val="false"/>
          <w:color w:val="000000"/>
          <w:sz w:val="28"/>
        </w:rPr>
        <w:t xml:space="preserve"> настоящих Правил.</w:t>
      </w:r>
    </w:p>
    <w:bookmarkEnd w:id="232"/>
    <w:bookmarkStart w:name="z2560" w:id="233"/>
    <w:p>
      <w:pPr>
        <w:spacing w:after="0"/>
        <w:ind w:left="0"/>
        <w:jc w:val="left"/>
      </w:pPr>
      <w:r>
        <w:rPr>
          <w:rFonts w:ascii="Times New Roman"/>
          <w:b/>
          <w:i w:val="false"/>
          <w:color w:val="000000"/>
        </w:rPr>
        <w:t xml:space="preserve"> 
6. Защита воздушных и кабельных линий в сетях напряжением 3–10 кВ с изолированной нейтралью</w:t>
      </w:r>
    </w:p>
    <w:bookmarkEnd w:id="233"/>
    <w:bookmarkStart w:name="z2561" w:id="234"/>
    <w:p>
      <w:pPr>
        <w:spacing w:after="0"/>
        <w:ind w:left="0"/>
        <w:jc w:val="both"/>
      </w:pPr>
      <w:r>
        <w:rPr>
          <w:rFonts w:ascii="Times New Roman"/>
          <w:b w:val="false"/>
          <w:i w:val="false"/>
          <w:color w:val="000000"/>
          <w:sz w:val="28"/>
        </w:rPr>
        <w:t>
      689. Для линий в сетях 3–10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r>
        <w:br/>
      </w:r>
      <w:r>
        <w:rPr>
          <w:rFonts w:ascii="Times New Roman"/>
          <w:b w:val="false"/>
          <w:i w:val="false"/>
          <w:color w:val="000000"/>
          <w:sz w:val="28"/>
        </w:rPr>
        <w:t>
</w:t>
      </w:r>
      <w:r>
        <w:rPr>
          <w:rFonts w:ascii="Times New Roman"/>
          <w:b w:val="false"/>
          <w:i w:val="false"/>
          <w:color w:val="000000"/>
          <w:sz w:val="28"/>
        </w:rPr>
        <w:t>
      690. Защиту от многофазных замыканий предусматривается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r>
        <w:br/>
      </w:r>
      <w:r>
        <w:rPr>
          <w:rFonts w:ascii="Times New Roman"/>
          <w:b w:val="false"/>
          <w:i w:val="false"/>
          <w:color w:val="000000"/>
          <w:sz w:val="28"/>
        </w:rPr>
        <w:t>
</w:t>
      </w:r>
      <w:r>
        <w:rPr>
          <w:rFonts w:ascii="Times New Roman"/>
          <w:b w:val="false"/>
          <w:i w:val="false"/>
          <w:color w:val="000000"/>
          <w:sz w:val="28"/>
        </w:rPr>
        <w:t>
      Защита должна быть выполнена одно-, двух- или трехрелейной в зависимости от требований чувствительности и надежности.</w:t>
      </w:r>
      <w:r>
        <w:br/>
      </w:r>
      <w:r>
        <w:rPr>
          <w:rFonts w:ascii="Times New Roman"/>
          <w:b w:val="false"/>
          <w:i w:val="false"/>
          <w:color w:val="000000"/>
          <w:sz w:val="28"/>
        </w:rPr>
        <w:t>
</w:t>
      </w:r>
      <w:r>
        <w:rPr>
          <w:rFonts w:ascii="Times New Roman"/>
          <w:b w:val="false"/>
          <w:i w:val="false"/>
          <w:color w:val="000000"/>
          <w:sz w:val="28"/>
        </w:rPr>
        <w:t>
      691. На одиночных линиях с односторонним питанием от многофазных замыканий устанавливается,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r>
        <w:br/>
      </w:r>
      <w:r>
        <w:rPr>
          <w:rFonts w:ascii="Times New Roman"/>
          <w:b w:val="false"/>
          <w:i w:val="false"/>
          <w:color w:val="000000"/>
          <w:sz w:val="28"/>
        </w:rPr>
        <w:t>
</w:t>
      </w:r>
      <w:r>
        <w:rPr>
          <w:rFonts w:ascii="Times New Roman"/>
          <w:b w:val="false"/>
          <w:i w:val="false"/>
          <w:color w:val="000000"/>
          <w:sz w:val="28"/>
        </w:rPr>
        <w:t>
      На не 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r>
        <w:br/>
      </w:r>
      <w:r>
        <w:rPr>
          <w:rFonts w:ascii="Times New Roman"/>
          <w:b w:val="false"/>
          <w:i w:val="false"/>
          <w:color w:val="000000"/>
          <w:sz w:val="28"/>
        </w:rPr>
        <w:t>
</w:t>
      </w:r>
      <w:r>
        <w:rPr>
          <w:rFonts w:ascii="Times New Roman"/>
          <w:b w:val="false"/>
          <w:i w:val="false"/>
          <w:color w:val="000000"/>
          <w:sz w:val="28"/>
        </w:rPr>
        <w:t>
      Если на не реактированных кабельных линиях с односторонним питанием, отходящих от шин электростанций, токовые отсечки не применяются по требованиям селективности, то для обеспечения быстродействия допускается предусматривать защиты по подпунктам 2) или 3) </w:t>
      </w:r>
      <w:r>
        <w:rPr>
          <w:rFonts w:ascii="Times New Roman"/>
          <w:b w:val="false"/>
          <w:i w:val="false"/>
          <w:color w:val="000000"/>
          <w:sz w:val="28"/>
        </w:rPr>
        <w:t>пункта 690</w:t>
      </w:r>
      <w:r>
        <w:rPr>
          <w:rFonts w:ascii="Times New Roman"/>
          <w:b w:val="false"/>
          <w:i w:val="false"/>
          <w:color w:val="000000"/>
          <w:sz w:val="28"/>
        </w:rPr>
        <w:t xml:space="preserve"> настоящих Правил. Применение этих защит допускается также для рабочих линий собственных нужд тепловых электростанций.</w:t>
      </w:r>
      <w:r>
        <w:br/>
      </w:r>
      <w:r>
        <w:rPr>
          <w:rFonts w:ascii="Times New Roman"/>
          <w:b w:val="false"/>
          <w:i w:val="false"/>
          <w:color w:val="000000"/>
          <w:sz w:val="28"/>
        </w:rPr>
        <w:t>
</w:t>
      </w:r>
      <w:r>
        <w:rPr>
          <w:rFonts w:ascii="Times New Roman"/>
          <w:b w:val="false"/>
          <w:i w:val="false"/>
          <w:color w:val="000000"/>
          <w:sz w:val="28"/>
        </w:rPr>
        <w:t>
      На реактированных линиях, выключатели которых не рассчитаны на отключение КЗ до реактора, токовые отсечки не допускаются.</w:t>
      </w:r>
      <w:r>
        <w:br/>
      </w:r>
      <w:r>
        <w:rPr>
          <w:rFonts w:ascii="Times New Roman"/>
          <w:b w:val="false"/>
          <w:i w:val="false"/>
          <w:color w:val="000000"/>
          <w:sz w:val="28"/>
        </w:rPr>
        <w:t>
</w:t>
      </w:r>
      <w:r>
        <w:rPr>
          <w:rFonts w:ascii="Times New Roman"/>
          <w:b w:val="false"/>
          <w:i w:val="false"/>
          <w:color w:val="000000"/>
          <w:sz w:val="28"/>
        </w:rPr>
        <w:t>
      692.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w:t>
      </w:r>
      <w:r>
        <w:br/>
      </w:r>
      <w:r>
        <w:rPr>
          <w:rFonts w:ascii="Times New Roman"/>
          <w:b w:val="false"/>
          <w:i w:val="false"/>
          <w:color w:val="000000"/>
          <w:sz w:val="28"/>
        </w:rPr>
        <w:t>
</w:t>
      </w:r>
      <w:r>
        <w:rPr>
          <w:rFonts w:ascii="Times New Roman"/>
          <w:b w:val="false"/>
          <w:i w:val="false"/>
          <w:color w:val="000000"/>
          <w:sz w:val="28"/>
        </w:rPr>
        <w:t>
      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r>
        <w:br/>
      </w:r>
      <w:r>
        <w:rPr>
          <w:rFonts w:ascii="Times New Roman"/>
          <w:b w:val="false"/>
          <w:i w:val="false"/>
          <w:color w:val="000000"/>
          <w:sz w:val="28"/>
        </w:rPr>
        <w:t>
</w:t>
      </w:r>
      <w:r>
        <w:rPr>
          <w:rFonts w:ascii="Times New Roman"/>
          <w:b w:val="false"/>
          <w:i w:val="false"/>
          <w:color w:val="000000"/>
          <w:sz w:val="28"/>
        </w:rPr>
        <w:t>
      Если ненаправленная или направленная токовая, ступенчатая защита не обеспечивает требуемых быстродействия и селективности, допускается предусматривать следующие защиты:</w:t>
      </w:r>
      <w:r>
        <w:br/>
      </w:r>
      <w:r>
        <w:rPr>
          <w:rFonts w:ascii="Times New Roman"/>
          <w:b w:val="false"/>
          <w:i w:val="false"/>
          <w:color w:val="000000"/>
          <w:sz w:val="28"/>
        </w:rPr>
        <w:t>
</w:t>
      </w:r>
      <w:r>
        <w:rPr>
          <w:rFonts w:ascii="Times New Roman"/>
          <w:b w:val="false"/>
          <w:i w:val="false"/>
          <w:color w:val="000000"/>
          <w:sz w:val="28"/>
        </w:rPr>
        <w:t>
      1) дистанционную защиту в простейшем исполнении;</w:t>
      </w:r>
      <w:r>
        <w:br/>
      </w:r>
      <w:r>
        <w:rPr>
          <w:rFonts w:ascii="Times New Roman"/>
          <w:b w:val="false"/>
          <w:i w:val="false"/>
          <w:color w:val="000000"/>
          <w:sz w:val="28"/>
        </w:rPr>
        <w:t>
</w:t>
      </w:r>
      <w:r>
        <w:rPr>
          <w:rFonts w:ascii="Times New Roman"/>
          <w:b w:val="false"/>
          <w:i w:val="false"/>
          <w:color w:val="000000"/>
          <w:sz w:val="28"/>
        </w:rPr>
        <w:t>
      2) поперечную дифференциальную токовую защиту (для сдвоенных кабельных линий);</w:t>
      </w:r>
      <w:r>
        <w:br/>
      </w:r>
      <w:r>
        <w:rPr>
          <w:rFonts w:ascii="Times New Roman"/>
          <w:b w:val="false"/>
          <w:i w:val="false"/>
          <w:color w:val="000000"/>
          <w:sz w:val="28"/>
        </w:rPr>
        <w:t>
</w:t>
      </w:r>
      <w:r>
        <w:rPr>
          <w:rFonts w:ascii="Times New Roman"/>
          <w:b w:val="false"/>
          <w:i w:val="false"/>
          <w:color w:val="000000"/>
          <w:sz w:val="28"/>
        </w:rPr>
        <w:t>
      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км.</w:t>
      </w:r>
      <w:r>
        <w:br/>
      </w:r>
      <w:r>
        <w:rPr>
          <w:rFonts w:ascii="Times New Roman"/>
          <w:b w:val="false"/>
          <w:i w:val="false"/>
          <w:color w:val="000000"/>
          <w:sz w:val="28"/>
        </w:rPr>
        <w:t>
</w:t>
      </w:r>
      <w:r>
        <w:rPr>
          <w:rFonts w:ascii="Times New Roman"/>
          <w:b w:val="false"/>
          <w:i w:val="false"/>
          <w:color w:val="000000"/>
          <w:sz w:val="28"/>
        </w:rPr>
        <w:t>
      Для защит, указанных в подпунктах</w:t>
      </w:r>
      <w:r>
        <w:rPr>
          <w:rFonts w:ascii="Times New Roman"/>
          <w:b w:val="false"/>
          <w:i w:val="false"/>
          <w:color w:val="000000"/>
          <w:sz w:val="28"/>
        </w:rPr>
        <w:t xml:space="preserve">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настоящего пункта, в качестве резервной защиты предусматривается токовая защита.</w:t>
      </w:r>
      <w:r>
        <w:br/>
      </w:r>
      <w:r>
        <w:rPr>
          <w:rFonts w:ascii="Times New Roman"/>
          <w:b w:val="false"/>
          <w:i w:val="false"/>
          <w:color w:val="000000"/>
          <w:sz w:val="28"/>
        </w:rPr>
        <w:t>
</w:t>
      </w:r>
      <w:r>
        <w:rPr>
          <w:rFonts w:ascii="Times New Roman"/>
          <w:b w:val="false"/>
          <w:i w:val="false"/>
          <w:color w:val="000000"/>
          <w:sz w:val="28"/>
        </w:rPr>
        <w:t>
      693. При выполнении защиты параллельных линий 3–10 кВ руководствоваться указаниями для параллельных линий в сетях 35 кВ.</w:t>
      </w:r>
      <w:r>
        <w:br/>
      </w:r>
      <w:r>
        <w:rPr>
          <w:rFonts w:ascii="Times New Roman"/>
          <w:b w:val="false"/>
          <w:i w:val="false"/>
          <w:color w:val="000000"/>
          <w:sz w:val="28"/>
        </w:rPr>
        <w:t>
</w:t>
      </w:r>
      <w:r>
        <w:rPr>
          <w:rFonts w:ascii="Times New Roman"/>
          <w:b w:val="false"/>
          <w:i w:val="false"/>
          <w:color w:val="000000"/>
          <w:sz w:val="28"/>
        </w:rPr>
        <w:t>
      694. Защита от однофазных замыканий на землю должна быть выполнена в виде:</w:t>
      </w:r>
      <w:r>
        <w:br/>
      </w:r>
      <w:r>
        <w:rPr>
          <w:rFonts w:ascii="Times New Roman"/>
          <w:b w:val="false"/>
          <w:i w:val="false"/>
          <w:color w:val="000000"/>
          <w:sz w:val="28"/>
        </w:rPr>
        <w:t>
</w:t>
      </w:r>
      <w:r>
        <w:rPr>
          <w:rFonts w:ascii="Times New Roman"/>
          <w:b w:val="false"/>
          <w:i w:val="false"/>
          <w:color w:val="000000"/>
          <w:sz w:val="28"/>
        </w:rPr>
        <w:t>
      1) селективной защиты (устанавливающей поврежденное направление), действующей на сигнал;</w:t>
      </w:r>
      <w:r>
        <w:br/>
      </w:r>
      <w:r>
        <w:rPr>
          <w:rFonts w:ascii="Times New Roman"/>
          <w:b w:val="false"/>
          <w:i w:val="false"/>
          <w:color w:val="000000"/>
          <w:sz w:val="28"/>
        </w:rPr>
        <w:t>
</w:t>
      </w:r>
      <w:r>
        <w:rPr>
          <w:rFonts w:ascii="Times New Roman"/>
          <w:b w:val="false"/>
          <w:i w:val="false"/>
          <w:color w:val="000000"/>
          <w:sz w:val="28"/>
        </w:rPr>
        <w:t>
      2) 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r>
        <w:br/>
      </w:r>
      <w:r>
        <w:rPr>
          <w:rFonts w:ascii="Times New Roman"/>
          <w:b w:val="false"/>
          <w:i w:val="false"/>
          <w:color w:val="000000"/>
          <w:sz w:val="28"/>
        </w:rPr>
        <w:t>
</w:t>
      </w:r>
      <w:r>
        <w:rPr>
          <w:rFonts w:ascii="Times New Roman"/>
          <w:b w:val="false"/>
          <w:i w:val="false"/>
          <w:color w:val="000000"/>
          <w:sz w:val="28"/>
        </w:rPr>
        <w:t>
      3) 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r>
        <w:br/>
      </w:r>
      <w:r>
        <w:rPr>
          <w:rFonts w:ascii="Times New Roman"/>
          <w:b w:val="false"/>
          <w:i w:val="false"/>
          <w:color w:val="000000"/>
          <w:sz w:val="28"/>
        </w:rPr>
        <w:t>
</w:t>
      </w:r>
      <w:r>
        <w:rPr>
          <w:rFonts w:ascii="Times New Roman"/>
          <w:b w:val="false"/>
          <w:i w:val="false"/>
          <w:color w:val="000000"/>
          <w:sz w:val="28"/>
        </w:rPr>
        <w:t>
      695. Защита от однофазных замыканий на землю выполняется,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реагирующих на кратковременные замыкания, без обеспечения повторности действия.</w:t>
      </w:r>
      <w:r>
        <w:br/>
      </w:r>
      <w:r>
        <w:rPr>
          <w:rFonts w:ascii="Times New Roman"/>
          <w:b w:val="false"/>
          <w:i w:val="false"/>
          <w:color w:val="000000"/>
          <w:sz w:val="28"/>
        </w:rPr>
        <w:t>
</w:t>
      </w:r>
      <w:r>
        <w:rPr>
          <w:rFonts w:ascii="Times New Roman"/>
          <w:b w:val="false"/>
          <w:i w:val="false"/>
          <w:color w:val="000000"/>
          <w:sz w:val="28"/>
        </w:rPr>
        <w:t>
      Защита от однофазных замыканий на землю, действующая на отключение без выдержки времени по требованиям безопасности,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около 0,5 с, действующая на отключение всей электрически связанной сети – системы (секции) шин или питающего трансформатора.</w:t>
      </w:r>
      <w:r>
        <w:br/>
      </w:r>
      <w:r>
        <w:rPr>
          <w:rFonts w:ascii="Times New Roman"/>
          <w:b w:val="false"/>
          <w:i w:val="false"/>
          <w:color w:val="000000"/>
          <w:sz w:val="28"/>
        </w:rPr>
        <w:t>
</w:t>
      </w:r>
      <w:r>
        <w:rPr>
          <w:rFonts w:ascii="Times New Roman"/>
          <w:b w:val="false"/>
          <w:i w:val="false"/>
          <w:color w:val="000000"/>
          <w:sz w:val="28"/>
        </w:rPr>
        <w:t>
      Увеличение тока промышленной частоты специально для обеспечения действия защиты в сети с нейтралью, заземленной через дугогасительный реактор, не допускается предусматривать.</w:t>
      </w:r>
    </w:p>
    <w:bookmarkEnd w:id="234"/>
    <w:bookmarkStart w:name="z2583" w:id="235"/>
    <w:p>
      <w:pPr>
        <w:spacing w:after="0"/>
        <w:ind w:left="0"/>
        <w:jc w:val="left"/>
      </w:pPr>
      <w:r>
        <w:rPr>
          <w:rFonts w:ascii="Times New Roman"/>
          <w:b/>
          <w:i w:val="false"/>
          <w:color w:val="000000"/>
        </w:rPr>
        <w:t xml:space="preserve"> 
7. Защита воздушных и кабельных линий в сетях напряжением 20 и 35 кВ с изолированной нейтралью</w:t>
      </w:r>
    </w:p>
    <w:bookmarkEnd w:id="235"/>
    <w:bookmarkStart w:name="z2584" w:id="236"/>
    <w:p>
      <w:pPr>
        <w:spacing w:after="0"/>
        <w:ind w:left="0"/>
        <w:jc w:val="both"/>
      </w:pPr>
      <w:r>
        <w:rPr>
          <w:rFonts w:ascii="Times New Roman"/>
          <w:b w:val="false"/>
          <w:i w:val="false"/>
          <w:color w:val="000000"/>
          <w:sz w:val="28"/>
        </w:rPr>
        <w:t>
      696. Для линий в сетях 20 и 35 кВ с изолированной нейтралью должны быть предусмотрены устройства релейной защиты от многофазных замыканий и от однофазных замыканий на землю.</w:t>
      </w:r>
      <w:r>
        <w:br/>
      </w:r>
      <w:r>
        <w:rPr>
          <w:rFonts w:ascii="Times New Roman"/>
          <w:b w:val="false"/>
          <w:i w:val="false"/>
          <w:color w:val="000000"/>
          <w:sz w:val="28"/>
        </w:rPr>
        <w:t>
</w:t>
      </w:r>
      <w:r>
        <w:rPr>
          <w:rFonts w:ascii="Times New Roman"/>
          <w:b w:val="false"/>
          <w:i w:val="false"/>
          <w:color w:val="000000"/>
          <w:sz w:val="28"/>
        </w:rPr>
        <w:t>
      697. Защита от многофазных замыканий предусматривается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r>
        <w:br/>
      </w:r>
      <w:r>
        <w:rPr>
          <w:rFonts w:ascii="Times New Roman"/>
          <w:b w:val="false"/>
          <w:i w:val="false"/>
          <w:color w:val="000000"/>
          <w:sz w:val="28"/>
        </w:rPr>
        <w:t>
</w:t>
      </w:r>
      <w:r>
        <w:rPr>
          <w:rFonts w:ascii="Times New Roman"/>
          <w:b w:val="false"/>
          <w:i w:val="false"/>
          <w:color w:val="000000"/>
          <w:sz w:val="28"/>
        </w:rPr>
        <w:t>
      Защита от однофазных замыканий на землю выполняется, с действием на сигнал. Для осуществления защиты допускается использовать устройство контроля изоляции.</w:t>
      </w:r>
      <w:r>
        <w:br/>
      </w:r>
      <w:r>
        <w:rPr>
          <w:rFonts w:ascii="Times New Roman"/>
          <w:b w:val="false"/>
          <w:i w:val="false"/>
          <w:color w:val="000000"/>
          <w:sz w:val="28"/>
        </w:rPr>
        <w:t>
</w:t>
      </w:r>
      <w:r>
        <w:rPr>
          <w:rFonts w:ascii="Times New Roman"/>
          <w:b w:val="false"/>
          <w:i w:val="false"/>
          <w:color w:val="000000"/>
          <w:sz w:val="28"/>
        </w:rPr>
        <w:t>
      698. При выборе типа основной защиты учитываются требования обеспечения устойчивости работы энергосистемы и надежной работы потребителя аналогично тому, как это учитывается для защиты линий напряжением 110 кВ.</w:t>
      </w:r>
      <w:r>
        <w:br/>
      </w:r>
      <w:r>
        <w:rPr>
          <w:rFonts w:ascii="Times New Roman"/>
          <w:b w:val="false"/>
          <w:i w:val="false"/>
          <w:color w:val="000000"/>
          <w:sz w:val="28"/>
        </w:rPr>
        <w:t>
</w:t>
      </w:r>
      <w:r>
        <w:rPr>
          <w:rFonts w:ascii="Times New Roman"/>
          <w:b w:val="false"/>
          <w:i w:val="false"/>
          <w:color w:val="000000"/>
          <w:sz w:val="28"/>
        </w:rPr>
        <w:t>
      699.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на головных участках, – дистанционная, ступенчатая защита преимущественно с пуском по току. В последнем случае в качестве дополнительной защиты используется токовая отсечка без выдержки времени.</w:t>
      </w:r>
      <w:r>
        <w:br/>
      </w:r>
      <w:r>
        <w:rPr>
          <w:rFonts w:ascii="Times New Roman"/>
          <w:b w:val="false"/>
          <w:i w:val="false"/>
          <w:color w:val="000000"/>
          <w:sz w:val="28"/>
        </w:rPr>
        <w:t>
</w:t>
      </w:r>
      <w:r>
        <w:rPr>
          <w:rFonts w:ascii="Times New Roman"/>
          <w:b w:val="false"/>
          <w:i w:val="false"/>
          <w:color w:val="000000"/>
          <w:sz w:val="28"/>
        </w:rPr>
        <w:t>
      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r>
        <w:br/>
      </w:r>
      <w:r>
        <w:rPr>
          <w:rFonts w:ascii="Times New Roman"/>
          <w:b w:val="false"/>
          <w:i w:val="false"/>
          <w:color w:val="000000"/>
          <w:sz w:val="28"/>
        </w:rPr>
        <w:t>
</w:t>
      </w:r>
      <w:r>
        <w:rPr>
          <w:rFonts w:ascii="Times New Roman"/>
          <w:b w:val="false"/>
          <w:i w:val="false"/>
          <w:color w:val="000000"/>
          <w:sz w:val="28"/>
        </w:rPr>
        <w:t>
      700.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не устанавливается, из-за недостаточной ее чувствительности и т.п.. Защита устанавливается, только с тех сторон, откуда может быть подано питание.</w:t>
      </w:r>
      <w:r>
        <w:br/>
      </w:r>
      <w:r>
        <w:rPr>
          <w:rFonts w:ascii="Times New Roman"/>
          <w:b w:val="false"/>
          <w:i w:val="false"/>
          <w:color w:val="000000"/>
          <w:sz w:val="28"/>
        </w:rPr>
        <w:t>
</w:t>
      </w:r>
      <w:r>
        <w:rPr>
          <w:rFonts w:ascii="Times New Roman"/>
          <w:b w:val="false"/>
          <w:i w:val="false"/>
          <w:color w:val="000000"/>
          <w:sz w:val="28"/>
        </w:rPr>
        <w:t>
      701. На коротких одиночных линиях с двухсторонним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4 км. Для контроля исправности вспомогательных проводов защиты предусматриваются специальные устройства. В дополнение к продольной дифференциальной защите в качестве резервной должна быть применена одна из защит по </w:t>
      </w:r>
      <w:r>
        <w:rPr>
          <w:rFonts w:ascii="Times New Roman"/>
          <w:b w:val="false"/>
          <w:i w:val="false"/>
          <w:color w:val="000000"/>
          <w:sz w:val="28"/>
        </w:rPr>
        <w:t>пункту 698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702.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r>
        <w:br/>
      </w:r>
      <w:r>
        <w:rPr>
          <w:rFonts w:ascii="Times New Roman"/>
          <w:b w:val="false"/>
          <w:i w:val="false"/>
          <w:color w:val="000000"/>
          <w:sz w:val="28"/>
        </w:rPr>
        <w:t>
</w:t>
      </w:r>
      <w:r>
        <w:rPr>
          <w:rFonts w:ascii="Times New Roman"/>
          <w:b w:val="false"/>
          <w:i w:val="false"/>
          <w:color w:val="000000"/>
          <w:sz w:val="28"/>
        </w:rPr>
        <w:t>
      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может быть применена дополнительно защита с контролем направления мощности в параллельной линии. Эта защита может быть выполнена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r>
        <w:br/>
      </w:r>
      <w:r>
        <w:rPr>
          <w:rFonts w:ascii="Times New Roman"/>
          <w:b w:val="false"/>
          <w:i w:val="false"/>
          <w:color w:val="000000"/>
          <w:sz w:val="28"/>
        </w:rPr>
        <w:t>
</w:t>
      </w:r>
      <w:r>
        <w:rPr>
          <w:rFonts w:ascii="Times New Roman"/>
          <w:b w:val="false"/>
          <w:i w:val="false"/>
          <w:color w:val="000000"/>
          <w:sz w:val="28"/>
        </w:rPr>
        <w:t>
      На приемном конце двух параллельных линий с односторонним питанием, используется поперечная дифференциальная направленная защита.</w:t>
      </w:r>
      <w:r>
        <w:br/>
      </w:r>
      <w:r>
        <w:rPr>
          <w:rFonts w:ascii="Times New Roman"/>
          <w:b w:val="false"/>
          <w:i w:val="false"/>
          <w:color w:val="000000"/>
          <w:sz w:val="28"/>
        </w:rPr>
        <w:t>
</w:t>
      </w:r>
      <w:r>
        <w:rPr>
          <w:rFonts w:ascii="Times New Roman"/>
          <w:b w:val="false"/>
          <w:i w:val="false"/>
          <w:color w:val="000000"/>
          <w:sz w:val="28"/>
        </w:rPr>
        <w:t>
      703. Если защита, по </w:t>
      </w:r>
      <w:r>
        <w:rPr>
          <w:rFonts w:ascii="Times New Roman"/>
          <w:b w:val="false"/>
          <w:i w:val="false"/>
          <w:color w:val="000000"/>
          <w:sz w:val="28"/>
        </w:rPr>
        <w:t>пункту 700</w:t>
      </w:r>
      <w:r>
        <w:rPr>
          <w:rFonts w:ascii="Times New Roman"/>
          <w:b w:val="false"/>
          <w:i w:val="false"/>
          <w:color w:val="000000"/>
          <w:sz w:val="28"/>
        </w:rPr>
        <w:t xml:space="preserve"> настоящих Правил не удовлетворяет требованиям быстродействия, а защита с контролем направления мощности в параллельной линии неприменима или нежелательна, в качестве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применяется поперечная дифференциальная направленная защита.</w:t>
      </w:r>
      <w:r>
        <w:br/>
      </w:r>
      <w:r>
        <w:rPr>
          <w:rFonts w:ascii="Times New Roman"/>
          <w:b w:val="false"/>
          <w:i w:val="false"/>
          <w:color w:val="000000"/>
          <w:sz w:val="28"/>
        </w:rPr>
        <w:t>
</w:t>
      </w:r>
      <w:r>
        <w:rPr>
          <w:rFonts w:ascii="Times New Roman"/>
          <w:b w:val="false"/>
          <w:i w:val="false"/>
          <w:color w:val="000000"/>
          <w:sz w:val="28"/>
        </w:rPr>
        <w:t>
      При этом, в режиме работы одной линии, а также в качестве резервной при работе двух линий используется ступенчатая защита по пунктам </w:t>
      </w:r>
      <w:r>
        <w:rPr>
          <w:rFonts w:ascii="Times New Roman"/>
          <w:b w:val="false"/>
          <w:i w:val="false"/>
          <w:color w:val="000000"/>
          <w:sz w:val="28"/>
        </w:rPr>
        <w:t>697</w:t>
      </w:r>
      <w:r>
        <w:rPr>
          <w:rFonts w:ascii="Times New Roman"/>
          <w:b w:val="false"/>
          <w:i w:val="false"/>
          <w:color w:val="000000"/>
          <w:sz w:val="28"/>
        </w:rPr>
        <w:t xml:space="preserve"> и </w:t>
      </w:r>
      <w:r>
        <w:rPr>
          <w:rFonts w:ascii="Times New Roman"/>
          <w:b w:val="false"/>
          <w:i w:val="false"/>
          <w:color w:val="000000"/>
          <w:sz w:val="28"/>
        </w:rPr>
        <w:t>698</w:t>
      </w:r>
      <w:r>
        <w:rPr>
          <w:rFonts w:ascii="Times New Roman"/>
          <w:b w:val="false"/>
          <w:i w:val="false"/>
          <w:color w:val="000000"/>
          <w:sz w:val="28"/>
        </w:rPr>
        <w:t xml:space="preserve"> настоящих Правил. Допускается включение этой защиты или отдельных ее ступеней на сумму токов обеих линий.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ее установка не обязательна.</w:t>
      </w:r>
      <w:r>
        <w:br/>
      </w:r>
      <w:r>
        <w:rPr>
          <w:rFonts w:ascii="Times New Roman"/>
          <w:b w:val="false"/>
          <w:i w:val="false"/>
          <w:color w:val="000000"/>
          <w:sz w:val="28"/>
        </w:rPr>
        <w:t>
</w:t>
      </w:r>
      <w:r>
        <w:rPr>
          <w:rFonts w:ascii="Times New Roman"/>
          <w:b w:val="false"/>
          <w:i w:val="false"/>
          <w:color w:val="000000"/>
          <w:sz w:val="28"/>
        </w:rPr>
        <w:t>
      В отдельных случаях на коротких параллельных линиях допускается применение продольной дифференциальной защиты.</w:t>
      </w:r>
    </w:p>
    <w:bookmarkEnd w:id="236"/>
    <w:bookmarkStart w:name="z2598" w:id="237"/>
    <w:p>
      <w:pPr>
        <w:spacing w:after="0"/>
        <w:ind w:left="0"/>
        <w:jc w:val="left"/>
      </w:pPr>
      <w:r>
        <w:rPr>
          <w:rFonts w:ascii="Times New Roman"/>
          <w:b/>
          <w:i w:val="false"/>
          <w:color w:val="000000"/>
        </w:rPr>
        <w:t xml:space="preserve"> 
8. Защита воздушных линий в сетях напряжением 110–500 кВ с эффективно заземленной нейтралью</w:t>
      </w:r>
    </w:p>
    <w:bookmarkEnd w:id="237"/>
    <w:bookmarkStart w:name="z2599" w:id="238"/>
    <w:p>
      <w:pPr>
        <w:spacing w:after="0"/>
        <w:ind w:left="0"/>
        <w:jc w:val="both"/>
      </w:pPr>
      <w:r>
        <w:rPr>
          <w:rFonts w:ascii="Times New Roman"/>
          <w:b w:val="false"/>
          <w:i w:val="false"/>
          <w:color w:val="000000"/>
          <w:sz w:val="28"/>
        </w:rPr>
        <w:t>
      704. Для линий в сетях 110–500 кВ с эффективно заземленной нейтралью должны быть предусмотрены устройства релейной защиты от многофазных замыканий и от замыканий на землю и защита от неполнофазного режима.</w:t>
      </w:r>
      <w:r>
        <w:br/>
      </w:r>
      <w:r>
        <w:rPr>
          <w:rFonts w:ascii="Times New Roman"/>
          <w:b w:val="false"/>
          <w:i w:val="false"/>
          <w:color w:val="000000"/>
          <w:sz w:val="28"/>
        </w:rPr>
        <w:t>
</w:t>
      </w:r>
      <w:r>
        <w:rPr>
          <w:rFonts w:ascii="Times New Roman"/>
          <w:b w:val="false"/>
          <w:i w:val="false"/>
          <w:color w:val="000000"/>
          <w:sz w:val="28"/>
        </w:rPr>
        <w:t>
      705.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сек).</w:t>
      </w:r>
      <w:r>
        <w:br/>
      </w:r>
      <w:r>
        <w:rPr>
          <w:rFonts w:ascii="Times New Roman"/>
          <w:b w:val="false"/>
          <w:i w:val="false"/>
          <w:color w:val="000000"/>
          <w:sz w:val="28"/>
        </w:rPr>
        <w:t>
</w:t>
      </w:r>
      <w:r>
        <w:rPr>
          <w:rFonts w:ascii="Times New Roman"/>
          <w:b w:val="false"/>
          <w:i w:val="false"/>
          <w:color w:val="000000"/>
          <w:sz w:val="28"/>
        </w:rPr>
        <w:t>
      706. На линиях 500 кВ в качестве основной защиты должны быть предусмотрены два комплекта защит, действующих без замедления при КЗ в любой точке защищаемой линии. В качестве одной из этих защит может применяться защита абсолютной селективности. При этом, высокочастотные каналы этих защит должны осуществляться на разных фазах.</w:t>
      </w:r>
      <w:r>
        <w:br/>
      </w:r>
      <w:r>
        <w:rPr>
          <w:rFonts w:ascii="Times New Roman"/>
          <w:b w:val="false"/>
          <w:i w:val="false"/>
          <w:color w:val="000000"/>
          <w:sz w:val="28"/>
        </w:rPr>
        <w:t>
</w:t>
      </w:r>
      <w:r>
        <w:rPr>
          <w:rFonts w:ascii="Times New Roman"/>
          <w:b w:val="false"/>
          <w:i w:val="false"/>
          <w:color w:val="000000"/>
          <w:sz w:val="28"/>
        </w:rPr>
        <w:t>
      Для линий напряжением 110–220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работы энергосистемы не предъявляются другие, более жесткие требования, может быть принято, что указанное требование, удовлетворяется, когда трехфазные КЗ, при которых остаточное напряжение на шинах электростанций и подстанций ниже 0,6– 0,7 U</w:t>
      </w:r>
      <w:r>
        <w:rPr>
          <w:rFonts w:ascii="Times New Roman"/>
          <w:b w:val="false"/>
          <w:i w:val="false"/>
          <w:color w:val="000000"/>
          <w:vertAlign w:val="subscript"/>
        </w:rPr>
        <w:t>ном</w:t>
      </w:r>
      <w:r>
        <w:rPr>
          <w:rFonts w:ascii="Times New Roman"/>
          <w:b w:val="false"/>
          <w:i w:val="false"/>
          <w:color w:val="000000"/>
          <w:sz w:val="28"/>
        </w:rPr>
        <w:t>, отключаются без выдержки времени. Меньшее значение остаточного напряжения (0,6 U</w:t>
      </w:r>
      <w:r>
        <w:rPr>
          <w:rFonts w:ascii="Times New Roman"/>
          <w:b w:val="false"/>
          <w:i w:val="false"/>
          <w:color w:val="000000"/>
          <w:vertAlign w:val="subscript"/>
        </w:rPr>
        <w:t>ном</w:t>
      </w:r>
      <w:r>
        <w:rPr>
          <w:rFonts w:ascii="Times New Roman"/>
          <w:b w:val="false"/>
          <w:i w:val="false"/>
          <w:color w:val="000000"/>
          <w:sz w:val="28"/>
        </w:rPr>
        <w:t>) может быть допущено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r>
        <w:br/>
      </w:r>
      <w:r>
        <w:rPr>
          <w:rFonts w:ascii="Times New Roman"/>
          <w:b w:val="false"/>
          <w:i w:val="false"/>
          <w:color w:val="000000"/>
          <w:sz w:val="28"/>
        </w:rPr>
        <w:t>
</w:t>
      </w:r>
      <w:r>
        <w:rPr>
          <w:rFonts w:ascii="Times New Roman"/>
          <w:b w:val="false"/>
          <w:i w:val="false"/>
          <w:color w:val="000000"/>
          <w:sz w:val="28"/>
        </w:rPr>
        <w:t>
      При выборе типа защит, устанавливаемых на линиях 110–220 кВ, кроме требования сохранения устойчивости работы энергосистемы должно быть учтено следующее:</w:t>
      </w:r>
      <w:r>
        <w:br/>
      </w:r>
      <w:r>
        <w:rPr>
          <w:rFonts w:ascii="Times New Roman"/>
          <w:b w:val="false"/>
          <w:i w:val="false"/>
          <w:color w:val="000000"/>
          <w:sz w:val="28"/>
        </w:rPr>
        <w:t>
</w:t>
      </w:r>
      <w:r>
        <w:rPr>
          <w:rFonts w:ascii="Times New Roman"/>
          <w:b w:val="false"/>
          <w:i w:val="false"/>
          <w:color w:val="000000"/>
          <w:sz w:val="28"/>
        </w:rPr>
        <w:t>
      1) на линиях 110 кВ и выше, отходящих от АЭС, а также на всех элементах прилегающей сети, на которых при многофазных КЗ остаточное напряжение прямой последовательности на стороне высшего напряжения блоков АЭС может снижаться более чем до 0,45 номинального, обеспечивается резервирование быстродействующих защит с выдержкой времени, не превышающей 1,5 сек с учетом действия УРОВ;</w:t>
      </w:r>
      <w:r>
        <w:br/>
      </w:r>
      <w:r>
        <w:rPr>
          <w:rFonts w:ascii="Times New Roman"/>
          <w:b w:val="false"/>
          <w:i w:val="false"/>
          <w:color w:val="000000"/>
          <w:sz w:val="28"/>
        </w:rPr>
        <w:t>
</w:t>
      </w:r>
      <w:r>
        <w:rPr>
          <w:rFonts w:ascii="Times New Roman"/>
          <w:b w:val="false"/>
          <w:i w:val="false"/>
          <w:color w:val="000000"/>
          <w:sz w:val="28"/>
        </w:rPr>
        <w:t>
      2) повреждения, отключение которых с выдержкой времени может привести к нарушению работы ответственных потребителей, должны отключаться без выдержки времени (повреждения, при которых остаточное напряжение на шинах электростанций и подстанций будет ниже 0,6 U</w:t>
      </w:r>
      <w:r>
        <w:rPr>
          <w:rFonts w:ascii="Times New Roman"/>
          <w:b w:val="false"/>
          <w:i w:val="false"/>
          <w:color w:val="000000"/>
          <w:vertAlign w:val="subscript"/>
        </w:rPr>
        <w:t>ном</w:t>
      </w:r>
      <w:r>
        <w:rPr>
          <w:rFonts w:ascii="Times New Roman"/>
          <w:b w:val="false"/>
          <w:i w:val="false"/>
          <w:color w:val="000000"/>
          <w:sz w:val="28"/>
        </w:rPr>
        <w:t>, если отключение их с выдержкой времени может привести к саморазгрузке вследствие лавины напряжения, или повреждения с остаточным напряжением 0,6 U</w:t>
      </w:r>
      <w:r>
        <w:rPr>
          <w:rFonts w:ascii="Times New Roman"/>
          <w:b w:val="false"/>
          <w:i w:val="false"/>
          <w:color w:val="000000"/>
          <w:vertAlign w:val="subscript"/>
        </w:rPr>
        <w:t>ном</w:t>
      </w:r>
      <w:r>
        <w:rPr>
          <w:rFonts w:ascii="Times New Roman"/>
          <w:b w:val="false"/>
          <w:i w:val="false"/>
          <w:color w:val="000000"/>
          <w:sz w:val="28"/>
        </w:rPr>
        <w:t xml:space="preserve"> и более, если отключение их с выдержкой времени может привести к нарушению технологии);</w:t>
      </w:r>
      <w:r>
        <w:br/>
      </w:r>
      <w:r>
        <w:rPr>
          <w:rFonts w:ascii="Times New Roman"/>
          <w:b w:val="false"/>
          <w:i w:val="false"/>
          <w:color w:val="000000"/>
          <w:sz w:val="28"/>
        </w:rPr>
        <w:t>
</w:t>
      </w:r>
      <w:r>
        <w:rPr>
          <w:rFonts w:ascii="Times New Roman"/>
          <w:b w:val="false"/>
          <w:i w:val="false"/>
          <w:color w:val="000000"/>
          <w:sz w:val="28"/>
        </w:rPr>
        <w:t>
      3) при отключении с выдержкой времени повреждений с токами, в несколько раз превосходящими номинальный, возможен недопустимый перегрев проводников.</w:t>
      </w:r>
      <w:r>
        <w:br/>
      </w:r>
      <w:r>
        <w:rPr>
          <w:rFonts w:ascii="Times New Roman"/>
          <w:b w:val="false"/>
          <w:i w:val="false"/>
          <w:color w:val="000000"/>
          <w:sz w:val="28"/>
        </w:rPr>
        <w:t>
</w:t>
      </w:r>
      <w:r>
        <w:rPr>
          <w:rFonts w:ascii="Times New Roman"/>
          <w:b w:val="false"/>
          <w:i w:val="false"/>
          <w:color w:val="000000"/>
          <w:sz w:val="28"/>
        </w:rPr>
        <w:t>
      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r>
        <w:br/>
      </w:r>
      <w:r>
        <w:rPr>
          <w:rFonts w:ascii="Times New Roman"/>
          <w:b w:val="false"/>
          <w:i w:val="false"/>
          <w:color w:val="000000"/>
          <w:sz w:val="28"/>
        </w:rPr>
        <w:t>
</w:t>
      </w:r>
      <w:r>
        <w:rPr>
          <w:rFonts w:ascii="Times New Roman"/>
          <w:b w:val="false"/>
          <w:i w:val="false"/>
          <w:color w:val="000000"/>
          <w:sz w:val="28"/>
        </w:rPr>
        <w:t>
      707. При оценке обеспечения требований устойчивости, исходя из значений остаточного напряжения по </w:t>
      </w:r>
      <w:r>
        <w:rPr>
          <w:rFonts w:ascii="Times New Roman"/>
          <w:b w:val="false"/>
          <w:i w:val="false"/>
          <w:color w:val="000000"/>
          <w:sz w:val="28"/>
        </w:rPr>
        <w:t>пункту 705</w:t>
      </w:r>
      <w:r>
        <w:rPr>
          <w:rFonts w:ascii="Times New Roman"/>
          <w:b w:val="false"/>
          <w:i w:val="false"/>
          <w:color w:val="000000"/>
          <w:sz w:val="28"/>
        </w:rPr>
        <w:t xml:space="preserve"> настоящих Правил, необходимо руководствоваться следующим:</w:t>
      </w:r>
      <w:r>
        <w:br/>
      </w:r>
      <w:r>
        <w:rPr>
          <w:rFonts w:ascii="Times New Roman"/>
          <w:b w:val="false"/>
          <w:i w:val="false"/>
          <w:color w:val="000000"/>
          <w:sz w:val="28"/>
        </w:rPr>
        <w:t>
</w:t>
      </w:r>
      <w:r>
        <w:rPr>
          <w:rFonts w:ascii="Times New Roman"/>
          <w:b w:val="false"/>
          <w:i w:val="false"/>
          <w:color w:val="000000"/>
          <w:sz w:val="28"/>
        </w:rPr>
        <w:t>
      1) для одиночной связи между электростанциями или энергосистемами указанное в </w:t>
      </w:r>
      <w:r>
        <w:rPr>
          <w:rFonts w:ascii="Times New Roman"/>
          <w:b w:val="false"/>
          <w:i w:val="false"/>
          <w:color w:val="000000"/>
          <w:sz w:val="28"/>
        </w:rPr>
        <w:t>пункте 705</w:t>
      </w:r>
      <w:r>
        <w:rPr>
          <w:rFonts w:ascii="Times New Roman"/>
          <w:b w:val="false"/>
          <w:i w:val="false"/>
          <w:color w:val="000000"/>
          <w:sz w:val="28"/>
        </w:rPr>
        <w:t xml:space="preserve"> настоящих Правил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линий;</w:t>
      </w:r>
      <w:r>
        <w:br/>
      </w:r>
      <w:r>
        <w:rPr>
          <w:rFonts w:ascii="Times New Roman"/>
          <w:b w:val="false"/>
          <w:i w:val="false"/>
          <w:color w:val="000000"/>
          <w:sz w:val="28"/>
        </w:rPr>
        <w:t>
</w:t>
      </w:r>
      <w:r>
        <w:rPr>
          <w:rFonts w:ascii="Times New Roman"/>
          <w:b w:val="false"/>
          <w:i w:val="false"/>
          <w:color w:val="000000"/>
          <w:sz w:val="28"/>
        </w:rPr>
        <w:t>
      2) при наличии нескольких связей между электростанциями или энергосистемами указанное в </w:t>
      </w:r>
      <w:r>
        <w:rPr>
          <w:rFonts w:ascii="Times New Roman"/>
          <w:b w:val="false"/>
          <w:i w:val="false"/>
          <w:color w:val="000000"/>
          <w:sz w:val="28"/>
        </w:rPr>
        <w:t>пункте 705</w:t>
      </w:r>
      <w:r>
        <w:rPr>
          <w:rFonts w:ascii="Times New Roman"/>
          <w:b w:val="false"/>
          <w:i w:val="false"/>
          <w:color w:val="000000"/>
          <w:sz w:val="28"/>
        </w:rPr>
        <w:t xml:space="preserve"> настоящих Правил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r>
        <w:br/>
      </w:r>
      <w:r>
        <w:rPr>
          <w:rFonts w:ascii="Times New Roman"/>
          <w:b w:val="false"/>
          <w:i w:val="false"/>
          <w:color w:val="000000"/>
          <w:sz w:val="28"/>
        </w:rPr>
        <w:t>
</w:t>
      </w:r>
      <w:r>
        <w:rPr>
          <w:rFonts w:ascii="Times New Roman"/>
          <w:b w:val="false"/>
          <w:i w:val="false"/>
          <w:color w:val="000000"/>
          <w:sz w:val="28"/>
        </w:rPr>
        <w:t>
      3) остаточное напряжение должно быть проверено при КЗ в конце зоны, охватываемой первой ступенью защиты в режиме каскадного отключения повреждения, т.е. после отключения выключателя с противоположного конца линии защитой без выдержки времени.</w:t>
      </w:r>
      <w:r>
        <w:br/>
      </w:r>
      <w:r>
        <w:rPr>
          <w:rFonts w:ascii="Times New Roman"/>
          <w:b w:val="false"/>
          <w:i w:val="false"/>
          <w:color w:val="000000"/>
          <w:sz w:val="28"/>
        </w:rPr>
        <w:t>
</w:t>
      </w:r>
      <w:r>
        <w:rPr>
          <w:rFonts w:ascii="Times New Roman"/>
          <w:b w:val="false"/>
          <w:i w:val="false"/>
          <w:color w:val="000000"/>
          <w:sz w:val="28"/>
        </w:rPr>
        <w:t>
      708. На одиночных линиях 110–220 кВ с односторонним питанием от многофазных замыканий устанавливаются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на головных участках, или если это целесообразно по условию согласования защит смежных участков с защитой рассматриваемого участка, предусматривается ступенчатая дистанционная защита. В последнем случае в качестве дополнительной защиты используется токовая отсечка без выдержки времени.</w:t>
      </w:r>
      <w:r>
        <w:br/>
      </w:r>
      <w:r>
        <w:rPr>
          <w:rFonts w:ascii="Times New Roman"/>
          <w:b w:val="false"/>
          <w:i w:val="false"/>
          <w:color w:val="000000"/>
          <w:sz w:val="28"/>
        </w:rPr>
        <w:t>
</w:t>
      </w:r>
      <w:r>
        <w:rPr>
          <w:rFonts w:ascii="Times New Roman"/>
          <w:b w:val="false"/>
          <w:i w:val="false"/>
          <w:color w:val="000000"/>
          <w:sz w:val="28"/>
        </w:rPr>
        <w:t>
      От замыканий на землю предусматривается, ступенчатая токовая направленная или ненаправленная защита нулевой последовательности. Защита устанавливается, только с тех сторон, откуда может быть подано питание.</w:t>
      </w:r>
      <w:r>
        <w:br/>
      </w:r>
      <w:r>
        <w:rPr>
          <w:rFonts w:ascii="Times New Roman"/>
          <w:b w:val="false"/>
          <w:i w:val="false"/>
          <w:color w:val="000000"/>
          <w:sz w:val="28"/>
        </w:rPr>
        <w:t>
</w:t>
      </w:r>
      <w:r>
        <w:rPr>
          <w:rFonts w:ascii="Times New Roman"/>
          <w:b w:val="false"/>
          <w:i w:val="false"/>
          <w:color w:val="000000"/>
          <w:sz w:val="28"/>
        </w:rPr>
        <w:t>
      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r>
        <w:br/>
      </w:r>
      <w:r>
        <w:rPr>
          <w:rFonts w:ascii="Times New Roman"/>
          <w:b w:val="false"/>
          <w:i w:val="false"/>
          <w:color w:val="000000"/>
          <w:sz w:val="28"/>
        </w:rPr>
        <w:t>
</w:t>
      </w:r>
      <w:r>
        <w:rPr>
          <w:rFonts w:ascii="Times New Roman"/>
          <w:b w:val="false"/>
          <w:i w:val="false"/>
          <w:color w:val="000000"/>
          <w:sz w:val="28"/>
        </w:rPr>
        <w:t>
      709. На одиночных линиях, имеющих питание с двух или более сторон,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ступенчатая дистанционная защита, используемая в качестве резервной или основной (последнее – только на линиях 110–220 кВ).</w:t>
      </w:r>
      <w:r>
        <w:br/>
      </w:r>
      <w:r>
        <w:rPr>
          <w:rFonts w:ascii="Times New Roman"/>
          <w:b w:val="false"/>
          <w:i w:val="false"/>
          <w:color w:val="000000"/>
          <w:sz w:val="28"/>
        </w:rPr>
        <w:t>
</w:t>
      </w:r>
      <w:r>
        <w:rPr>
          <w:rFonts w:ascii="Times New Roman"/>
          <w:b w:val="false"/>
          <w:i w:val="false"/>
          <w:color w:val="000000"/>
          <w:sz w:val="28"/>
        </w:rPr>
        <w:t>
      В качестве дополнительной защиты используется токовая отсечка без выдержки времени.</w:t>
      </w:r>
      <w:r>
        <w:br/>
      </w:r>
      <w:r>
        <w:rPr>
          <w:rFonts w:ascii="Times New Roman"/>
          <w:b w:val="false"/>
          <w:i w:val="false"/>
          <w:color w:val="000000"/>
          <w:sz w:val="28"/>
        </w:rPr>
        <w:t>
</w:t>
      </w:r>
      <w:r>
        <w:rPr>
          <w:rFonts w:ascii="Times New Roman"/>
          <w:b w:val="false"/>
          <w:i w:val="false"/>
          <w:color w:val="000000"/>
          <w:sz w:val="28"/>
        </w:rPr>
        <w:t>
      От замыканий на землю предусматривается, ступенчатая токовая направленная или ненаправленная защита нулевой последовательности.</w:t>
      </w:r>
      <w:r>
        <w:br/>
      </w:r>
      <w:r>
        <w:rPr>
          <w:rFonts w:ascii="Times New Roman"/>
          <w:b w:val="false"/>
          <w:i w:val="false"/>
          <w:color w:val="000000"/>
          <w:sz w:val="28"/>
        </w:rPr>
        <w:t>
</w:t>
      </w:r>
      <w:r>
        <w:rPr>
          <w:rFonts w:ascii="Times New Roman"/>
          <w:b w:val="false"/>
          <w:i w:val="false"/>
          <w:color w:val="000000"/>
          <w:sz w:val="28"/>
        </w:rPr>
        <w:t>
      710. В качестве основной защиты от многофазных замыканий на приемном конце головных участков кольцевой сети с одной точкой питания применяется ступенчатая токовая направленная защита,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необходимости направленными. Защита устанавливается, только с тех сторон, откуда может быть подано питание.</w:t>
      </w:r>
      <w:r>
        <w:br/>
      </w:r>
      <w:r>
        <w:rPr>
          <w:rFonts w:ascii="Times New Roman"/>
          <w:b w:val="false"/>
          <w:i w:val="false"/>
          <w:color w:val="000000"/>
          <w:sz w:val="28"/>
        </w:rPr>
        <w:t>
</w:t>
      </w:r>
      <w:r>
        <w:rPr>
          <w:rFonts w:ascii="Times New Roman"/>
          <w:b w:val="false"/>
          <w:i w:val="false"/>
          <w:color w:val="000000"/>
          <w:sz w:val="28"/>
        </w:rPr>
        <w:t>
      711.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r>
        <w:br/>
      </w:r>
      <w:r>
        <w:rPr>
          <w:rFonts w:ascii="Times New Roman"/>
          <w:b w:val="false"/>
          <w:i w:val="false"/>
          <w:color w:val="000000"/>
          <w:sz w:val="28"/>
        </w:rPr>
        <w:t>
</w:t>
      </w:r>
      <w:r>
        <w:rPr>
          <w:rFonts w:ascii="Times New Roman"/>
          <w:b w:val="false"/>
          <w:i w:val="false"/>
          <w:color w:val="000000"/>
          <w:sz w:val="28"/>
        </w:rPr>
        <w:t>
      Для ускорения отключения замыканий на землю, а в отдельных случаях и замыканий между фазами на линиях с двусторонним питанием, может быть применена дополнительная защита с контролем направления мощности в параллельной линии. Эта защита может быть выполнена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защит (токовой нулевой последовательности, максимальной токовой, дистанционной и т.п.) с контролем направления мощности в параллельных линиях.</w:t>
      </w:r>
      <w:r>
        <w:br/>
      </w:r>
      <w:r>
        <w:rPr>
          <w:rFonts w:ascii="Times New Roman"/>
          <w:b w:val="false"/>
          <w:i w:val="false"/>
          <w:color w:val="000000"/>
          <w:sz w:val="28"/>
        </w:rPr>
        <w:t>
</w:t>
      </w:r>
      <w:r>
        <w:rPr>
          <w:rFonts w:ascii="Times New Roman"/>
          <w:b w:val="false"/>
          <w:i w:val="false"/>
          <w:color w:val="000000"/>
          <w:sz w:val="28"/>
        </w:rPr>
        <w:t>
      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r>
        <w:br/>
      </w:r>
      <w:r>
        <w:rPr>
          <w:rFonts w:ascii="Times New Roman"/>
          <w:b w:val="false"/>
          <w:i w:val="false"/>
          <w:color w:val="000000"/>
          <w:sz w:val="28"/>
        </w:rPr>
        <w:t>
</w:t>
      </w:r>
      <w:r>
        <w:rPr>
          <w:rFonts w:ascii="Times New Roman"/>
          <w:b w:val="false"/>
          <w:i w:val="false"/>
          <w:color w:val="000000"/>
          <w:sz w:val="28"/>
        </w:rPr>
        <w:t>
      На приемном конце двух параллельных линий с односторонним питанием, предусматривается поперечная дифференциальная направленная защита.</w:t>
      </w:r>
      <w:r>
        <w:br/>
      </w:r>
      <w:r>
        <w:rPr>
          <w:rFonts w:ascii="Times New Roman"/>
          <w:b w:val="false"/>
          <w:i w:val="false"/>
          <w:color w:val="000000"/>
          <w:sz w:val="28"/>
        </w:rPr>
        <w:t>
</w:t>
      </w:r>
      <w:r>
        <w:rPr>
          <w:rFonts w:ascii="Times New Roman"/>
          <w:b w:val="false"/>
          <w:i w:val="false"/>
          <w:color w:val="000000"/>
          <w:sz w:val="28"/>
        </w:rPr>
        <w:t>
      712. В целях повышения эффективности дальнего резервирования допускается включать отдельные ступени многоступенчатых защит на сумму токов параллельных линий.</w:t>
      </w:r>
      <w:r>
        <w:br/>
      </w:r>
      <w:r>
        <w:rPr>
          <w:rFonts w:ascii="Times New Roman"/>
          <w:b w:val="false"/>
          <w:i w:val="false"/>
          <w:color w:val="000000"/>
          <w:sz w:val="28"/>
        </w:rPr>
        <w:t>
</w:t>
      </w:r>
      <w:r>
        <w:rPr>
          <w:rFonts w:ascii="Times New Roman"/>
          <w:b w:val="false"/>
          <w:i w:val="false"/>
          <w:color w:val="000000"/>
          <w:sz w:val="28"/>
        </w:rPr>
        <w:t>
      713. Для одиночных и параллельных линий напряжением 110–220 кВ с двух и многосторонним питанием должны предусматриваться основные защиты абсолютной селективности (высокочастотные или продольные дифференциальные) в соответствии с </w:t>
      </w:r>
      <w:r>
        <w:rPr>
          <w:rFonts w:ascii="Times New Roman"/>
          <w:b w:val="false"/>
          <w:i w:val="false"/>
          <w:color w:val="000000"/>
          <w:sz w:val="28"/>
        </w:rPr>
        <w:t>пунктом 705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необходимости прокладки специального кабеля использование продольной дифференциальной защиты должно быть обосновано.</w:t>
      </w:r>
      <w:r>
        <w:br/>
      </w:r>
      <w:r>
        <w:rPr>
          <w:rFonts w:ascii="Times New Roman"/>
          <w:b w:val="false"/>
          <w:i w:val="false"/>
          <w:color w:val="000000"/>
          <w:sz w:val="28"/>
        </w:rPr>
        <w:t>
</w:t>
      </w:r>
      <w:r>
        <w:rPr>
          <w:rFonts w:ascii="Times New Roman"/>
          <w:b w:val="false"/>
          <w:i w:val="false"/>
          <w:color w:val="000000"/>
          <w:sz w:val="28"/>
        </w:rPr>
        <w:t>
      Должен быть предусмотрен контроль исправности вспомогательных проводов защиты.</w:t>
      </w:r>
      <w:r>
        <w:br/>
      </w:r>
      <w:r>
        <w:rPr>
          <w:rFonts w:ascii="Times New Roman"/>
          <w:b w:val="false"/>
          <w:i w:val="false"/>
          <w:color w:val="000000"/>
          <w:sz w:val="28"/>
        </w:rPr>
        <w:t>
</w:t>
      </w:r>
      <w:r>
        <w:rPr>
          <w:rFonts w:ascii="Times New Roman"/>
          <w:b w:val="false"/>
          <w:i w:val="false"/>
          <w:color w:val="000000"/>
          <w:sz w:val="28"/>
        </w:rPr>
        <w:t>
      В отдельных случаях, когда это требуется по условиям быстродействия или чувствительности (на линиях с ответвлениями), вместо вышеуказанных защит предусматривается быстродействующая защита линии, выполненная с ускорением ступеней резервных защит линии с помощью передачи ВЧ сигналов.</w:t>
      </w:r>
      <w:r>
        <w:br/>
      </w:r>
      <w:r>
        <w:rPr>
          <w:rFonts w:ascii="Times New Roman"/>
          <w:b w:val="false"/>
          <w:i w:val="false"/>
          <w:color w:val="000000"/>
          <w:sz w:val="28"/>
        </w:rPr>
        <w:t>
</w:t>
      </w:r>
      <w:r>
        <w:rPr>
          <w:rFonts w:ascii="Times New Roman"/>
          <w:b w:val="false"/>
          <w:i w:val="false"/>
          <w:color w:val="000000"/>
          <w:sz w:val="28"/>
        </w:rPr>
        <w:t>
      Для особо ответственных линий напряжением 110–220 кВ на случай отказа срабатывания или выведения из действия основной быстродействующей защиты, когда отключение короткого замыкания на линии резервной защитой с выдержкой времени может привести к нарушению устойчивости нагрузки, к нарушению технологии особо ответственных производств, надежной работы атомных станций, а также требований экологии, предусматриваются, при наличии специального обоснования, вторую быстродействующую защиту линии.</w:t>
      </w:r>
      <w:r>
        <w:br/>
      </w:r>
      <w:r>
        <w:rPr>
          <w:rFonts w:ascii="Times New Roman"/>
          <w:b w:val="false"/>
          <w:i w:val="false"/>
          <w:color w:val="000000"/>
          <w:sz w:val="28"/>
        </w:rPr>
        <w:t>
</w:t>
      </w:r>
      <w:r>
        <w:rPr>
          <w:rFonts w:ascii="Times New Roman"/>
          <w:b w:val="false"/>
          <w:i w:val="false"/>
          <w:color w:val="000000"/>
          <w:sz w:val="28"/>
        </w:rPr>
        <w:t>
      На кабельных, кабельно-воздушных линиях, а также на воздушных линиях напряжением 110–220 кВ в местах массовой застройки (при достаточном обосновании) должны устанавливаться две основные быстродействующие защиты и максимальная защита от перегрузки.</w:t>
      </w:r>
      <w:r>
        <w:br/>
      </w:r>
      <w:r>
        <w:rPr>
          <w:rFonts w:ascii="Times New Roman"/>
          <w:b w:val="false"/>
          <w:i w:val="false"/>
          <w:color w:val="000000"/>
          <w:sz w:val="28"/>
        </w:rPr>
        <w:t>
</w:t>
      </w:r>
      <w:r>
        <w:rPr>
          <w:rFonts w:ascii="Times New Roman"/>
          <w:b w:val="false"/>
          <w:i w:val="false"/>
          <w:color w:val="000000"/>
          <w:sz w:val="28"/>
        </w:rPr>
        <w:t>
      714. При выполнении основной защиты по пунктам </w:t>
      </w:r>
      <w:r>
        <w:rPr>
          <w:rFonts w:ascii="Times New Roman"/>
          <w:b w:val="false"/>
          <w:i w:val="false"/>
          <w:color w:val="000000"/>
          <w:sz w:val="28"/>
        </w:rPr>
        <w:t>705</w:t>
      </w:r>
      <w:r>
        <w:rPr>
          <w:rFonts w:ascii="Times New Roman"/>
          <w:b w:val="false"/>
          <w:i w:val="false"/>
          <w:color w:val="000000"/>
          <w:sz w:val="28"/>
        </w:rPr>
        <w:t xml:space="preserve"> и </w:t>
      </w:r>
      <w:r>
        <w:rPr>
          <w:rFonts w:ascii="Times New Roman"/>
          <w:b w:val="false"/>
          <w:i w:val="false"/>
          <w:color w:val="000000"/>
          <w:sz w:val="28"/>
        </w:rPr>
        <w:t>712</w:t>
      </w:r>
      <w:r>
        <w:rPr>
          <w:rFonts w:ascii="Times New Roman"/>
          <w:b w:val="false"/>
          <w:i w:val="false"/>
          <w:color w:val="000000"/>
          <w:sz w:val="28"/>
        </w:rPr>
        <w:t xml:space="preserve"> настоящих Правил в качестве резервных применяется:</w:t>
      </w:r>
      <w:r>
        <w:br/>
      </w:r>
      <w:r>
        <w:rPr>
          <w:rFonts w:ascii="Times New Roman"/>
          <w:b w:val="false"/>
          <w:i w:val="false"/>
          <w:color w:val="000000"/>
          <w:sz w:val="28"/>
        </w:rPr>
        <w:t>
</w:t>
      </w:r>
      <w:r>
        <w:rPr>
          <w:rFonts w:ascii="Times New Roman"/>
          <w:b w:val="false"/>
          <w:i w:val="false"/>
          <w:color w:val="000000"/>
          <w:sz w:val="28"/>
        </w:rPr>
        <w:t>
      1) от многофазных КЗ, (ступенчатые) дистанционные защиты;</w:t>
      </w:r>
      <w:r>
        <w:br/>
      </w:r>
      <w:r>
        <w:rPr>
          <w:rFonts w:ascii="Times New Roman"/>
          <w:b w:val="false"/>
          <w:i w:val="false"/>
          <w:color w:val="000000"/>
          <w:sz w:val="28"/>
        </w:rPr>
        <w:t>
</w:t>
      </w:r>
      <w:r>
        <w:rPr>
          <w:rFonts w:ascii="Times New Roman"/>
          <w:b w:val="false"/>
          <w:i w:val="false"/>
          <w:color w:val="000000"/>
          <w:sz w:val="28"/>
        </w:rPr>
        <w:t>
      2) от замыканий на землю – ступенчатые токовые направленные или ненаправленные защиты нулевой последовательности, а также дистанционные защиты от замыканий на землю.</w:t>
      </w:r>
      <w:r>
        <w:br/>
      </w:r>
      <w:r>
        <w:rPr>
          <w:rFonts w:ascii="Times New Roman"/>
          <w:b w:val="false"/>
          <w:i w:val="false"/>
          <w:color w:val="000000"/>
          <w:sz w:val="28"/>
        </w:rPr>
        <w:t>
</w:t>
      </w:r>
      <w:r>
        <w:rPr>
          <w:rFonts w:ascii="Times New Roman"/>
          <w:b w:val="false"/>
          <w:i w:val="false"/>
          <w:color w:val="000000"/>
          <w:sz w:val="28"/>
        </w:rPr>
        <w:t>
      На случай длительного выведения из действия основной защиты, когда эта защита установлена по требованию быстроты отключения повреждения, допускается предусматривать неселективное ускорение отдельных ступеней резервных защит.</w:t>
      </w:r>
      <w:r>
        <w:br/>
      </w:r>
      <w:r>
        <w:rPr>
          <w:rFonts w:ascii="Times New Roman"/>
          <w:b w:val="false"/>
          <w:i w:val="false"/>
          <w:color w:val="000000"/>
          <w:sz w:val="28"/>
        </w:rPr>
        <w:t>
</w:t>
      </w:r>
      <w:r>
        <w:rPr>
          <w:rFonts w:ascii="Times New Roman"/>
          <w:b w:val="false"/>
          <w:i w:val="false"/>
          <w:color w:val="000000"/>
          <w:sz w:val="28"/>
        </w:rPr>
        <w:t>
      На линиях 500 кВ предусматривается защита от неполнофазного режима, возникающего при отключении или включении линии не всеми фазами.</w:t>
      </w:r>
      <w:r>
        <w:br/>
      </w:r>
      <w:r>
        <w:rPr>
          <w:rFonts w:ascii="Times New Roman"/>
          <w:b w:val="false"/>
          <w:i w:val="false"/>
          <w:color w:val="000000"/>
          <w:sz w:val="28"/>
        </w:rPr>
        <w:t>
</w:t>
      </w:r>
      <w:r>
        <w:rPr>
          <w:rFonts w:ascii="Times New Roman"/>
          <w:b w:val="false"/>
          <w:i w:val="false"/>
          <w:color w:val="000000"/>
          <w:sz w:val="28"/>
        </w:rPr>
        <w:t>
      715. Измерительные органы основных защит, быстродействующие ступени резервных защит и измерительные органы устройства ОАПВ для линий 500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w:t>
      </w:r>
      <w:r>
        <w:br/>
      </w:r>
      <w:r>
        <w:rPr>
          <w:rFonts w:ascii="Times New Roman"/>
          <w:b w:val="false"/>
          <w:i w:val="false"/>
          <w:color w:val="000000"/>
          <w:sz w:val="28"/>
        </w:rPr>
        <w:t>
</w:t>
      </w:r>
      <w:r>
        <w:rPr>
          <w:rFonts w:ascii="Times New Roman"/>
          <w:b w:val="false"/>
          <w:i w:val="false"/>
          <w:color w:val="000000"/>
          <w:sz w:val="28"/>
        </w:rPr>
        <w:t>
      При включении быстродействующих защит на сумму токов двух или более трансформаторов тока, в случае невозможности выполнения требований </w:t>
      </w:r>
      <w:r>
        <w:rPr>
          <w:rFonts w:ascii="Times New Roman"/>
          <w:b w:val="false"/>
          <w:i w:val="false"/>
          <w:color w:val="000000"/>
          <w:sz w:val="28"/>
        </w:rPr>
        <w:t>пункта 625</w:t>
      </w:r>
      <w:r>
        <w:rPr>
          <w:rFonts w:ascii="Times New Roman"/>
          <w:b w:val="false"/>
          <w:i w:val="false"/>
          <w:color w:val="000000"/>
          <w:sz w:val="28"/>
        </w:rPr>
        <w:t xml:space="preserve"> настоящих Правил, предусматриваются специальные мероприятия для исключения излишнего срабатывания защит при внешних повреждениях (загрубление защит и т.п.) или устанавливать в цепи линии отдельный комплект трансформаторов тока для питания защиты.</w:t>
      </w:r>
      <w:r>
        <w:br/>
      </w:r>
      <w:r>
        <w:rPr>
          <w:rFonts w:ascii="Times New Roman"/>
          <w:b w:val="false"/>
          <w:i w:val="false"/>
          <w:color w:val="000000"/>
          <w:sz w:val="28"/>
        </w:rPr>
        <w:t>
</w:t>
      </w:r>
      <w:r>
        <w:rPr>
          <w:rFonts w:ascii="Times New Roman"/>
          <w:b w:val="false"/>
          <w:i w:val="false"/>
          <w:color w:val="000000"/>
          <w:sz w:val="28"/>
        </w:rPr>
        <w:t>
      В защитах, установленных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w:t>
      </w:r>
      <w:r>
        <w:br/>
      </w:r>
      <w:r>
        <w:rPr>
          <w:rFonts w:ascii="Times New Roman"/>
          <w:b w:val="false"/>
          <w:i w:val="false"/>
          <w:color w:val="000000"/>
          <w:sz w:val="28"/>
        </w:rPr>
        <w:t>
</w:t>
      </w:r>
      <w:r>
        <w:rPr>
          <w:rFonts w:ascii="Times New Roman"/>
          <w:b w:val="false"/>
          <w:i w:val="false"/>
          <w:color w:val="000000"/>
          <w:sz w:val="28"/>
        </w:rPr>
        <w:t>
      716. В случае применения ОАПВ устройства релейной защиты должны быть выполнены так, чтобы:</w:t>
      </w:r>
      <w:r>
        <w:br/>
      </w:r>
      <w:r>
        <w:rPr>
          <w:rFonts w:ascii="Times New Roman"/>
          <w:b w:val="false"/>
          <w:i w:val="false"/>
          <w:color w:val="000000"/>
          <w:sz w:val="28"/>
        </w:rPr>
        <w:t>
</w:t>
      </w:r>
      <w:r>
        <w:rPr>
          <w:rFonts w:ascii="Times New Roman"/>
          <w:b w:val="false"/>
          <w:i w:val="false"/>
          <w:color w:val="000000"/>
          <w:sz w:val="28"/>
        </w:rPr>
        <w:t>
      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r>
        <w:br/>
      </w:r>
      <w:r>
        <w:rPr>
          <w:rFonts w:ascii="Times New Roman"/>
          <w:b w:val="false"/>
          <w:i w:val="false"/>
          <w:color w:val="000000"/>
          <w:sz w:val="28"/>
        </w:rPr>
        <w:t>
</w:t>
      </w:r>
      <w:r>
        <w:rPr>
          <w:rFonts w:ascii="Times New Roman"/>
          <w:b w:val="false"/>
          <w:i w:val="false"/>
          <w:color w:val="000000"/>
          <w:sz w:val="28"/>
        </w:rPr>
        <w:t>
      2) при неуспешном повторном включении на повреждения, указанные в </w:t>
      </w:r>
      <w:r>
        <w:rPr>
          <w:rFonts w:ascii="Times New Roman"/>
          <w:b w:val="false"/>
          <w:i w:val="false"/>
          <w:color w:val="000000"/>
          <w:sz w:val="28"/>
        </w:rPr>
        <w:t>подпункте 1)</w:t>
      </w:r>
      <w:r>
        <w:rPr>
          <w:rFonts w:ascii="Times New Roman"/>
          <w:b w:val="false"/>
          <w:i w:val="false"/>
          <w:color w:val="000000"/>
          <w:sz w:val="28"/>
        </w:rPr>
        <w:t xml:space="preserve"> настоящего пункта,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r>
        <w:br/>
      </w:r>
      <w:r>
        <w:rPr>
          <w:rFonts w:ascii="Times New Roman"/>
          <w:b w:val="false"/>
          <w:i w:val="false"/>
          <w:color w:val="000000"/>
          <w:sz w:val="28"/>
        </w:rPr>
        <w:t>
</w:t>
      </w:r>
      <w:r>
        <w:rPr>
          <w:rFonts w:ascii="Times New Roman"/>
          <w:b w:val="false"/>
          <w:i w:val="false"/>
          <w:color w:val="000000"/>
          <w:sz w:val="28"/>
        </w:rPr>
        <w:t>
      3) при других видах повреждения защита действовала на отключение трех фаз.</w:t>
      </w:r>
    </w:p>
    <w:bookmarkEnd w:id="238"/>
    <w:bookmarkStart w:name="z2642" w:id="239"/>
    <w:p>
      <w:pPr>
        <w:spacing w:after="0"/>
        <w:ind w:left="0"/>
        <w:jc w:val="left"/>
      </w:pPr>
      <w:r>
        <w:rPr>
          <w:rFonts w:ascii="Times New Roman"/>
          <w:b/>
          <w:i w:val="false"/>
          <w:color w:val="000000"/>
        </w:rPr>
        <w:t xml:space="preserve"> 
9. Защита шин. Защита на обходном, шиносоединительном и секционном выключателях</w:t>
      </w:r>
    </w:p>
    <w:bookmarkEnd w:id="239"/>
    <w:bookmarkStart w:name="z2643" w:id="240"/>
    <w:p>
      <w:pPr>
        <w:spacing w:after="0"/>
        <w:ind w:left="0"/>
        <w:jc w:val="both"/>
      </w:pPr>
      <w:r>
        <w:rPr>
          <w:rFonts w:ascii="Times New Roman"/>
          <w:b w:val="false"/>
          <w:i w:val="false"/>
          <w:color w:val="000000"/>
          <w:sz w:val="28"/>
        </w:rPr>
        <w:t>
      717. Для сборных шин 110 кВ и выше электростанций и подстанций должны быть предусмотрены отдельные устройства релейной защиты шин.</w:t>
      </w:r>
      <w:r>
        <w:br/>
      </w:r>
      <w:r>
        <w:rPr>
          <w:rFonts w:ascii="Times New Roman"/>
          <w:b w:val="false"/>
          <w:i w:val="false"/>
          <w:color w:val="000000"/>
          <w:sz w:val="28"/>
        </w:rPr>
        <w:t>
</w:t>
      </w:r>
      <w:r>
        <w:rPr>
          <w:rFonts w:ascii="Times New Roman"/>
          <w:b w:val="false"/>
          <w:i w:val="false"/>
          <w:color w:val="000000"/>
          <w:sz w:val="28"/>
        </w:rPr>
        <w:t>
      718. Для сборных шин 35 кВ электростанций и подстанций отдельные устройства релейной защиты должны быть предусмотрены:</w:t>
      </w:r>
      <w:r>
        <w:br/>
      </w:r>
      <w:r>
        <w:rPr>
          <w:rFonts w:ascii="Times New Roman"/>
          <w:b w:val="false"/>
          <w:i w:val="false"/>
          <w:color w:val="000000"/>
          <w:sz w:val="28"/>
        </w:rPr>
        <w:t>
</w:t>
      </w:r>
      <w:r>
        <w:rPr>
          <w:rFonts w:ascii="Times New Roman"/>
          <w:b w:val="false"/>
          <w:i w:val="false"/>
          <w:color w:val="000000"/>
          <w:sz w:val="28"/>
        </w:rPr>
        <w:t>
      1) по условиям, приведенным в </w:t>
      </w:r>
      <w:r>
        <w:rPr>
          <w:rFonts w:ascii="Times New Roman"/>
          <w:b w:val="false"/>
          <w:i w:val="false"/>
          <w:color w:val="000000"/>
          <w:sz w:val="28"/>
        </w:rPr>
        <w:t>пункте 705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 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r>
        <w:br/>
      </w:r>
      <w:r>
        <w:rPr>
          <w:rFonts w:ascii="Times New Roman"/>
          <w:b w:val="false"/>
          <w:i w:val="false"/>
          <w:color w:val="000000"/>
          <w:sz w:val="28"/>
        </w:rPr>
        <w:t>
</w:t>
      </w:r>
      <w:r>
        <w:rPr>
          <w:rFonts w:ascii="Times New Roman"/>
          <w:b w:val="false"/>
          <w:i w:val="false"/>
          <w:color w:val="000000"/>
          <w:sz w:val="28"/>
        </w:rPr>
        <w:t>
      719. В качестве защиты сборных шин электростанций и подстанций 35 кВ и выше предусматривается, дифференциальная токовая защита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(реле, включенных через насыщающиеся трансформаторы тока, реле с торможением и т.п.).</w:t>
      </w:r>
      <w:r>
        <w:br/>
      </w:r>
      <w:r>
        <w:rPr>
          <w:rFonts w:ascii="Times New Roman"/>
          <w:b w:val="false"/>
          <w:i w:val="false"/>
          <w:color w:val="000000"/>
          <w:sz w:val="28"/>
        </w:rPr>
        <w:t>
</w:t>
      </w:r>
      <w:r>
        <w:rPr>
          <w:rFonts w:ascii="Times New Roman"/>
          <w:b w:val="false"/>
          <w:i w:val="false"/>
          <w:color w:val="000000"/>
          <w:sz w:val="28"/>
        </w:rPr>
        <w:t>
      При присоединении трансформатора (автотрансформатора) 220 кВ и выше более чем через один выключатель предусматривается дифференциальная токовая защита ошиновки. Для защиты шин и ошиновки 500 кВ необходимо предусматривать два комплекта дифференциальной токовой защиты шин (ошиновки).</w:t>
      </w:r>
      <w:r>
        <w:br/>
      </w:r>
      <w:r>
        <w:rPr>
          <w:rFonts w:ascii="Times New Roman"/>
          <w:b w:val="false"/>
          <w:i w:val="false"/>
          <w:color w:val="000000"/>
          <w:sz w:val="28"/>
        </w:rPr>
        <w:t>
</w:t>
      </w:r>
      <w:r>
        <w:rPr>
          <w:rFonts w:ascii="Times New Roman"/>
          <w:b w:val="false"/>
          <w:i w:val="false"/>
          <w:color w:val="000000"/>
          <w:sz w:val="28"/>
        </w:rPr>
        <w:t>
      720.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r>
        <w:br/>
      </w:r>
      <w:r>
        <w:rPr>
          <w:rFonts w:ascii="Times New Roman"/>
          <w:b w:val="false"/>
          <w:i w:val="false"/>
          <w:color w:val="000000"/>
          <w:sz w:val="28"/>
        </w:rPr>
        <w:t>
</w:t>
      </w:r>
      <w:r>
        <w:rPr>
          <w:rFonts w:ascii="Times New Roman"/>
          <w:b w:val="false"/>
          <w:i w:val="false"/>
          <w:color w:val="000000"/>
          <w:sz w:val="28"/>
        </w:rPr>
        <w:t>
      В защите шин 110 кВ и выше и в УРОВ предусматривается возможность изменения фиксации при переводе присоединения с одной системы шин на другую.</w:t>
      </w:r>
      <w:r>
        <w:br/>
      </w:r>
      <w:r>
        <w:rPr>
          <w:rFonts w:ascii="Times New Roman"/>
          <w:b w:val="false"/>
          <w:i w:val="false"/>
          <w:color w:val="000000"/>
          <w:sz w:val="28"/>
        </w:rPr>
        <w:t>
</w:t>
      </w:r>
      <w:r>
        <w:rPr>
          <w:rFonts w:ascii="Times New Roman"/>
          <w:b w:val="false"/>
          <w:i w:val="false"/>
          <w:color w:val="000000"/>
          <w:sz w:val="28"/>
        </w:rPr>
        <w:t>
      721. Дифференциальная защита, указанная в </w:t>
      </w:r>
      <w:r>
        <w:rPr>
          <w:rFonts w:ascii="Times New Roman"/>
          <w:b w:val="false"/>
          <w:i w:val="false"/>
          <w:color w:val="000000"/>
          <w:sz w:val="28"/>
        </w:rPr>
        <w:t>пунктах 718</w:t>
      </w:r>
      <w:r>
        <w:rPr>
          <w:rFonts w:ascii="Times New Roman"/>
          <w:b w:val="false"/>
          <w:i w:val="false"/>
          <w:color w:val="000000"/>
          <w:sz w:val="28"/>
        </w:rPr>
        <w:t xml:space="preserve"> и  </w:t>
      </w:r>
      <w:r>
        <w:rPr>
          <w:rFonts w:ascii="Times New Roman"/>
          <w:b w:val="false"/>
          <w:i w:val="false"/>
          <w:color w:val="000000"/>
          <w:sz w:val="28"/>
        </w:rPr>
        <w:t>719</w:t>
      </w:r>
      <w:r>
        <w:rPr>
          <w:rFonts w:ascii="Times New Roman"/>
          <w:b w:val="false"/>
          <w:i w:val="false"/>
          <w:color w:val="000000"/>
          <w:sz w:val="28"/>
        </w:rPr>
        <w:t xml:space="preserve"> настоящих Правил, выполняется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r>
        <w:br/>
      </w:r>
      <w:r>
        <w:rPr>
          <w:rFonts w:ascii="Times New Roman"/>
          <w:b w:val="false"/>
          <w:i w:val="false"/>
          <w:color w:val="000000"/>
          <w:sz w:val="28"/>
        </w:rPr>
        <w:t>
</w:t>
      </w:r>
      <w:r>
        <w:rPr>
          <w:rFonts w:ascii="Times New Roman"/>
          <w:b w:val="false"/>
          <w:i w:val="false"/>
          <w:color w:val="000000"/>
          <w:sz w:val="28"/>
        </w:rPr>
        <w:t>
      722. Для секционированных шин 6–10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защите, а вторая – в виде максимальной токовой защиты. Защита должна действовать на отключение питающих элементов и трансформатора собственных нужд.</w:t>
      </w:r>
      <w:r>
        <w:br/>
      </w:r>
      <w:r>
        <w:rPr>
          <w:rFonts w:ascii="Times New Roman"/>
          <w:b w:val="false"/>
          <w:i w:val="false"/>
          <w:color w:val="000000"/>
          <w:sz w:val="28"/>
        </w:rPr>
        <w:t>
</w:t>
      </w:r>
      <w:r>
        <w:rPr>
          <w:rFonts w:ascii="Times New Roman"/>
          <w:b w:val="false"/>
          <w:i w:val="false"/>
          <w:color w:val="000000"/>
          <w:sz w:val="28"/>
        </w:rPr>
        <w:t>
      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выполняется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r>
        <w:br/>
      </w:r>
      <w:r>
        <w:rPr>
          <w:rFonts w:ascii="Times New Roman"/>
          <w:b w:val="false"/>
          <w:i w:val="false"/>
          <w:color w:val="000000"/>
          <w:sz w:val="28"/>
        </w:rPr>
        <w:t>
</w:t>
      </w:r>
      <w:r>
        <w:rPr>
          <w:rFonts w:ascii="Times New Roman"/>
          <w:b w:val="false"/>
          <w:i w:val="false"/>
          <w:color w:val="000000"/>
          <w:sz w:val="28"/>
        </w:rPr>
        <w:t>
      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r>
        <w:br/>
      </w:r>
      <w:r>
        <w:rPr>
          <w:rFonts w:ascii="Times New Roman"/>
          <w:b w:val="false"/>
          <w:i w:val="false"/>
          <w:color w:val="000000"/>
          <w:sz w:val="28"/>
        </w:rPr>
        <w:t>
</w:t>
      </w:r>
      <w:r>
        <w:rPr>
          <w:rFonts w:ascii="Times New Roman"/>
          <w:b w:val="false"/>
          <w:i w:val="false"/>
          <w:color w:val="000000"/>
          <w:sz w:val="28"/>
        </w:rPr>
        <w:t>
      723. Для секционированных шин 6–10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r>
        <w:br/>
      </w:r>
      <w:r>
        <w:rPr>
          <w:rFonts w:ascii="Times New Roman"/>
          <w:b w:val="false"/>
          <w:i w:val="false"/>
          <w:color w:val="000000"/>
          <w:sz w:val="28"/>
        </w:rPr>
        <w:t>
</w:t>
      </w:r>
      <w:r>
        <w:rPr>
          <w:rFonts w:ascii="Times New Roman"/>
          <w:b w:val="false"/>
          <w:i w:val="false"/>
          <w:color w:val="000000"/>
          <w:sz w:val="28"/>
        </w:rPr>
        <w:t>
      724. Специальные устройства релейной защиты для одиночной секционированной и двойной систем шин 6–10 кВ понижающих подстанций, не предусматриваются,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r>
        <w:br/>
      </w:r>
      <w:r>
        <w:rPr>
          <w:rFonts w:ascii="Times New Roman"/>
          <w:b w:val="false"/>
          <w:i w:val="false"/>
          <w:color w:val="000000"/>
          <w:sz w:val="28"/>
        </w:rPr>
        <w:t>
</w:t>
      </w:r>
      <w:r>
        <w:rPr>
          <w:rFonts w:ascii="Times New Roman"/>
          <w:b w:val="false"/>
          <w:i w:val="false"/>
          <w:color w:val="000000"/>
          <w:sz w:val="28"/>
        </w:rPr>
        <w:t>
      725.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r>
        <w:br/>
      </w:r>
      <w:r>
        <w:rPr>
          <w:rFonts w:ascii="Times New Roman"/>
          <w:b w:val="false"/>
          <w:i w:val="false"/>
          <w:color w:val="000000"/>
          <w:sz w:val="28"/>
        </w:rPr>
        <w:t>
</w:t>
      </w:r>
      <w:r>
        <w:rPr>
          <w:rFonts w:ascii="Times New Roman"/>
          <w:b w:val="false"/>
          <w:i w:val="false"/>
          <w:color w:val="000000"/>
          <w:sz w:val="28"/>
        </w:rPr>
        <w:t>
      Если выключатели не имеют встроенных трансформаторов тока, то в целях экономии предусматриваются выносные трансформаторы тока только с одной стороны выключателя и устанавливать их по возможности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r>
        <w:br/>
      </w:r>
      <w:r>
        <w:rPr>
          <w:rFonts w:ascii="Times New Roman"/>
          <w:b w:val="false"/>
          <w:i w:val="false"/>
          <w:color w:val="000000"/>
          <w:sz w:val="28"/>
        </w:rPr>
        <w:t>
</w:t>
      </w:r>
      <w:r>
        <w:rPr>
          <w:rFonts w:ascii="Times New Roman"/>
          <w:b w:val="false"/>
          <w:i w:val="false"/>
          <w:color w:val="000000"/>
          <w:sz w:val="28"/>
        </w:rPr>
        <w:t>
      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r>
        <w:br/>
      </w:r>
      <w:r>
        <w:rPr>
          <w:rFonts w:ascii="Times New Roman"/>
          <w:b w:val="false"/>
          <w:i w:val="false"/>
          <w:color w:val="000000"/>
          <w:sz w:val="28"/>
        </w:rPr>
        <w:t>
</w:t>
      </w:r>
      <w:r>
        <w:rPr>
          <w:rFonts w:ascii="Times New Roman"/>
          <w:b w:val="false"/>
          <w:i w:val="false"/>
          <w:color w:val="000000"/>
          <w:sz w:val="28"/>
        </w:rPr>
        <w:t>
      726. Защита шин выполняется так, чтобы при опробовании поврежденной системы или секции шин обеспечивалось селективное отключение системы (секции) без выдержки времени.</w:t>
      </w:r>
      <w:r>
        <w:br/>
      </w:r>
      <w:r>
        <w:rPr>
          <w:rFonts w:ascii="Times New Roman"/>
          <w:b w:val="false"/>
          <w:i w:val="false"/>
          <w:color w:val="000000"/>
          <w:sz w:val="28"/>
        </w:rPr>
        <w:t>
</w:t>
      </w:r>
      <w:r>
        <w:rPr>
          <w:rFonts w:ascii="Times New Roman"/>
          <w:b w:val="false"/>
          <w:i w:val="false"/>
          <w:color w:val="000000"/>
          <w:sz w:val="28"/>
        </w:rPr>
        <w:t>
      727. На обходном выключателе 110 кВ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r>
        <w:br/>
      </w:r>
      <w:r>
        <w:rPr>
          <w:rFonts w:ascii="Times New Roman"/>
          <w:b w:val="false"/>
          <w:i w:val="false"/>
          <w:color w:val="000000"/>
          <w:sz w:val="28"/>
        </w:rPr>
        <w:t>
</w:t>
      </w:r>
      <w:r>
        <w:rPr>
          <w:rFonts w:ascii="Times New Roman"/>
          <w:b w:val="false"/>
          <w:i w:val="false"/>
          <w:color w:val="000000"/>
          <w:sz w:val="28"/>
        </w:rPr>
        <w:t>
      1) ступенчатая дистанционная защита и токовая отсечка от многофазных КЗ;</w:t>
      </w:r>
      <w:r>
        <w:br/>
      </w:r>
      <w:r>
        <w:rPr>
          <w:rFonts w:ascii="Times New Roman"/>
          <w:b w:val="false"/>
          <w:i w:val="false"/>
          <w:color w:val="000000"/>
          <w:sz w:val="28"/>
        </w:rPr>
        <w:t>
</w:t>
      </w:r>
      <w:r>
        <w:rPr>
          <w:rFonts w:ascii="Times New Roman"/>
          <w:b w:val="false"/>
          <w:i w:val="false"/>
          <w:color w:val="000000"/>
          <w:sz w:val="28"/>
        </w:rPr>
        <w:t>
      2) ступенчатая токовая направленная защита нулевой последовательности от замыкания на землю и дистанционная защита от КЗ на землю.</w:t>
      </w:r>
      <w:r>
        <w:br/>
      </w:r>
      <w:r>
        <w:rPr>
          <w:rFonts w:ascii="Times New Roman"/>
          <w:b w:val="false"/>
          <w:i w:val="false"/>
          <w:color w:val="000000"/>
          <w:sz w:val="28"/>
        </w:rPr>
        <w:t>
</w:t>
      </w:r>
      <w:r>
        <w:rPr>
          <w:rFonts w:ascii="Times New Roman"/>
          <w:b w:val="false"/>
          <w:i w:val="false"/>
          <w:color w:val="000000"/>
          <w:sz w:val="28"/>
        </w:rPr>
        <w:t>
      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r>
        <w:br/>
      </w:r>
      <w:r>
        <w:rPr>
          <w:rFonts w:ascii="Times New Roman"/>
          <w:b w:val="false"/>
          <w:i w:val="false"/>
          <w:color w:val="000000"/>
          <w:sz w:val="28"/>
        </w:rPr>
        <w:t>
</w:t>
      </w:r>
      <w:r>
        <w:rPr>
          <w:rFonts w:ascii="Times New Roman"/>
          <w:b w:val="false"/>
          <w:i w:val="false"/>
          <w:color w:val="000000"/>
          <w:sz w:val="28"/>
        </w:rPr>
        <w:t>
      1) ступенчатая токовая защита от многофазных КЗ;</w:t>
      </w:r>
      <w:r>
        <w:br/>
      </w:r>
      <w:r>
        <w:rPr>
          <w:rFonts w:ascii="Times New Roman"/>
          <w:b w:val="false"/>
          <w:i w:val="false"/>
          <w:color w:val="000000"/>
          <w:sz w:val="28"/>
        </w:rPr>
        <w:t>
</w:t>
      </w:r>
      <w:r>
        <w:rPr>
          <w:rFonts w:ascii="Times New Roman"/>
          <w:b w:val="false"/>
          <w:i w:val="false"/>
          <w:color w:val="000000"/>
          <w:sz w:val="28"/>
        </w:rPr>
        <w:t>
      2) ступенчатая токовая защита нулевой последовательности от замыканий на землю.</w:t>
      </w:r>
      <w:r>
        <w:br/>
      </w:r>
      <w:r>
        <w:rPr>
          <w:rFonts w:ascii="Times New Roman"/>
          <w:b w:val="false"/>
          <w:i w:val="false"/>
          <w:color w:val="000000"/>
          <w:sz w:val="28"/>
        </w:rPr>
        <w:t>
</w:t>
      </w:r>
      <w:r>
        <w:rPr>
          <w:rFonts w:ascii="Times New Roman"/>
          <w:b w:val="false"/>
          <w:i w:val="false"/>
          <w:color w:val="000000"/>
          <w:sz w:val="28"/>
        </w:rPr>
        <w:t>
      В случае необходимости допускается применение направленных токовых или дистанционных защит.</w:t>
      </w:r>
      <w:r>
        <w:br/>
      </w:r>
      <w:r>
        <w:rPr>
          <w:rFonts w:ascii="Times New Roman"/>
          <w:b w:val="false"/>
          <w:i w:val="false"/>
          <w:color w:val="000000"/>
          <w:sz w:val="28"/>
        </w:rPr>
        <w:t>
</w:t>
      </w:r>
      <w:r>
        <w:rPr>
          <w:rFonts w:ascii="Times New Roman"/>
          <w:b w:val="false"/>
          <w:i w:val="false"/>
          <w:color w:val="000000"/>
          <w:sz w:val="28"/>
        </w:rPr>
        <w:t>
      На шиносоединительном (секционном) выключателе 110 кВ и выше, предназначенном для выполнения функции обходного выключателя, должны быть предусмотрены те же защиты, что на обходном.</w:t>
      </w:r>
      <w:r>
        <w:br/>
      </w:r>
      <w:r>
        <w:rPr>
          <w:rFonts w:ascii="Times New Roman"/>
          <w:b w:val="false"/>
          <w:i w:val="false"/>
          <w:color w:val="000000"/>
          <w:sz w:val="28"/>
        </w:rPr>
        <w:t>
</w:t>
      </w:r>
      <w:r>
        <w:rPr>
          <w:rFonts w:ascii="Times New Roman"/>
          <w:b w:val="false"/>
          <w:i w:val="false"/>
          <w:color w:val="000000"/>
          <w:sz w:val="28"/>
        </w:rPr>
        <w:t>
      Предусматривается перевод основных быстродействующих защит линий 110 кВ и выше на обходной выключатель.</w:t>
      </w:r>
      <w:r>
        <w:br/>
      </w:r>
      <w:r>
        <w:rPr>
          <w:rFonts w:ascii="Times New Roman"/>
          <w:b w:val="false"/>
          <w:i w:val="false"/>
          <w:color w:val="000000"/>
          <w:sz w:val="28"/>
        </w:rPr>
        <w:t>
</w:t>
      </w:r>
      <w:r>
        <w:rPr>
          <w:rFonts w:ascii="Times New Roman"/>
          <w:b w:val="false"/>
          <w:i w:val="false"/>
          <w:color w:val="000000"/>
          <w:sz w:val="28"/>
        </w:rPr>
        <w:t>
      На шиносоединительном (секционном) выключателе 3–35 кВ должна быть предусмотрена двухступенчатая токовая защита от многофазных КЗ.</w:t>
      </w:r>
      <w:r>
        <w:br/>
      </w:r>
      <w:r>
        <w:rPr>
          <w:rFonts w:ascii="Times New Roman"/>
          <w:b w:val="false"/>
          <w:i w:val="false"/>
          <w:color w:val="000000"/>
          <w:sz w:val="28"/>
        </w:rPr>
        <w:t>
</w:t>
      </w:r>
      <w:r>
        <w:rPr>
          <w:rFonts w:ascii="Times New Roman"/>
          <w:b w:val="false"/>
          <w:i w:val="false"/>
          <w:color w:val="000000"/>
          <w:sz w:val="28"/>
        </w:rPr>
        <w:t>
      728. Отдельную панель защиты, предназначенную специально для использования вместо выводимой на проверку защиты линии, предусматриваются при схемах электрических соединений, в которых отсутствует обходной выключатель (четырехугольник, полуторная схема и т.п.); такую отдельную панель защиты предусматриваются для линий 220 кВ, не имеющих отдельной основной защиты; для линий 500 кВ.</w:t>
      </w:r>
      <w:r>
        <w:br/>
      </w:r>
      <w:r>
        <w:rPr>
          <w:rFonts w:ascii="Times New Roman"/>
          <w:b w:val="false"/>
          <w:i w:val="false"/>
          <w:color w:val="000000"/>
          <w:sz w:val="28"/>
        </w:rPr>
        <w:t>
</w:t>
      </w:r>
      <w:r>
        <w:rPr>
          <w:rFonts w:ascii="Times New Roman"/>
          <w:b w:val="false"/>
          <w:i w:val="false"/>
          <w:color w:val="000000"/>
          <w:sz w:val="28"/>
        </w:rPr>
        <w:t>
      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p>
    <w:bookmarkEnd w:id="240"/>
    <w:bookmarkStart w:name="z2673" w:id="241"/>
    <w:p>
      <w:pPr>
        <w:spacing w:after="0"/>
        <w:ind w:left="0"/>
        <w:jc w:val="left"/>
      </w:pPr>
      <w:r>
        <w:rPr>
          <w:rFonts w:ascii="Times New Roman"/>
          <w:b/>
          <w:i w:val="false"/>
          <w:color w:val="000000"/>
        </w:rPr>
        <w:t xml:space="preserve"> 
10. Защита синхронных компенсаторов</w:t>
      </w:r>
    </w:p>
    <w:bookmarkEnd w:id="241"/>
    <w:bookmarkStart w:name="z2674" w:id="242"/>
    <w:p>
      <w:pPr>
        <w:spacing w:after="0"/>
        <w:ind w:left="0"/>
        <w:jc w:val="both"/>
      </w:pPr>
      <w:r>
        <w:rPr>
          <w:rFonts w:ascii="Times New Roman"/>
          <w:b w:val="false"/>
          <w:i w:val="false"/>
          <w:color w:val="000000"/>
          <w:sz w:val="28"/>
        </w:rPr>
        <w:t>
      729. Устройства релейной защиты синхронных компенсаторов выполняются аналогично предусматриваемым для турбогенераторов соответствующих мощностей со следующими отличиями:</w:t>
      </w:r>
      <w:r>
        <w:br/>
      </w:r>
      <w:r>
        <w:rPr>
          <w:rFonts w:ascii="Times New Roman"/>
          <w:b w:val="false"/>
          <w:i w:val="false"/>
          <w:color w:val="000000"/>
          <w:sz w:val="28"/>
        </w:rPr>
        <w:t>
</w:t>
      </w:r>
      <w:r>
        <w:rPr>
          <w:rFonts w:ascii="Times New Roman"/>
          <w:b w:val="false"/>
          <w:i w:val="false"/>
          <w:color w:val="000000"/>
          <w:sz w:val="28"/>
        </w:rPr>
        <w:t>
      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r>
        <w:br/>
      </w:r>
      <w:r>
        <w:rPr>
          <w:rFonts w:ascii="Times New Roman"/>
          <w:b w:val="false"/>
          <w:i w:val="false"/>
          <w:color w:val="000000"/>
          <w:sz w:val="28"/>
        </w:rPr>
        <w:t>
</w:t>
      </w:r>
      <w:r>
        <w:rPr>
          <w:rFonts w:ascii="Times New Roman"/>
          <w:b w:val="false"/>
          <w:i w:val="false"/>
          <w:color w:val="000000"/>
          <w:sz w:val="28"/>
        </w:rPr>
        <w:t>
      2) предусматривается минимальная защита напряжения, действующая на отключение выключателя синхронного компенсатора. Напряжение срабатывания защиты должно быть принято равным 0,1–02 U</w:t>
      </w:r>
      <w:r>
        <w:rPr>
          <w:rFonts w:ascii="Times New Roman"/>
          <w:b w:val="false"/>
          <w:i w:val="false"/>
          <w:color w:val="000000"/>
          <w:vertAlign w:val="subscript"/>
        </w:rPr>
        <w:t>ном</w:t>
      </w:r>
      <w:r>
        <w:rPr>
          <w:rFonts w:ascii="Times New Roman"/>
          <w:b w:val="false"/>
          <w:i w:val="false"/>
          <w:color w:val="000000"/>
          <w:sz w:val="28"/>
        </w:rPr>
        <w:t>, выдержка времени – около 10 с.;</w:t>
      </w:r>
      <w:r>
        <w:br/>
      </w:r>
      <w:r>
        <w:rPr>
          <w:rFonts w:ascii="Times New Roman"/>
          <w:b w:val="false"/>
          <w:i w:val="false"/>
          <w:color w:val="000000"/>
          <w:sz w:val="28"/>
        </w:rPr>
        <w:t>
</w:t>
      </w:r>
      <w:r>
        <w:rPr>
          <w:rFonts w:ascii="Times New Roman"/>
          <w:b w:val="false"/>
          <w:i w:val="false"/>
          <w:color w:val="000000"/>
          <w:sz w:val="28"/>
        </w:rPr>
        <w:t>
      3) должна быть предусмотрена защита, действующая при кратковременном исчезновении питания подстанции (бестоковую паузу АПВ питающей линии и т.п.). Защита должна выполняться в виде минимальной защиты частоты и действовать на отключение выключателя синхронного компенсатора или на АГП. Допускается использование защиты, выполненной на других принципах, реагирующей на скорость снижения частоты;</w:t>
      </w:r>
      <w:r>
        <w:br/>
      </w:r>
      <w:r>
        <w:rPr>
          <w:rFonts w:ascii="Times New Roman"/>
          <w:b w:val="false"/>
          <w:i w:val="false"/>
          <w:color w:val="000000"/>
          <w:sz w:val="28"/>
        </w:rPr>
        <w:t>
</w:t>
      </w:r>
      <w:r>
        <w:rPr>
          <w:rFonts w:ascii="Times New Roman"/>
          <w:b w:val="false"/>
          <w:i w:val="false"/>
          <w:color w:val="000000"/>
          <w:sz w:val="28"/>
        </w:rPr>
        <w:t>
      4) на синхронных компенсаторах мощностью 50 Мвар и более предусматривается защита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r>
        <w:br/>
      </w:r>
      <w:r>
        <w:rPr>
          <w:rFonts w:ascii="Times New Roman"/>
          <w:b w:val="false"/>
          <w:i w:val="false"/>
          <w:color w:val="000000"/>
          <w:sz w:val="28"/>
        </w:rPr>
        <w:t>
</w:t>
      </w:r>
      <w:r>
        <w:rPr>
          <w:rFonts w:ascii="Times New Roman"/>
          <w:b w:val="false"/>
          <w:i w:val="false"/>
          <w:color w:val="000000"/>
          <w:sz w:val="28"/>
        </w:rPr>
        <w:t>
      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r>
        <w:br/>
      </w:r>
      <w:r>
        <w:rPr>
          <w:rFonts w:ascii="Times New Roman"/>
          <w:b w:val="false"/>
          <w:i w:val="false"/>
          <w:color w:val="000000"/>
          <w:sz w:val="28"/>
        </w:rPr>
        <w:t>
</w:t>
      </w:r>
      <w:r>
        <w:rPr>
          <w:rFonts w:ascii="Times New Roman"/>
          <w:b w:val="false"/>
          <w:i w:val="false"/>
          <w:color w:val="000000"/>
          <w:sz w:val="28"/>
        </w:rPr>
        <w:t>
      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r>
        <w:br/>
      </w:r>
      <w:r>
        <w:rPr>
          <w:rFonts w:ascii="Times New Roman"/>
          <w:b w:val="false"/>
          <w:i w:val="false"/>
          <w:color w:val="000000"/>
          <w:sz w:val="28"/>
        </w:rPr>
        <w:t>
</w:t>
      </w:r>
      <w:r>
        <w:rPr>
          <w:rFonts w:ascii="Times New Roman"/>
          <w:b w:val="false"/>
          <w:i w:val="false"/>
          <w:color w:val="000000"/>
          <w:sz w:val="28"/>
        </w:rPr>
        <w:t>
      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r>
        <w:br/>
      </w:r>
      <w:r>
        <w:rPr>
          <w:rFonts w:ascii="Times New Roman"/>
          <w:b w:val="false"/>
          <w:i w:val="false"/>
          <w:color w:val="000000"/>
          <w:sz w:val="28"/>
        </w:rPr>
        <w:t>
</w:t>
      </w:r>
      <w:r>
        <w:rPr>
          <w:rFonts w:ascii="Times New Roman"/>
          <w:b w:val="false"/>
          <w:i w:val="false"/>
          <w:color w:val="000000"/>
          <w:sz w:val="28"/>
        </w:rPr>
        <w:t>
      730.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r>
        <w:br/>
      </w:r>
      <w:r>
        <w:rPr>
          <w:rFonts w:ascii="Times New Roman"/>
          <w:b w:val="false"/>
          <w:i w:val="false"/>
          <w:color w:val="000000"/>
          <w:sz w:val="28"/>
        </w:rPr>
        <w:t>
</w:t>
      </w:r>
      <w:r>
        <w:rPr>
          <w:rFonts w:ascii="Times New Roman"/>
          <w:b w:val="false"/>
          <w:i w:val="false"/>
          <w:color w:val="000000"/>
          <w:sz w:val="28"/>
        </w:rPr>
        <w:t>
      Защита от замыканий на землю в цепи возбуждения синхронного компенсатора выполняются так же, как для гидрогенераторов.</w:t>
      </w:r>
    </w:p>
    <w:bookmarkEnd w:id="242"/>
    <w:bookmarkStart w:name="z2684" w:id="243"/>
    <w:p>
      <w:pPr>
        <w:spacing w:after="0"/>
        <w:ind w:left="0"/>
        <w:jc w:val="left"/>
      </w:pPr>
      <w:r>
        <w:rPr>
          <w:rFonts w:ascii="Times New Roman"/>
          <w:b/>
          <w:i w:val="false"/>
          <w:color w:val="000000"/>
        </w:rPr>
        <w:t xml:space="preserve"> 
14. Автоматика и телемеханика</w:t>
      </w:r>
    </w:p>
    <w:bookmarkEnd w:id="243"/>
    <w:bookmarkStart w:name="z2685" w:id="244"/>
    <w:p>
      <w:pPr>
        <w:spacing w:after="0"/>
        <w:ind w:left="0"/>
        <w:jc w:val="left"/>
      </w:pPr>
      <w:r>
        <w:rPr>
          <w:rFonts w:ascii="Times New Roman"/>
          <w:b/>
          <w:i w:val="false"/>
          <w:color w:val="000000"/>
        </w:rPr>
        <w:t xml:space="preserve"> 
1. Область применения. Общие положения</w:t>
      </w:r>
    </w:p>
    <w:bookmarkEnd w:id="244"/>
    <w:bookmarkStart w:name="z2686" w:id="245"/>
    <w:p>
      <w:pPr>
        <w:spacing w:after="0"/>
        <w:ind w:left="0"/>
        <w:jc w:val="both"/>
      </w:pPr>
      <w:r>
        <w:rPr>
          <w:rFonts w:ascii="Times New Roman"/>
          <w:b w:val="false"/>
          <w:i w:val="false"/>
          <w:color w:val="000000"/>
          <w:sz w:val="28"/>
        </w:rPr>
        <w:t>
      731. Настоящая глава Правил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r>
        <w:br/>
      </w:r>
      <w:r>
        <w:rPr>
          <w:rFonts w:ascii="Times New Roman"/>
          <w:b w:val="false"/>
          <w:i w:val="false"/>
          <w:color w:val="000000"/>
          <w:sz w:val="28"/>
        </w:rPr>
        <w:t>
</w:t>
      </w:r>
      <w:r>
        <w:rPr>
          <w:rFonts w:ascii="Times New Roman"/>
          <w:b w:val="false"/>
          <w:i w:val="false"/>
          <w:color w:val="000000"/>
          <w:sz w:val="28"/>
        </w:rPr>
        <w:t>
      1) АПВ линий или фаз линий, шин и прочих электроустановок после их автоматического отключения;</w:t>
      </w:r>
      <w:r>
        <w:br/>
      </w:r>
      <w:r>
        <w:rPr>
          <w:rFonts w:ascii="Times New Roman"/>
          <w:b w:val="false"/>
          <w:i w:val="false"/>
          <w:color w:val="000000"/>
          <w:sz w:val="28"/>
        </w:rPr>
        <w:t>
</w:t>
      </w:r>
      <w:r>
        <w:rPr>
          <w:rFonts w:ascii="Times New Roman"/>
          <w:b w:val="false"/>
          <w:i w:val="false"/>
          <w:color w:val="000000"/>
          <w:sz w:val="28"/>
        </w:rPr>
        <w:t>
      2) АВР резервного питания или оборудования;</w:t>
      </w:r>
      <w:r>
        <w:br/>
      </w:r>
      <w:r>
        <w:rPr>
          <w:rFonts w:ascii="Times New Roman"/>
          <w:b w:val="false"/>
          <w:i w:val="false"/>
          <w:color w:val="000000"/>
          <w:sz w:val="28"/>
        </w:rPr>
        <w:t>
</w:t>
      </w:r>
      <w:r>
        <w:rPr>
          <w:rFonts w:ascii="Times New Roman"/>
          <w:b w:val="false"/>
          <w:i w:val="false"/>
          <w:color w:val="000000"/>
          <w:sz w:val="28"/>
        </w:rPr>
        <w:t>
      3) включения синхронных генераторов и синхронных компенсаторов на параллельную работу;</w:t>
      </w:r>
      <w:r>
        <w:br/>
      </w:r>
      <w:r>
        <w:rPr>
          <w:rFonts w:ascii="Times New Roman"/>
          <w:b w:val="false"/>
          <w:i w:val="false"/>
          <w:color w:val="000000"/>
          <w:sz w:val="28"/>
        </w:rPr>
        <w:t>
</w:t>
      </w:r>
      <w:r>
        <w:rPr>
          <w:rFonts w:ascii="Times New Roman"/>
          <w:b w:val="false"/>
          <w:i w:val="false"/>
          <w:color w:val="000000"/>
          <w:sz w:val="28"/>
        </w:rPr>
        <w:t>
      4) регулирования возбуждения, напряжения и реактивной мощности;</w:t>
      </w:r>
      <w:r>
        <w:br/>
      </w:r>
      <w:r>
        <w:rPr>
          <w:rFonts w:ascii="Times New Roman"/>
          <w:b w:val="false"/>
          <w:i w:val="false"/>
          <w:color w:val="000000"/>
          <w:sz w:val="28"/>
        </w:rPr>
        <w:t>
</w:t>
      </w:r>
      <w:r>
        <w:rPr>
          <w:rFonts w:ascii="Times New Roman"/>
          <w:b w:val="false"/>
          <w:i w:val="false"/>
          <w:color w:val="000000"/>
          <w:sz w:val="28"/>
        </w:rPr>
        <w:t>
      5) регулирования частоты и активной мощности;</w:t>
      </w:r>
      <w:r>
        <w:br/>
      </w:r>
      <w:r>
        <w:rPr>
          <w:rFonts w:ascii="Times New Roman"/>
          <w:b w:val="false"/>
          <w:i w:val="false"/>
          <w:color w:val="000000"/>
          <w:sz w:val="28"/>
        </w:rPr>
        <w:t>
</w:t>
      </w:r>
      <w:r>
        <w:rPr>
          <w:rFonts w:ascii="Times New Roman"/>
          <w:b w:val="false"/>
          <w:i w:val="false"/>
          <w:color w:val="000000"/>
          <w:sz w:val="28"/>
        </w:rPr>
        <w:t>
      6) предотвращения нарушений устойчивости;</w:t>
      </w:r>
      <w:r>
        <w:br/>
      </w:r>
      <w:r>
        <w:rPr>
          <w:rFonts w:ascii="Times New Roman"/>
          <w:b w:val="false"/>
          <w:i w:val="false"/>
          <w:color w:val="000000"/>
          <w:sz w:val="28"/>
        </w:rPr>
        <w:t>
</w:t>
      </w:r>
      <w:r>
        <w:rPr>
          <w:rFonts w:ascii="Times New Roman"/>
          <w:b w:val="false"/>
          <w:i w:val="false"/>
          <w:color w:val="000000"/>
          <w:sz w:val="28"/>
        </w:rPr>
        <w:t>
      7) прекращения асинхронного режима;</w:t>
      </w:r>
      <w:r>
        <w:br/>
      </w:r>
      <w:r>
        <w:rPr>
          <w:rFonts w:ascii="Times New Roman"/>
          <w:b w:val="false"/>
          <w:i w:val="false"/>
          <w:color w:val="000000"/>
          <w:sz w:val="28"/>
        </w:rPr>
        <w:t>
</w:t>
      </w:r>
      <w:r>
        <w:rPr>
          <w:rFonts w:ascii="Times New Roman"/>
          <w:b w:val="false"/>
          <w:i w:val="false"/>
          <w:color w:val="000000"/>
          <w:sz w:val="28"/>
        </w:rPr>
        <w:t>
      8) ограничения снижения частоты;</w:t>
      </w:r>
      <w:r>
        <w:br/>
      </w:r>
      <w:r>
        <w:rPr>
          <w:rFonts w:ascii="Times New Roman"/>
          <w:b w:val="false"/>
          <w:i w:val="false"/>
          <w:color w:val="000000"/>
          <w:sz w:val="28"/>
        </w:rPr>
        <w:t>
</w:t>
      </w:r>
      <w:r>
        <w:rPr>
          <w:rFonts w:ascii="Times New Roman"/>
          <w:b w:val="false"/>
          <w:i w:val="false"/>
          <w:color w:val="000000"/>
          <w:sz w:val="28"/>
        </w:rPr>
        <w:t>
      9) ограничения повышения частоты;</w:t>
      </w:r>
      <w:r>
        <w:br/>
      </w:r>
      <w:r>
        <w:rPr>
          <w:rFonts w:ascii="Times New Roman"/>
          <w:b w:val="false"/>
          <w:i w:val="false"/>
          <w:color w:val="000000"/>
          <w:sz w:val="28"/>
        </w:rPr>
        <w:t>
</w:t>
      </w:r>
      <w:r>
        <w:rPr>
          <w:rFonts w:ascii="Times New Roman"/>
          <w:b w:val="false"/>
          <w:i w:val="false"/>
          <w:color w:val="000000"/>
          <w:sz w:val="28"/>
        </w:rPr>
        <w:t>
      10) ограничения снижения напряжения;</w:t>
      </w:r>
      <w:r>
        <w:br/>
      </w:r>
      <w:r>
        <w:rPr>
          <w:rFonts w:ascii="Times New Roman"/>
          <w:b w:val="false"/>
          <w:i w:val="false"/>
          <w:color w:val="000000"/>
          <w:sz w:val="28"/>
        </w:rPr>
        <w:t>
</w:t>
      </w:r>
      <w:r>
        <w:rPr>
          <w:rFonts w:ascii="Times New Roman"/>
          <w:b w:val="false"/>
          <w:i w:val="false"/>
          <w:color w:val="000000"/>
          <w:sz w:val="28"/>
        </w:rPr>
        <w:t>
      11) ограничения повышения напряжения;</w:t>
      </w:r>
      <w:r>
        <w:br/>
      </w:r>
      <w:r>
        <w:rPr>
          <w:rFonts w:ascii="Times New Roman"/>
          <w:b w:val="false"/>
          <w:i w:val="false"/>
          <w:color w:val="000000"/>
          <w:sz w:val="28"/>
        </w:rPr>
        <w:t>
</w:t>
      </w:r>
      <w:r>
        <w:rPr>
          <w:rFonts w:ascii="Times New Roman"/>
          <w:b w:val="false"/>
          <w:i w:val="false"/>
          <w:color w:val="000000"/>
          <w:sz w:val="28"/>
        </w:rPr>
        <w:t>
      12) предотвращения перегрузки оборудования;</w:t>
      </w:r>
      <w:r>
        <w:br/>
      </w:r>
      <w:r>
        <w:rPr>
          <w:rFonts w:ascii="Times New Roman"/>
          <w:b w:val="false"/>
          <w:i w:val="false"/>
          <w:color w:val="000000"/>
          <w:sz w:val="28"/>
        </w:rPr>
        <w:t>
</w:t>
      </w:r>
      <w:r>
        <w:rPr>
          <w:rFonts w:ascii="Times New Roman"/>
          <w:b w:val="false"/>
          <w:i w:val="false"/>
          <w:color w:val="000000"/>
          <w:sz w:val="28"/>
        </w:rPr>
        <w:t>
      13) диспетчерского контроля и управления.</w:t>
      </w:r>
      <w:r>
        <w:br/>
      </w:r>
      <w:r>
        <w:rPr>
          <w:rFonts w:ascii="Times New Roman"/>
          <w:b w:val="false"/>
          <w:i w:val="false"/>
          <w:color w:val="000000"/>
          <w:sz w:val="28"/>
        </w:rPr>
        <w:t>
</w:t>
      </w:r>
      <w:r>
        <w:rPr>
          <w:rFonts w:ascii="Times New Roman"/>
          <w:b w:val="false"/>
          <w:i w:val="false"/>
          <w:color w:val="000000"/>
          <w:sz w:val="28"/>
        </w:rPr>
        <w:t>
      Функции устройств по подпунктам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xml:space="preserve"> настоящего пункта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 имеющими лицензии и опыт работы в электроэнергетике.</w:t>
      </w:r>
      <w:r>
        <w:br/>
      </w:r>
      <w:r>
        <w:rPr>
          <w:rFonts w:ascii="Times New Roman"/>
          <w:b w:val="false"/>
          <w:i w:val="false"/>
          <w:color w:val="000000"/>
          <w:sz w:val="28"/>
        </w:rPr>
        <w:t>
</w:t>
      </w:r>
      <w:r>
        <w:rPr>
          <w:rFonts w:ascii="Times New Roman"/>
          <w:b w:val="false"/>
          <w:i w:val="false"/>
          <w:color w:val="000000"/>
          <w:sz w:val="28"/>
        </w:rPr>
        <w:t>
      В энергосистемах и на энергообъектах устанавливаются устройства автоматического управления, не охватываемые настоящей главой Правил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данной главе.</w:t>
      </w:r>
      <w:r>
        <w:br/>
      </w:r>
      <w:r>
        <w:rPr>
          <w:rFonts w:ascii="Times New Roman"/>
          <w:b w:val="false"/>
          <w:i w:val="false"/>
          <w:color w:val="000000"/>
          <w:sz w:val="28"/>
        </w:rPr>
        <w:t>
</w:t>
      </w:r>
      <w:r>
        <w:rPr>
          <w:rFonts w:ascii="Times New Roman"/>
          <w:b w:val="false"/>
          <w:i w:val="false"/>
          <w:color w:val="000000"/>
          <w:sz w:val="28"/>
        </w:rPr>
        <w:t>
      В электрических сетях предприятий-потребителей электроэнергии применяются такие устройства автоматики, которые по возможности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w:t>
      </w:r>
    </w:p>
    <w:bookmarkEnd w:id="245"/>
    <w:bookmarkStart w:name="z2703" w:id="246"/>
    <w:p>
      <w:pPr>
        <w:spacing w:after="0"/>
        <w:ind w:left="0"/>
        <w:jc w:val="left"/>
      </w:pPr>
      <w:r>
        <w:rPr>
          <w:rFonts w:ascii="Times New Roman"/>
          <w:b/>
          <w:i w:val="false"/>
          <w:color w:val="000000"/>
        </w:rPr>
        <w:t xml:space="preserve"> 
2. Автоматическое повторное включение (АПВ)</w:t>
      </w:r>
    </w:p>
    <w:bookmarkEnd w:id="246"/>
    <w:bookmarkStart w:name="z2704" w:id="247"/>
    <w:p>
      <w:pPr>
        <w:spacing w:after="0"/>
        <w:ind w:left="0"/>
        <w:jc w:val="both"/>
      </w:pPr>
      <w:r>
        <w:rPr>
          <w:rFonts w:ascii="Times New Roman"/>
          <w:b w:val="false"/>
          <w:i w:val="false"/>
          <w:color w:val="000000"/>
          <w:sz w:val="28"/>
        </w:rPr>
        <w:t>
      732. Устройства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w:t>
      </w:r>
      <w:r>
        <w:br/>
      </w:r>
      <w:r>
        <w:rPr>
          <w:rFonts w:ascii="Times New Roman"/>
          <w:b w:val="false"/>
          <w:i w:val="false"/>
          <w:color w:val="000000"/>
          <w:sz w:val="28"/>
        </w:rPr>
        <w:t>
</w:t>
      </w:r>
      <w:r>
        <w:rPr>
          <w:rFonts w:ascii="Times New Roman"/>
          <w:b w:val="false"/>
          <w:i w:val="false"/>
          <w:color w:val="000000"/>
          <w:sz w:val="28"/>
        </w:rPr>
        <w:t>
      Должно предусматриваться автоматическое повторное включение:</w:t>
      </w:r>
      <w:r>
        <w:br/>
      </w:r>
      <w:r>
        <w:rPr>
          <w:rFonts w:ascii="Times New Roman"/>
          <w:b w:val="false"/>
          <w:i w:val="false"/>
          <w:color w:val="000000"/>
          <w:sz w:val="28"/>
        </w:rPr>
        <w:t>
</w:t>
      </w:r>
      <w:r>
        <w:rPr>
          <w:rFonts w:ascii="Times New Roman"/>
          <w:b w:val="false"/>
          <w:i w:val="false"/>
          <w:color w:val="000000"/>
          <w:sz w:val="28"/>
        </w:rPr>
        <w:t>
      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применяется в случаях, когда оно может быть эффективным в связи со значительной вероятностью повреждений с образованием открытой дуги (наличие нескольких промежуточных сборок, питание по одной линии нескольких подстанций и т.п.), а также с целью исправления неселективного действия защиты. Вопрос о применении АПВ на кабельных линиях 110 кВ и выше должен решаться при проектировании в каждом отдельном случае с учетом конкретных условий;</w:t>
      </w:r>
      <w:r>
        <w:br/>
      </w:r>
      <w:r>
        <w:rPr>
          <w:rFonts w:ascii="Times New Roman"/>
          <w:b w:val="false"/>
          <w:i w:val="false"/>
          <w:color w:val="000000"/>
          <w:sz w:val="28"/>
        </w:rPr>
        <w:t>
</w:t>
      </w:r>
      <w:r>
        <w:rPr>
          <w:rFonts w:ascii="Times New Roman"/>
          <w:b w:val="false"/>
          <w:i w:val="false"/>
          <w:color w:val="000000"/>
          <w:sz w:val="28"/>
        </w:rPr>
        <w:t>
      2) шин электростанций и подстанций;</w:t>
      </w:r>
      <w:r>
        <w:br/>
      </w:r>
      <w:r>
        <w:rPr>
          <w:rFonts w:ascii="Times New Roman"/>
          <w:b w:val="false"/>
          <w:i w:val="false"/>
          <w:color w:val="000000"/>
          <w:sz w:val="28"/>
        </w:rPr>
        <w:t>
</w:t>
      </w:r>
      <w:r>
        <w:rPr>
          <w:rFonts w:ascii="Times New Roman"/>
          <w:b w:val="false"/>
          <w:i w:val="false"/>
          <w:color w:val="000000"/>
          <w:sz w:val="28"/>
        </w:rPr>
        <w:t>
      3) трансформаторов;</w:t>
      </w:r>
      <w:r>
        <w:br/>
      </w:r>
      <w:r>
        <w:rPr>
          <w:rFonts w:ascii="Times New Roman"/>
          <w:b w:val="false"/>
          <w:i w:val="false"/>
          <w:color w:val="000000"/>
          <w:sz w:val="28"/>
        </w:rPr>
        <w:t>
</w:t>
      </w:r>
      <w:r>
        <w:rPr>
          <w:rFonts w:ascii="Times New Roman"/>
          <w:b w:val="false"/>
          <w:i w:val="false"/>
          <w:color w:val="000000"/>
          <w:sz w:val="28"/>
        </w:rPr>
        <w:t>
      4) ответственных электродвигателей, отключаемых для обеспечения самозапуска других электродвигателей.</w:t>
      </w:r>
      <w:r>
        <w:br/>
      </w:r>
      <w:r>
        <w:rPr>
          <w:rFonts w:ascii="Times New Roman"/>
          <w:b w:val="false"/>
          <w:i w:val="false"/>
          <w:color w:val="000000"/>
          <w:sz w:val="28"/>
        </w:rPr>
        <w:t>
</w:t>
      </w:r>
      <w:r>
        <w:rPr>
          <w:rFonts w:ascii="Times New Roman"/>
          <w:b w:val="false"/>
          <w:i w:val="false"/>
          <w:color w:val="000000"/>
          <w:sz w:val="28"/>
        </w:rPr>
        <w:t>
      Для осуществления АПВ по подпунктам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настоящего пункта должны также предусматриваться устройства АПВ на обходных, шиносоединительных и секционных выключателях.</w:t>
      </w:r>
      <w:r>
        <w:br/>
      </w:r>
      <w:r>
        <w:rPr>
          <w:rFonts w:ascii="Times New Roman"/>
          <w:b w:val="false"/>
          <w:i w:val="false"/>
          <w:color w:val="000000"/>
          <w:sz w:val="28"/>
        </w:rPr>
        <w:t>
</w:t>
      </w:r>
      <w:r>
        <w:rPr>
          <w:rFonts w:ascii="Times New Roman"/>
          <w:b w:val="false"/>
          <w:i w:val="false"/>
          <w:color w:val="000000"/>
          <w:sz w:val="28"/>
        </w:rPr>
        <w:t>
      733. Устройства АПВ должны быть выполнены так, чтобы они не действовали при:</w:t>
      </w:r>
      <w:r>
        <w:br/>
      </w:r>
      <w:r>
        <w:rPr>
          <w:rFonts w:ascii="Times New Roman"/>
          <w:b w:val="false"/>
          <w:i w:val="false"/>
          <w:color w:val="000000"/>
          <w:sz w:val="28"/>
        </w:rPr>
        <w:t>
</w:t>
      </w:r>
      <w:r>
        <w:rPr>
          <w:rFonts w:ascii="Times New Roman"/>
          <w:b w:val="false"/>
          <w:i w:val="false"/>
          <w:color w:val="000000"/>
          <w:sz w:val="28"/>
        </w:rPr>
        <w:t>
      1) отключении выключателя персоналом дистанционно или при помощи телеуправления;</w:t>
      </w:r>
      <w:r>
        <w:br/>
      </w:r>
      <w:r>
        <w:rPr>
          <w:rFonts w:ascii="Times New Roman"/>
          <w:b w:val="false"/>
          <w:i w:val="false"/>
          <w:color w:val="000000"/>
          <w:sz w:val="28"/>
        </w:rPr>
        <w:t>
</w:t>
      </w:r>
      <w:r>
        <w:rPr>
          <w:rFonts w:ascii="Times New Roman"/>
          <w:b w:val="false"/>
          <w:i w:val="false"/>
          <w:color w:val="000000"/>
          <w:sz w:val="28"/>
        </w:rPr>
        <w:t>
      2) автоматическом отключении от релейной защиты непосредственно после включения персоналом дистанционно или при помощи телеуправления;</w:t>
      </w:r>
      <w:r>
        <w:br/>
      </w:r>
      <w:r>
        <w:rPr>
          <w:rFonts w:ascii="Times New Roman"/>
          <w:b w:val="false"/>
          <w:i w:val="false"/>
          <w:color w:val="000000"/>
          <w:sz w:val="28"/>
        </w:rPr>
        <w:t>
</w:t>
      </w:r>
      <w:r>
        <w:rPr>
          <w:rFonts w:ascii="Times New Roman"/>
          <w:b w:val="false"/>
          <w:i w:val="false"/>
          <w:color w:val="000000"/>
          <w:sz w:val="28"/>
        </w:rPr>
        <w:t>
      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АЧР (ЧАПВ) должно выполняться в соответствии с </w:t>
      </w:r>
      <w:r>
        <w:rPr>
          <w:rFonts w:ascii="Times New Roman"/>
          <w:b w:val="false"/>
          <w:i w:val="false"/>
          <w:color w:val="000000"/>
          <w:sz w:val="28"/>
        </w:rPr>
        <w:t>пунктом 810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Устройства АПВ должны быть выполнены так, чтобы была исключена возможностью многократного включения на КЗ при любой неисправности в схеме устройства.</w:t>
      </w:r>
      <w:r>
        <w:br/>
      </w:r>
      <w:r>
        <w:rPr>
          <w:rFonts w:ascii="Times New Roman"/>
          <w:b w:val="false"/>
          <w:i w:val="false"/>
          <w:color w:val="000000"/>
          <w:sz w:val="28"/>
        </w:rPr>
        <w:t>
</w:t>
      </w:r>
      <w:r>
        <w:rPr>
          <w:rFonts w:ascii="Times New Roman"/>
          <w:b w:val="false"/>
          <w:i w:val="false"/>
          <w:color w:val="000000"/>
          <w:sz w:val="28"/>
        </w:rPr>
        <w:t>
      Устройства АПВ должны выполняться с автоматическим возвратом.</w:t>
      </w:r>
      <w:r>
        <w:br/>
      </w:r>
      <w:r>
        <w:rPr>
          <w:rFonts w:ascii="Times New Roman"/>
          <w:b w:val="false"/>
          <w:i w:val="false"/>
          <w:color w:val="000000"/>
          <w:sz w:val="28"/>
        </w:rPr>
        <w:t>
</w:t>
      </w:r>
      <w:r>
        <w:rPr>
          <w:rFonts w:ascii="Times New Roman"/>
          <w:b w:val="false"/>
          <w:i w:val="false"/>
          <w:color w:val="000000"/>
          <w:sz w:val="28"/>
        </w:rPr>
        <w:t>
      734. При применении АПВ предусматривается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используется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возможного отключения выключателя защитой под действием толчка тока при включении из-за неодновременного включения фаз выключателя.</w:t>
      </w:r>
      <w:r>
        <w:br/>
      </w:r>
      <w:r>
        <w:rPr>
          <w:rFonts w:ascii="Times New Roman"/>
          <w:b w:val="false"/>
          <w:i w:val="false"/>
          <w:color w:val="000000"/>
          <w:sz w:val="28"/>
        </w:rPr>
        <w:t>
</w:t>
      </w:r>
      <w:r>
        <w:rPr>
          <w:rFonts w:ascii="Times New Roman"/>
          <w:b w:val="false"/>
          <w:i w:val="false"/>
          <w:color w:val="000000"/>
          <w:sz w:val="28"/>
        </w:rPr>
        <w:t>
      Не допускается ускорение защиты после включения выключателя, когда линия уже включена под напряжение другим своим выключателем (т.е. при наличии симметричного напряжения на линии).</w:t>
      </w:r>
      <w:r>
        <w:br/>
      </w:r>
      <w:r>
        <w:rPr>
          <w:rFonts w:ascii="Times New Roman"/>
          <w:b w:val="false"/>
          <w:i w:val="false"/>
          <w:color w:val="000000"/>
          <w:sz w:val="28"/>
        </w:rPr>
        <w:t>
</w:t>
      </w:r>
      <w:r>
        <w:rPr>
          <w:rFonts w:ascii="Times New Roman"/>
          <w:b w:val="false"/>
          <w:i w:val="false"/>
          <w:color w:val="000000"/>
          <w:sz w:val="28"/>
        </w:rPr>
        <w:t>
      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сек.</w:t>
      </w:r>
      <w:r>
        <w:br/>
      </w:r>
      <w:r>
        <w:rPr>
          <w:rFonts w:ascii="Times New Roman"/>
          <w:b w:val="false"/>
          <w:i w:val="false"/>
          <w:color w:val="000000"/>
          <w:sz w:val="28"/>
        </w:rPr>
        <w:t>
</w:t>
      </w:r>
      <w:r>
        <w:rPr>
          <w:rFonts w:ascii="Times New Roman"/>
          <w:b w:val="false"/>
          <w:i w:val="false"/>
          <w:color w:val="000000"/>
          <w:sz w:val="28"/>
        </w:rPr>
        <w:t>
      735. Устройства трехфазного АПВ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r>
        <w:br/>
      </w:r>
      <w:r>
        <w:rPr>
          <w:rFonts w:ascii="Times New Roman"/>
          <w:b w:val="false"/>
          <w:i w:val="false"/>
          <w:color w:val="000000"/>
          <w:sz w:val="28"/>
        </w:rPr>
        <w:t>
</w:t>
      </w:r>
      <w:r>
        <w:rPr>
          <w:rFonts w:ascii="Times New Roman"/>
          <w:b w:val="false"/>
          <w:i w:val="false"/>
          <w:color w:val="000000"/>
          <w:sz w:val="28"/>
        </w:rPr>
        <w:t>
      736. Применяются,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принимаются для воздушных линий, в особенности для одиночных с односторонним питанием. В сетях 35 кВ и ниже устройства ТАПВ двукратного действия применяется, в первую очередь, для линий, не имеющих резервирования по сети.</w:t>
      </w:r>
      <w:r>
        <w:br/>
      </w:r>
      <w:r>
        <w:rPr>
          <w:rFonts w:ascii="Times New Roman"/>
          <w:b w:val="false"/>
          <w:i w:val="false"/>
          <w:color w:val="000000"/>
          <w:sz w:val="28"/>
        </w:rPr>
        <w:t>
</w:t>
      </w:r>
      <w:r>
        <w:rPr>
          <w:rFonts w:ascii="Times New Roman"/>
          <w:b w:val="false"/>
          <w:i w:val="false"/>
          <w:color w:val="000000"/>
          <w:sz w:val="28"/>
        </w:rPr>
        <w:t>
      В сетях с изолированной или компенсированной нейтралью, применяется блокировка второго цикла АПВ в случае замыкания на землю после АПВ первого цикла (по наличию напряжений нулевой последовательности). Выдержка времени ТАПВ во втором цикле должна быть не менее 15–20 с.</w:t>
      </w:r>
      <w:r>
        <w:br/>
      </w:r>
      <w:r>
        <w:rPr>
          <w:rFonts w:ascii="Times New Roman"/>
          <w:b w:val="false"/>
          <w:i w:val="false"/>
          <w:color w:val="000000"/>
          <w:sz w:val="28"/>
        </w:rPr>
        <w:t>
</w:t>
      </w:r>
      <w:r>
        <w:rPr>
          <w:rFonts w:ascii="Times New Roman"/>
          <w:b w:val="false"/>
          <w:i w:val="false"/>
          <w:color w:val="000000"/>
          <w:sz w:val="28"/>
        </w:rPr>
        <w:t>
      737.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r>
        <w:br/>
      </w:r>
      <w:r>
        <w:rPr>
          <w:rFonts w:ascii="Times New Roman"/>
          <w:b w:val="false"/>
          <w:i w:val="false"/>
          <w:color w:val="000000"/>
          <w:sz w:val="28"/>
        </w:rPr>
        <w:t>
</w:t>
      </w:r>
      <w:r>
        <w:rPr>
          <w:rFonts w:ascii="Times New Roman"/>
          <w:b w:val="false"/>
          <w:i w:val="false"/>
          <w:color w:val="000000"/>
          <w:sz w:val="28"/>
        </w:rPr>
        <w:t>
      Выдержка времени устройства ТАПВ на линии с двусторонним питанием должна выбираться также с учетом возможного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r>
        <w:br/>
      </w:r>
      <w:r>
        <w:rPr>
          <w:rFonts w:ascii="Times New Roman"/>
          <w:b w:val="false"/>
          <w:i w:val="false"/>
          <w:color w:val="000000"/>
          <w:sz w:val="28"/>
        </w:rPr>
        <w:t>
</w:t>
      </w:r>
      <w:r>
        <w:rPr>
          <w:rFonts w:ascii="Times New Roman"/>
          <w:b w:val="false"/>
          <w:i w:val="false"/>
          <w:color w:val="000000"/>
          <w:sz w:val="28"/>
        </w:rPr>
        <w:t>
      С целью повышения эффективности ТАПВ однократного действия допускается увеличивать его выдержку времени (по возможности с учетом работы потребителя).</w:t>
      </w:r>
      <w:r>
        <w:br/>
      </w:r>
      <w:r>
        <w:rPr>
          <w:rFonts w:ascii="Times New Roman"/>
          <w:b w:val="false"/>
          <w:i w:val="false"/>
          <w:color w:val="000000"/>
          <w:sz w:val="28"/>
        </w:rPr>
        <w:t>
</w:t>
      </w:r>
      <w:r>
        <w:rPr>
          <w:rFonts w:ascii="Times New Roman"/>
          <w:b w:val="false"/>
          <w:i w:val="false"/>
          <w:color w:val="000000"/>
          <w:sz w:val="28"/>
        </w:rPr>
        <w:t>
      738. На одиночных линиях 110 кВ и выше с односторонним питанием, для которых допустим в случае неуспешного ТАПВ переход на длительную работу двумя фазами, предусматривается ТАПВ двукратного действия на питающем конце линии. Перевод линии на работу двумя фазами может производиться персоналом на месте или при помощи телеуправления.</w:t>
      </w:r>
      <w:r>
        <w:br/>
      </w:r>
      <w:r>
        <w:rPr>
          <w:rFonts w:ascii="Times New Roman"/>
          <w:b w:val="false"/>
          <w:i w:val="false"/>
          <w:color w:val="000000"/>
          <w:sz w:val="28"/>
        </w:rPr>
        <w:t>
</w:t>
      </w:r>
      <w:r>
        <w:rPr>
          <w:rFonts w:ascii="Times New Roman"/>
          <w:b w:val="false"/>
          <w:i w:val="false"/>
          <w:color w:val="000000"/>
          <w:sz w:val="28"/>
        </w:rPr>
        <w:t>
      Для перевода линии после неуспешного АПВ на работу двумя фазами предусматривается пофазное управление разъединителями или выключателями на питающем и приемном концах линии.</w:t>
      </w:r>
      <w:r>
        <w:br/>
      </w:r>
      <w:r>
        <w:rPr>
          <w:rFonts w:ascii="Times New Roman"/>
          <w:b w:val="false"/>
          <w:i w:val="false"/>
          <w:color w:val="000000"/>
          <w:sz w:val="28"/>
        </w:rPr>
        <w:t>
</w:t>
      </w:r>
      <w:r>
        <w:rPr>
          <w:rFonts w:ascii="Times New Roman"/>
          <w:b w:val="false"/>
          <w:i w:val="false"/>
          <w:color w:val="000000"/>
          <w:sz w:val="28"/>
        </w:rPr>
        <w:t>
      При переводе линии на длительную работу двумя фазами принимаются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r>
        <w:br/>
      </w:r>
      <w:r>
        <w:rPr>
          <w:rFonts w:ascii="Times New Roman"/>
          <w:b w:val="false"/>
          <w:i w:val="false"/>
          <w:color w:val="000000"/>
          <w:sz w:val="28"/>
        </w:rPr>
        <w:t>
</w:t>
      </w:r>
      <w:r>
        <w:rPr>
          <w:rFonts w:ascii="Times New Roman"/>
          <w:b w:val="false"/>
          <w:i w:val="false"/>
          <w:color w:val="000000"/>
          <w:sz w:val="28"/>
        </w:rPr>
        <w:t>
      В отдельных случаях при наличии специального обоснования допускается также перерыв в работе линии связи на время неполнофазного режима.</w:t>
      </w:r>
      <w:r>
        <w:br/>
      </w:r>
      <w:r>
        <w:rPr>
          <w:rFonts w:ascii="Times New Roman"/>
          <w:b w:val="false"/>
          <w:i w:val="false"/>
          <w:color w:val="000000"/>
          <w:sz w:val="28"/>
        </w:rPr>
        <w:t>
</w:t>
      </w:r>
      <w:r>
        <w:rPr>
          <w:rFonts w:ascii="Times New Roman"/>
          <w:b w:val="false"/>
          <w:i w:val="false"/>
          <w:color w:val="000000"/>
          <w:sz w:val="28"/>
        </w:rPr>
        <w:t>
      739. На линиях, отключение которых не приводит к нарушению электрической связи между генерирующими источниками, на параллельных линиях с односторонним питанием, устанавливаются устройства ТАПВ без проверки синхронизма.</w:t>
      </w:r>
      <w:r>
        <w:br/>
      </w:r>
      <w:r>
        <w:rPr>
          <w:rFonts w:ascii="Times New Roman"/>
          <w:b w:val="false"/>
          <w:i w:val="false"/>
          <w:color w:val="000000"/>
          <w:sz w:val="28"/>
        </w:rPr>
        <w:t>
</w:t>
      </w:r>
      <w:r>
        <w:rPr>
          <w:rFonts w:ascii="Times New Roman"/>
          <w:b w:val="false"/>
          <w:i w:val="false"/>
          <w:color w:val="000000"/>
          <w:sz w:val="28"/>
        </w:rPr>
        <w:t>
      740.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r>
        <w:br/>
      </w:r>
      <w:r>
        <w:rPr>
          <w:rFonts w:ascii="Times New Roman"/>
          <w:b w:val="false"/>
          <w:i w:val="false"/>
          <w:color w:val="000000"/>
          <w:sz w:val="28"/>
        </w:rPr>
        <w:t>
</w:t>
      </w:r>
      <w:r>
        <w:rPr>
          <w:rFonts w:ascii="Times New Roman"/>
          <w:b w:val="false"/>
          <w:i w:val="false"/>
          <w:color w:val="000000"/>
          <w:sz w:val="28"/>
        </w:rPr>
        <w:t>
      1) быстродействующее ТАПВ (БАПВ);</w:t>
      </w:r>
      <w:r>
        <w:br/>
      </w:r>
      <w:r>
        <w:rPr>
          <w:rFonts w:ascii="Times New Roman"/>
          <w:b w:val="false"/>
          <w:i w:val="false"/>
          <w:color w:val="000000"/>
          <w:sz w:val="28"/>
        </w:rPr>
        <w:t>
</w:t>
      </w:r>
      <w:r>
        <w:rPr>
          <w:rFonts w:ascii="Times New Roman"/>
          <w:b w:val="false"/>
          <w:i w:val="false"/>
          <w:color w:val="000000"/>
          <w:sz w:val="28"/>
        </w:rPr>
        <w:t>
      2) несинхронное ТАПВ (НАПВ);</w:t>
      </w:r>
      <w:r>
        <w:br/>
      </w:r>
      <w:r>
        <w:rPr>
          <w:rFonts w:ascii="Times New Roman"/>
          <w:b w:val="false"/>
          <w:i w:val="false"/>
          <w:color w:val="000000"/>
          <w:sz w:val="28"/>
        </w:rPr>
        <w:t>
</w:t>
      </w:r>
      <w:r>
        <w:rPr>
          <w:rFonts w:ascii="Times New Roman"/>
          <w:b w:val="false"/>
          <w:i w:val="false"/>
          <w:color w:val="000000"/>
          <w:sz w:val="28"/>
        </w:rPr>
        <w:t>
      3) ТАПВ с улавливанием синхронизма (ТАПВ УС).</w:t>
      </w:r>
      <w:r>
        <w:br/>
      </w:r>
      <w:r>
        <w:rPr>
          <w:rFonts w:ascii="Times New Roman"/>
          <w:b w:val="false"/>
          <w:i w:val="false"/>
          <w:color w:val="000000"/>
          <w:sz w:val="28"/>
        </w:rPr>
        <w:t>
</w:t>
      </w:r>
      <w:r>
        <w:rPr>
          <w:rFonts w:ascii="Times New Roman"/>
          <w:b w:val="false"/>
          <w:i w:val="false"/>
          <w:color w:val="000000"/>
          <w:sz w:val="28"/>
        </w:rPr>
        <w:t>
      Кроме того, может предусматриваться однофазное АПВ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r>
        <w:br/>
      </w:r>
      <w:r>
        <w:rPr>
          <w:rFonts w:ascii="Times New Roman"/>
          <w:b w:val="false"/>
          <w:i w:val="false"/>
          <w:color w:val="000000"/>
          <w:sz w:val="28"/>
        </w:rPr>
        <w:t>
</w:t>
      </w:r>
      <w:r>
        <w:rPr>
          <w:rFonts w:ascii="Times New Roman"/>
          <w:b w:val="false"/>
          <w:i w:val="false"/>
          <w:color w:val="000000"/>
          <w:sz w:val="28"/>
        </w:rPr>
        <w:t>
      Выбор видов АПВ производится, исходя из совокупности конкретных условий работы системы и оборудования, с учетом указаний в пунктах </w:t>
      </w:r>
      <w:r>
        <w:rPr>
          <w:rFonts w:ascii="Times New Roman"/>
          <w:b w:val="false"/>
          <w:i w:val="false"/>
          <w:color w:val="000000"/>
          <w:sz w:val="28"/>
        </w:rPr>
        <w:t>739</w:t>
      </w:r>
      <w:r>
        <w:rPr>
          <w:rFonts w:ascii="Times New Roman"/>
          <w:b w:val="false"/>
          <w:i w:val="false"/>
          <w:color w:val="000000"/>
          <w:sz w:val="28"/>
        </w:rPr>
        <w:t>–</w:t>
      </w:r>
      <w:r>
        <w:rPr>
          <w:rFonts w:ascii="Times New Roman"/>
          <w:b w:val="false"/>
          <w:i w:val="false"/>
          <w:color w:val="000000"/>
          <w:sz w:val="28"/>
        </w:rPr>
        <w:t>743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741. Быстродействующее АПВ, или БАПВ (одновременное включение с минимальной выдержкой времени с обоих концов), предусматривается на линиях по </w:t>
      </w:r>
      <w:r>
        <w:rPr>
          <w:rFonts w:ascii="Times New Roman"/>
          <w:b w:val="false"/>
          <w:i w:val="false"/>
          <w:color w:val="000000"/>
          <w:sz w:val="28"/>
        </w:rPr>
        <w:t>пункту 738</w:t>
      </w:r>
      <w:r>
        <w:rPr>
          <w:rFonts w:ascii="Times New Roman"/>
          <w:b w:val="false"/>
          <w:i w:val="false"/>
          <w:color w:val="000000"/>
          <w:sz w:val="28"/>
        </w:rPr>
        <w:t xml:space="preserve"> настоящих Правил для автоматического повторного включения, при небольшом расхождении угла между векторами ЭДС соединяемых систем. БАПВ может применяться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r>
        <w:br/>
      </w:r>
      <w:r>
        <w:rPr>
          <w:rFonts w:ascii="Times New Roman"/>
          <w:b w:val="false"/>
          <w:i w:val="false"/>
          <w:color w:val="000000"/>
          <w:sz w:val="28"/>
        </w:rPr>
        <w:t>
</w:t>
      </w:r>
      <w:r>
        <w:rPr>
          <w:rFonts w:ascii="Times New Roman"/>
          <w:b w:val="false"/>
          <w:i w:val="false"/>
          <w:color w:val="000000"/>
          <w:sz w:val="28"/>
        </w:rPr>
        <w:t>
      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r>
        <w:br/>
      </w:r>
      <w:r>
        <w:rPr>
          <w:rFonts w:ascii="Times New Roman"/>
          <w:b w:val="false"/>
          <w:i w:val="false"/>
          <w:color w:val="000000"/>
          <w:sz w:val="28"/>
        </w:rPr>
        <w:t>
</w:t>
      </w:r>
      <w:r>
        <w:rPr>
          <w:rFonts w:ascii="Times New Roman"/>
          <w:b w:val="false"/>
          <w:i w:val="false"/>
          <w:color w:val="000000"/>
          <w:sz w:val="28"/>
        </w:rPr>
        <w:t>
      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допускается.</w:t>
      </w:r>
      <w:r>
        <w:br/>
      </w:r>
      <w:r>
        <w:rPr>
          <w:rFonts w:ascii="Times New Roman"/>
          <w:b w:val="false"/>
          <w:i w:val="false"/>
          <w:color w:val="000000"/>
          <w:sz w:val="28"/>
        </w:rPr>
        <w:t>
</w:t>
      </w:r>
      <w:r>
        <w:rPr>
          <w:rFonts w:ascii="Times New Roman"/>
          <w:b w:val="false"/>
          <w:i w:val="false"/>
          <w:color w:val="000000"/>
          <w:sz w:val="28"/>
        </w:rPr>
        <w:t>
      742. Несинхронное АПВ (НАПВ) может применяться на линиях по </w:t>
      </w:r>
      <w:r>
        <w:rPr>
          <w:rFonts w:ascii="Times New Roman"/>
          <w:b w:val="false"/>
          <w:i w:val="false"/>
          <w:color w:val="000000"/>
          <w:sz w:val="28"/>
        </w:rPr>
        <w:t>пунктам 738</w:t>
      </w:r>
      <w:r>
        <w:rPr>
          <w:rFonts w:ascii="Times New Roman"/>
          <w:b w:val="false"/>
          <w:i w:val="false"/>
          <w:color w:val="000000"/>
          <w:sz w:val="28"/>
        </w:rPr>
        <w:t xml:space="preserve"> настоящих Правил (в основном 110–220 кВ), если:</w:t>
      </w:r>
      <w:r>
        <w:br/>
      </w:r>
      <w:r>
        <w:rPr>
          <w:rFonts w:ascii="Times New Roman"/>
          <w:b w:val="false"/>
          <w:i w:val="false"/>
          <w:color w:val="000000"/>
          <w:sz w:val="28"/>
        </w:rPr>
        <w:t>
</w:t>
      </w:r>
      <w:r>
        <w:rPr>
          <w:rFonts w:ascii="Times New Roman"/>
          <w:b w:val="false"/>
          <w:i w:val="false"/>
          <w:color w:val="000000"/>
          <w:sz w:val="28"/>
        </w:rPr>
        <w:t xml:space="preserve">
      1)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 </w:t>
      </w:r>
      <w:r>
        <w:rPr>
          <w:rFonts w:ascii="Times New Roman"/>
          <w:b w:val="false"/>
          <w:i w:val="false"/>
          <w:color w:val="000000"/>
          <w:vertAlign w:val="superscript"/>
        </w:rPr>
        <w:t>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2) максимальный ток через трансформатор (автотрансформатор) при угле включения 180 </w:t>
      </w:r>
      <w:r>
        <w:rPr>
          <w:rFonts w:ascii="Times New Roman"/>
          <w:b w:val="false"/>
          <w:i w:val="false"/>
          <w:color w:val="000000"/>
          <w:vertAlign w:val="superscript"/>
        </w:rPr>
        <w:t>0</w:t>
      </w:r>
      <w:r>
        <w:rPr>
          <w:rFonts w:ascii="Times New Roman"/>
          <w:b w:val="false"/>
          <w:i w:val="false"/>
          <w:color w:val="000000"/>
          <w:sz w:val="28"/>
        </w:rPr>
        <w:t xml:space="preserve"> меньше тока КЗ на его выводах при питании от шин бесконечной мощности;</w:t>
      </w:r>
      <w:r>
        <w:br/>
      </w:r>
      <w:r>
        <w:rPr>
          <w:rFonts w:ascii="Times New Roman"/>
          <w:b w:val="false"/>
          <w:i w:val="false"/>
          <w:color w:val="000000"/>
          <w:sz w:val="28"/>
        </w:rPr>
        <w:t>
</w:t>
      </w:r>
      <w:r>
        <w:rPr>
          <w:rFonts w:ascii="Times New Roman"/>
          <w:b w:val="false"/>
          <w:i w:val="false"/>
          <w:color w:val="000000"/>
          <w:sz w:val="28"/>
        </w:rPr>
        <w:t>
      3)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r>
        <w:br/>
      </w:r>
      <w:r>
        <w:rPr>
          <w:rFonts w:ascii="Times New Roman"/>
          <w:b w:val="false"/>
          <w:i w:val="false"/>
          <w:color w:val="000000"/>
          <w:sz w:val="28"/>
        </w:rPr>
        <w:t>
</w:t>
      </w:r>
      <w:r>
        <w:rPr>
          <w:rFonts w:ascii="Times New Roman"/>
          <w:b w:val="false"/>
          <w:i w:val="false"/>
          <w:color w:val="000000"/>
          <w:sz w:val="28"/>
        </w:rPr>
        <w:t>
      При соблюдении этих условий НАПВ допускается применять также в режиме ремонта на параллельных линиях.</w:t>
      </w:r>
      <w:r>
        <w:br/>
      </w:r>
      <w:r>
        <w:rPr>
          <w:rFonts w:ascii="Times New Roman"/>
          <w:b w:val="false"/>
          <w:i w:val="false"/>
          <w:color w:val="000000"/>
          <w:sz w:val="28"/>
        </w:rPr>
        <w:t>
</w:t>
      </w:r>
      <w:r>
        <w:rPr>
          <w:rFonts w:ascii="Times New Roman"/>
          <w:b w:val="false"/>
          <w:i w:val="false"/>
          <w:color w:val="000000"/>
          <w:sz w:val="28"/>
        </w:rPr>
        <w:t>
      При выполнении НАПВ необходимо принять меры по предотвращению излишнего срабатывания защиты. С этой целью, в частности, осуществляется включение выключателей при НАПВ в определенной последовательности, выполнением АПВ с одной из сторон линии с контролем наличия напряжения на ней после успешного ТАПВ с противоположной стороны.</w:t>
      </w:r>
      <w:r>
        <w:br/>
      </w:r>
      <w:r>
        <w:rPr>
          <w:rFonts w:ascii="Times New Roman"/>
          <w:b w:val="false"/>
          <w:i w:val="false"/>
          <w:color w:val="000000"/>
          <w:sz w:val="28"/>
        </w:rPr>
        <w:t>
</w:t>
      </w:r>
      <w:r>
        <w:rPr>
          <w:rFonts w:ascii="Times New Roman"/>
          <w:b w:val="false"/>
          <w:i w:val="false"/>
          <w:color w:val="000000"/>
          <w:sz w:val="28"/>
        </w:rPr>
        <w:t>
      743. АПВ с улавливанием синхронизма может применяться на линиях по </w:t>
      </w:r>
      <w:r>
        <w:rPr>
          <w:rFonts w:ascii="Times New Roman"/>
          <w:b w:val="false"/>
          <w:i w:val="false"/>
          <w:color w:val="000000"/>
          <w:sz w:val="28"/>
        </w:rPr>
        <w:t>пункту 738</w:t>
      </w:r>
      <w:r>
        <w:rPr>
          <w:rFonts w:ascii="Times New Roman"/>
          <w:b w:val="false"/>
          <w:i w:val="false"/>
          <w:color w:val="000000"/>
          <w:sz w:val="28"/>
        </w:rPr>
        <w:t xml:space="preserve"> настоящих Правил для включения линии при значительных (примерно до 4 %) скольжениях и допустимом угле.</w:t>
      </w:r>
      <w:r>
        <w:br/>
      </w:r>
      <w:r>
        <w:rPr>
          <w:rFonts w:ascii="Times New Roman"/>
          <w:b w:val="false"/>
          <w:i w:val="false"/>
          <w:color w:val="000000"/>
          <w:sz w:val="28"/>
        </w:rPr>
        <w:t>
</w:t>
      </w:r>
      <w:r>
        <w:rPr>
          <w:rFonts w:ascii="Times New Roman"/>
          <w:b w:val="false"/>
          <w:i w:val="false"/>
          <w:color w:val="000000"/>
          <w:sz w:val="28"/>
        </w:rPr>
        <w:t>
      Возможно также следующее выполнение АПВ.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(УТАПВ БК) или ТАПВ с контролем отсутствия напряжения на линии (ТАПВ ОН), а на другом ее конце – ТАПВ с улавливанием синхронизма. Последнее производится при условии, что включение первого конца было успешным (это может быть определено, при помощи контроля наличия напряжения на линии и т.п.).</w:t>
      </w:r>
      <w:r>
        <w:br/>
      </w:r>
      <w:r>
        <w:rPr>
          <w:rFonts w:ascii="Times New Roman"/>
          <w:b w:val="false"/>
          <w:i w:val="false"/>
          <w:color w:val="000000"/>
          <w:sz w:val="28"/>
        </w:rPr>
        <w:t>
</w:t>
      </w:r>
      <w:r>
        <w:rPr>
          <w:rFonts w:ascii="Times New Roman"/>
          <w:b w:val="false"/>
          <w:i w:val="false"/>
          <w:color w:val="000000"/>
          <w:sz w:val="28"/>
        </w:rPr>
        <w:t>
      Для улавливания синхронизма применяются устройства, построенные по принципу синхронизатора с постоянным углом опережения.</w:t>
      </w:r>
      <w:r>
        <w:br/>
      </w:r>
      <w:r>
        <w:rPr>
          <w:rFonts w:ascii="Times New Roman"/>
          <w:b w:val="false"/>
          <w:i w:val="false"/>
          <w:color w:val="000000"/>
          <w:sz w:val="28"/>
        </w:rPr>
        <w:t>
</w:t>
      </w:r>
      <w:r>
        <w:rPr>
          <w:rFonts w:ascii="Times New Roman"/>
          <w:b w:val="false"/>
          <w:i w:val="false"/>
          <w:color w:val="000000"/>
          <w:sz w:val="28"/>
        </w:rPr>
        <w:t>
      Устройства АПВ выполняются так, чтобы имелась возможность изменять очередность включения выключателей по концам линии.</w:t>
      </w:r>
      <w:r>
        <w:br/>
      </w:r>
      <w:r>
        <w:rPr>
          <w:rFonts w:ascii="Times New Roman"/>
          <w:b w:val="false"/>
          <w:i w:val="false"/>
          <w:color w:val="000000"/>
          <w:sz w:val="28"/>
        </w:rPr>
        <w:t>
</w:t>
      </w:r>
      <w:r>
        <w:rPr>
          <w:rFonts w:ascii="Times New Roman"/>
          <w:b w:val="false"/>
          <w:i w:val="false"/>
          <w:color w:val="000000"/>
          <w:sz w:val="28"/>
        </w:rPr>
        <w:t>
      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w:t>
      </w:r>
      <w:r>
        <w:rPr>
          <w:rFonts w:ascii="Times New Roman"/>
          <w:b w:val="false"/>
          <w:i w:val="false"/>
          <w:color w:val="000000"/>
          <w:sz w:val="28"/>
        </w:rPr>
        <w:t>пункте 740</w:t>
      </w:r>
      <w:r>
        <w:rPr>
          <w:rFonts w:ascii="Times New Roman"/>
          <w:b w:val="false"/>
          <w:i w:val="false"/>
          <w:color w:val="000000"/>
          <w:sz w:val="28"/>
        </w:rPr>
        <w:t xml:space="preserve"> настоящих Правил. При применении устройства АПВ УС используется для включения линии персоналом (полуавтоматическая синхронизация).</w:t>
      </w:r>
      <w:r>
        <w:br/>
      </w:r>
      <w:r>
        <w:rPr>
          <w:rFonts w:ascii="Times New Roman"/>
          <w:b w:val="false"/>
          <w:i w:val="false"/>
          <w:color w:val="000000"/>
          <w:sz w:val="28"/>
        </w:rPr>
        <w:t>
</w:t>
      </w:r>
      <w:r>
        <w:rPr>
          <w:rFonts w:ascii="Times New Roman"/>
          <w:b w:val="false"/>
          <w:i w:val="false"/>
          <w:color w:val="000000"/>
          <w:sz w:val="28"/>
        </w:rPr>
        <w:t>
      744. На линиях, оборудованных трансформаторами напряжения, для контроля отсутствия напряжения (КОН) и контроля наличия напряжения (КНН) на линии при различных видах ТАПВ используются органы, реагирующие на линейное (фазное) напряжение и на напряжения обратной и нулевой последовательностей (на линиях без шунтирующих реакторов, можно не использовать напряжение нулевой последовательности и.т.п.).</w:t>
      </w:r>
      <w:r>
        <w:br/>
      </w:r>
      <w:r>
        <w:rPr>
          <w:rFonts w:ascii="Times New Roman"/>
          <w:b w:val="false"/>
          <w:i w:val="false"/>
          <w:color w:val="000000"/>
          <w:sz w:val="28"/>
        </w:rPr>
        <w:t>
</w:t>
      </w:r>
      <w:r>
        <w:rPr>
          <w:rFonts w:ascii="Times New Roman"/>
          <w:b w:val="false"/>
          <w:i w:val="false"/>
          <w:color w:val="000000"/>
          <w:sz w:val="28"/>
        </w:rPr>
        <w:t>
      745. Однофазное автоматическое повторное включение (ОАПВ) может применяться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применяется:</w:t>
      </w:r>
      <w:r>
        <w:br/>
      </w:r>
      <w:r>
        <w:rPr>
          <w:rFonts w:ascii="Times New Roman"/>
          <w:b w:val="false"/>
          <w:i w:val="false"/>
          <w:color w:val="000000"/>
          <w:sz w:val="28"/>
        </w:rPr>
        <w:t>
</w:t>
      </w:r>
      <w:r>
        <w:rPr>
          <w:rFonts w:ascii="Times New Roman"/>
          <w:b w:val="false"/>
          <w:i w:val="false"/>
          <w:color w:val="000000"/>
          <w:sz w:val="28"/>
        </w:rPr>
        <w:t>
      1) на одиночных сильно нагруженных межсистемных или внутрисистемных линиях электропередачи;</w:t>
      </w:r>
      <w:r>
        <w:br/>
      </w:r>
      <w:r>
        <w:rPr>
          <w:rFonts w:ascii="Times New Roman"/>
          <w:b w:val="false"/>
          <w:i w:val="false"/>
          <w:color w:val="000000"/>
          <w:sz w:val="28"/>
        </w:rPr>
        <w:t>
</w:t>
      </w:r>
      <w:r>
        <w:rPr>
          <w:rFonts w:ascii="Times New Roman"/>
          <w:b w:val="false"/>
          <w:i w:val="false"/>
          <w:color w:val="000000"/>
          <w:sz w:val="28"/>
        </w:rPr>
        <w:t>
      2) на сильно нагруженных межсистемных линиях 220 кВ и выше с двумя и более обходными связями при условии, что отключение одной из них может привести к нарушению динамической устойчивости энергосистемы;</w:t>
      </w:r>
      <w:r>
        <w:br/>
      </w:r>
      <w:r>
        <w:rPr>
          <w:rFonts w:ascii="Times New Roman"/>
          <w:b w:val="false"/>
          <w:i w:val="false"/>
          <w:color w:val="000000"/>
          <w:sz w:val="28"/>
        </w:rPr>
        <w:t>
</w:t>
      </w:r>
      <w:r>
        <w:rPr>
          <w:rFonts w:ascii="Times New Roman"/>
          <w:b w:val="false"/>
          <w:i w:val="false"/>
          <w:color w:val="000000"/>
          <w:sz w:val="28"/>
        </w:rPr>
        <w:t>
      3) на межсистемных и внутрисистемных линиях разных классов напряжения, если трехфазное отключение линии высшего напряжения может привести к недопустимой перегрузке линий низшего напряжения с возможностью нарушения устойчивости энергосистемы;</w:t>
      </w:r>
      <w:r>
        <w:br/>
      </w:r>
      <w:r>
        <w:rPr>
          <w:rFonts w:ascii="Times New Roman"/>
          <w:b w:val="false"/>
          <w:i w:val="false"/>
          <w:color w:val="000000"/>
          <w:sz w:val="28"/>
        </w:rPr>
        <w:t>
</w:t>
      </w:r>
      <w:r>
        <w:rPr>
          <w:rFonts w:ascii="Times New Roman"/>
          <w:b w:val="false"/>
          <w:i w:val="false"/>
          <w:color w:val="000000"/>
          <w:sz w:val="28"/>
        </w:rPr>
        <w:t>
      4) на линиях, связывающих с системой крупные блочные электростанции без значительной местной нагрузки;</w:t>
      </w:r>
      <w:r>
        <w:br/>
      </w:r>
      <w:r>
        <w:rPr>
          <w:rFonts w:ascii="Times New Roman"/>
          <w:b w:val="false"/>
          <w:i w:val="false"/>
          <w:color w:val="000000"/>
          <w:sz w:val="28"/>
        </w:rPr>
        <w:t>
</w:t>
      </w:r>
      <w:r>
        <w:rPr>
          <w:rFonts w:ascii="Times New Roman"/>
          <w:b w:val="false"/>
          <w:i w:val="false"/>
          <w:color w:val="000000"/>
          <w:sz w:val="28"/>
        </w:rPr>
        <w:t>
      5) на линиях электропередачи, где осуществление ТАПВ сопряжено со значительным сбросом нагрузки вследствие понижения напряжения.</w:t>
      </w:r>
      <w:r>
        <w:br/>
      </w:r>
      <w:r>
        <w:rPr>
          <w:rFonts w:ascii="Times New Roman"/>
          <w:b w:val="false"/>
          <w:i w:val="false"/>
          <w:color w:val="000000"/>
          <w:sz w:val="28"/>
        </w:rPr>
        <w:t>
</w:t>
      </w:r>
      <w:r>
        <w:rPr>
          <w:rFonts w:ascii="Times New Roman"/>
          <w:b w:val="false"/>
          <w:i w:val="false"/>
          <w:color w:val="000000"/>
          <w:sz w:val="28"/>
        </w:rPr>
        <w:t>
      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r>
        <w:br/>
      </w:r>
      <w:r>
        <w:rPr>
          <w:rFonts w:ascii="Times New Roman"/>
          <w:b w:val="false"/>
          <w:i w:val="false"/>
          <w:color w:val="000000"/>
          <w:sz w:val="28"/>
        </w:rPr>
        <w:t>
</w:t>
      </w:r>
      <w:r>
        <w:rPr>
          <w:rFonts w:ascii="Times New Roman"/>
          <w:b w:val="false"/>
          <w:i w:val="false"/>
          <w:color w:val="000000"/>
          <w:sz w:val="28"/>
        </w:rPr>
        <w:t>
      Выбор поврежденных фаз при КЗ на землю должен осуществляться при помощи избирательных органов, которые также используются в качестве дополнительной быстродействующей защиты линии в цикле ОАПВ, при ТАПВ, БАПВ и одностороннем включении линии оперативным персоналом.</w:t>
      </w:r>
      <w:r>
        <w:br/>
      </w:r>
      <w:r>
        <w:rPr>
          <w:rFonts w:ascii="Times New Roman"/>
          <w:b w:val="false"/>
          <w:i w:val="false"/>
          <w:color w:val="000000"/>
          <w:sz w:val="28"/>
        </w:rPr>
        <w:t>
</w:t>
      </w:r>
      <w:r>
        <w:rPr>
          <w:rFonts w:ascii="Times New Roman"/>
          <w:b w:val="false"/>
          <w:i w:val="false"/>
          <w:color w:val="000000"/>
          <w:sz w:val="28"/>
        </w:rPr>
        <w:t>
      Выдержка временем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r>
        <w:br/>
      </w:r>
      <w:r>
        <w:rPr>
          <w:rFonts w:ascii="Times New Roman"/>
          <w:b w:val="false"/>
          <w:i w:val="false"/>
          <w:color w:val="000000"/>
          <w:sz w:val="28"/>
        </w:rPr>
        <w:t>
</w:t>
      </w:r>
      <w:r>
        <w:rPr>
          <w:rFonts w:ascii="Times New Roman"/>
          <w:b w:val="false"/>
          <w:i w:val="false"/>
          <w:color w:val="000000"/>
          <w:sz w:val="28"/>
        </w:rPr>
        <w:t>
      746. На линиях по </w:t>
      </w:r>
      <w:r>
        <w:rPr>
          <w:rFonts w:ascii="Times New Roman"/>
          <w:b w:val="false"/>
          <w:i w:val="false"/>
          <w:color w:val="000000"/>
          <w:sz w:val="28"/>
        </w:rPr>
        <w:t>пункту 743</w:t>
      </w:r>
      <w:r>
        <w:rPr>
          <w:rFonts w:ascii="Times New Roman"/>
          <w:b w:val="false"/>
          <w:i w:val="false"/>
          <w:color w:val="000000"/>
          <w:sz w:val="28"/>
        </w:rPr>
        <w:t xml:space="preserve">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r>
        <w:br/>
      </w:r>
      <w:r>
        <w:rPr>
          <w:rFonts w:ascii="Times New Roman"/>
          <w:b w:val="false"/>
          <w:i w:val="false"/>
          <w:color w:val="000000"/>
          <w:sz w:val="28"/>
        </w:rPr>
        <w:t>
</w:t>
      </w:r>
      <w:r>
        <w:rPr>
          <w:rFonts w:ascii="Times New Roman"/>
          <w:b w:val="false"/>
          <w:i w:val="false"/>
          <w:color w:val="000000"/>
          <w:sz w:val="28"/>
        </w:rPr>
        <w:t>
      747. На одиночных линиях с двусторонним питанием, связывающих систему с электростанцией небольшой мощности, применяются ТАПВ с автоматической самосинхронизацией (АПВС) гидрогенераторов для гидроэлектростанций и ТАПВ в сочетании с делительными устройствами – для гидро- и теплоэлектростанций.</w:t>
      </w:r>
      <w:r>
        <w:br/>
      </w:r>
      <w:r>
        <w:rPr>
          <w:rFonts w:ascii="Times New Roman"/>
          <w:b w:val="false"/>
          <w:i w:val="false"/>
          <w:color w:val="000000"/>
          <w:sz w:val="28"/>
        </w:rPr>
        <w:t>
</w:t>
      </w:r>
      <w:r>
        <w:rPr>
          <w:rFonts w:ascii="Times New Roman"/>
          <w:b w:val="false"/>
          <w:i w:val="false"/>
          <w:color w:val="000000"/>
          <w:sz w:val="28"/>
        </w:rPr>
        <w:t>
      748. На линиях с двусторонним питанием при наличии нескольких обходных связей применяются:</w:t>
      </w:r>
      <w:r>
        <w:br/>
      </w:r>
      <w:r>
        <w:rPr>
          <w:rFonts w:ascii="Times New Roman"/>
          <w:b w:val="false"/>
          <w:i w:val="false"/>
          <w:color w:val="000000"/>
          <w:sz w:val="28"/>
        </w:rPr>
        <w:t>
</w:t>
      </w:r>
      <w:r>
        <w:rPr>
          <w:rFonts w:ascii="Times New Roman"/>
          <w:b w:val="false"/>
          <w:i w:val="false"/>
          <w:color w:val="000000"/>
          <w:sz w:val="28"/>
        </w:rPr>
        <w:t>
      1) при наличии двух связей, а также при наличии трех связей, если вероятно одновременное длительное отключение двух из этих связей:</w:t>
      </w:r>
      <w:r>
        <w:br/>
      </w:r>
      <w:r>
        <w:rPr>
          <w:rFonts w:ascii="Times New Roman"/>
          <w:b w:val="false"/>
          <w:i w:val="false"/>
          <w:color w:val="000000"/>
          <w:sz w:val="28"/>
        </w:rPr>
        <w:t>
</w:t>
      </w:r>
      <w:r>
        <w:rPr>
          <w:rFonts w:ascii="Times New Roman"/>
          <w:b w:val="false"/>
          <w:i w:val="false"/>
          <w:color w:val="000000"/>
          <w:sz w:val="28"/>
        </w:rPr>
        <w:t>
      несинхронное АПВ (в основном для линий 110–220 кВ и при соблюдении условий, указанных в </w:t>
      </w:r>
      <w:r>
        <w:rPr>
          <w:rFonts w:ascii="Times New Roman"/>
          <w:b w:val="false"/>
          <w:i w:val="false"/>
          <w:color w:val="000000"/>
          <w:sz w:val="28"/>
        </w:rPr>
        <w:t>пункте 740</w:t>
      </w:r>
      <w:r>
        <w:rPr>
          <w:rFonts w:ascii="Times New Roman"/>
          <w:b w:val="false"/>
          <w:i w:val="false"/>
          <w:color w:val="000000"/>
          <w:sz w:val="28"/>
        </w:rPr>
        <w:t xml:space="preserve"> настоящих Правил, но для случая отключения всех связей);</w:t>
      </w:r>
      <w:r>
        <w:br/>
      </w:r>
      <w:r>
        <w:rPr>
          <w:rFonts w:ascii="Times New Roman"/>
          <w:b w:val="false"/>
          <w:i w:val="false"/>
          <w:color w:val="000000"/>
          <w:sz w:val="28"/>
        </w:rPr>
        <w:t>
</w:t>
      </w:r>
      <w:r>
        <w:rPr>
          <w:rFonts w:ascii="Times New Roman"/>
          <w:b w:val="false"/>
          <w:i w:val="false"/>
          <w:color w:val="000000"/>
          <w:sz w:val="28"/>
        </w:rPr>
        <w:t>
      АПВ с проверкой синхронизма (при невозможности выполнения несинхронного АПВ по причинам, указанным в </w:t>
      </w:r>
      <w:r>
        <w:rPr>
          <w:rFonts w:ascii="Times New Roman"/>
          <w:b w:val="false"/>
          <w:i w:val="false"/>
          <w:color w:val="000000"/>
          <w:sz w:val="28"/>
        </w:rPr>
        <w:t>пункте 740</w:t>
      </w:r>
      <w:r>
        <w:rPr>
          <w:rFonts w:ascii="Times New Roman"/>
          <w:b w:val="false"/>
          <w:i w:val="false"/>
          <w:color w:val="000000"/>
          <w:sz w:val="28"/>
        </w:rPr>
        <w:t xml:space="preserve"> настоящих Правил, но для случая отключения всех связей).</w:t>
      </w:r>
      <w:r>
        <w:br/>
      </w:r>
      <w:r>
        <w:rPr>
          <w:rFonts w:ascii="Times New Roman"/>
          <w:b w:val="false"/>
          <w:i w:val="false"/>
          <w:color w:val="000000"/>
          <w:sz w:val="28"/>
        </w:rPr>
        <w:t>
</w:t>
      </w:r>
      <w:r>
        <w:rPr>
          <w:rFonts w:ascii="Times New Roman"/>
          <w:b w:val="false"/>
          <w:i w:val="false"/>
          <w:color w:val="000000"/>
          <w:sz w:val="28"/>
        </w:rPr>
        <w:t>
      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w:t>
      </w:r>
      <w:r>
        <w:rPr>
          <w:rFonts w:ascii="Times New Roman"/>
          <w:b w:val="false"/>
          <w:i w:val="false"/>
          <w:color w:val="000000"/>
          <w:sz w:val="28"/>
        </w:rPr>
        <w:t>пункте 740</w:t>
      </w:r>
      <w:r>
        <w:rPr>
          <w:rFonts w:ascii="Times New Roman"/>
          <w:b w:val="false"/>
          <w:i w:val="false"/>
          <w:color w:val="000000"/>
          <w:sz w:val="28"/>
        </w:rPr>
        <w:t xml:space="preserve"> настоящих Правил, разрешается применять устройства ОАПВ, БАПВ или АПВ УС. При этом, устройства ОАПВ и БАПВ дополняются устройством АПВ с проверкой синхронизма;</w:t>
      </w:r>
      <w:r>
        <w:br/>
      </w:r>
      <w:r>
        <w:rPr>
          <w:rFonts w:ascii="Times New Roman"/>
          <w:b w:val="false"/>
          <w:i w:val="false"/>
          <w:color w:val="000000"/>
          <w:sz w:val="28"/>
        </w:rPr>
        <w:t>
</w:t>
      </w:r>
      <w:r>
        <w:rPr>
          <w:rFonts w:ascii="Times New Roman"/>
          <w:b w:val="false"/>
          <w:i w:val="false"/>
          <w:color w:val="000000"/>
          <w:sz w:val="28"/>
        </w:rPr>
        <w:t>
      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(если все линии одноцепные), – АПВ без проверки синхронизма.</w:t>
      </w:r>
      <w:r>
        <w:br/>
      </w:r>
      <w:r>
        <w:rPr>
          <w:rFonts w:ascii="Times New Roman"/>
          <w:b w:val="false"/>
          <w:i w:val="false"/>
          <w:color w:val="000000"/>
          <w:sz w:val="28"/>
        </w:rPr>
        <w:t>
</w:t>
      </w:r>
      <w:r>
        <w:rPr>
          <w:rFonts w:ascii="Times New Roman"/>
          <w:b w:val="false"/>
          <w:i w:val="false"/>
          <w:color w:val="000000"/>
          <w:sz w:val="28"/>
        </w:rPr>
        <w:t>
      749. Устройства АПВ с проверкой синхронизма выполняются на одном конце линии с контролем отсутствия напряжения на линии и с контролем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r>
        <w:br/>
      </w:r>
      <w:r>
        <w:rPr>
          <w:rFonts w:ascii="Times New Roman"/>
          <w:b w:val="false"/>
          <w:i w:val="false"/>
          <w:color w:val="000000"/>
          <w:sz w:val="28"/>
        </w:rPr>
        <w:t>
</w:t>
      </w:r>
      <w:r>
        <w:rPr>
          <w:rFonts w:ascii="Times New Roman"/>
          <w:b w:val="false"/>
          <w:i w:val="false"/>
          <w:color w:val="000000"/>
          <w:sz w:val="28"/>
        </w:rPr>
        <w:t>
      Используется устройство АПВ с проверкой синхронизма для проверки синхронизма соединяемых систем при включении линии персоналом.</w:t>
      </w:r>
      <w:r>
        <w:br/>
      </w:r>
      <w:r>
        <w:rPr>
          <w:rFonts w:ascii="Times New Roman"/>
          <w:b w:val="false"/>
          <w:i w:val="false"/>
          <w:color w:val="000000"/>
          <w:sz w:val="28"/>
        </w:rPr>
        <w:t>
</w:t>
      </w:r>
      <w:r>
        <w:rPr>
          <w:rFonts w:ascii="Times New Roman"/>
          <w:b w:val="false"/>
          <w:i w:val="false"/>
          <w:color w:val="000000"/>
          <w:sz w:val="28"/>
        </w:rPr>
        <w:t>
      750. Допускается совместное применение нескольких видов трехфазного АПВ на линии, БАПВ и ТАПВ с проверкой синхронизма. Допускается также использовать различные виды устройств АПВ на разных концах линии, УТАПВБК на одном конце линии и ТАПВ с контролем наличия напряжения и синхронизма на другом.</w:t>
      </w:r>
      <w:r>
        <w:br/>
      </w:r>
      <w:r>
        <w:rPr>
          <w:rFonts w:ascii="Times New Roman"/>
          <w:b w:val="false"/>
          <w:i w:val="false"/>
          <w:color w:val="000000"/>
          <w:sz w:val="28"/>
        </w:rPr>
        <w:t>
</w:t>
      </w:r>
      <w:r>
        <w:rPr>
          <w:rFonts w:ascii="Times New Roman"/>
          <w:b w:val="false"/>
          <w:i w:val="false"/>
          <w:color w:val="000000"/>
          <w:sz w:val="28"/>
        </w:rPr>
        <w:t>
      751.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применяется поочередное АПВ, также применяются устройства АПВ с ускорением защиты до АПВ или с кратностью действия (не более трех), возрастающей по направлению к источнику питания.</w:t>
      </w:r>
      <w:r>
        <w:br/>
      </w:r>
      <w:r>
        <w:rPr>
          <w:rFonts w:ascii="Times New Roman"/>
          <w:b w:val="false"/>
          <w:i w:val="false"/>
          <w:color w:val="000000"/>
          <w:sz w:val="28"/>
        </w:rPr>
        <w:t>
</w:t>
      </w:r>
      <w:r>
        <w:rPr>
          <w:rFonts w:ascii="Times New Roman"/>
          <w:b w:val="false"/>
          <w:i w:val="false"/>
          <w:color w:val="000000"/>
          <w:sz w:val="28"/>
        </w:rPr>
        <w:t>
      752.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r>
        <w:br/>
      </w:r>
      <w:r>
        <w:rPr>
          <w:rFonts w:ascii="Times New Roman"/>
          <w:b w:val="false"/>
          <w:i w:val="false"/>
          <w:color w:val="000000"/>
          <w:sz w:val="28"/>
        </w:rPr>
        <w:t>
</w:t>
      </w:r>
      <w:r>
        <w:rPr>
          <w:rFonts w:ascii="Times New Roman"/>
          <w:b w:val="false"/>
          <w:i w:val="false"/>
          <w:color w:val="000000"/>
          <w:sz w:val="28"/>
        </w:rPr>
        <w:t>
      Для линий, на которые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r>
        <w:br/>
      </w:r>
      <w:r>
        <w:rPr>
          <w:rFonts w:ascii="Times New Roman"/>
          <w:b w:val="false"/>
          <w:i w:val="false"/>
          <w:color w:val="000000"/>
          <w:sz w:val="28"/>
        </w:rPr>
        <w:t>
</w:t>
      </w:r>
      <w:r>
        <w:rPr>
          <w:rFonts w:ascii="Times New Roman"/>
          <w:b w:val="false"/>
          <w:i w:val="false"/>
          <w:color w:val="000000"/>
          <w:sz w:val="28"/>
        </w:rPr>
        <w:t>
      753.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предусматривать автоматическое отключение этих синхронных машин необходимо при исчезновении питания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АПВ.</w:t>
      </w:r>
      <w:r>
        <w:br/>
      </w:r>
      <w:r>
        <w:rPr>
          <w:rFonts w:ascii="Times New Roman"/>
          <w:b w:val="false"/>
          <w:i w:val="false"/>
          <w:color w:val="000000"/>
          <w:sz w:val="28"/>
        </w:rPr>
        <w:t>
</w:t>
      </w:r>
      <w:r>
        <w:rPr>
          <w:rFonts w:ascii="Times New Roman"/>
          <w:b w:val="false"/>
          <w:i w:val="false"/>
          <w:color w:val="000000"/>
          <w:sz w:val="28"/>
        </w:rPr>
        <w:t>
      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r>
        <w:br/>
      </w:r>
      <w:r>
        <w:rPr>
          <w:rFonts w:ascii="Times New Roman"/>
          <w:b w:val="false"/>
          <w:i w:val="false"/>
          <w:color w:val="000000"/>
          <w:sz w:val="28"/>
        </w:rPr>
        <w:t>
</w:t>
      </w:r>
      <w:r>
        <w:rPr>
          <w:rFonts w:ascii="Times New Roman"/>
          <w:b w:val="false"/>
          <w:i w:val="false"/>
          <w:color w:val="000000"/>
          <w:sz w:val="28"/>
        </w:rPr>
        <w:t>
      754.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r>
        <w:br/>
      </w:r>
      <w:r>
        <w:rPr>
          <w:rFonts w:ascii="Times New Roman"/>
          <w:b w:val="false"/>
          <w:i w:val="false"/>
          <w:color w:val="000000"/>
          <w:sz w:val="28"/>
        </w:rPr>
        <w:t>
</w:t>
      </w:r>
      <w:r>
        <w:rPr>
          <w:rFonts w:ascii="Times New Roman"/>
          <w:b w:val="false"/>
          <w:i w:val="false"/>
          <w:color w:val="000000"/>
          <w:sz w:val="28"/>
        </w:rPr>
        <w:t xml:space="preserve">
      1) автоматическим опробованием (постановка шин под напряжение выключателем от АПВ одного из питающих элементов); </w:t>
      </w:r>
      <w:r>
        <w:br/>
      </w:r>
      <w:r>
        <w:rPr>
          <w:rFonts w:ascii="Times New Roman"/>
          <w:b w:val="false"/>
          <w:i w:val="false"/>
          <w:color w:val="000000"/>
          <w:sz w:val="28"/>
        </w:rPr>
        <w:t>
</w:t>
      </w:r>
      <w:r>
        <w:rPr>
          <w:rFonts w:ascii="Times New Roman"/>
          <w:b w:val="false"/>
          <w:i w:val="false"/>
          <w:color w:val="000000"/>
          <w:sz w:val="28"/>
        </w:rPr>
        <w:t>
      2) автоматической сборкой схемы; при этом, первым от устройства АПВ включается один из питающих элементов,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применяется первая очередь, для подстанций без постоянного дежурства персонала.</w:t>
      </w:r>
      <w:r>
        <w:br/>
      </w:r>
      <w:r>
        <w:rPr>
          <w:rFonts w:ascii="Times New Roman"/>
          <w:b w:val="false"/>
          <w:i w:val="false"/>
          <w:color w:val="000000"/>
          <w:sz w:val="28"/>
        </w:rPr>
        <w:t>
</w:t>
      </w:r>
      <w:r>
        <w:rPr>
          <w:rFonts w:ascii="Times New Roman"/>
          <w:b w:val="false"/>
          <w:i w:val="false"/>
          <w:color w:val="000000"/>
          <w:sz w:val="28"/>
        </w:rPr>
        <w:t>
      При выполнении АПВ шин должны применяться меры, исключающие несинхронное включение (если оно является недопустимым).</w:t>
      </w:r>
      <w:r>
        <w:br/>
      </w:r>
      <w:r>
        <w:rPr>
          <w:rFonts w:ascii="Times New Roman"/>
          <w:b w:val="false"/>
          <w:i w:val="false"/>
          <w:color w:val="000000"/>
          <w:sz w:val="28"/>
        </w:rPr>
        <w:t>
</w:t>
      </w:r>
      <w:r>
        <w:rPr>
          <w:rFonts w:ascii="Times New Roman"/>
          <w:b w:val="false"/>
          <w:i w:val="false"/>
          <w:color w:val="000000"/>
          <w:sz w:val="28"/>
        </w:rPr>
        <w:t>
      Должна обеспечиваться достаточная чувствительность защиты шин на случай неуспешного АПВ.</w:t>
      </w:r>
      <w:r>
        <w:br/>
      </w:r>
      <w:r>
        <w:rPr>
          <w:rFonts w:ascii="Times New Roman"/>
          <w:b w:val="false"/>
          <w:i w:val="false"/>
          <w:color w:val="000000"/>
          <w:sz w:val="28"/>
        </w:rPr>
        <w:t>
</w:t>
      </w:r>
      <w:r>
        <w:rPr>
          <w:rFonts w:ascii="Times New Roman"/>
          <w:b w:val="false"/>
          <w:i w:val="false"/>
          <w:color w:val="000000"/>
          <w:sz w:val="28"/>
        </w:rPr>
        <w:t>
      755. На двухтрансформаторных понижающих подстанциях при раздельной работе трансформаторов, предусматриваются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w:t>
      </w:r>
      <w:r>
        <w:br/>
      </w:r>
      <w:r>
        <w:rPr>
          <w:rFonts w:ascii="Times New Roman"/>
          <w:b w:val="false"/>
          <w:i w:val="false"/>
          <w:color w:val="000000"/>
          <w:sz w:val="28"/>
        </w:rPr>
        <w:t>
</w:t>
      </w:r>
      <w:r>
        <w:rPr>
          <w:rFonts w:ascii="Times New Roman"/>
          <w:b w:val="false"/>
          <w:i w:val="false"/>
          <w:color w:val="000000"/>
          <w:sz w:val="28"/>
        </w:rPr>
        <w:t>
      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r>
        <w:br/>
      </w:r>
      <w:r>
        <w:rPr>
          <w:rFonts w:ascii="Times New Roman"/>
          <w:b w:val="false"/>
          <w:i w:val="false"/>
          <w:color w:val="000000"/>
          <w:sz w:val="28"/>
        </w:rPr>
        <w:t>
</w:t>
      </w:r>
      <w:r>
        <w:rPr>
          <w:rFonts w:ascii="Times New Roman"/>
          <w:b w:val="false"/>
          <w:i w:val="false"/>
          <w:color w:val="000000"/>
          <w:sz w:val="28"/>
        </w:rPr>
        <w:t>
      756. Устройствами АПВ должны быть оборудованы все одиночные понижающие трансформаторы мощностью более 1 МВ</w:t>
      </w:r>
      <w:r>
        <w:rPr>
          <w:rFonts w:ascii="Times New Roman"/>
          <w:b w:val="false"/>
          <w:i w:val="false"/>
          <w:color w:val="000000"/>
          <w:vertAlign w:val="superscript"/>
        </w:rPr>
        <w:t>.</w:t>
      </w:r>
      <w:r>
        <w:rPr>
          <w:rFonts w:ascii="Times New Roman"/>
          <w:b w:val="false"/>
          <w:i w:val="false"/>
          <w:color w:val="000000"/>
          <w:sz w:val="28"/>
        </w:rPr>
        <w:t>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r>
        <w:br/>
      </w:r>
      <w:r>
        <w:rPr>
          <w:rFonts w:ascii="Times New Roman"/>
          <w:b w:val="false"/>
          <w:i w:val="false"/>
          <w:color w:val="000000"/>
          <w:sz w:val="28"/>
        </w:rPr>
        <w:t>
</w:t>
      </w:r>
      <w:r>
        <w:rPr>
          <w:rFonts w:ascii="Times New Roman"/>
          <w:b w:val="false"/>
          <w:i w:val="false"/>
          <w:color w:val="000000"/>
          <w:sz w:val="28"/>
        </w:rPr>
        <w:t>
      757.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запрещается.</w:t>
      </w:r>
      <w:r>
        <w:br/>
      </w:r>
      <w:r>
        <w:rPr>
          <w:rFonts w:ascii="Times New Roman"/>
          <w:b w:val="false"/>
          <w:i w:val="false"/>
          <w:color w:val="000000"/>
          <w:sz w:val="28"/>
        </w:rPr>
        <w:t>
</w:t>
      </w:r>
      <w:r>
        <w:rPr>
          <w:rFonts w:ascii="Times New Roman"/>
          <w:b w:val="false"/>
          <w:i w:val="false"/>
          <w:color w:val="000000"/>
          <w:sz w:val="28"/>
        </w:rPr>
        <w:t>
      758.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выполняются АПВ так, чтобы одновременное включение нескольких выключателей было исключено.</w:t>
      </w:r>
      <w:r>
        <w:br/>
      </w:r>
      <w:r>
        <w:rPr>
          <w:rFonts w:ascii="Times New Roman"/>
          <w:b w:val="false"/>
          <w:i w:val="false"/>
          <w:color w:val="000000"/>
          <w:sz w:val="28"/>
        </w:rPr>
        <w:t>
</w:t>
      </w:r>
      <w:r>
        <w:rPr>
          <w:rFonts w:ascii="Times New Roman"/>
          <w:b w:val="false"/>
          <w:i w:val="false"/>
          <w:color w:val="000000"/>
          <w:sz w:val="28"/>
        </w:rPr>
        <w:t>
      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r>
        <w:br/>
      </w:r>
      <w:r>
        <w:rPr>
          <w:rFonts w:ascii="Times New Roman"/>
          <w:b w:val="false"/>
          <w:i w:val="false"/>
          <w:color w:val="000000"/>
          <w:sz w:val="28"/>
        </w:rPr>
        <w:t>
</w:t>
      </w:r>
      <w:r>
        <w:rPr>
          <w:rFonts w:ascii="Times New Roman"/>
          <w:b w:val="false"/>
          <w:i w:val="false"/>
          <w:color w:val="000000"/>
          <w:sz w:val="28"/>
        </w:rPr>
        <w:t>
      759.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p>
    <w:bookmarkEnd w:id="247"/>
    <w:bookmarkStart w:name="z2789" w:id="248"/>
    <w:p>
      <w:pPr>
        <w:spacing w:after="0"/>
        <w:ind w:left="0"/>
        <w:jc w:val="left"/>
      </w:pPr>
      <w:r>
        <w:rPr>
          <w:rFonts w:ascii="Times New Roman"/>
          <w:b/>
          <w:i w:val="false"/>
          <w:color w:val="000000"/>
        </w:rPr>
        <w:t xml:space="preserve"> 
3. Автоматическое включение резервного питания и оборудования (АВР)</w:t>
      </w:r>
    </w:p>
    <w:bookmarkEnd w:id="248"/>
    <w:bookmarkStart w:name="z2790" w:id="249"/>
    <w:p>
      <w:pPr>
        <w:spacing w:after="0"/>
        <w:ind w:left="0"/>
        <w:jc w:val="both"/>
      </w:pPr>
      <w:r>
        <w:rPr>
          <w:rFonts w:ascii="Times New Roman"/>
          <w:b w:val="false"/>
          <w:i w:val="false"/>
          <w:color w:val="000000"/>
          <w:sz w:val="28"/>
        </w:rPr>
        <w:t>
      760. Устройства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r>
        <w:br/>
      </w:r>
      <w:r>
        <w:rPr>
          <w:rFonts w:ascii="Times New Roman"/>
          <w:b w:val="false"/>
          <w:i w:val="false"/>
          <w:color w:val="000000"/>
          <w:sz w:val="28"/>
        </w:rPr>
        <w:t>
</w:t>
      </w:r>
      <w:r>
        <w:rPr>
          <w:rFonts w:ascii="Times New Roman"/>
          <w:b w:val="false"/>
          <w:i w:val="false"/>
          <w:color w:val="000000"/>
          <w:sz w:val="28"/>
        </w:rPr>
        <w:t>
      Устройства АВР также предусматривается, если при их применении возможно упрощение релейной защиты, снижение токов КЗ и удешевление аппаратуры за счет замены кольцевых сетей радиально-секционированными и т.п.</w:t>
      </w:r>
      <w:r>
        <w:br/>
      </w:r>
      <w:r>
        <w:rPr>
          <w:rFonts w:ascii="Times New Roman"/>
          <w:b w:val="false"/>
          <w:i w:val="false"/>
          <w:color w:val="000000"/>
          <w:sz w:val="28"/>
        </w:rPr>
        <w:t>
</w:t>
      </w:r>
      <w:r>
        <w:rPr>
          <w:rFonts w:ascii="Times New Roman"/>
          <w:b w:val="false"/>
          <w:i w:val="false"/>
          <w:color w:val="000000"/>
          <w:sz w:val="28"/>
        </w:rPr>
        <w:t>
      Устройства АВР устанавливаются на трансформаторах, линиях, секционных и шиносоединительных выключателях, электродвигателях и т.п.</w:t>
      </w:r>
      <w:r>
        <w:br/>
      </w:r>
      <w:r>
        <w:rPr>
          <w:rFonts w:ascii="Times New Roman"/>
          <w:b w:val="false"/>
          <w:i w:val="false"/>
          <w:color w:val="000000"/>
          <w:sz w:val="28"/>
        </w:rPr>
        <w:t>
</w:t>
      </w:r>
      <w:r>
        <w:rPr>
          <w:rFonts w:ascii="Times New Roman"/>
          <w:b w:val="false"/>
          <w:i w:val="false"/>
          <w:color w:val="000000"/>
          <w:sz w:val="28"/>
        </w:rPr>
        <w:t>
      761. Устройство АВР,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w:t>
      </w:r>
      <w:r>
        <w:br/>
      </w:r>
      <w:r>
        <w:rPr>
          <w:rFonts w:ascii="Times New Roman"/>
          <w:b w:val="false"/>
          <w:i w:val="false"/>
          <w:color w:val="000000"/>
          <w:sz w:val="28"/>
        </w:rPr>
        <w:t>
</w:t>
      </w:r>
      <w:r>
        <w:rPr>
          <w:rFonts w:ascii="Times New Roman"/>
          <w:b w:val="false"/>
          <w:i w:val="false"/>
          <w:color w:val="000000"/>
          <w:sz w:val="28"/>
        </w:rPr>
        <w:t>
      762. Устройство АВР при отключении выключателя рабочего источника питания должно включать, без дополнительной выдержки времени, выключатель резервного источника питания. При этом, должна быть обеспечена однократность действия устройства.</w:t>
      </w:r>
      <w:r>
        <w:br/>
      </w:r>
      <w:r>
        <w:rPr>
          <w:rFonts w:ascii="Times New Roman"/>
          <w:b w:val="false"/>
          <w:i w:val="false"/>
          <w:color w:val="000000"/>
          <w:sz w:val="28"/>
        </w:rPr>
        <w:t>
</w:t>
      </w:r>
      <w:r>
        <w:rPr>
          <w:rFonts w:ascii="Times New Roman"/>
          <w:b w:val="false"/>
          <w:i w:val="false"/>
          <w:color w:val="000000"/>
          <w:sz w:val="28"/>
        </w:rPr>
        <w:t>
      763.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в схеме АВР в дополнение к указанному в </w:t>
      </w:r>
      <w:r>
        <w:rPr>
          <w:rFonts w:ascii="Times New Roman"/>
          <w:b w:val="false"/>
          <w:i w:val="false"/>
          <w:color w:val="000000"/>
          <w:sz w:val="28"/>
        </w:rPr>
        <w:t>пункте 760</w:t>
      </w:r>
      <w:r>
        <w:rPr>
          <w:rFonts w:ascii="Times New Roman"/>
          <w:b w:val="false"/>
          <w:i w:val="false"/>
          <w:color w:val="000000"/>
          <w:sz w:val="28"/>
        </w:rPr>
        <w:t xml:space="preserve">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напряжения со стороны питания резервного источника должен действовать с выдержкой времени на отключение выключателя рабочего источника питания с приемной стороны. Пусковой орган напряжения АВР не должен предусматриваться, если рабочий и резервный элементы имеют один источник питания.</w:t>
      </w:r>
      <w:r>
        <w:br/>
      </w:r>
      <w:r>
        <w:rPr>
          <w:rFonts w:ascii="Times New Roman"/>
          <w:b w:val="false"/>
          <w:i w:val="false"/>
          <w:color w:val="000000"/>
          <w:sz w:val="28"/>
        </w:rPr>
        <w:t>
</w:t>
      </w:r>
      <w:r>
        <w:rPr>
          <w:rFonts w:ascii="Times New Roman"/>
          <w:b w:val="false"/>
          <w:i w:val="false"/>
          <w:color w:val="000000"/>
          <w:sz w:val="28"/>
        </w:rPr>
        <w:t>
      764.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r>
        <w:br/>
      </w:r>
      <w:r>
        <w:rPr>
          <w:rFonts w:ascii="Times New Roman"/>
          <w:b w:val="false"/>
          <w:i w:val="false"/>
          <w:color w:val="000000"/>
          <w:sz w:val="28"/>
        </w:rPr>
        <w:t>
</w:t>
      </w:r>
      <w:r>
        <w:rPr>
          <w:rFonts w:ascii="Times New Roman"/>
          <w:b w:val="false"/>
          <w:i w:val="false"/>
          <w:color w:val="000000"/>
          <w:sz w:val="28"/>
        </w:rPr>
        <w:t>
      765.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по возможности, исходя из условия самозапуска электродвигателей.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больше времени действия АПВ со стороны питания.</w:t>
      </w:r>
      <w:r>
        <w:br/>
      </w:r>
      <w:r>
        <w:rPr>
          <w:rFonts w:ascii="Times New Roman"/>
          <w:b w:val="false"/>
          <w:i w:val="false"/>
          <w:color w:val="000000"/>
          <w:sz w:val="28"/>
        </w:rPr>
        <w:t>
</w:t>
      </w:r>
      <w:r>
        <w:rPr>
          <w:rFonts w:ascii="Times New Roman"/>
          <w:b w:val="false"/>
          <w:i w:val="false"/>
          <w:color w:val="000000"/>
          <w:sz w:val="28"/>
        </w:rPr>
        <w:t>
      Минимальный элемент напряжения пускового органа АВР,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6–10 кВ, если для этого требуется специальная установка трансформатора напряжения.</w:t>
      </w:r>
      <w:r>
        <w:br/>
      </w:r>
      <w:r>
        <w:rPr>
          <w:rFonts w:ascii="Times New Roman"/>
          <w:b w:val="false"/>
          <w:i w:val="false"/>
          <w:color w:val="000000"/>
          <w:sz w:val="28"/>
        </w:rPr>
        <w:t>
</w:t>
      </w:r>
      <w:r>
        <w:rPr>
          <w:rFonts w:ascii="Times New Roman"/>
          <w:b w:val="false"/>
          <w:i w:val="false"/>
          <w:color w:val="000000"/>
          <w:sz w:val="28"/>
        </w:rPr>
        <w:t>
      766. Если при использовании пуска АВР по напряжению время его действия может оказаться недопустимо большим (при наличии в составе нагрузки значительной доли синхронных электродвигателей), применяется в дополнение к пусковому органу напряжения пусковые органы других типов (реагирующие на исчезновение тока, снижение частоты, изменение направления мощности и т.п.).</w:t>
      </w:r>
      <w:r>
        <w:br/>
      </w:r>
      <w:r>
        <w:rPr>
          <w:rFonts w:ascii="Times New Roman"/>
          <w:b w:val="false"/>
          <w:i w:val="false"/>
          <w:color w:val="000000"/>
          <w:sz w:val="28"/>
        </w:rPr>
        <w:t>
</w:t>
      </w:r>
      <w:r>
        <w:rPr>
          <w:rFonts w:ascii="Times New Roman"/>
          <w:b w:val="false"/>
          <w:i w:val="false"/>
          <w:color w:val="000000"/>
          <w:sz w:val="28"/>
        </w:rPr>
        <w:t>
      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r>
        <w:br/>
      </w:r>
      <w:r>
        <w:rPr>
          <w:rFonts w:ascii="Times New Roman"/>
          <w:b w:val="false"/>
          <w:i w:val="false"/>
          <w:color w:val="000000"/>
          <w:sz w:val="28"/>
        </w:rPr>
        <w:t>
</w:t>
      </w:r>
      <w:r>
        <w:rPr>
          <w:rFonts w:ascii="Times New Roman"/>
          <w:b w:val="false"/>
          <w:i w:val="false"/>
          <w:color w:val="000000"/>
          <w:sz w:val="28"/>
        </w:rPr>
        <w:t>
      При технологической необходимости может выполняться пуск устройства автоматического включения резервного оборудования от различных специальных датчиков (давления, уровня и т.п.).</w:t>
      </w:r>
      <w:r>
        <w:br/>
      </w:r>
      <w:r>
        <w:rPr>
          <w:rFonts w:ascii="Times New Roman"/>
          <w:b w:val="false"/>
          <w:i w:val="false"/>
          <w:color w:val="000000"/>
          <w:sz w:val="28"/>
        </w:rPr>
        <w:t>
</w:t>
      </w:r>
      <w:r>
        <w:rPr>
          <w:rFonts w:ascii="Times New Roman"/>
          <w:b w:val="false"/>
          <w:i w:val="false"/>
          <w:color w:val="000000"/>
          <w:sz w:val="28"/>
        </w:rPr>
        <w:t>
      767.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r>
        <w:br/>
      </w:r>
      <w:r>
        <w:rPr>
          <w:rFonts w:ascii="Times New Roman"/>
          <w:b w:val="false"/>
          <w:i w:val="false"/>
          <w:color w:val="000000"/>
          <w:sz w:val="28"/>
        </w:rPr>
        <w:t>
</w:t>
      </w:r>
      <w:r>
        <w:rPr>
          <w:rFonts w:ascii="Times New Roman"/>
          <w:b w:val="false"/>
          <w:i w:val="false"/>
          <w:color w:val="000000"/>
          <w:sz w:val="28"/>
        </w:rPr>
        <w:t>
      768. При выполнении устройств АВР проверяются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(отключение неответственных, а в некоторых случаях и части ответственных электродвигателей; для последних применяется АПВ и т.п.).</w:t>
      </w:r>
      <w:r>
        <w:br/>
      </w:r>
      <w:r>
        <w:rPr>
          <w:rFonts w:ascii="Times New Roman"/>
          <w:b w:val="false"/>
          <w:i w:val="false"/>
          <w:color w:val="000000"/>
          <w:sz w:val="28"/>
        </w:rPr>
        <w:t>
</w:t>
      </w:r>
      <w:r>
        <w:rPr>
          <w:rFonts w:ascii="Times New Roman"/>
          <w:b w:val="false"/>
          <w:i w:val="false"/>
          <w:color w:val="000000"/>
          <w:sz w:val="28"/>
        </w:rPr>
        <w:t>
      769.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в отдельных случаях, при специальном обосновании невозможности выполнения указанных мероприятий, допускается не предусматривать АВР.</w:t>
      </w:r>
      <w:r>
        <w:br/>
      </w:r>
      <w:r>
        <w:rPr>
          <w:rFonts w:ascii="Times New Roman"/>
          <w:b w:val="false"/>
          <w:i w:val="false"/>
          <w:color w:val="000000"/>
          <w:sz w:val="28"/>
        </w:rPr>
        <w:t>
</w:t>
      </w:r>
      <w:r>
        <w:rPr>
          <w:rFonts w:ascii="Times New Roman"/>
          <w:b w:val="false"/>
          <w:i w:val="false"/>
          <w:color w:val="000000"/>
          <w:sz w:val="28"/>
        </w:rPr>
        <w:t>
      770. При действии устройства АВР, когда возможно включение выключателя на КЗ, предусматривается ускорение действия защиты этого выключателя. При этом, должны быть приняты меры для предотвращения отключений резервного питания по цепи ускорения защиты за счет бросков тока включения.</w:t>
      </w:r>
      <w:r>
        <w:br/>
      </w:r>
      <w:r>
        <w:rPr>
          <w:rFonts w:ascii="Times New Roman"/>
          <w:b w:val="false"/>
          <w:i w:val="false"/>
          <w:color w:val="000000"/>
          <w:sz w:val="28"/>
        </w:rPr>
        <w:t>
</w:t>
      </w:r>
      <w:r>
        <w:rPr>
          <w:rFonts w:ascii="Times New Roman"/>
          <w:b w:val="false"/>
          <w:i w:val="false"/>
          <w:color w:val="000000"/>
          <w:sz w:val="28"/>
        </w:rPr>
        <w:t>
      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1–1,2 сек; при этом, в цепь ускорения должна быть введена выдержка времени около 0,5 сек. Для прочих электроустановок значения выдержек времени принимаются, исходя из конкретных условий.</w:t>
      </w:r>
      <w:r>
        <w:br/>
      </w:r>
      <w:r>
        <w:rPr>
          <w:rFonts w:ascii="Times New Roman"/>
          <w:b w:val="false"/>
          <w:i w:val="false"/>
          <w:color w:val="000000"/>
          <w:sz w:val="28"/>
        </w:rPr>
        <w:t>
</w:t>
      </w:r>
      <w:r>
        <w:rPr>
          <w:rFonts w:ascii="Times New Roman"/>
          <w:b w:val="false"/>
          <w:i w:val="false"/>
          <w:color w:val="000000"/>
          <w:sz w:val="28"/>
        </w:rPr>
        <w:t>
      771.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при исчезновении питания автоматически отключаются синхронные машины или переводятся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r>
        <w:br/>
      </w:r>
      <w:r>
        <w:rPr>
          <w:rFonts w:ascii="Times New Roman"/>
          <w:b w:val="false"/>
          <w:i w:val="false"/>
          <w:color w:val="000000"/>
          <w:sz w:val="28"/>
        </w:rPr>
        <w:t>
</w:t>
      </w:r>
      <w:r>
        <w:rPr>
          <w:rFonts w:ascii="Times New Roman"/>
          <w:b w:val="false"/>
          <w:i w:val="false"/>
          <w:color w:val="000000"/>
          <w:sz w:val="28"/>
        </w:rPr>
        <w:t>
      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r>
        <w:br/>
      </w:r>
      <w:r>
        <w:rPr>
          <w:rFonts w:ascii="Times New Roman"/>
          <w:b w:val="false"/>
          <w:i w:val="false"/>
          <w:color w:val="000000"/>
          <w:sz w:val="28"/>
        </w:rPr>
        <w:t>
</w:t>
      </w:r>
      <w:r>
        <w:rPr>
          <w:rFonts w:ascii="Times New Roman"/>
          <w:b w:val="false"/>
          <w:i w:val="false"/>
          <w:color w:val="000000"/>
          <w:sz w:val="28"/>
        </w:rPr>
        <w:t>
      Для подстанций с асинхронными компенсаторами или синхронными электродвигателями должны применяться меры, предотвращающие неправильную работу АЧР при действии АВР.</w:t>
      </w:r>
      <w:r>
        <w:br/>
      </w:r>
      <w:r>
        <w:rPr>
          <w:rFonts w:ascii="Times New Roman"/>
          <w:b w:val="false"/>
          <w:i w:val="false"/>
          <w:color w:val="000000"/>
          <w:sz w:val="28"/>
        </w:rPr>
        <w:t>
</w:t>
      </w:r>
      <w:r>
        <w:rPr>
          <w:rFonts w:ascii="Times New Roman"/>
          <w:b w:val="false"/>
          <w:i w:val="false"/>
          <w:color w:val="000000"/>
          <w:sz w:val="28"/>
        </w:rPr>
        <w:t>
      772.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устройства автоматики применяется сочетание устройств АВР и АПВ. Устройства АВР должны действовать при внутренних повреждениях рабочего источника, АПВ – при прочих повреждениях.</w:t>
      </w:r>
      <w:r>
        <w:br/>
      </w:r>
      <w:r>
        <w:rPr>
          <w:rFonts w:ascii="Times New Roman"/>
          <w:b w:val="false"/>
          <w:i w:val="false"/>
          <w:color w:val="000000"/>
          <w:sz w:val="28"/>
        </w:rPr>
        <w:t>
</w:t>
      </w:r>
      <w:r>
        <w:rPr>
          <w:rFonts w:ascii="Times New Roman"/>
          <w:b w:val="false"/>
          <w:i w:val="false"/>
          <w:color w:val="000000"/>
          <w:sz w:val="28"/>
        </w:rPr>
        <w:t>
      После успешного действия устройств АПВ или АВР должно, обеспечиваться более полное автоматическое восстановление схемы доаварийного режима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 и т.п.).</w:t>
      </w:r>
    </w:p>
    <w:bookmarkEnd w:id="249"/>
    <w:bookmarkStart w:name="z2812" w:id="250"/>
    <w:p>
      <w:pPr>
        <w:spacing w:after="0"/>
        <w:ind w:left="0"/>
        <w:jc w:val="left"/>
      </w:pPr>
      <w:r>
        <w:rPr>
          <w:rFonts w:ascii="Times New Roman"/>
          <w:b/>
          <w:i w:val="false"/>
          <w:color w:val="000000"/>
        </w:rPr>
        <w:t xml:space="preserve"> 
4. Включение генераторов</w:t>
      </w:r>
    </w:p>
    <w:bookmarkEnd w:id="250"/>
    <w:bookmarkStart w:name="z2813" w:id="251"/>
    <w:p>
      <w:pPr>
        <w:spacing w:after="0"/>
        <w:ind w:left="0"/>
        <w:jc w:val="both"/>
      </w:pPr>
      <w:r>
        <w:rPr>
          <w:rFonts w:ascii="Times New Roman"/>
          <w:b w:val="false"/>
          <w:i w:val="false"/>
          <w:color w:val="000000"/>
          <w:sz w:val="28"/>
        </w:rPr>
        <w:t>
      773.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r>
        <w:br/>
      </w:r>
      <w:r>
        <w:rPr>
          <w:rFonts w:ascii="Times New Roman"/>
          <w:b w:val="false"/>
          <w:i w:val="false"/>
          <w:color w:val="000000"/>
          <w:sz w:val="28"/>
        </w:rPr>
        <w:t>
</w:t>
      </w:r>
      <w:r>
        <w:rPr>
          <w:rFonts w:ascii="Times New Roman"/>
          <w:b w:val="false"/>
          <w:i w:val="false"/>
          <w:color w:val="000000"/>
          <w:sz w:val="28"/>
        </w:rPr>
        <w:t>
      774.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w:t>
      </w:r>
      <w:r>
        <w:br/>
      </w:r>
      <w:r>
        <w:rPr>
          <w:rFonts w:ascii="Times New Roman"/>
          <w:b w:val="false"/>
          <w:i w:val="false"/>
          <w:color w:val="000000"/>
          <w:sz w:val="28"/>
        </w:rPr>
        <w:t>
</w:t>
      </w:r>
      <w:r>
        <w:rPr>
          <w:rFonts w:ascii="Times New Roman"/>
          <w:b w:val="false"/>
          <w:i w:val="false"/>
          <w:color w:val="000000"/>
          <w:sz w:val="28"/>
        </w:rPr>
        <w:t>
      1) 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w:t>
      </w:r>
      <w:r>
        <w:rPr>
          <w:rFonts w:ascii="Times New Roman"/>
          <w:b w:val="false"/>
          <w:i w:val="false"/>
          <w:color w:val="000000"/>
          <w:vertAlign w:val="subscript"/>
        </w:rPr>
        <w:t>ном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турбогенераторов с непосредственным охлаждением обмоток типов ТВВ, ТВФ, ТГВ и ТВМ;</w:t>
      </w:r>
      <w:r>
        <w:br/>
      </w:r>
      <w:r>
        <w:rPr>
          <w:rFonts w:ascii="Times New Roman"/>
          <w:b w:val="false"/>
          <w:i w:val="false"/>
          <w:color w:val="000000"/>
          <w:sz w:val="28"/>
        </w:rPr>
        <w:t>
</w:t>
      </w:r>
      <w:r>
        <w:rPr>
          <w:rFonts w:ascii="Times New Roman"/>
          <w:b w:val="false"/>
          <w:i w:val="false"/>
          <w:color w:val="000000"/>
          <w:sz w:val="28"/>
        </w:rPr>
        <w:t>
      3) гидрогенераторов мощностью 50 МВт и более.</w:t>
      </w:r>
      <w:r>
        <w:br/>
      </w:r>
      <w:r>
        <w:rPr>
          <w:rFonts w:ascii="Times New Roman"/>
          <w:b w:val="false"/>
          <w:i w:val="false"/>
          <w:color w:val="000000"/>
          <w:sz w:val="28"/>
        </w:rPr>
        <w:t>
</w:t>
      </w:r>
      <w:r>
        <w:rPr>
          <w:rFonts w:ascii="Times New Roman"/>
          <w:b w:val="false"/>
          <w:i w:val="false"/>
          <w:color w:val="000000"/>
          <w:sz w:val="28"/>
        </w:rPr>
        <w:t>
      При аварийных режимах в электрической системе включение на параллельную работу всех генераторов вне зависимости от системы охлаждения и мощности может производиться способом самосинхронизации.</w:t>
      </w:r>
      <w:r>
        <w:br/>
      </w:r>
      <w:r>
        <w:rPr>
          <w:rFonts w:ascii="Times New Roman"/>
          <w:b w:val="false"/>
          <w:i w:val="false"/>
          <w:color w:val="000000"/>
          <w:sz w:val="28"/>
        </w:rPr>
        <w:t>
</w:t>
      </w:r>
      <w:r>
        <w:rPr>
          <w:rFonts w:ascii="Times New Roman"/>
          <w:b w:val="false"/>
          <w:i w:val="false"/>
          <w:color w:val="000000"/>
          <w:sz w:val="28"/>
        </w:rPr>
        <w:t>
      775. Способ самосинхронизации как основной способ включения на параллельную работу может предусматриваться для:</w:t>
      </w:r>
      <w:r>
        <w:br/>
      </w:r>
      <w:r>
        <w:rPr>
          <w:rFonts w:ascii="Times New Roman"/>
          <w:b w:val="false"/>
          <w:i w:val="false"/>
          <w:color w:val="000000"/>
          <w:sz w:val="28"/>
        </w:rPr>
        <w:t>
</w:t>
      </w:r>
      <w:r>
        <w:rPr>
          <w:rFonts w:ascii="Times New Roman"/>
          <w:b w:val="false"/>
          <w:i w:val="false"/>
          <w:color w:val="000000"/>
          <w:sz w:val="28"/>
        </w:rPr>
        <w:t>
      1) турбогенераторов мощностью до 3 МВт;</w:t>
      </w:r>
      <w:r>
        <w:br/>
      </w:r>
      <w:r>
        <w:rPr>
          <w:rFonts w:ascii="Times New Roman"/>
          <w:b w:val="false"/>
          <w:i w:val="false"/>
          <w:color w:val="000000"/>
          <w:sz w:val="28"/>
        </w:rPr>
        <w:t>
</w:t>
      </w:r>
      <w:r>
        <w:rPr>
          <w:rFonts w:ascii="Times New Roman"/>
          <w:b w:val="false"/>
          <w:i w:val="false"/>
          <w:color w:val="000000"/>
          <w:sz w:val="28"/>
        </w:rPr>
        <w:t>
      2) 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w:t>
      </w:r>
      <w:r>
        <w:rPr>
          <w:rFonts w:ascii="Times New Roman"/>
          <w:b w:val="false"/>
          <w:i w:val="false"/>
          <w:color w:val="000000"/>
          <w:vertAlign w:val="subscript"/>
        </w:rPr>
        <w:t>ном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турбогенераторов с косвенным охлаждением, работающих в блоке с трансформаторами;</w:t>
      </w:r>
      <w:r>
        <w:br/>
      </w:r>
      <w:r>
        <w:rPr>
          <w:rFonts w:ascii="Times New Roman"/>
          <w:b w:val="false"/>
          <w:i w:val="false"/>
          <w:color w:val="000000"/>
          <w:sz w:val="28"/>
        </w:rPr>
        <w:t>
</w:t>
      </w:r>
      <w:r>
        <w:rPr>
          <w:rFonts w:ascii="Times New Roman"/>
          <w:b w:val="false"/>
          <w:i w:val="false"/>
          <w:color w:val="000000"/>
          <w:sz w:val="28"/>
        </w:rPr>
        <w:t>
      4) гидрогенераторов мощностью до 50 МВт;</w:t>
      </w:r>
      <w:r>
        <w:br/>
      </w:r>
      <w:r>
        <w:rPr>
          <w:rFonts w:ascii="Times New Roman"/>
          <w:b w:val="false"/>
          <w:i w:val="false"/>
          <w:color w:val="000000"/>
          <w:sz w:val="28"/>
        </w:rPr>
        <w:t>
</w:t>
      </w:r>
      <w:r>
        <w:rPr>
          <w:rFonts w:ascii="Times New Roman"/>
          <w:b w:val="false"/>
          <w:i w:val="false"/>
          <w:color w:val="000000"/>
          <w:sz w:val="28"/>
        </w:rPr>
        <w:t>
      5) гидрогенераторов, электрически жестко связанных между собой и работающих через общий выключатель при их суммарной мощности до 50 МВт.</w:t>
      </w:r>
      <w:r>
        <w:br/>
      </w:r>
      <w:r>
        <w:rPr>
          <w:rFonts w:ascii="Times New Roman"/>
          <w:b w:val="false"/>
          <w:i w:val="false"/>
          <w:color w:val="000000"/>
          <w:sz w:val="28"/>
        </w:rPr>
        <w:t>
</w:t>
      </w:r>
      <w:r>
        <w:rPr>
          <w:rFonts w:ascii="Times New Roman"/>
          <w:b w:val="false"/>
          <w:i w:val="false"/>
          <w:color w:val="000000"/>
          <w:sz w:val="28"/>
        </w:rPr>
        <w:t>
      В указанных случаях не предусматриваются устройства полуавтоматической и автоматической точной синхронизации.</w:t>
      </w:r>
      <w:r>
        <w:br/>
      </w:r>
      <w:r>
        <w:rPr>
          <w:rFonts w:ascii="Times New Roman"/>
          <w:b w:val="false"/>
          <w:i w:val="false"/>
          <w:color w:val="000000"/>
          <w:sz w:val="28"/>
        </w:rPr>
        <w:t>
</w:t>
      </w:r>
      <w:r>
        <w:rPr>
          <w:rFonts w:ascii="Times New Roman"/>
          <w:b w:val="false"/>
          <w:i w:val="false"/>
          <w:color w:val="000000"/>
          <w:sz w:val="28"/>
        </w:rPr>
        <w:t>
      776. При использовании способа самосинхронизации как основного способа включения генераторов на параллельную работу предусматривается установка на гидрогенераторах устройств автоматической самосинхронизации, на турбогенераторах – устройств ручной или полуавтоматической самосинхронизации.</w:t>
      </w:r>
      <w:r>
        <w:br/>
      </w:r>
      <w:r>
        <w:rPr>
          <w:rFonts w:ascii="Times New Roman"/>
          <w:b w:val="false"/>
          <w:i w:val="false"/>
          <w:color w:val="000000"/>
          <w:sz w:val="28"/>
        </w:rPr>
        <w:t>
</w:t>
      </w:r>
      <w:r>
        <w:rPr>
          <w:rFonts w:ascii="Times New Roman"/>
          <w:b w:val="false"/>
          <w:i w:val="false"/>
          <w:color w:val="000000"/>
          <w:sz w:val="28"/>
        </w:rPr>
        <w:t>
      777. При использовании способа точной синхронизации в качестве основного способа включения генераторов на параллельную работу, предусматривается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включения.</w:t>
      </w:r>
      <w:r>
        <w:br/>
      </w:r>
      <w:r>
        <w:rPr>
          <w:rFonts w:ascii="Times New Roman"/>
          <w:b w:val="false"/>
          <w:i w:val="false"/>
          <w:color w:val="000000"/>
          <w:sz w:val="28"/>
        </w:rPr>
        <w:t>
</w:t>
      </w:r>
      <w:r>
        <w:rPr>
          <w:rFonts w:ascii="Times New Roman"/>
          <w:b w:val="false"/>
          <w:i w:val="false"/>
          <w:color w:val="000000"/>
          <w:sz w:val="28"/>
        </w:rPr>
        <w:t>
      778.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r>
        <w:br/>
      </w:r>
      <w:r>
        <w:rPr>
          <w:rFonts w:ascii="Times New Roman"/>
          <w:b w:val="false"/>
          <w:i w:val="false"/>
          <w:color w:val="000000"/>
          <w:sz w:val="28"/>
        </w:rPr>
        <w:t>
</w:t>
      </w:r>
      <w:r>
        <w:rPr>
          <w:rFonts w:ascii="Times New Roman"/>
          <w:b w:val="false"/>
          <w:i w:val="false"/>
          <w:color w:val="000000"/>
          <w:sz w:val="28"/>
        </w:rPr>
        <w:t>
      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r>
        <w:br/>
      </w:r>
      <w:r>
        <w:rPr>
          <w:rFonts w:ascii="Times New Roman"/>
          <w:b w:val="false"/>
          <w:i w:val="false"/>
          <w:color w:val="000000"/>
          <w:sz w:val="28"/>
        </w:rPr>
        <w:t>
</w:t>
      </w:r>
      <w:r>
        <w:rPr>
          <w:rFonts w:ascii="Times New Roman"/>
          <w:b w:val="false"/>
          <w:i w:val="false"/>
          <w:color w:val="000000"/>
          <w:sz w:val="28"/>
        </w:rPr>
        <w:t>
      779.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r>
        <w:br/>
      </w:r>
      <w:r>
        <w:rPr>
          <w:rFonts w:ascii="Times New Roman"/>
          <w:b w:val="false"/>
          <w:i w:val="false"/>
          <w:color w:val="000000"/>
          <w:sz w:val="28"/>
        </w:rPr>
        <w:t>
</w:t>
      </w:r>
      <w:r>
        <w:rPr>
          <w:rFonts w:ascii="Times New Roman"/>
          <w:b w:val="false"/>
          <w:i w:val="false"/>
          <w:color w:val="000000"/>
          <w:sz w:val="28"/>
        </w:rPr>
        <w:t>
      780.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p>
    <w:bookmarkEnd w:id="251"/>
    <w:bookmarkStart w:name="z2832" w:id="252"/>
    <w:p>
      <w:pPr>
        <w:spacing w:after="0"/>
        <w:ind w:left="0"/>
        <w:jc w:val="left"/>
      </w:pPr>
      <w:r>
        <w:rPr>
          <w:rFonts w:ascii="Times New Roman"/>
          <w:b/>
          <w:i w:val="false"/>
          <w:color w:val="000000"/>
        </w:rPr>
        <w:t xml:space="preserve"> 
5. Автоматическое регулирование возбуждения, напряжения и реактивной мощности</w:t>
      </w:r>
    </w:p>
    <w:bookmarkEnd w:id="252"/>
    <w:bookmarkStart w:name="z2833" w:id="253"/>
    <w:p>
      <w:pPr>
        <w:spacing w:after="0"/>
        <w:ind w:left="0"/>
        <w:jc w:val="both"/>
      </w:pPr>
      <w:r>
        <w:rPr>
          <w:rFonts w:ascii="Times New Roman"/>
          <w:b w:val="false"/>
          <w:i w:val="false"/>
          <w:color w:val="000000"/>
          <w:sz w:val="28"/>
        </w:rPr>
        <w:t>
      781. Устройства автоматического регулирования возбуждения, напряжения и реактивной мощности предназначены для:</w:t>
      </w:r>
      <w:r>
        <w:br/>
      </w:r>
      <w:r>
        <w:rPr>
          <w:rFonts w:ascii="Times New Roman"/>
          <w:b w:val="false"/>
          <w:i w:val="false"/>
          <w:color w:val="000000"/>
          <w:sz w:val="28"/>
        </w:rPr>
        <w:t>
</w:t>
      </w:r>
      <w:r>
        <w:rPr>
          <w:rFonts w:ascii="Times New Roman"/>
          <w:b w:val="false"/>
          <w:i w:val="false"/>
          <w:color w:val="000000"/>
          <w:sz w:val="28"/>
        </w:rPr>
        <w:t>
      1) поддержания напряжения в электрической системе и у электроприемников по заданным характеристикам при нормальной работе электроэнергетической системы;</w:t>
      </w:r>
      <w:r>
        <w:br/>
      </w:r>
      <w:r>
        <w:rPr>
          <w:rFonts w:ascii="Times New Roman"/>
          <w:b w:val="false"/>
          <w:i w:val="false"/>
          <w:color w:val="000000"/>
          <w:sz w:val="28"/>
        </w:rPr>
        <w:t>
</w:t>
      </w:r>
      <w:r>
        <w:rPr>
          <w:rFonts w:ascii="Times New Roman"/>
          <w:b w:val="false"/>
          <w:i w:val="false"/>
          <w:color w:val="000000"/>
          <w:sz w:val="28"/>
        </w:rPr>
        <w:t>
      2) распределения реактивной нагрузки между источниками реактивной мощности по заданному закону;</w:t>
      </w:r>
      <w:r>
        <w:br/>
      </w:r>
      <w:r>
        <w:rPr>
          <w:rFonts w:ascii="Times New Roman"/>
          <w:b w:val="false"/>
          <w:i w:val="false"/>
          <w:color w:val="000000"/>
          <w:sz w:val="28"/>
        </w:rPr>
        <w:t>
</w:t>
      </w:r>
      <w:r>
        <w:rPr>
          <w:rFonts w:ascii="Times New Roman"/>
          <w:b w:val="false"/>
          <w:i w:val="false"/>
          <w:color w:val="000000"/>
          <w:sz w:val="28"/>
        </w:rPr>
        <w:t>
      3) повышения статической и динамической устойчивости электрических систем и демпфирования колебаний в переходных режимах.</w:t>
      </w:r>
      <w:r>
        <w:br/>
      </w:r>
      <w:r>
        <w:rPr>
          <w:rFonts w:ascii="Times New Roman"/>
          <w:b w:val="false"/>
          <w:i w:val="false"/>
          <w:color w:val="000000"/>
          <w:sz w:val="28"/>
        </w:rPr>
        <w:t>
</w:t>
      </w:r>
      <w:r>
        <w:rPr>
          <w:rFonts w:ascii="Times New Roman"/>
          <w:b w:val="false"/>
          <w:i w:val="false"/>
          <w:color w:val="000000"/>
          <w:sz w:val="28"/>
        </w:rPr>
        <w:t>
      782. Синхронные машины (генераторы, компенсаторы, электродвигатели) должны быть оборудованы устройствами АРВ. Автоматические регуляторы возбуждения должны соответствовать требованиям на системы возбуждения и техническим условиям на оборудование систем возбуждения.</w:t>
      </w:r>
      <w:r>
        <w:br/>
      </w:r>
      <w:r>
        <w:rPr>
          <w:rFonts w:ascii="Times New Roman"/>
          <w:b w:val="false"/>
          <w:i w:val="false"/>
          <w:color w:val="000000"/>
          <w:sz w:val="28"/>
        </w:rPr>
        <w:t>
</w:t>
      </w:r>
      <w:r>
        <w:rPr>
          <w:rFonts w:ascii="Times New Roman"/>
          <w:b w:val="false"/>
          <w:i w:val="false"/>
          <w:color w:val="000000"/>
          <w:sz w:val="28"/>
        </w:rPr>
        <w:t>
      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пунктами </w:t>
      </w:r>
      <w:r>
        <w:rPr>
          <w:rFonts w:ascii="Times New Roman"/>
          <w:b w:val="false"/>
          <w:i w:val="false"/>
          <w:color w:val="000000"/>
          <w:sz w:val="28"/>
        </w:rPr>
        <w:t>740</w:t>
      </w:r>
      <w:r>
        <w:rPr>
          <w:rFonts w:ascii="Times New Roman"/>
          <w:b w:val="false"/>
          <w:i w:val="false"/>
          <w:color w:val="000000"/>
          <w:sz w:val="28"/>
        </w:rPr>
        <w:t xml:space="preserve"> и </w:t>
      </w:r>
      <w:r>
        <w:rPr>
          <w:rFonts w:ascii="Times New Roman"/>
          <w:b w:val="false"/>
          <w:i w:val="false"/>
          <w:color w:val="000000"/>
          <w:sz w:val="28"/>
        </w:rPr>
        <w:t>741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783.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r>
        <w:br/>
      </w:r>
      <w:r>
        <w:rPr>
          <w:rFonts w:ascii="Times New Roman"/>
          <w:b w:val="false"/>
          <w:i w:val="false"/>
          <w:color w:val="000000"/>
          <w:sz w:val="28"/>
        </w:rPr>
        <w:t>
</w:t>
      </w:r>
      <w:r>
        <w:rPr>
          <w:rFonts w:ascii="Times New Roman"/>
          <w:b w:val="false"/>
          <w:i w:val="false"/>
          <w:color w:val="000000"/>
          <w:sz w:val="28"/>
        </w:rPr>
        <w:t>
      При подключении АРВ к трансформатору напряжения, имеющему предохранители на первичной стороне:</w:t>
      </w:r>
      <w:r>
        <w:br/>
      </w:r>
      <w:r>
        <w:rPr>
          <w:rFonts w:ascii="Times New Roman"/>
          <w:b w:val="false"/>
          <w:i w:val="false"/>
          <w:color w:val="000000"/>
          <w:sz w:val="28"/>
        </w:rPr>
        <w:t>
</w:t>
      </w:r>
      <w:r>
        <w:rPr>
          <w:rFonts w:ascii="Times New Roman"/>
          <w:b w:val="false"/>
          <w:i w:val="false"/>
          <w:color w:val="000000"/>
          <w:sz w:val="28"/>
        </w:rPr>
        <w:t>
      1) АРВ и другие устройства системы возбуждения, потеря питания которых может привести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r>
        <w:br/>
      </w:r>
      <w:r>
        <w:rPr>
          <w:rFonts w:ascii="Times New Roman"/>
          <w:b w:val="false"/>
          <w:i w:val="false"/>
          <w:color w:val="000000"/>
          <w:sz w:val="28"/>
        </w:rPr>
        <w:t>
</w:t>
      </w:r>
      <w:r>
        <w:rPr>
          <w:rFonts w:ascii="Times New Roman"/>
          <w:b w:val="false"/>
          <w:i w:val="false"/>
          <w:color w:val="000000"/>
          <w:sz w:val="28"/>
        </w:rPr>
        <w:t>
      2) 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r>
        <w:br/>
      </w:r>
      <w:r>
        <w:rPr>
          <w:rFonts w:ascii="Times New Roman"/>
          <w:b w:val="false"/>
          <w:i w:val="false"/>
          <w:color w:val="000000"/>
          <w:sz w:val="28"/>
        </w:rPr>
        <w:t>
</w:t>
      </w:r>
      <w:r>
        <w:rPr>
          <w:rFonts w:ascii="Times New Roman"/>
          <w:b w:val="false"/>
          <w:i w:val="false"/>
          <w:color w:val="000000"/>
          <w:sz w:val="28"/>
        </w:rPr>
        <w:t>
      При подключении АРВ к трансформатору напряжения, не имеющему предохранителей на первичной стороне:</w:t>
      </w:r>
      <w:r>
        <w:br/>
      </w:r>
      <w:r>
        <w:rPr>
          <w:rFonts w:ascii="Times New Roman"/>
          <w:b w:val="false"/>
          <w:i w:val="false"/>
          <w:color w:val="000000"/>
          <w:sz w:val="28"/>
        </w:rPr>
        <w:t>
</w:t>
      </w:r>
      <w:r>
        <w:rPr>
          <w:rFonts w:ascii="Times New Roman"/>
          <w:b w:val="false"/>
          <w:i w:val="false"/>
          <w:color w:val="000000"/>
          <w:sz w:val="28"/>
        </w:rPr>
        <w:t>
      1) АРВ и другие устройства системы возбуждения должны присоединяться к их вторичным выводам через автоматические выключатели;</w:t>
      </w:r>
      <w:r>
        <w:br/>
      </w:r>
      <w:r>
        <w:rPr>
          <w:rFonts w:ascii="Times New Roman"/>
          <w:b w:val="false"/>
          <w:i w:val="false"/>
          <w:color w:val="000000"/>
          <w:sz w:val="28"/>
        </w:rPr>
        <w:t>
</w:t>
      </w:r>
      <w:r>
        <w:rPr>
          <w:rFonts w:ascii="Times New Roman"/>
          <w:b w:val="false"/>
          <w:i w:val="false"/>
          <w:color w:val="000000"/>
          <w:sz w:val="28"/>
        </w:rPr>
        <w:t>
      2) 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r>
        <w:br/>
      </w:r>
      <w:r>
        <w:rPr>
          <w:rFonts w:ascii="Times New Roman"/>
          <w:b w:val="false"/>
          <w:i w:val="false"/>
          <w:color w:val="000000"/>
          <w:sz w:val="28"/>
        </w:rPr>
        <w:t>
</w:t>
      </w:r>
      <w:r>
        <w:rPr>
          <w:rFonts w:ascii="Times New Roman"/>
          <w:b w:val="false"/>
          <w:i w:val="false"/>
          <w:color w:val="000000"/>
          <w:sz w:val="28"/>
        </w:rPr>
        <w:t>
      К трансформаторам напряжения, к которым подключаются АРВ и другие устройства системы возбуждения,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r>
        <w:br/>
      </w:r>
      <w:r>
        <w:rPr>
          <w:rFonts w:ascii="Times New Roman"/>
          <w:b w:val="false"/>
          <w:i w:val="false"/>
          <w:color w:val="000000"/>
          <w:sz w:val="28"/>
        </w:rPr>
        <w:t>
</w:t>
      </w:r>
      <w:r>
        <w:rPr>
          <w:rFonts w:ascii="Times New Roman"/>
          <w:b w:val="false"/>
          <w:i w:val="false"/>
          <w:color w:val="000000"/>
          <w:sz w:val="28"/>
        </w:rPr>
        <w:t>
      784.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может быть дополнено релейным устройством быстродействующего развозбуждения.</w:t>
      </w:r>
      <w:r>
        <w:br/>
      </w:r>
      <w:r>
        <w:rPr>
          <w:rFonts w:ascii="Times New Roman"/>
          <w:b w:val="false"/>
          <w:i w:val="false"/>
          <w:color w:val="000000"/>
          <w:sz w:val="28"/>
        </w:rPr>
        <w:t>
</w:t>
      </w:r>
      <w:r>
        <w:rPr>
          <w:rFonts w:ascii="Times New Roman"/>
          <w:b w:val="false"/>
          <w:i w:val="false"/>
          <w:color w:val="000000"/>
          <w:sz w:val="28"/>
        </w:rPr>
        <w:t>
      785.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r>
        <w:br/>
      </w:r>
      <w:r>
        <w:rPr>
          <w:rFonts w:ascii="Times New Roman"/>
          <w:b w:val="false"/>
          <w:i w:val="false"/>
          <w:color w:val="000000"/>
          <w:sz w:val="28"/>
        </w:rPr>
        <w:t>
</w:t>
      </w:r>
      <w:r>
        <w:rPr>
          <w:rFonts w:ascii="Times New Roman"/>
          <w:b w:val="false"/>
          <w:i w:val="false"/>
          <w:color w:val="000000"/>
          <w:sz w:val="28"/>
        </w:rPr>
        <w:t>
      786.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r>
        <w:br/>
      </w:r>
      <w:r>
        <w:rPr>
          <w:rFonts w:ascii="Times New Roman"/>
          <w:b w:val="false"/>
          <w:i w:val="false"/>
          <w:color w:val="000000"/>
          <w:sz w:val="28"/>
        </w:rPr>
        <w:t>
</w:t>
      </w:r>
      <w:r>
        <w:rPr>
          <w:rFonts w:ascii="Times New Roman"/>
          <w:b w:val="false"/>
          <w:i w:val="false"/>
          <w:color w:val="000000"/>
          <w:sz w:val="28"/>
        </w:rPr>
        <w:t>
      787. Для синхронных генераторов и компенсаторов с непосредственным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r>
        <w:br/>
      </w:r>
      <w:r>
        <w:rPr>
          <w:rFonts w:ascii="Times New Roman"/>
          <w:b w:val="false"/>
          <w:i w:val="false"/>
          <w:color w:val="000000"/>
          <w:sz w:val="28"/>
        </w:rPr>
        <w:t>
</w:t>
      </w:r>
      <w:r>
        <w:rPr>
          <w:rFonts w:ascii="Times New Roman"/>
          <w:b w:val="false"/>
          <w:i w:val="false"/>
          <w:color w:val="000000"/>
          <w:sz w:val="28"/>
        </w:rPr>
        <w:t>
      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r>
        <w:br/>
      </w:r>
      <w:r>
        <w:rPr>
          <w:rFonts w:ascii="Times New Roman"/>
          <w:b w:val="false"/>
          <w:i w:val="false"/>
          <w:color w:val="000000"/>
          <w:sz w:val="28"/>
        </w:rPr>
        <w:t>
</w:t>
      </w:r>
      <w:r>
        <w:rPr>
          <w:rFonts w:ascii="Times New Roman"/>
          <w:b w:val="false"/>
          <w:i w:val="false"/>
          <w:color w:val="000000"/>
          <w:sz w:val="28"/>
        </w:rPr>
        <w:t>
      788. Для генераторов мощностью 100 МВт и более и для компенсаторов мощностью 100 Мвар и более устанавливаются быстродействующие системы возбуждения с АРВ сильного действия.</w:t>
      </w:r>
      <w:r>
        <w:br/>
      </w:r>
      <w:r>
        <w:rPr>
          <w:rFonts w:ascii="Times New Roman"/>
          <w:b w:val="false"/>
          <w:i w:val="false"/>
          <w:color w:val="000000"/>
          <w:sz w:val="28"/>
        </w:rPr>
        <w:t>
</w:t>
      </w:r>
      <w:r>
        <w:rPr>
          <w:rFonts w:ascii="Times New Roman"/>
          <w:b w:val="false"/>
          <w:i w:val="false"/>
          <w:color w:val="000000"/>
          <w:sz w:val="28"/>
        </w:rPr>
        <w:t>
      В отдельных случаях, определяемых условиями работы электростанции в энергосистеме, допускается устанавливать АРВ другого типа, а также медленнодействующие системы возбуждения.</w:t>
      </w:r>
      <w:r>
        <w:br/>
      </w:r>
      <w:r>
        <w:rPr>
          <w:rFonts w:ascii="Times New Roman"/>
          <w:b w:val="false"/>
          <w:i w:val="false"/>
          <w:color w:val="000000"/>
          <w:sz w:val="28"/>
        </w:rPr>
        <w:t>
</w:t>
      </w:r>
      <w:r>
        <w:rPr>
          <w:rFonts w:ascii="Times New Roman"/>
          <w:b w:val="false"/>
          <w:i w:val="false"/>
          <w:color w:val="000000"/>
          <w:sz w:val="28"/>
        </w:rPr>
        <w:t>
      789.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r>
        <w:br/>
      </w:r>
      <w:r>
        <w:rPr>
          <w:rFonts w:ascii="Times New Roman"/>
          <w:b w:val="false"/>
          <w:i w:val="false"/>
          <w:color w:val="000000"/>
          <w:sz w:val="28"/>
        </w:rPr>
        <w:t>
</w:t>
      </w:r>
      <w:r>
        <w:rPr>
          <w:rFonts w:ascii="Times New Roman"/>
          <w:b w:val="false"/>
          <w:i w:val="false"/>
          <w:color w:val="000000"/>
          <w:sz w:val="28"/>
        </w:rPr>
        <w:t>
      Для машин, работающих в блоке с трансформаторами, должна быть предусмотрена возможность токовой компенсации потери напряжения в трансформаторе.</w:t>
      </w:r>
      <w:r>
        <w:br/>
      </w:r>
      <w:r>
        <w:rPr>
          <w:rFonts w:ascii="Times New Roman"/>
          <w:b w:val="false"/>
          <w:i w:val="false"/>
          <w:color w:val="000000"/>
          <w:sz w:val="28"/>
        </w:rPr>
        <w:t>
</w:t>
      </w:r>
      <w:r>
        <w:rPr>
          <w:rFonts w:ascii="Times New Roman"/>
          <w:b w:val="false"/>
          <w:i w:val="false"/>
          <w:color w:val="000000"/>
          <w:sz w:val="28"/>
        </w:rPr>
        <w:t>
      790.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выполняется в зависимости от схемы, режима и мощности электростанции.</w:t>
      </w:r>
      <w:r>
        <w:br/>
      </w:r>
      <w:r>
        <w:rPr>
          <w:rFonts w:ascii="Times New Roman"/>
          <w:b w:val="false"/>
          <w:i w:val="false"/>
          <w:color w:val="000000"/>
          <w:sz w:val="28"/>
        </w:rPr>
        <w:t>
</w:t>
      </w:r>
      <w:r>
        <w:rPr>
          <w:rFonts w:ascii="Times New Roman"/>
          <w:b w:val="false"/>
          <w:i w:val="false"/>
          <w:color w:val="000000"/>
          <w:sz w:val="28"/>
        </w:rPr>
        <w:t>
      791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r>
        <w:br/>
      </w:r>
      <w:r>
        <w:rPr>
          <w:rFonts w:ascii="Times New Roman"/>
          <w:b w:val="false"/>
          <w:i w:val="false"/>
          <w:color w:val="000000"/>
          <w:sz w:val="28"/>
        </w:rPr>
        <w:t>
</w:t>
      </w:r>
      <w:r>
        <w:rPr>
          <w:rFonts w:ascii="Times New Roman"/>
          <w:b w:val="false"/>
          <w:i w:val="false"/>
          <w:color w:val="000000"/>
          <w:sz w:val="28"/>
        </w:rPr>
        <w:t>
      792. 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r>
        <w:br/>
      </w:r>
      <w:r>
        <w:rPr>
          <w:rFonts w:ascii="Times New Roman"/>
          <w:b w:val="false"/>
          <w:i w:val="false"/>
          <w:color w:val="000000"/>
          <w:sz w:val="28"/>
        </w:rPr>
        <w:t>
</w:t>
      </w:r>
      <w:r>
        <w:rPr>
          <w:rFonts w:ascii="Times New Roman"/>
          <w:b w:val="false"/>
          <w:i w:val="false"/>
          <w:color w:val="000000"/>
          <w:sz w:val="28"/>
        </w:rPr>
        <w:t>
      793. Конденсаторные установки должны быть оборудованы устройствами автоматического регулирования в соответствии с </w:t>
      </w:r>
      <w:r>
        <w:rPr>
          <w:rFonts w:ascii="Times New Roman"/>
          <w:b w:val="false"/>
          <w:i w:val="false"/>
          <w:color w:val="000000"/>
          <w:sz w:val="28"/>
        </w:rPr>
        <w:t>главой 23</w:t>
      </w:r>
      <w:r>
        <w:rPr>
          <w:rFonts w:ascii="Times New Roman"/>
          <w:b w:val="false"/>
          <w:i w:val="false"/>
          <w:color w:val="000000"/>
          <w:sz w:val="28"/>
        </w:rPr>
        <w:t xml:space="preserve"> настоящих Правил.</w:t>
      </w:r>
    </w:p>
    <w:bookmarkEnd w:id="253"/>
    <w:bookmarkStart w:name="z2860" w:id="254"/>
    <w:p>
      <w:pPr>
        <w:spacing w:after="0"/>
        <w:ind w:left="0"/>
        <w:jc w:val="left"/>
      </w:pPr>
      <w:r>
        <w:rPr>
          <w:rFonts w:ascii="Times New Roman"/>
          <w:b/>
          <w:i w:val="false"/>
          <w:color w:val="000000"/>
        </w:rPr>
        <w:t xml:space="preserve"> 
6. Автоматическое регулирование частоты и активной мощности (АРЧМ)</w:t>
      </w:r>
    </w:p>
    <w:bookmarkEnd w:id="254"/>
    <w:bookmarkStart w:name="z2861" w:id="255"/>
    <w:p>
      <w:pPr>
        <w:spacing w:after="0"/>
        <w:ind w:left="0"/>
        <w:jc w:val="both"/>
      </w:pPr>
      <w:r>
        <w:rPr>
          <w:rFonts w:ascii="Times New Roman"/>
          <w:b w:val="false"/>
          <w:i w:val="false"/>
          <w:color w:val="000000"/>
          <w:sz w:val="28"/>
        </w:rPr>
        <w:t>
      794. Системы автоматического регулирования частоты и активной мощности (АРЧМ) предназначены для:</w:t>
      </w:r>
      <w:r>
        <w:br/>
      </w:r>
      <w:r>
        <w:rPr>
          <w:rFonts w:ascii="Times New Roman"/>
          <w:b w:val="false"/>
          <w:i w:val="false"/>
          <w:color w:val="000000"/>
          <w:sz w:val="28"/>
        </w:rPr>
        <w:t>
</w:t>
      </w:r>
      <w:r>
        <w:rPr>
          <w:rFonts w:ascii="Times New Roman"/>
          <w:b w:val="false"/>
          <w:i w:val="false"/>
          <w:color w:val="000000"/>
          <w:sz w:val="28"/>
        </w:rPr>
        <w:t>
      1) поддержания частоты в энергообъединениях и изолированных энергосистемах в нормальных режимах согласно требованиям на качество электрической энергии;</w:t>
      </w:r>
      <w:r>
        <w:br/>
      </w:r>
      <w:r>
        <w:rPr>
          <w:rFonts w:ascii="Times New Roman"/>
          <w:b w:val="false"/>
          <w:i w:val="false"/>
          <w:color w:val="000000"/>
          <w:sz w:val="28"/>
        </w:rPr>
        <w:t>
</w:t>
      </w:r>
      <w:r>
        <w:rPr>
          <w:rFonts w:ascii="Times New Roman"/>
          <w:b w:val="false"/>
          <w:i w:val="false"/>
          <w:color w:val="000000"/>
          <w:sz w:val="28"/>
        </w:rPr>
        <w:t>
      2) регулирования обменных мощностей энергообъединений и ограничения перетоков мощности по контролируемым внешним и внутренним связям энергообъединений и энергосистем;</w:t>
      </w:r>
      <w:r>
        <w:br/>
      </w:r>
      <w:r>
        <w:rPr>
          <w:rFonts w:ascii="Times New Roman"/>
          <w:b w:val="false"/>
          <w:i w:val="false"/>
          <w:color w:val="000000"/>
          <w:sz w:val="28"/>
        </w:rPr>
        <w:t>
</w:t>
      </w:r>
      <w:r>
        <w:rPr>
          <w:rFonts w:ascii="Times New Roman"/>
          <w:b w:val="false"/>
          <w:i w:val="false"/>
          <w:color w:val="000000"/>
          <w:sz w:val="28"/>
        </w:rPr>
        <w:t>
      3) распределения мощности (в том числе экономичного) между объектами управления на всех уровнях диспетчерского управления (ЕЭС, ОЭС, энергосистемы, электрические станции).</w:t>
      </w:r>
      <w:r>
        <w:br/>
      </w:r>
      <w:r>
        <w:rPr>
          <w:rFonts w:ascii="Times New Roman"/>
          <w:b w:val="false"/>
          <w:i w:val="false"/>
          <w:color w:val="000000"/>
          <w:sz w:val="28"/>
        </w:rPr>
        <w:t>
</w:t>
      </w:r>
      <w:r>
        <w:rPr>
          <w:rFonts w:ascii="Times New Roman"/>
          <w:b w:val="false"/>
          <w:i w:val="false"/>
          <w:color w:val="000000"/>
          <w:sz w:val="28"/>
        </w:rPr>
        <w:t>
      795. Системы АРЧМ должны обеспечивать (при наличии необходимого регулировочного диапазона) на управляемых электростанциях поддержание среднего отклонения частоты от заданного значения в пределах ±0,1 Гц в десятиминутных интервалах и ограничение перетока мощности по контролируемым связям с подавлением не менее чем на 70 % амплитуды колебаний перетока мощности с периодом 2 минуты и более.</w:t>
      </w:r>
      <w:r>
        <w:br/>
      </w:r>
      <w:r>
        <w:rPr>
          <w:rFonts w:ascii="Times New Roman"/>
          <w:b w:val="false"/>
          <w:i w:val="false"/>
          <w:color w:val="000000"/>
          <w:sz w:val="28"/>
        </w:rPr>
        <w:t>
</w:t>
      </w:r>
      <w:r>
        <w:rPr>
          <w:rFonts w:ascii="Times New Roman"/>
          <w:b w:val="false"/>
          <w:i w:val="false"/>
          <w:color w:val="000000"/>
          <w:sz w:val="28"/>
        </w:rPr>
        <w:t>
      796. В систему АРЧМ должны входить:</w:t>
      </w:r>
      <w:r>
        <w:br/>
      </w:r>
      <w:r>
        <w:rPr>
          <w:rFonts w:ascii="Times New Roman"/>
          <w:b w:val="false"/>
          <w:i w:val="false"/>
          <w:color w:val="000000"/>
          <w:sz w:val="28"/>
        </w:rPr>
        <w:t>
</w:t>
      </w:r>
      <w:r>
        <w:rPr>
          <w:rFonts w:ascii="Times New Roman"/>
          <w:b w:val="false"/>
          <w:i w:val="false"/>
          <w:color w:val="000000"/>
          <w:sz w:val="28"/>
        </w:rPr>
        <w:t>
      1) устройства автоматического регулирования частоты, обменной мощности и ограничения перетоков на диспетчерских пунктах;</w:t>
      </w:r>
      <w:r>
        <w:br/>
      </w:r>
      <w:r>
        <w:rPr>
          <w:rFonts w:ascii="Times New Roman"/>
          <w:b w:val="false"/>
          <w:i w:val="false"/>
          <w:color w:val="000000"/>
          <w:sz w:val="28"/>
        </w:rPr>
        <w:t>
</w:t>
      </w:r>
      <w:r>
        <w:rPr>
          <w:rFonts w:ascii="Times New Roman"/>
          <w:b w:val="false"/>
          <w:i w:val="false"/>
          <w:color w:val="000000"/>
          <w:sz w:val="28"/>
        </w:rPr>
        <w:t>
      2) устройства распределения управляющих воздействий от вышестоящих систем АРЧМ между управляемыми электростанциями и устройства ограничения перетоков по контролируемым внутренним связям на диспетчерских пунктах энергосистем;</w:t>
      </w:r>
      <w:r>
        <w:br/>
      </w:r>
      <w:r>
        <w:rPr>
          <w:rFonts w:ascii="Times New Roman"/>
          <w:b w:val="false"/>
          <w:i w:val="false"/>
          <w:color w:val="000000"/>
          <w:sz w:val="28"/>
        </w:rPr>
        <w:t>
</w:t>
      </w:r>
      <w:r>
        <w:rPr>
          <w:rFonts w:ascii="Times New Roman"/>
          <w:b w:val="false"/>
          <w:i w:val="false"/>
          <w:color w:val="000000"/>
          <w:sz w:val="28"/>
        </w:rPr>
        <w:t>
      3) устройства управления активной мощностью на электростанциях, привлекаемых к участию в автоматическом управлении мощностью;</w:t>
      </w:r>
      <w:r>
        <w:br/>
      </w:r>
      <w:r>
        <w:rPr>
          <w:rFonts w:ascii="Times New Roman"/>
          <w:b w:val="false"/>
          <w:i w:val="false"/>
          <w:color w:val="000000"/>
          <w:sz w:val="28"/>
        </w:rPr>
        <w:t>
</w:t>
      </w:r>
      <w:r>
        <w:rPr>
          <w:rFonts w:ascii="Times New Roman"/>
          <w:b w:val="false"/>
          <w:i w:val="false"/>
          <w:color w:val="000000"/>
          <w:sz w:val="28"/>
        </w:rPr>
        <w:t>
      4) датчики перетоков активной мощности и средства телемеханики.</w:t>
      </w:r>
      <w:r>
        <w:br/>
      </w:r>
      <w:r>
        <w:rPr>
          <w:rFonts w:ascii="Times New Roman"/>
          <w:b w:val="false"/>
          <w:i w:val="false"/>
          <w:color w:val="000000"/>
          <w:sz w:val="28"/>
        </w:rPr>
        <w:t>
</w:t>
      </w:r>
      <w:r>
        <w:rPr>
          <w:rFonts w:ascii="Times New Roman"/>
          <w:b w:val="false"/>
          <w:i w:val="false"/>
          <w:color w:val="000000"/>
          <w:sz w:val="28"/>
        </w:rPr>
        <w:t>
      797.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r>
        <w:br/>
      </w:r>
      <w:r>
        <w:rPr>
          <w:rFonts w:ascii="Times New Roman"/>
          <w:b w:val="false"/>
          <w:i w:val="false"/>
          <w:color w:val="000000"/>
          <w:sz w:val="28"/>
        </w:rPr>
        <w:t>
</w:t>
      </w:r>
      <w:r>
        <w:rPr>
          <w:rFonts w:ascii="Times New Roman"/>
          <w:b w:val="false"/>
          <w:i w:val="false"/>
          <w:color w:val="000000"/>
          <w:sz w:val="28"/>
        </w:rPr>
        <w:t>
      798. Устройства автоматического управления мощностью электростанций должны обеспечивать:</w:t>
      </w:r>
      <w:r>
        <w:br/>
      </w:r>
      <w:r>
        <w:rPr>
          <w:rFonts w:ascii="Times New Roman"/>
          <w:b w:val="false"/>
          <w:i w:val="false"/>
          <w:color w:val="000000"/>
          <w:sz w:val="28"/>
        </w:rPr>
        <w:t>
</w:t>
      </w:r>
      <w:r>
        <w:rPr>
          <w:rFonts w:ascii="Times New Roman"/>
          <w:b w:val="false"/>
          <w:i w:val="false"/>
          <w:color w:val="000000"/>
          <w:sz w:val="28"/>
        </w:rPr>
        <w:t>
      1) 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r>
        <w:br/>
      </w:r>
      <w:r>
        <w:rPr>
          <w:rFonts w:ascii="Times New Roman"/>
          <w:b w:val="false"/>
          <w:i w:val="false"/>
          <w:color w:val="000000"/>
          <w:sz w:val="28"/>
        </w:rPr>
        <w:t>
</w:t>
      </w:r>
      <w:r>
        <w:rPr>
          <w:rFonts w:ascii="Times New Roman"/>
          <w:b w:val="false"/>
          <w:i w:val="false"/>
          <w:color w:val="000000"/>
          <w:sz w:val="28"/>
        </w:rPr>
        <w:t>
      2) формирование управляющих воздействий на отдельные агрегаты (энергоблоки);</w:t>
      </w:r>
      <w:r>
        <w:br/>
      </w:r>
      <w:r>
        <w:rPr>
          <w:rFonts w:ascii="Times New Roman"/>
          <w:b w:val="false"/>
          <w:i w:val="false"/>
          <w:color w:val="000000"/>
          <w:sz w:val="28"/>
        </w:rPr>
        <w:t>
</w:t>
      </w:r>
      <w:r>
        <w:rPr>
          <w:rFonts w:ascii="Times New Roman"/>
          <w:b w:val="false"/>
          <w:i w:val="false"/>
          <w:color w:val="000000"/>
          <w:sz w:val="28"/>
        </w:rPr>
        <w:t>
      3) поддержание мощности агрегатов (энергоблоков) в соответствии с полученными управляющими воздействиями.</w:t>
      </w:r>
      <w:r>
        <w:br/>
      </w:r>
      <w:r>
        <w:rPr>
          <w:rFonts w:ascii="Times New Roman"/>
          <w:b w:val="false"/>
          <w:i w:val="false"/>
          <w:color w:val="000000"/>
          <w:sz w:val="28"/>
        </w:rPr>
        <w:t>
</w:t>
      </w:r>
      <w:r>
        <w:rPr>
          <w:rFonts w:ascii="Times New Roman"/>
          <w:b w:val="false"/>
          <w:i w:val="false"/>
          <w:color w:val="000000"/>
          <w:sz w:val="28"/>
        </w:rPr>
        <w:t>
      799. Управление мощностью электростанции должно осуществляться со статизмом по частоте, изменяемым в пределах от 3 до 6%.</w:t>
      </w:r>
      <w:r>
        <w:br/>
      </w:r>
      <w:r>
        <w:rPr>
          <w:rFonts w:ascii="Times New Roman"/>
          <w:b w:val="false"/>
          <w:i w:val="false"/>
          <w:color w:val="000000"/>
          <w:sz w:val="28"/>
        </w:rPr>
        <w:t>
</w:t>
      </w:r>
      <w:r>
        <w:rPr>
          <w:rFonts w:ascii="Times New Roman"/>
          <w:b w:val="false"/>
          <w:i w:val="false"/>
          <w:color w:val="000000"/>
          <w:sz w:val="28"/>
        </w:rPr>
        <w:t>
      800.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r>
        <w:br/>
      </w:r>
      <w:r>
        <w:rPr>
          <w:rFonts w:ascii="Times New Roman"/>
          <w:b w:val="false"/>
          <w:i w:val="false"/>
          <w:color w:val="000000"/>
          <w:sz w:val="28"/>
        </w:rPr>
        <w:t>
</w:t>
      </w:r>
      <w:r>
        <w:rPr>
          <w:rFonts w:ascii="Times New Roman"/>
          <w:b w:val="false"/>
          <w:i w:val="false"/>
          <w:color w:val="000000"/>
          <w:sz w:val="28"/>
        </w:rPr>
        <w:t>
      Гидроэлектростанции, мощность которых определяется режимом водотока, оборудовается автоматическими регуляторами мощности по водотоку.</w:t>
      </w:r>
      <w:r>
        <w:br/>
      </w:r>
      <w:r>
        <w:rPr>
          <w:rFonts w:ascii="Times New Roman"/>
          <w:b w:val="false"/>
          <w:i w:val="false"/>
          <w:color w:val="000000"/>
          <w:sz w:val="28"/>
        </w:rPr>
        <w:t>
</w:t>
      </w:r>
      <w:r>
        <w:rPr>
          <w:rFonts w:ascii="Times New Roman"/>
          <w:b w:val="false"/>
          <w:i w:val="false"/>
          <w:color w:val="000000"/>
          <w:sz w:val="28"/>
        </w:rPr>
        <w:t>
      801.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r>
        <w:br/>
      </w:r>
      <w:r>
        <w:rPr>
          <w:rFonts w:ascii="Times New Roman"/>
          <w:b w:val="false"/>
          <w:i w:val="false"/>
          <w:color w:val="000000"/>
          <w:sz w:val="28"/>
        </w:rPr>
        <w:t>
</w:t>
      </w:r>
      <w:r>
        <w:rPr>
          <w:rFonts w:ascii="Times New Roman"/>
          <w:b w:val="false"/>
          <w:i w:val="false"/>
          <w:color w:val="000000"/>
          <w:sz w:val="28"/>
        </w:rPr>
        <w:t>
      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r>
        <w:br/>
      </w:r>
      <w:r>
        <w:rPr>
          <w:rFonts w:ascii="Times New Roman"/>
          <w:b w:val="false"/>
          <w:i w:val="false"/>
          <w:color w:val="000000"/>
          <w:sz w:val="28"/>
        </w:rPr>
        <w:t>
</w:t>
      </w:r>
      <w:r>
        <w:rPr>
          <w:rFonts w:ascii="Times New Roman"/>
          <w:b w:val="false"/>
          <w:i w:val="false"/>
          <w:color w:val="000000"/>
          <w:sz w:val="28"/>
        </w:rPr>
        <w:t>
      802.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r>
        <w:br/>
      </w:r>
      <w:r>
        <w:rPr>
          <w:rFonts w:ascii="Times New Roman"/>
          <w:b w:val="false"/>
          <w:i w:val="false"/>
          <w:color w:val="000000"/>
          <w:sz w:val="28"/>
        </w:rPr>
        <w:t>
</w:t>
      </w:r>
      <w:r>
        <w:rPr>
          <w:rFonts w:ascii="Times New Roman"/>
          <w:b w:val="false"/>
          <w:i w:val="false"/>
          <w:color w:val="000000"/>
          <w:sz w:val="28"/>
        </w:rPr>
        <w:t>
      Суммарное значение сигналов в средствах телемеханики и устройствах АРЧМ не должно превышать 5 секунд.</w:t>
      </w:r>
    </w:p>
    <w:bookmarkEnd w:id="255"/>
    <w:bookmarkStart w:name="z2883" w:id="256"/>
    <w:p>
      <w:pPr>
        <w:spacing w:after="0"/>
        <w:ind w:left="0"/>
        <w:jc w:val="left"/>
      </w:pPr>
      <w:r>
        <w:rPr>
          <w:rFonts w:ascii="Times New Roman"/>
          <w:b/>
          <w:i w:val="false"/>
          <w:color w:val="000000"/>
        </w:rPr>
        <w:t xml:space="preserve"> 
7. Автоматическое предотвращение нарушений устойчивости</w:t>
      </w:r>
    </w:p>
    <w:bookmarkEnd w:id="256"/>
    <w:bookmarkStart w:name="z2884" w:id="257"/>
    <w:p>
      <w:pPr>
        <w:spacing w:after="0"/>
        <w:ind w:left="0"/>
        <w:jc w:val="both"/>
      </w:pPr>
      <w:r>
        <w:rPr>
          <w:rFonts w:ascii="Times New Roman"/>
          <w:b w:val="false"/>
          <w:i w:val="false"/>
          <w:color w:val="000000"/>
          <w:sz w:val="28"/>
        </w:rPr>
        <w:t>
      803. Устройства автоматического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 для сохранения динамической устойчивости и обеспечения нормативного запаса статической устойчивости в послеаварийных режимах.</w:t>
      </w:r>
      <w:r>
        <w:br/>
      </w:r>
      <w:r>
        <w:rPr>
          <w:rFonts w:ascii="Times New Roman"/>
          <w:b w:val="false"/>
          <w:i w:val="false"/>
          <w:color w:val="000000"/>
          <w:sz w:val="28"/>
        </w:rPr>
        <w:t>
</w:t>
      </w:r>
      <w:r>
        <w:rPr>
          <w:rFonts w:ascii="Times New Roman"/>
          <w:b w:val="false"/>
          <w:i w:val="false"/>
          <w:color w:val="000000"/>
          <w:sz w:val="28"/>
        </w:rPr>
        <w:t>
      Устройства автоматического предотвращения нарушения устойчивости предусматриваются для действия в случаях:</w:t>
      </w:r>
      <w:r>
        <w:br/>
      </w:r>
      <w:r>
        <w:rPr>
          <w:rFonts w:ascii="Times New Roman"/>
          <w:b w:val="false"/>
          <w:i w:val="false"/>
          <w:color w:val="000000"/>
          <w:sz w:val="28"/>
        </w:rPr>
        <w:t>
</w:t>
      </w:r>
      <w:r>
        <w:rPr>
          <w:rFonts w:ascii="Times New Roman"/>
          <w:b w:val="false"/>
          <w:i w:val="false"/>
          <w:color w:val="000000"/>
          <w:sz w:val="28"/>
        </w:rPr>
        <w:t>
      1)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 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может привести к потере значительной части нагрузки энергосистемы;</w:t>
      </w:r>
      <w:r>
        <w:br/>
      </w:r>
      <w:r>
        <w:rPr>
          <w:rFonts w:ascii="Times New Roman"/>
          <w:b w:val="false"/>
          <w:i w:val="false"/>
          <w:color w:val="000000"/>
          <w:sz w:val="28"/>
        </w:rPr>
        <w:t>
</w:t>
      </w:r>
      <w:r>
        <w:rPr>
          <w:rFonts w:ascii="Times New Roman"/>
          <w:b w:val="false"/>
          <w:i w:val="false"/>
          <w:color w:val="000000"/>
          <w:sz w:val="28"/>
        </w:rPr>
        <w:t>
      2)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w:t>
      </w:r>
      <w:r>
        <w:br/>
      </w:r>
      <w:r>
        <w:rPr>
          <w:rFonts w:ascii="Times New Roman"/>
          <w:b w:val="false"/>
          <w:i w:val="false"/>
          <w:color w:val="000000"/>
          <w:sz w:val="28"/>
        </w:rPr>
        <w:t>
</w:t>
      </w:r>
      <w:r>
        <w:rPr>
          <w:rFonts w:ascii="Times New Roman"/>
          <w:b w:val="false"/>
          <w:i w:val="false"/>
          <w:color w:val="000000"/>
          <w:sz w:val="28"/>
        </w:rPr>
        <w:t>
      3) отказов выключателя с действием УРОВ при КЗ в нормальном режиме работы энергосистемы и в нормальной схеме работы сети;</w:t>
      </w:r>
      <w:r>
        <w:br/>
      </w:r>
      <w:r>
        <w:rPr>
          <w:rFonts w:ascii="Times New Roman"/>
          <w:b w:val="false"/>
          <w:i w:val="false"/>
          <w:color w:val="000000"/>
          <w:sz w:val="28"/>
        </w:rPr>
        <w:t>
</w:t>
      </w:r>
      <w:r>
        <w:rPr>
          <w:rFonts w:ascii="Times New Roman"/>
          <w:b w:val="false"/>
          <w:i w:val="false"/>
          <w:color w:val="000000"/>
          <w:sz w:val="28"/>
        </w:rPr>
        <w:t>
      4) полного разделения энергосистемы на несинхронно работающие части электропередач в нормальном режиме;</w:t>
      </w:r>
      <w:r>
        <w:br/>
      </w:r>
      <w:r>
        <w:rPr>
          <w:rFonts w:ascii="Times New Roman"/>
          <w:b w:val="false"/>
          <w:i w:val="false"/>
          <w:color w:val="000000"/>
          <w:sz w:val="28"/>
        </w:rPr>
        <w:t>
</w:t>
      </w:r>
      <w:r>
        <w:rPr>
          <w:rFonts w:ascii="Times New Roman"/>
          <w:b w:val="false"/>
          <w:i w:val="false"/>
          <w:color w:val="000000"/>
          <w:sz w:val="28"/>
        </w:rPr>
        <w:t>
      5) значительного аварийного дефицита или избытка мощности в одной из соединяемых частей энергообъединения;</w:t>
      </w:r>
      <w:r>
        <w:br/>
      </w:r>
      <w:r>
        <w:rPr>
          <w:rFonts w:ascii="Times New Roman"/>
          <w:b w:val="false"/>
          <w:i w:val="false"/>
          <w:color w:val="000000"/>
          <w:sz w:val="28"/>
        </w:rPr>
        <w:t>
</w:t>
      </w:r>
      <w:r>
        <w:rPr>
          <w:rFonts w:ascii="Times New Roman"/>
          <w:b w:val="false"/>
          <w:i w:val="false"/>
          <w:color w:val="000000"/>
          <w:sz w:val="28"/>
        </w:rPr>
        <w:t xml:space="preserve">
      6) работы устройств БАПВ или АПВ в нормальных схеме и режиме. </w:t>
      </w:r>
      <w:r>
        <w:br/>
      </w:r>
      <w:r>
        <w:rPr>
          <w:rFonts w:ascii="Times New Roman"/>
          <w:b w:val="false"/>
          <w:i w:val="false"/>
          <w:color w:val="000000"/>
          <w:sz w:val="28"/>
        </w:rPr>
        <w:t>
</w:t>
      </w:r>
      <w:r>
        <w:rPr>
          <w:rFonts w:ascii="Times New Roman"/>
          <w:b w:val="false"/>
          <w:i w:val="false"/>
          <w:color w:val="000000"/>
          <w:sz w:val="28"/>
        </w:rPr>
        <w:t>
      804. Устройства автоматического предотвращения нарушений устойчивости могут воздействовать на:</w:t>
      </w:r>
      <w:r>
        <w:br/>
      </w:r>
      <w:r>
        <w:rPr>
          <w:rFonts w:ascii="Times New Roman"/>
          <w:b w:val="false"/>
          <w:i w:val="false"/>
          <w:color w:val="000000"/>
          <w:sz w:val="28"/>
        </w:rPr>
        <w:t>
</w:t>
      </w:r>
      <w:r>
        <w:rPr>
          <w:rFonts w:ascii="Times New Roman"/>
          <w:b w:val="false"/>
          <w:i w:val="false"/>
          <w:color w:val="000000"/>
          <w:sz w:val="28"/>
        </w:rPr>
        <w:t>
      1) отключение части генераторов гидроэлектростанций и как исключение – генераторов или блоков тепловых электростанций;</w:t>
      </w:r>
      <w:r>
        <w:br/>
      </w:r>
      <w:r>
        <w:rPr>
          <w:rFonts w:ascii="Times New Roman"/>
          <w:b w:val="false"/>
          <w:i w:val="false"/>
          <w:color w:val="000000"/>
          <w:sz w:val="28"/>
        </w:rPr>
        <w:t>
</w:t>
      </w:r>
      <w:r>
        <w:rPr>
          <w:rFonts w:ascii="Times New Roman"/>
          <w:b w:val="false"/>
          <w:i w:val="false"/>
          <w:color w:val="000000"/>
          <w:sz w:val="28"/>
        </w:rPr>
        <w:t>
      2)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r>
        <w:br/>
      </w:r>
      <w:r>
        <w:rPr>
          <w:rFonts w:ascii="Times New Roman"/>
          <w:b w:val="false"/>
          <w:i w:val="false"/>
          <w:color w:val="000000"/>
          <w:sz w:val="28"/>
        </w:rPr>
        <w:t>
</w:t>
      </w:r>
      <w:r>
        <w:rPr>
          <w:rFonts w:ascii="Times New Roman"/>
          <w:b w:val="false"/>
          <w:i w:val="false"/>
          <w:color w:val="000000"/>
          <w:sz w:val="28"/>
        </w:rPr>
        <w:t>
      3)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r>
        <w:br/>
      </w:r>
      <w:r>
        <w:rPr>
          <w:rFonts w:ascii="Times New Roman"/>
          <w:b w:val="false"/>
          <w:i w:val="false"/>
          <w:color w:val="000000"/>
          <w:sz w:val="28"/>
        </w:rPr>
        <w:t>
</w:t>
      </w:r>
      <w:r>
        <w:rPr>
          <w:rFonts w:ascii="Times New Roman"/>
          <w:b w:val="false"/>
          <w:i w:val="false"/>
          <w:color w:val="000000"/>
          <w:sz w:val="28"/>
        </w:rPr>
        <w:t>
      4) деление энергосистем (если указанные выше мероприятия недостаточны);</w:t>
      </w:r>
      <w:r>
        <w:br/>
      </w:r>
      <w:r>
        <w:rPr>
          <w:rFonts w:ascii="Times New Roman"/>
          <w:b w:val="false"/>
          <w:i w:val="false"/>
          <w:color w:val="000000"/>
          <w:sz w:val="28"/>
        </w:rPr>
        <w:t>
</w:t>
      </w:r>
      <w:r>
        <w:rPr>
          <w:rFonts w:ascii="Times New Roman"/>
          <w:b w:val="false"/>
          <w:i w:val="false"/>
          <w:color w:val="000000"/>
          <w:sz w:val="28"/>
        </w:rPr>
        <w:t>
      5) кратковременное быстрое снижение нагрузки паровых турбин (с последующим автоматическим восстановлением прежней нагрузки).</w:t>
      </w:r>
      <w:r>
        <w:br/>
      </w:r>
      <w:r>
        <w:rPr>
          <w:rFonts w:ascii="Times New Roman"/>
          <w:b w:val="false"/>
          <w:i w:val="false"/>
          <w:color w:val="000000"/>
          <w:sz w:val="28"/>
        </w:rPr>
        <w:t>
</w:t>
      </w:r>
      <w:r>
        <w:rPr>
          <w:rFonts w:ascii="Times New Roman"/>
          <w:b w:val="false"/>
          <w:i w:val="false"/>
          <w:color w:val="000000"/>
          <w:sz w:val="28"/>
        </w:rPr>
        <w:t>
      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шунтирующих реакторов, автоматических регуляторов возбуждения генераторов и т.п. Снижение активной мощности электростанций при повреждениях по </w:t>
      </w:r>
      <w:r>
        <w:rPr>
          <w:rFonts w:ascii="Times New Roman"/>
          <w:b w:val="false"/>
          <w:i w:val="false"/>
          <w:color w:val="000000"/>
          <w:sz w:val="28"/>
        </w:rPr>
        <w:t>пункту 801</w:t>
      </w:r>
      <w:r>
        <w:rPr>
          <w:rFonts w:ascii="Times New Roman"/>
          <w:b w:val="false"/>
          <w:i w:val="false"/>
          <w:color w:val="000000"/>
          <w:sz w:val="28"/>
        </w:rPr>
        <w:t xml:space="preserve">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r>
        <w:br/>
      </w:r>
      <w:r>
        <w:rPr>
          <w:rFonts w:ascii="Times New Roman"/>
          <w:b w:val="false"/>
          <w:i w:val="false"/>
          <w:color w:val="000000"/>
          <w:sz w:val="28"/>
        </w:rPr>
        <w:t>
</w:t>
      </w:r>
      <w:r>
        <w:rPr>
          <w:rFonts w:ascii="Times New Roman"/>
          <w:b w:val="false"/>
          <w:i w:val="false"/>
          <w:color w:val="000000"/>
          <w:sz w:val="28"/>
        </w:rPr>
        <w:t>
      805. Интенсивность управляющих воздействий, подаваемых устройствами автоматического предотвращения нарушений устойчивости, должна определяться интенсивностью возмущающего воздействия (сброс передаваемой активной мощности при возникновении КЗ и продолжительность последнего и т.п.)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p>
    <w:bookmarkEnd w:id="257"/>
    <w:bookmarkStart w:name="z2900" w:id="258"/>
    <w:p>
      <w:pPr>
        <w:spacing w:after="0"/>
        <w:ind w:left="0"/>
        <w:jc w:val="left"/>
      </w:pPr>
      <w:r>
        <w:rPr>
          <w:rFonts w:ascii="Times New Roman"/>
          <w:b/>
          <w:i w:val="false"/>
          <w:color w:val="000000"/>
        </w:rPr>
        <w:t xml:space="preserve"> 
8. Автоматическое прекращение асинхронного режима</w:t>
      </w:r>
    </w:p>
    <w:bookmarkEnd w:id="258"/>
    <w:bookmarkStart w:name="z2901" w:id="259"/>
    <w:p>
      <w:pPr>
        <w:spacing w:after="0"/>
        <w:ind w:left="0"/>
        <w:jc w:val="both"/>
      </w:pPr>
      <w:r>
        <w:rPr>
          <w:rFonts w:ascii="Times New Roman"/>
          <w:b w:val="false"/>
          <w:i w:val="false"/>
          <w:color w:val="000000"/>
          <w:sz w:val="28"/>
        </w:rPr>
        <w:t>
      806. Для прекращения асинхронного режима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r>
        <w:br/>
      </w:r>
      <w:r>
        <w:rPr>
          <w:rFonts w:ascii="Times New Roman"/>
          <w:b w:val="false"/>
          <w:i w:val="false"/>
          <w:color w:val="000000"/>
          <w:sz w:val="28"/>
        </w:rPr>
        <w:t>
</w:t>
      </w:r>
      <w:r>
        <w:rPr>
          <w:rFonts w:ascii="Times New Roman"/>
          <w:b w:val="false"/>
          <w:i w:val="false"/>
          <w:color w:val="000000"/>
          <w:sz w:val="28"/>
        </w:rPr>
        <w:t>
      Указанные устройства выполняются так, чтобы они прежде всего способствовали осуществлению мероприятий, направленных на облегчение условий ресинхронизации:</w:t>
      </w:r>
      <w:r>
        <w:br/>
      </w:r>
      <w:r>
        <w:rPr>
          <w:rFonts w:ascii="Times New Roman"/>
          <w:b w:val="false"/>
          <w:i w:val="false"/>
          <w:color w:val="000000"/>
          <w:sz w:val="28"/>
        </w:rPr>
        <w:t>
</w:t>
      </w:r>
      <w:r>
        <w:rPr>
          <w:rFonts w:ascii="Times New Roman"/>
          <w:b w:val="false"/>
          <w:i w:val="false"/>
          <w:color w:val="000000"/>
          <w:sz w:val="28"/>
        </w:rPr>
        <w:t>
      1) быстрому набору нагрузки турбинами или частичному отключению потребителей (в той части энергосистемы, в которой возник дефицит мощности);</w:t>
      </w:r>
      <w:r>
        <w:br/>
      </w:r>
      <w:r>
        <w:rPr>
          <w:rFonts w:ascii="Times New Roman"/>
          <w:b w:val="false"/>
          <w:i w:val="false"/>
          <w:color w:val="000000"/>
          <w:sz w:val="28"/>
        </w:rPr>
        <w:t>
</w:t>
      </w:r>
      <w:r>
        <w:rPr>
          <w:rFonts w:ascii="Times New Roman"/>
          <w:b w:val="false"/>
          <w:i w:val="false"/>
          <w:color w:val="000000"/>
          <w:sz w:val="28"/>
        </w:rPr>
        <w:t>
      2) 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r>
        <w:br/>
      </w:r>
      <w:r>
        <w:rPr>
          <w:rFonts w:ascii="Times New Roman"/>
          <w:b w:val="false"/>
          <w:i w:val="false"/>
          <w:color w:val="000000"/>
          <w:sz w:val="28"/>
        </w:rPr>
        <w:t>
</w:t>
      </w:r>
      <w:r>
        <w:rPr>
          <w:rFonts w:ascii="Times New Roman"/>
          <w:b w:val="false"/>
          <w:i w:val="false"/>
          <w:color w:val="000000"/>
          <w:sz w:val="28"/>
        </w:rPr>
        <w:t>
      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r>
        <w:br/>
      </w:r>
      <w:r>
        <w:rPr>
          <w:rFonts w:ascii="Times New Roman"/>
          <w:b w:val="false"/>
          <w:i w:val="false"/>
          <w:color w:val="000000"/>
          <w:sz w:val="28"/>
        </w:rPr>
        <w:t>
</w:t>
      </w:r>
      <w:r>
        <w:rPr>
          <w:rFonts w:ascii="Times New Roman"/>
          <w:b w:val="false"/>
          <w:i w:val="false"/>
          <w:color w:val="000000"/>
          <w:sz w:val="28"/>
        </w:rPr>
        <w:t>
      В случаях недопустимости асинхронного режима, опасности или малой эффективности ресинхронизации для прекращения АР необходимо использовать деление с наименьшим временем, при котором обеспечивается устойчивость по другим связям и селективное действие автоматики.</w:t>
      </w:r>
    </w:p>
    <w:bookmarkEnd w:id="259"/>
    <w:bookmarkStart w:name="z2907" w:id="260"/>
    <w:p>
      <w:pPr>
        <w:spacing w:after="0"/>
        <w:ind w:left="0"/>
        <w:jc w:val="left"/>
      </w:pPr>
      <w:r>
        <w:rPr>
          <w:rFonts w:ascii="Times New Roman"/>
          <w:b/>
          <w:i w:val="false"/>
          <w:color w:val="000000"/>
        </w:rPr>
        <w:t xml:space="preserve"> 
9. Автоматическое ограничение снижения частоты</w:t>
      </w:r>
    </w:p>
    <w:bookmarkEnd w:id="260"/>
    <w:bookmarkStart w:name="z2908" w:id="261"/>
    <w:p>
      <w:pPr>
        <w:spacing w:after="0"/>
        <w:ind w:left="0"/>
        <w:jc w:val="both"/>
      </w:pPr>
      <w:r>
        <w:rPr>
          <w:rFonts w:ascii="Times New Roman"/>
          <w:b w:val="false"/>
          <w:i w:val="false"/>
          <w:color w:val="000000"/>
          <w:sz w:val="28"/>
        </w:rPr>
        <w:t>
      807.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секунд, а с частотой ниже 48,5 Гц – 60 секунд.</w:t>
      </w:r>
      <w:r>
        <w:br/>
      </w:r>
      <w:r>
        <w:rPr>
          <w:rFonts w:ascii="Times New Roman"/>
          <w:b w:val="false"/>
          <w:i w:val="false"/>
          <w:color w:val="000000"/>
          <w:sz w:val="28"/>
        </w:rPr>
        <w:t>
</w:t>
      </w:r>
      <w:r>
        <w:rPr>
          <w:rFonts w:ascii="Times New Roman"/>
          <w:b w:val="false"/>
          <w:i w:val="false"/>
          <w:color w:val="000000"/>
          <w:sz w:val="28"/>
        </w:rPr>
        <w:t>
      808. Система автоматического ограничения снижения частоты осуществляет:</w:t>
      </w:r>
      <w:r>
        <w:br/>
      </w:r>
      <w:r>
        <w:rPr>
          <w:rFonts w:ascii="Times New Roman"/>
          <w:b w:val="false"/>
          <w:i w:val="false"/>
          <w:color w:val="000000"/>
          <w:sz w:val="28"/>
        </w:rPr>
        <w:t>
</w:t>
      </w:r>
      <w:r>
        <w:rPr>
          <w:rFonts w:ascii="Times New Roman"/>
          <w:b w:val="false"/>
          <w:i w:val="false"/>
          <w:color w:val="000000"/>
          <w:sz w:val="28"/>
        </w:rPr>
        <w:t>
      1) автоматический частотный ввод резерва;</w:t>
      </w:r>
      <w:r>
        <w:br/>
      </w:r>
      <w:r>
        <w:rPr>
          <w:rFonts w:ascii="Times New Roman"/>
          <w:b w:val="false"/>
          <w:i w:val="false"/>
          <w:color w:val="000000"/>
          <w:sz w:val="28"/>
        </w:rPr>
        <w:t>
</w:t>
      </w:r>
      <w:r>
        <w:rPr>
          <w:rFonts w:ascii="Times New Roman"/>
          <w:b w:val="false"/>
          <w:i w:val="false"/>
          <w:color w:val="000000"/>
          <w:sz w:val="28"/>
        </w:rPr>
        <w:t>
      2) автоматическую частотную разгрузку (АЧР);</w:t>
      </w:r>
      <w:r>
        <w:br/>
      </w:r>
      <w:r>
        <w:rPr>
          <w:rFonts w:ascii="Times New Roman"/>
          <w:b w:val="false"/>
          <w:i w:val="false"/>
          <w:color w:val="000000"/>
          <w:sz w:val="28"/>
        </w:rPr>
        <w:t>
</w:t>
      </w:r>
      <w:r>
        <w:rPr>
          <w:rFonts w:ascii="Times New Roman"/>
          <w:b w:val="false"/>
          <w:i w:val="false"/>
          <w:color w:val="000000"/>
          <w:sz w:val="28"/>
        </w:rPr>
        <w:t>
      3) дополнительную разгрузку;</w:t>
      </w:r>
      <w:r>
        <w:br/>
      </w:r>
      <w:r>
        <w:rPr>
          <w:rFonts w:ascii="Times New Roman"/>
          <w:b w:val="false"/>
          <w:i w:val="false"/>
          <w:color w:val="000000"/>
          <w:sz w:val="28"/>
        </w:rPr>
        <w:t>
</w:t>
      </w:r>
      <w:r>
        <w:rPr>
          <w:rFonts w:ascii="Times New Roman"/>
          <w:b w:val="false"/>
          <w:i w:val="false"/>
          <w:color w:val="000000"/>
          <w:sz w:val="28"/>
        </w:rPr>
        <w:t>
      4) включение питания отключенных потребителей при восстановлении частоты (ЧАПВ);</w:t>
      </w:r>
      <w:r>
        <w:br/>
      </w:r>
      <w:r>
        <w:rPr>
          <w:rFonts w:ascii="Times New Roman"/>
          <w:b w:val="false"/>
          <w:i w:val="false"/>
          <w:color w:val="000000"/>
          <w:sz w:val="28"/>
        </w:rPr>
        <w:t>
</w:t>
      </w:r>
      <w:r>
        <w:rPr>
          <w:rFonts w:ascii="Times New Roman"/>
          <w:b w:val="false"/>
          <w:i w:val="false"/>
          <w:color w:val="000000"/>
          <w:sz w:val="28"/>
        </w:rPr>
        <w:t>
      5) выделение электростанций или генераторов со сбалансированной нагрузкой, выделение генераторов на питание собственных нужд электростанций.</w:t>
      </w:r>
      <w:r>
        <w:br/>
      </w:r>
      <w:r>
        <w:rPr>
          <w:rFonts w:ascii="Times New Roman"/>
          <w:b w:val="false"/>
          <w:i w:val="false"/>
          <w:color w:val="000000"/>
          <w:sz w:val="28"/>
        </w:rPr>
        <w:t>
</w:t>
      </w:r>
      <w:r>
        <w:rPr>
          <w:rFonts w:ascii="Times New Roman"/>
          <w:b w:val="false"/>
          <w:i w:val="false"/>
          <w:color w:val="000000"/>
          <w:sz w:val="28"/>
        </w:rPr>
        <w:t>
      809. Автоматический ввод резерва при снижении частоты должен использоваться в первую очередь, чтобы по возможности уменьшить объем отключения или длительность перерыва питания потребителей, и предусматривает:</w:t>
      </w:r>
      <w:r>
        <w:br/>
      </w:r>
      <w:r>
        <w:rPr>
          <w:rFonts w:ascii="Times New Roman"/>
          <w:b w:val="false"/>
          <w:i w:val="false"/>
          <w:color w:val="000000"/>
          <w:sz w:val="28"/>
        </w:rPr>
        <w:t>
</w:t>
      </w:r>
      <w:r>
        <w:rPr>
          <w:rFonts w:ascii="Times New Roman"/>
          <w:b w:val="false"/>
          <w:i w:val="false"/>
          <w:color w:val="000000"/>
          <w:sz w:val="28"/>
        </w:rPr>
        <w:t>
      1) мобилизацию включенного резерва на тепловых электростанциях;</w:t>
      </w:r>
      <w:r>
        <w:br/>
      </w:r>
      <w:r>
        <w:rPr>
          <w:rFonts w:ascii="Times New Roman"/>
          <w:b w:val="false"/>
          <w:i w:val="false"/>
          <w:color w:val="000000"/>
          <w:sz w:val="28"/>
        </w:rPr>
        <w:t>
</w:t>
      </w:r>
      <w:r>
        <w:rPr>
          <w:rFonts w:ascii="Times New Roman"/>
          <w:b w:val="false"/>
          <w:i w:val="false"/>
          <w:color w:val="000000"/>
          <w:sz w:val="28"/>
        </w:rPr>
        <w:t>
      2) автоматический пуск гидроагрегатов, находящихся в резерве;</w:t>
      </w:r>
      <w:r>
        <w:br/>
      </w:r>
      <w:r>
        <w:rPr>
          <w:rFonts w:ascii="Times New Roman"/>
          <w:b w:val="false"/>
          <w:i w:val="false"/>
          <w:color w:val="000000"/>
          <w:sz w:val="28"/>
        </w:rPr>
        <w:t>
</w:t>
      </w:r>
      <w:r>
        <w:rPr>
          <w:rFonts w:ascii="Times New Roman"/>
          <w:b w:val="false"/>
          <w:i w:val="false"/>
          <w:color w:val="000000"/>
          <w:sz w:val="28"/>
        </w:rPr>
        <w:t>
      3) автоматический переход в активный режим гидрогенераторов, работающих в режиме синхронных компенсаторов;</w:t>
      </w:r>
      <w:r>
        <w:br/>
      </w:r>
      <w:r>
        <w:rPr>
          <w:rFonts w:ascii="Times New Roman"/>
          <w:b w:val="false"/>
          <w:i w:val="false"/>
          <w:color w:val="000000"/>
          <w:sz w:val="28"/>
        </w:rPr>
        <w:t>
</w:t>
      </w:r>
      <w:r>
        <w:rPr>
          <w:rFonts w:ascii="Times New Roman"/>
          <w:b w:val="false"/>
          <w:i w:val="false"/>
          <w:color w:val="000000"/>
          <w:sz w:val="28"/>
        </w:rPr>
        <w:t>
      4) автоматический пуск газотурбинных установок.</w:t>
      </w:r>
      <w:r>
        <w:br/>
      </w:r>
      <w:r>
        <w:rPr>
          <w:rFonts w:ascii="Times New Roman"/>
          <w:b w:val="false"/>
          <w:i w:val="false"/>
          <w:color w:val="000000"/>
          <w:sz w:val="28"/>
        </w:rPr>
        <w:t>
</w:t>
      </w:r>
      <w:r>
        <w:rPr>
          <w:rFonts w:ascii="Times New Roman"/>
          <w:b w:val="false"/>
          <w:i w:val="false"/>
          <w:color w:val="000000"/>
          <w:sz w:val="28"/>
        </w:rPr>
        <w:t>
      810. Автоматическая частотная разгрузка предусматривает отключение потребителей небольшими долями по мере снижения частоты (АЧР I) или по мере увеличения продолжительности существования пониженной частоты (АЧР II).</w:t>
      </w:r>
      <w:r>
        <w:br/>
      </w:r>
      <w:r>
        <w:rPr>
          <w:rFonts w:ascii="Times New Roman"/>
          <w:b w:val="false"/>
          <w:i w:val="false"/>
          <w:color w:val="000000"/>
          <w:sz w:val="28"/>
        </w:rPr>
        <w:t>
</w:t>
      </w:r>
      <w:r>
        <w:rPr>
          <w:rFonts w:ascii="Times New Roman"/>
          <w:b w:val="false"/>
          <w:i w:val="false"/>
          <w:color w:val="000000"/>
          <w:sz w:val="28"/>
        </w:rPr>
        <w:t>
      Устройства АЧР должны устанавливаться, на подстанциях энергосистемы. Допускается их установка непосредственно у потребителей под контролем энергосистемы.</w:t>
      </w:r>
      <w:r>
        <w:br/>
      </w:r>
      <w:r>
        <w:rPr>
          <w:rFonts w:ascii="Times New Roman"/>
          <w:b w:val="false"/>
          <w:i w:val="false"/>
          <w:color w:val="000000"/>
          <w:sz w:val="28"/>
        </w:rPr>
        <w:t>
</w:t>
      </w:r>
      <w:r>
        <w:rPr>
          <w:rFonts w:ascii="Times New Roman"/>
          <w:b w:val="false"/>
          <w:i w:val="false"/>
          <w:color w:val="000000"/>
          <w:sz w:val="28"/>
        </w:rPr>
        <w:t>
      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r>
        <w:br/>
      </w:r>
      <w:r>
        <w:rPr>
          <w:rFonts w:ascii="Times New Roman"/>
          <w:b w:val="false"/>
          <w:i w:val="false"/>
          <w:color w:val="000000"/>
          <w:sz w:val="28"/>
        </w:rPr>
        <w:t>
</w:t>
      </w:r>
      <w:r>
        <w:rPr>
          <w:rFonts w:ascii="Times New Roman"/>
          <w:b w:val="false"/>
          <w:i w:val="false"/>
          <w:color w:val="000000"/>
          <w:sz w:val="28"/>
        </w:rPr>
        <w:t>
      Действие АЧР должно быть согласовано с работой устройств АПВ и АВР. Недопустимо уменьшение объема АЧР за счет действия устройств АВР или персонала.</w:t>
      </w:r>
      <w:r>
        <w:br/>
      </w:r>
      <w:r>
        <w:rPr>
          <w:rFonts w:ascii="Times New Roman"/>
          <w:b w:val="false"/>
          <w:i w:val="false"/>
          <w:color w:val="000000"/>
          <w:sz w:val="28"/>
        </w:rPr>
        <w:t>
</w:t>
      </w:r>
      <w:r>
        <w:rPr>
          <w:rFonts w:ascii="Times New Roman"/>
          <w:b w:val="false"/>
          <w:i w:val="false"/>
          <w:color w:val="000000"/>
          <w:sz w:val="28"/>
        </w:rPr>
        <w:t>
      811.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 I оказывается недостаточно эффективным по значению и скорости разгрузки.</w:t>
      </w:r>
      <w:r>
        <w:br/>
      </w:r>
      <w:r>
        <w:rPr>
          <w:rFonts w:ascii="Times New Roman"/>
          <w:b w:val="false"/>
          <w:i w:val="false"/>
          <w:color w:val="000000"/>
          <w:sz w:val="28"/>
        </w:rPr>
        <w:t>
</w:t>
      </w:r>
      <w:r>
        <w:rPr>
          <w:rFonts w:ascii="Times New Roman"/>
          <w:b w:val="false"/>
          <w:i w:val="false"/>
          <w:color w:val="000000"/>
          <w:sz w:val="28"/>
        </w:rPr>
        <w:t>
      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и т.п.), определяется энергосистемой.</w:t>
      </w:r>
      <w:r>
        <w:br/>
      </w:r>
      <w:r>
        <w:rPr>
          <w:rFonts w:ascii="Times New Roman"/>
          <w:b w:val="false"/>
          <w:i w:val="false"/>
          <w:color w:val="000000"/>
          <w:sz w:val="28"/>
        </w:rPr>
        <w:t>
</w:t>
      </w:r>
      <w:r>
        <w:rPr>
          <w:rFonts w:ascii="Times New Roman"/>
          <w:b w:val="false"/>
          <w:i w:val="false"/>
          <w:color w:val="000000"/>
          <w:sz w:val="28"/>
        </w:rPr>
        <w:t>
      812.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r>
        <w:br/>
      </w:r>
      <w:r>
        <w:rPr>
          <w:rFonts w:ascii="Times New Roman"/>
          <w:b w:val="false"/>
          <w:i w:val="false"/>
          <w:color w:val="000000"/>
          <w:sz w:val="28"/>
        </w:rPr>
        <w:t>
</w:t>
      </w:r>
      <w:r>
        <w:rPr>
          <w:rFonts w:ascii="Times New Roman"/>
          <w:b w:val="false"/>
          <w:i w:val="false"/>
          <w:color w:val="000000"/>
          <w:sz w:val="28"/>
        </w:rPr>
        <w:t>
      При размещении устройств и распределении нагрузки по очередям ЧАПВ учитывается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Очередность включения нагрузки от ЧАПВ должна быть обратной по сравнению с принятой для АЧР.</w:t>
      </w:r>
      <w:r>
        <w:br/>
      </w:r>
      <w:r>
        <w:rPr>
          <w:rFonts w:ascii="Times New Roman"/>
          <w:b w:val="false"/>
          <w:i w:val="false"/>
          <w:color w:val="000000"/>
          <w:sz w:val="28"/>
        </w:rPr>
        <w:t>
</w:t>
      </w:r>
      <w:r>
        <w:rPr>
          <w:rFonts w:ascii="Times New Roman"/>
          <w:b w:val="false"/>
          <w:i w:val="false"/>
          <w:color w:val="000000"/>
          <w:sz w:val="28"/>
        </w:rPr>
        <w:t>
      813. Выделение электростанций или генераторов со сбалансированной нагрузкой, выделение генераторов на питание собственных нужд применяется для:</w:t>
      </w:r>
      <w:r>
        <w:br/>
      </w:r>
      <w:r>
        <w:rPr>
          <w:rFonts w:ascii="Times New Roman"/>
          <w:b w:val="false"/>
          <w:i w:val="false"/>
          <w:color w:val="000000"/>
          <w:sz w:val="28"/>
        </w:rPr>
        <w:t>
</w:t>
      </w:r>
      <w:r>
        <w:rPr>
          <w:rFonts w:ascii="Times New Roman"/>
          <w:b w:val="false"/>
          <w:i w:val="false"/>
          <w:color w:val="000000"/>
          <w:sz w:val="28"/>
        </w:rPr>
        <w:t>
      1) сохранения в работе собственных нужд электростанций;</w:t>
      </w:r>
      <w:r>
        <w:br/>
      </w:r>
      <w:r>
        <w:rPr>
          <w:rFonts w:ascii="Times New Roman"/>
          <w:b w:val="false"/>
          <w:i w:val="false"/>
          <w:color w:val="000000"/>
          <w:sz w:val="28"/>
        </w:rPr>
        <w:t>
</w:t>
      </w:r>
      <w:r>
        <w:rPr>
          <w:rFonts w:ascii="Times New Roman"/>
          <w:b w:val="false"/>
          <w:i w:val="false"/>
          <w:color w:val="000000"/>
          <w:sz w:val="28"/>
        </w:rPr>
        <w:t>
      2) предотвращения полного погашения электростанций при отказе или недостаточной эффективности устройств ограничения снижения частоты по пунктам </w:t>
      </w:r>
      <w:r>
        <w:rPr>
          <w:rFonts w:ascii="Times New Roman"/>
          <w:b w:val="false"/>
          <w:i w:val="false"/>
          <w:color w:val="000000"/>
          <w:sz w:val="28"/>
        </w:rPr>
        <w:t>808</w:t>
      </w:r>
      <w:r>
        <w:rPr>
          <w:rFonts w:ascii="Times New Roman"/>
          <w:b w:val="false"/>
          <w:i w:val="false"/>
          <w:color w:val="000000"/>
          <w:sz w:val="28"/>
        </w:rPr>
        <w:t xml:space="preserve"> и </w:t>
      </w:r>
      <w:r>
        <w:rPr>
          <w:rFonts w:ascii="Times New Roman"/>
          <w:b w:val="false"/>
          <w:i w:val="false"/>
          <w:color w:val="000000"/>
          <w:sz w:val="28"/>
        </w:rPr>
        <w:t>810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 обеспечения питания особо ответственных потребителей;</w:t>
      </w:r>
      <w:r>
        <w:br/>
      </w:r>
      <w:r>
        <w:rPr>
          <w:rFonts w:ascii="Times New Roman"/>
          <w:b w:val="false"/>
          <w:i w:val="false"/>
          <w:color w:val="000000"/>
          <w:sz w:val="28"/>
        </w:rPr>
        <w:t>
</w:t>
      </w:r>
      <w:r>
        <w:rPr>
          <w:rFonts w:ascii="Times New Roman"/>
          <w:b w:val="false"/>
          <w:i w:val="false"/>
          <w:color w:val="000000"/>
          <w:sz w:val="28"/>
        </w:rPr>
        <w:t>
      4) взамен дополнительной разгрузки, когда это технически и экономически целесообразно.</w:t>
      </w:r>
      <w:r>
        <w:br/>
      </w:r>
      <w:r>
        <w:rPr>
          <w:rFonts w:ascii="Times New Roman"/>
          <w:b w:val="false"/>
          <w:i w:val="false"/>
          <w:color w:val="000000"/>
          <w:sz w:val="28"/>
        </w:rPr>
        <w:t>
</w:t>
      </w:r>
      <w:r>
        <w:rPr>
          <w:rFonts w:ascii="Times New Roman"/>
          <w:b w:val="false"/>
          <w:i w:val="false"/>
          <w:color w:val="000000"/>
          <w:sz w:val="28"/>
        </w:rPr>
        <w:t>
      814. Необходимость применения дополнительной разгрузки, объемы отключаемой (при АЧР) и включаемой (при ЧАПВ) нагрузки, уставки по времени, частоте и другим контролируемым параметрам для устройств ограничения снижения частоты определяются при эксплуатации энергосистем в соответствии с ПТЭ и другими директивными материалами.</w:t>
      </w:r>
    </w:p>
    <w:bookmarkEnd w:id="261"/>
    <w:bookmarkStart w:name="z2934" w:id="262"/>
    <w:p>
      <w:pPr>
        <w:spacing w:after="0"/>
        <w:ind w:left="0"/>
        <w:jc w:val="left"/>
      </w:pPr>
      <w:r>
        <w:rPr>
          <w:rFonts w:ascii="Times New Roman"/>
          <w:b/>
          <w:i w:val="false"/>
          <w:color w:val="000000"/>
        </w:rPr>
        <w:t xml:space="preserve"> 
10. Автоматическое ограничение повышения частоты</w:t>
      </w:r>
    </w:p>
    <w:bookmarkEnd w:id="262"/>
    <w:bookmarkStart w:name="z2935" w:id="263"/>
    <w:p>
      <w:pPr>
        <w:spacing w:after="0"/>
        <w:ind w:left="0"/>
        <w:jc w:val="both"/>
      </w:pPr>
      <w:r>
        <w:rPr>
          <w:rFonts w:ascii="Times New Roman"/>
          <w:b w:val="false"/>
          <w:i w:val="false"/>
          <w:color w:val="000000"/>
          <w:sz w:val="28"/>
        </w:rPr>
        <w:t>
      815.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действующие при повышении частоты выше 52–53 Гц. Эти устройства должны, в первую очередь, действовать на отключение части генераторов ГЭС. Возможно применение устройств, действующих на отделение ТЭС с нагрузкой, по возможности соответствующей их мощности, от ГЭС.</w:t>
      </w:r>
      <w:r>
        <w:br/>
      </w:r>
      <w:r>
        <w:rPr>
          <w:rFonts w:ascii="Times New Roman"/>
          <w:b w:val="false"/>
          <w:i w:val="false"/>
          <w:color w:val="000000"/>
          <w:sz w:val="28"/>
        </w:rPr>
        <w:t>
</w:t>
      </w:r>
      <w:r>
        <w:rPr>
          <w:rFonts w:ascii="Times New Roman"/>
          <w:b w:val="false"/>
          <w:i w:val="false"/>
          <w:color w:val="000000"/>
          <w:sz w:val="28"/>
        </w:rPr>
        <w:t>
      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p>
    <w:bookmarkEnd w:id="263"/>
    <w:bookmarkStart w:name="z2937" w:id="264"/>
    <w:p>
      <w:pPr>
        <w:spacing w:after="0"/>
        <w:ind w:left="0"/>
        <w:jc w:val="left"/>
      </w:pPr>
      <w:r>
        <w:rPr>
          <w:rFonts w:ascii="Times New Roman"/>
          <w:b/>
          <w:i w:val="false"/>
          <w:color w:val="000000"/>
        </w:rPr>
        <w:t xml:space="preserve"> 
11. Автоматическое ограничение снижения напряжения</w:t>
      </w:r>
    </w:p>
    <w:bookmarkEnd w:id="264"/>
    <w:bookmarkStart w:name="z2938" w:id="265"/>
    <w:p>
      <w:pPr>
        <w:spacing w:after="0"/>
        <w:ind w:left="0"/>
        <w:jc w:val="both"/>
      </w:pPr>
      <w:r>
        <w:rPr>
          <w:rFonts w:ascii="Times New Roman"/>
          <w:b w:val="false"/>
          <w:i w:val="false"/>
          <w:color w:val="000000"/>
          <w:sz w:val="28"/>
        </w:rPr>
        <w:t>
      816.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послеаварийных условиях работы энергосистемы.</w:t>
      </w:r>
      <w:r>
        <w:br/>
      </w:r>
      <w:r>
        <w:rPr>
          <w:rFonts w:ascii="Times New Roman"/>
          <w:b w:val="false"/>
          <w:i w:val="false"/>
          <w:color w:val="000000"/>
          <w:sz w:val="28"/>
        </w:rPr>
        <w:t>
</w:t>
      </w:r>
      <w:r>
        <w:rPr>
          <w:rFonts w:ascii="Times New Roman"/>
          <w:b w:val="false"/>
          <w:i w:val="false"/>
          <w:color w:val="000000"/>
          <w:sz w:val="28"/>
        </w:rPr>
        <w:t>
      Указанные устройства контролируются,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p>
    <w:bookmarkEnd w:id="265"/>
    <w:bookmarkStart w:name="z2940" w:id="266"/>
    <w:p>
      <w:pPr>
        <w:spacing w:after="0"/>
        <w:ind w:left="0"/>
        <w:jc w:val="left"/>
      </w:pPr>
      <w:r>
        <w:rPr>
          <w:rFonts w:ascii="Times New Roman"/>
          <w:b/>
          <w:i w:val="false"/>
          <w:color w:val="000000"/>
        </w:rPr>
        <w:t xml:space="preserve"> 
12. Автоматическое ограничение повышения напряжения</w:t>
      </w:r>
    </w:p>
    <w:bookmarkEnd w:id="266"/>
    <w:bookmarkStart w:name="z2941" w:id="267"/>
    <w:p>
      <w:pPr>
        <w:spacing w:after="0"/>
        <w:ind w:left="0"/>
        <w:jc w:val="both"/>
      </w:pPr>
      <w:r>
        <w:rPr>
          <w:rFonts w:ascii="Times New Roman"/>
          <w:b w:val="false"/>
          <w:i w:val="false"/>
          <w:color w:val="000000"/>
          <w:sz w:val="28"/>
        </w:rPr>
        <w:t>
      817.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110–130 % номинального, при необходимости – с контролем значения и направления реактивной мощности по линиям электропередачи.</w:t>
      </w:r>
      <w:r>
        <w:br/>
      </w:r>
      <w:r>
        <w:rPr>
          <w:rFonts w:ascii="Times New Roman"/>
          <w:b w:val="false"/>
          <w:i w:val="false"/>
          <w:color w:val="000000"/>
          <w:sz w:val="28"/>
        </w:rPr>
        <w:t>
</w:t>
      </w:r>
      <w:r>
        <w:rPr>
          <w:rFonts w:ascii="Times New Roman"/>
          <w:b w:val="false"/>
          <w:i w:val="false"/>
          <w:color w:val="000000"/>
          <w:sz w:val="28"/>
        </w:rPr>
        <w:t>
      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 на включение шунтирующих реакторов (если таковые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p>
    <w:bookmarkEnd w:id="267"/>
    <w:bookmarkStart w:name="z2943" w:id="268"/>
    <w:p>
      <w:pPr>
        <w:spacing w:after="0"/>
        <w:ind w:left="0"/>
        <w:jc w:val="left"/>
      </w:pPr>
      <w:r>
        <w:rPr>
          <w:rFonts w:ascii="Times New Roman"/>
          <w:b/>
          <w:i w:val="false"/>
          <w:color w:val="000000"/>
        </w:rPr>
        <w:t xml:space="preserve"> 
13. Автоматическое предотвращение перегрузки оборудования</w:t>
      </w:r>
    </w:p>
    <w:bookmarkEnd w:id="268"/>
    <w:bookmarkStart w:name="z2944" w:id="269"/>
    <w:p>
      <w:pPr>
        <w:spacing w:after="0"/>
        <w:ind w:left="0"/>
        <w:jc w:val="both"/>
      </w:pPr>
      <w:r>
        <w:rPr>
          <w:rFonts w:ascii="Times New Roman"/>
          <w:b w:val="false"/>
          <w:i w:val="false"/>
          <w:color w:val="000000"/>
          <w:sz w:val="28"/>
        </w:rPr>
        <w:t>
      818.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10–20 минут.</w:t>
      </w:r>
      <w:r>
        <w:br/>
      </w:r>
      <w:r>
        <w:rPr>
          <w:rFonts w:ascii="Times New Roman"/>
          <w:b w:val="false"/>
          <w:i w:val="false"/>
          <w:color w:val="000000"/>
          <w:sz w:val="28"/>
        </w:rPr>
        <w:t>
</w:t>
      </w:r>
      <w:r>
        <w:rPr>
          <w:rFonts w:ascii="Times New Roman"/>
          <w:b w:val="false"/>
          <w:i w:val="false"/>
          <w:color w:val="000000"/>
          <w:sz w:val="28"/>
        </w:rPr>
        <w:t>
      Указанные устройства должны воздействовать на разгрузку электростанций,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p>
    <w:bookmarkEnd w:id="269"/>
    <w:bookmarkStart w:name="z2946" w:id="270"/>
    <w:p>
      <w:pPr>
        <w:spacing w:after="0"/>
        <w:ind w:left="0"/>
        <w:jc w:val="left"/>
      </w:pPr>
      <w:r>
        <w:rPr>
          <w:rFonts w:ascii="Times New Roman"/>
          <w:b/>
          <w:i w:val="false"/>
          <w:color w:val="000000"/>
        </w:rPr>
        <w:t xml:space="preserve"> 
14. Телемеханика</w:t>
      </w:r>
    </w:p>
    <w:bookmarkEnd w:id="270"/>
    <w:bookmarkStart w:name="z2947" w:id="271"/>
    <w:p>
      <w:pPr>
        <w:spacing w:after="0"/>
        <w:ind w:left="0"/>
        <w:jc w:val="both"/>
      </w:pPr>
      <w:r>
        <w:rPr>
          <w:rFonts w:ascii="Times New Roman"/>
          <w:b w:val="false"/>
          <w:i w:val="false"/>
          <w:color w:val="000000"/>
          <w:sz w:val="28"/>
        </w:rPr>
        <w:t>
      819.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w:t>
      </w:r>
      <w:r>
        <w:br/>
      </w:r>
      <w:r>
        <w:rPr>
          <w:rFonts w:ascii="Times New Roman"/>
          <w:b w:val="false"/>
          <w:i w:val="false"/>
          <w:color w:val="000000"/>
          <w:sz w:val="28"/>
        </w:rPr>
        <w:t>
</w:t>
      </w:r>
      <w:r>
        <w:rPr>
          <w:rFonts w:ascii="Times New Roman"/>
          <w:b w:val="false"/>
          <w:i w:val="false"/>
          <w:color w:val="000000"/>
          <w:sz w:val="28"/>
        </w:rPr>
        <w:t>
      Средства телемеханики применяются также для телепередачи сигналов систем АРЧМ, противоаварийной автоматики и других системных устройств регулирования и управления.</w:t>
      </w:r>
      <w:r>
        <w:br/>
      </w:r>
      <w:r>
        <w:rPr>
          <w:rFonts w:ascii="Times New Roman"/>
          <w:b w:val="false"/>
          <w:i w:val="false"/>
          <w:color w:val="000000"/>
          <w:sz w:val="28"/>
        </w:rPr>
        <w:t>
</w:t>
      </w:r>
      <w:r>
        <w:rPr>
          <w:rFonts w:ascii="Times New Roman"/>
          <w:b w:val="false"/>
          <w:i w:val="false"/>
          <w:color w:val="000000"/>
          <w:sz w:val="28"/>
        </w:rPr>
        <w:t>
      820.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также для контроля за выполнением распоряжений по производству переключении (плановых, ремонтных, оперативных) или ведению режимов эксплуатационным персоналом.</w:t>
      </w:r>
      <w:r>
        <w:br/>
      </w:r>
      <w:r>
        <w:rPr>
          <w:rFonts w:ascii="Times New Roman"/>
          <w:b w:val="false"/>
          <w:i w:val="false"/>
          <w:color w:val="000000"/>
          <w:sz w:val="28"/>
        </w:rPr>
        <w:t>
</w:t>
      </w:r>
      <w:r>
        <w:rPr>
          <w:rFonts w:ascii="Times New Roman"/>
          <w:b w:val="false"/>
          <w:i w:val="false"/>
          <w:color w:val="000000"/>
          <w:sz w:val="28"/>
        </w:rPr>
        <w:t>
      Для электроустановок без постоянного дежурства персонала объем телемеханизации должен обеспечивать необходимый контроль за состоянием оборудования ПС. На ПС 35 кВ и ниже допускается применение простейшей телесигнализации (аварийно-предупредительная телесигнализация на два или более сигналов).</w:t>
      </w:r>
      <w:r>
        <w:br/>
      </w:r>
      <w:r>
        <w:rPr>
          <w:rFonts w:ascii="Times New Roman"/>
          <w:b w:val="false"/>
          <w:i w:val="false"/>
          <w:color w:val="000000"/>
          <w:sz w:val="28"/>
        </w:rPr>
        <w:t>
</w:t>
      </w:r>
      <w:r>
        <w:rPr>
          <w:rFonts w:ascii="Times New Roman"/>
          <w:b w:val="false"/>
          <w:i w:val="false"/>
          <w:color w:val="000000"/>
          <w:sz w:val="28"/>
        </w:rPr>
        <w:t>
      821. Телеуправление в составе автоматизированных систем управления предприятием должно предусматриваться в объеме, необходимом для решения задач по установлению надежных и экономически выгодных режимов работы электроустановок, работающих в сложных сетях.</w:t>
      </w:r>
      <w:r>
        <w:br/>
      </w:r>
      <w:r>
        <w:rPr>
          <w:rFonts w:ascii="Times New Roman"/>
          <w:b w:val="false"/>
          <w:i w:val="false"/>
          <w:color w:val="000000"/>
          <w:sz w:val="28"/>
        </w:rPr>
        <w:t>
</w:t>
      </w:r>
      <w:r>
        <w:rPr>
          <w:rFonts w:ascii="Times New Roman"/>
          <w:b w:val="false"/>
          <w:i w:val="false"/>
          <w:color w:val="000000"/>
          <w:sz w:val="28"/>
        </w:rPr>
        <w:t>
      Телеуправление должно применяться на объектах без постоянного дежурства персонала. При применении его на объектах с постоянным дежурным персоналом необходимо определять условия приоритета.</w:t>
      </w:r>
      <w:r>
        <w:br/>
      </w:r>
      <w:r>
        <w:rPr>
          <w:rFonts w:ascii="Times New Roman"/>
          <w:b w:val="false"/>
          <w:i w:val="false"/>
          <w:color w:val="000000"/>
          <w:sz w:val="28"/>
        </w:rPr>
        <w:t>
</w:t>
      </w:r>
      <w:r>
        <w:rPr>
          <w:rFonts w:ascii="Times New Roman"/>
          <w:b w:val="false"/>
          <w:i w:val="false"/>
          <w:color w:val="000000"/>
          <w:sz w:val="28"/>
        </w:rPr>
        <w:t>
      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переключении на месте (с выездом или вызовом оперативного персонала).</w:t>
      </w:r>
      <w:r>
        <w:br/>
      </w:r>
      <w:r>
        <w:rPr>
          <w:rFonts w:ascii="Times New Roman"/>
          <w:b w:val="false"/>
          <w:i w:val="false"/>
          <w:color w:val="000000"/>
          <w:sz w:val="28"/>
        </w:rPr>
        <w:t>
</w:t>
      </w:r>
      <w:r>
        <w:rPr>
          <w:rFonts w:ascii="Times New Roman"/>
          <w:b w:val="false"/>
          <w:i w:val="false"/>
          <w:color w:val="000000"/>
          <w:sz w:val="28"/>
        </w:rPr>
        <w:t>
      При использовании телеуправления в составе автоматизированной системы управления предприятием, необходимо учитывать следующее: телеуправление обеспечивает более гибкое и оперативное управление ПС в отличие от локальной автоматизации.</w:t>
      </w:r>
      <w:r>
        <w:br/>
      </w:r>
      <w:r>
        <w:rPr>
          <w:rFonts w:ascii="Times New Roman"/>
          <w:b w:val="false"/>
          <w:i w:val="false"/>
          <w:color w:val="000000"/>
          <w:sz w:val="28"/>
        </w:rPr>
        <w:t>
</w:t>
      </w:r>
      <w:r>
        <w:rPr>
          <w:rFonts w:ascii="Times New Roman"/>
          <w:b w:val="false"/>
          <w:i w:val="false"/>
          <w:color w:val="000000"/>
          <w:sz w:val="28"/>
        </w:rPr>
        <w:t>
      822. Телесигнализация должна предусматриваться:</w:t>
      </w:r>
      <w:r>
        <w:br/>
      </w:r>
      <w:r>
        <w:rPr>
          <w:rFonts w:ascii="Times New Roman"/>
          <w:b w:val="false"/>
          <w:i w:val="false"/>
          <w:color w:val="000000"/>
          <w:sz w:val="28"/>
        </w:rPr>
        <w:t>
</w:t>
      </w:r>
      <w:r>
        <w:rPr>
          <w:rFonts w:ascii="Times New Roman"/>
          <w:b w:val="false"/>
          <w:i w:val="false"/>
          <w:color w:val="000000"/>
          <w:sz w:val="28"/>
        </w:rPr>
        <w:t>
      1) для отображения на диспетчерских пунктах положения и состояния основного коммутационного оборудования тех электроустановок, которые находятся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r>
        <w:br/>
      </w:r>
      <w:r>
        <w:rPr>
          <w:rFonts w:ascii="Times New Roman"/>
          <w:b w:val="false"/>
          <w:i w:val="false"/>
          <w:color w:val="000000"/>
          <w:sz w:val="28"/>
        </w:rPr>
        <w:t>
</w:t>
      </w:r>
      <w:r>
        <w:rPr>
          <w:rFonts w:ascii="Times New Roman"/>
          <w:b w:val="false"/>
          <w:i w:val="false"/>
          <w:color w:val="000000"/>
          <w:sz w:val="28"/>
        </w:rPr>
        <w:t>
      2) для ввода информации в диспетчерские информационные системы;</w:t>
      </w:r>
      <w:r>
        <w:br/>
      </w:r>
      <w:r>
        <w:rPr>
          <w:rFonts w:ascii="Times New Roman"/>
          <w:b w:val="false"/>
          <w:i w:val="false"/>
          <w:color w:val="000000"/>
          <w:sz w:val="28"/>
        </w:rPr>
        <w:t>
</w:t>
      </w:r>
      <w:r>
        <w:rPr>
          <w:rFonts w:ascii="Times New Roman"/>
          <w:b w:val="false"/>
          <w:i w:val="false"/>
          <w:color w:val="000000"/>
          <w:sz w:val="28"/>
        </w:rPr>
        <w:t>
      3) для передачи аварийных и предупредительных сигналов.</w:t>
      </w:r>
      <w:r>
        <w:br/>
      </w:r>
      <w:r>
        <w:rPr>
          <w:rFonts w:ascii="Times New Roman"/>
          <w:b w:val="false"/>
          <w:i w:val="false"/>
          <w:color w:val="000000"/>
          <w:sz w:val="28"/>
        </w:rPr>
        <w:t>
</w:t>
      </w:r>
      <w:r>
        <w:rPr>
          <w:rFonts w:ascii="Times New Roman"/>
          <w:b w:val="false"/>
          <w:i w:val="false"/>
          <w:color w:val="000000"/>
          <w:sz w:val="28"/>
        </w:rPr>
        <w:t>
      Телесигнализация с электроустановок, которые находятся в оперативном управлении нескольких диспетчерских пунктов, должна передаваться на вышестоящий диспетчерский пункт путем ретрансляции или отбора с нижестоящего диспетчерского пункта.</w:t>
      </w:r>
      <w:r>
        <w:br/>
      </w:r>
      <w:r>
        <w:rPr>
          <w:rFonts w:ascii="Times New Roman"/>
          <w:b w:val="false"/>
          <w:i w:val="false"/>
          <w:color w:val="000000"/>
          <w:sz w:val="28"/>
        </w:rPr>
        <w:t>
</w:t>
      </w:r>
      <w:r>
        <w:rPr>
          <w:rFonts w:ascii="Times New Roman"/>
          <w:b w:val="false"/>
          <w:i w:val="false"/>
          <w:color w:val="000000"/>
          <w:sz w:val="28"/>
        </w:rPr>
        <w:t>
      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r>
        <w:br/>
      </w:r>
      <w:r>
        <w:rPr>
          <w:rFonts w:ascii="Times New Roman"/>
          <w:b w:val="false"/>
          <w:i w:val="false"/>
          <w:color w:val="000000"/>
          <w:sz w:val="28"/>
        </w:rPr>
        <w:t>
</w:t>
      </w:r>
      <w:r>
        <w:rPr>
          <w:rFonts w:ascii="Times New Roman"/>
          <w:b w:val="false"/>
          <w:i w:val="false"/>
          <w:color w:val="000000"/>
          <w:sz w:val="28"/>
        </w:rPr>
        <w:t>
      Для телесигнализации состояния или положения оборудования электроустановок должен использоваться в качестве датчика один вспомогательный контакт или контакт реле-повторителя.</w:t>
      </w:r>
      <w:r>
        <w:br/>
      </w:r>
      <w:r>
        <w:rPr>
          <w:rFonts w:ascii="Times New Roman"/>
          <w:b w:val="false"/>
          <w:i w:val="false"/>
          <w:color w:val="000000"/>
          <w:sz w:val="28"/>
        </w:rPr>
        <w:t>
</w:t>
      </w:r>
      <w:r>
        <w:rPr>
          <w:rFonts w:ascii="Times New Roman"/>
          <w:b w:val="false"/>
          <w:i w:val="false"/>
          <w:color w:val="000000"/>
          <w:sz w:val="28"/>
        </w:rPr>
        <w:t>
      823.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r>
        <w:br/>
      </w:r>
      <w:r>
        <w:rPr>
          <w:rFonts w:ascii="Times New Roman"/>
          <w:b w:val="false"/>
          <w:i w:val="false"/>
          <w:color w:val="000000"/>
          <w:sz w:val="28"/>
        </w:rPr>
        <w:t>
</w:t>
      </w:r>
      <w:r>
        <w:rPr>
          <w:rFonts w:ascii="Times New Roman"/>
          <w:b w:val="false"/>
          <w:i w:val="false"/>
          <w:color w:val="000000"/>
          <w:sz w:val="28"/>
        </w:rPr>
        <w:t>
      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непрерывными.</w:t>
      </w:r>
      <w:r>
        <w:br/>
      </w:r>
      <w:r>
        <w:rPr>
          <w:rFonts w:ascii="Times New Roman"/>
          <w:b w:val="false"/>
          <w:i w:val="false"/>
          <w:color w:val="000000"/>
          <w:sz w:val="28"/>
        </w:rPr>
        <w:t>
</w:t>
      </w:r>
      <w:r>
        <w:rPr>
          <w:rFonts w:ascii="Times New Roman"/>
          <w:b w:val="false"/>
          <w:i w:val="false"/>
          <w:color w:val="000000"/>
          <w:sz w:val="28"/>
        </w:rPr>
        <w:t>
      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r>
        <w:br/>
      </w:r>
      <w:r>
        <w:rPr>
          <w:rFonts w:ascii="Times New Roman"/>
          <w:b w:val="false"/>
          <w:i w:val="false"/>
          <w:color w:val="000000"/>
          <w:sz w:val="28"/>
        </w:rPr>
        <w:t>
</w:t>
      </w:r>
      <w:r>
        <w:rPr>
          <w:rFonts w:ascii="Times New Roman"/>
          <w:b w:val="false"/>
          <w:i w:val="false"/>
          <w:color w:val="000000"/>
          <w:sz w:val="28"/>
        </w:rPr>
        <w:t>
      Телеизмерения параметров, не требующих постоянного контроля (на линиях и шинах 10 кВ и ниже), должны осуществляться периодически или по вызову.</w:t>
      </w:r>
      <w:r>
        <w:br/>
      </w:r>
      <w:r>
        <w:rPr>
          <w:rFonts w:ascii="Times New Roman"/>
          <w:b w:val="false"/>
          <w:i w:val="false"/>
          <w:color w:val="000000"/>
          <w:sz w:val="28"/>
        </w:rPr>
        <w:t>
</w:t>
      </w:r>
      <w:r>
        <w:rPr>
          <w:rFonts w:ascii="Times New Roman"/>
          <w:b w:val="false"/>
          <w:i w:val="false"/>
          <w:color w:val="000000"/>
          <w:sz w:val="28"/>
        </w:rPr>
        <w:t>
      При выполнении телеизмерений должна учитываться необходимость местного отсчета параметров на контролируемых пунктах.</w:t>
      </w:r>
      <w:r>
        <w:br/>
      </w:r>
      <w:r>
        <w:rPr>
          <w:rFonts w:ascii="Times New Roman"/>
          <w:b w:val="false"/>
          <w:i w:val="false"/>
          <w:color w:val="000000"/>
          <w:sz w:val="28"/>
        </w:rPr>
        <w:t>
</w:t>
      </w:r>
      <w:r>
        <w:rPr>
          <w:rFonts w:ascii="Times New Roman"/>
          <w:b w:val="false"/>
          <w:i w:val="false"/>
          <w:color w:val="000000"/>
          <w:sz w:val="28"/>
        </w:rPr>
        <w:t>
      824.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r>
        <w:br/>
      </w:r>
      <w:r>
        <w:rPr>
          <w:rFonts w:ascii="Times New Roman"/>
          <w:b w:val="false"/>
          <w:i w:val="false"/>
          <w:color w:val="000000"/>
          <w:sz w:val="28"/>
        </w:rPr>
        <w:t>
</w:t>
      </w:r>
      <w:r>
        <w:rPr>
          <w:rFonts w:ascii="Times New Roman"/>
          <w:b w:val="false"/>
          <w:i w:val="false"/>
          <w:color w:val="000000"/>
          <w:sz w:val="28"/>
        </w:rPr>
        <w:t>
      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должен иметь дублированный (независимый) канал телемеханики.</w:t>
      </w:r>
      <w:r>
        <w:br/>
      </w:r>
      <w:r>
        <w:rPr>
          <w:rFonts w:ascii="Times New Roman"/>
          <w:b w:val="false"/>
          <w:i w:val="false"/>
          <w:color w:val="000000"/>
          <w:sz w:val="28"/>
        </w:rPr>
        <w:t>
</w:t>
      </w:r>
      <w:r>
        <w:rPr>
          <w:rFonts w:ascii="Times New Roman"/>
          <w:b w:val="false"/>
          <w:i w:val="false"/>
          <w:color w:val="000000"/>
          <w:sz w:val="28"/>
        </w:rPr>
        <w:t>
      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r>
        <w:br/>
      </w:r>
      <w:r>
        <w:rPr>
          <w:rFonts w:ascii="Times New Roman"/>
          <w:b w:val="false"/>
          <w:i w:val="false"/>
          <w:color w:val="000000"/>
          <w:sz w:val="28"/>
        </w:rPr>
        <w:t>
</w:t>
      </w:r>
      <w:r>
        <w:rPr>
          <w:rFonts w:ascii="Times New Roman"/>
          <w:b w:val="false"/>
          <w:i w:val="false"/>
          <w:color w:val="000000"/>
          <w:sz w:val="28"/>
        </w:rPr>
        <w:t>
      825.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водо-, тепло- и воздухоснабжения и уличного освещения, контроля и управления производственными процессами.</w:t>
      </w:r>
      <w:r>
        <w:br/>
      </w:r>
      <w:r>
        <w:rPr>
          <w:rFonts w:ascii="Times New Roman"/>
          <w:b w:val="false"/>
          <w:i w:val="false"/>
          <w:color w:val="000000"/>
          <w:sz w:val="28"/>
        </w:rPr>
        <w:t>
</w:t>
      </w:r>
      <w:r>
        <w:rPr>
          <w:rFonts w:ascii="Times New Roman"/>
          <w:b w:val="false"/>
          <w:i w:val="false"/>
          <w:color w:val="000000"/>
          <w:sz w:val="28"/>
        </w:rPr>
        <w:t>
      826. Для крупных подстанций и электрических 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r>
        <w:br/>
      </w:r>
      <w:r>
        <w:rPr>
          <w:rFonts w:ascii="Times New Roman"/>
          <w:b w:val="false"/>
          <w:i w:val="false"/>
          <w:color w:val="000000"/>
          <w:sz w:val="28"/>
        </w:rPr>
        <w:t>
</w:t>
      </w:r>
      <w:r>
        <w:rPr>
          <w:rFonts w:ascii="Times New Roman"/>
          <w:b w:val="false"/>
          <w:i w:val="false"/>
          <w:color w:val="000000"/>
          <w:sz w:val="28"/>
        </w:rPr>
        <w:t>
      827. При совместном применении различных систем телемеханики на одном диспетчерском пункте операции, производимые диспетчером, должны быть одинаковыми.</w:t>
      </w:r>
      <w:r>
        <w:br/>
      </w:r>
      <w:r>
        <w:rPr>
          <w:rFonts w:ascii="Times New Roman"/>
          <w:b w:val="false"/>
          <w:i w:val="false"/>
          <w:color w:val="000000"/>
          <w:sz w:val="28"/>
        </w:rPr>
        <w:t>
</w:t>
      </w:r>
      <w:r>
        <w:rPr>
          <w:rFonts w:ascii="Times New Roman"/>
          <w:b w:val="false"/>
          <w:i w:val="false"/>
          <w:color w:val="000000"/>
          <w:sz w:val="28"/>
        </w:rPr>
        <w:t>
      828. При применении устройств телемеханики должна быть предусмотрена возможность отключения на месте:</w:t>
      </w:r>
      <w:r>
        <w:br/>
      </w:r>
      <w:r>
        <w:rPr>
          <w:rFonts w:ascii="Times New Roman"/>
          <w:b w:val="false"/>
          <w:i w:val="false"/>
          <w:color w:val="000000"/>
          <w:sz w:val="28"/>
        </w:rPr>
        <w:t>
</w:t>
      </w:r>
      <w:r>
        <w:rPr>
          <w:rFonts w:ascii="Times New Roman"/>
          <w:b w:val="false"/>
          <w:i w:val="false"/>
          <w:color w:val="000000"/>
          <w:sz w:val="28"/>
        </w:rPr>
        <w:t>
      1) одновременно всех цепей телеуправления и телесигнализации при помощи устройств, образующих видимый разрыв цепи;</w:t>
      </w:r>
      <w:r>
        <w:br/>
      </w:r>
      <w:r>
        <w:rPr>
          <w:rFonts w:ascii="Times New Roman"/>
          <w:b w:val="false"/>
          <w:i w:val="false"/>
          <w:color w:val="000000"/>
          <w:sz w:val="28"/>
        </w:rPr>
        <w:t>
</w:t>
      </w:r>
      <w:r>
        <w:rPr>
          <w:rFonts w:ascii="Times New Roman"/>
          <w:b w:val="false"/>
          <w:i w:val="false"/>
          <w:color w:val="000000"/>
          <w:sz w:val="28"/>
        </w:rPr>
        <w:t>
      2) 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r>
        <w:br/>
      </w:r>
      <w:r>
        <w:rPr>
          <w:rFonts w:ascii="Times New Roman"/>
          <w:b w:val="false"/>
          <w:i w:val="false"/>
          <w:color w:val="000000"/>
          <w:sz w:val="28"/>
        </w:rPr>
        <w:t>
</w:t>
      </w:r>
      <w:r>
        <w:rPr>
          <w:rFonts w:ascii="Times New Roman"/>
          <w:b w:val="false"/>
          <w:i w:val="false"/>
          <w:color w:val="000000"/>
          <w:sz w:val="28"/>
        </w:rPr>
        <w:t>
      829. Внешние связи устройств телемеханики должны выполняться в соответствии с требованиями главы 15 настоящих Правил.</w:t>
      </w:r>
      <w:r>
        <w:br/>
      </w:r>
      <w:r>
        <w:rPr>
          <w:rFonts w:ascii="Times New Roman"/>
          <w:b w:val="false"/>
          <w:i w:val="false"/>
          <w:color w:val="000000"/>
          <w:sz w:val="28"/>
        </w:rPr>
        <w:t>
</w:t>
      </w:r>
      <w:r>
        <w:rPr>
          <w:rFonts w:ascii="Times New Roman"/>
          <w:b w:val="false"/>
          <w:i w:val="false"/>
          <w:color w:val="000000"/>
          <w:sz w:val="28"/>
        </w:rPr>
        <w:t>
      830.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w:t>
      </w:r>
      <w:r>
        <w:rPr>
          <w:rFonts w:ascii="Times New Roman"/>
          <w:b w:val="false"/>
          <w:i w:val="false"/>
          <w:color w:val="000000"/>
          <w:sz w:val="28"/>
        </w:rPr>
        <w:t>главой 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831. В качестве каналов телемеханики используются выделенные каналы,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r>
        <w:br/>
      </w:r>
      <w:r>
        <w:rPr>
          <w:rFonts w:ascii="Times New Roman"/>
          <w:b w:val="false"/>
          <w:i w:val="false"/>
          <w:color w:val="000000"/>
          <w:sz w:val="28"/>
        </w:rPr>
        <w:t>
</w:t>
      </w:r>
      <w:r>
        <w:rPr>
          <w:rFonts w:ascii="Times New Roman"/>
          <w:b w:val="false"/>
          <w:i w:val="false"/>
          <w:color w:val="000000"/>
          <w:sz w:val="28"/>
        </w:rPr>
        <w:t>
      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r>
        <w:br/>
      </w:r>
      <w:r>
        <w:rPr>
          <w:rFonts w:ascii="Times New Roman"/>
          <w:b w:val="false"/>
          <w:i w:val="false"/>
          <w:color w:val="000000"/>
          <w:sz w:val="28"/>
        </w:rPr>
        <w:t>
</w:t>
      </w:r>
      <w:r>
        <w:rPr>
          <w:rFonts w:ascii="Times New Roman"/>
          <w:b w:val="false"/>
          <w:i w:val="false"/>
          <w:color w:val="000000"/>
          <w:sz w:val="28"/>
        </w:rPr>
        <w:t xml:space="preserve">
      832.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 </w:t>
      </w:r>
      <w:r>
        <w:br/>
      </w:r>
      <w:r>
        <w:rPr>
          <w:rFonts w:ascii="Times New Roman"/>
          <w:b w:val="false"/>
          <w:i w:val="false"/>
          <w:color w:val="000000"/>
          <w:sz w:val="28"/>
        </w:rPr>
        <w:t>
</w:t>
      </w:r>
      <w:r>
        <w:rPr>
          <w:rFonts w:ascii="Times New Roman"/>
          <w:b w:val="false"/>
          <w:i w:val="false"/>
          <w:color w:val="000000"/>
          <w:sz w:val="28"/>
        </w:rPr>
        <w:t>
      1) телеизмерение мощности нескольких параллельных линий электропередачи одного напряжения выполнять как одно телеизмерение суммарной мощности;</w:t>
      </w:r>
      <w:r>
        <w:br/>
      </w:r>
      <w:r>
        <w:rPr>
          <w:rFonts w:ascii="Times New Roman"/>
          <w:b w:val="false"/>
          <w:i w:val="false"/>
          <w:color w:val="000000"/>
          <w:sz w:val="28"/>
        </w:rPr>
        <w:t>
</w:t>
      </w:r>
      <w:r>
        <w:rPr>
          <w:rFonts w:ascii="Times New Roman"/>
          <w:b w:val="false"/>
          <w:i w:val="false"/>
          <w:color w:val="000000"/>
          <w:sz w:val="28"/>
        </w:rPr>
        <w:t>
      2) для телеизмерения по вызову на контролируемом пункте применять общие устройства для однородных измерений, а на диспетчерских пунктах –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r>
        <w:br/>
      </w:r>
      <w:r>
        <w:rPr>
          <w:rFonts w:ascii="Times New Roman"/>
          <w:b w:val="false"/>
          <w:i w:val="false"/>
          <w:color w:val="000000"/>
          <w:sz w:val="28"/>
        </w:rPr>
        <w:t>
</w:t>
      </w:r>
      <w:r>
        <w:rPr>
          <w:rFonts w:ascii="Times New Roman"/>
          <w:b w:val="false"/>
          <w:i w:val="false"/>
          <w:color w:val="000000"/>
          <w:sz w:val="28"/>
        </w:rPr>
        <w:t>
      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r>
        <w:br/>
      </w:r>
      <w:r>
        <w:rPr>
          <w:rFonts w:ascii="Times New Roman"/>
          <w:b w:val="false"/>
          <w:i w:val="false"/>
          <w:color w:val="000000"/>
          <w:sz w:val="28"/>
        </w:rPr>
        <w:t>
</w:t>
      </w:r>
      <w:r>
        <w:rPr>
          <w:rFonts w:ascii="Times New Roman"/>
          <w:b w:val="false"/>
          <w:i w:val="false"/>
          <w:color w:val="000000"/>
          <w:sz w:val="28"/>
        </w:rPr>
        <w:t>
      4) для одновременной передачи непрерывных телеизмерений и телесигнализации использовать комплексные устройства телемеханики;</w:t>
      </w:r>
      <w:r>
        <w:br/>
      </w:r>
      <w:r>
        <w:rPr>
          <w:rFonts w:ascii="Times New Roman"/>
          <w:b w:val="false"/>
          <w:i w:val="false"/>
          <w:color w:val="000000"/>
          <w:sz w:val="28"/>
        </w:rPr>
        <w:t>
</w:t>
      </w:r>
      <w:r>
        <w:rPr>
          <w:rFonts w:ascii="Times New Roman"/>
          <w:b w:val="false"/>
          <w:i w:val="false"/>
          <w:color w:val="000000"/>
          <w:sz w:val="28"/>
        </w:rPr>
        <w:t>
      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r>
        <w:br/>
      </w:r>
      <w:r>
        <w:rPr>
          <w:rFonts w:ascii="Times New Roman"/>
          <w:b w:val="false"/>
          <w:i w:val="false"/>
          <w:color w:val="000000"/>
          <w:sz w:val="28"/>
        </w:rPr>
        <w:t>
</w:t>
      </w:r>
      <w:r>
        <w:rPr>
          <w:rFonts w:ascii="Times New Roman"/>
          <w:b w:val="false"/>
          <w:i w:val="false"/>
          <w:color w:val="000000"/>
          <w:sz w:val="28"/>
        </w:rPr>
        <w:t>
      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r>
        <w:br/>
      </w:r>
      <w:r>
        <w:rPr>
          <w:rFonts w:ascii="Times New Roman"/>
          <w:b w:val="false"/>
          <w:i w:val="false"/>
          <w:color w:val="000000"/>
          <w:sz w:val="28"/>
        </w:rPr>
        <w:t>
</w:t>
      </w:r>
      <w:r>
        <w:rPr>
          <w:rFonts w:ascii="Times New Roman"/>
          <w:b w:val="false"/>
          <w:i w:val="false"/>
          <w:color w:val="000000"/>
          <w:sz w:val="28"/>
        </w:rPr>
        <w:t>
      833.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r>
        <w:br/>
      </w:r>
      <w:r>
        <w:rPr>
          <w:rFonts w:ascii="Times New Roman"/>
          <w:b w:val="false"/>
          <w:i w:val="false"/>
          <w:color w:val="000000"/>
          <w:sz w:val="28"/>
        </w:rPr>
        <w:t>
</w:t>
      </w:r>
      <w:r>
        <w:rPr>
          <w:rFonts w:ascii="Times New Roman"/>
          <w:b w:val="false"/>
          <w:i w:val="false"/>
          <w:color w:val="000000"/>
          <w:sz w:val="28"/>
        </w:rPr>
        <w:t>
      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и т.п.). Если резервные источники питания для каких-либо других целей не предусматриваются, то резервирование питания устройств телемеханики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постоянного тока в переменный, двигателя-генератора внутреннего сгорания) совместно с устройствами каналов связи и телемеханики.</w:t>
      </w:r>
      <w:r>
        <w:br/>
      </w:r>
      <w:r>
        <w:rPr>
          <w:rFonts w:ascii="Times New Roman"/>
          <w:b w:val="false"/>
          <w:i w:val="false"/>
          <w:color w:val="000000"/>
          <w:sz w:val="28"/>
        </w:rPr>
        <w:t>
</w:t>
      </w:r>
      <w:r>
        <w:rPr>
          <w:rFonts w:ascii="Times New Roman"/>
          <w:b w:val="false"/>
          <w:i w:val="false"/>
          <w:color w:val="000000"/>
          <w:sz w:val="28"/>
        </w:rPr>
        <w:t>
      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r>
        <w:br/>
      </w:r>
      <w:r>
        <w:rPr>
          <w:rFonts w:ascii="Times New Roman"/>
          <w:b w:val="false"/>
          <w:i w:val="false"/>
          <w:color w:val="000000"/>
          <w:sz w:val="28"/>
        </w:rPr>
        <w:t>
</w:t>
      </w:r>
      <w:r>
        <w:rPr>
          <w:rFonts w:ascii="Times New Roman"/>
          <w:b w:val="false"/>
          <w:i w:val="false"/>
          <w:color w:val="000000"/>
          <w:sz w:val="28"/>
        </w:rPr>
        <w:t>
      834. Вся аппаратура и панели телемеханики должны иметь маркировку и устанавливаться в местах, удобных для эксплуатации.</w:t>
      </w:r>
      <w:r>
        <w:br/>
      </w:r>
      <w:r>
        <w:rPr>
          <w:rFonts w:ascii="Times New Roman"/>
          <w:b w:val="false"/>
          <w:i w:val="false"/>
          <w:color w:val="000000"/>
          <w:sz w:val="28"/>
        </w:rPr>
        <w:t>
</w:t>
      </w:r>
      <w:r>
        <w:rPr>
          <w:rFonts w:ascii="Times New Roman"/>
          <w:b w:val="false"/>
          <w:i w:val="false"/>
          <w:color w:val="000000"/>
          <w:sz w:val="28"/>
        </w:rPr>
        <w:t>
      835. Для организации диспетчерского управления и передачи данных между различными уровнями диспетчерских пунктов и подстанциями согласно действующей структуре управления энергосистемой необходимо организовывать диспетчерские каналы связи и выделенные каналы передачи данных с соответствующими техническими характеристиками.</w:t>
      </w:r>
      <w:r>
        <w:br/>
      </w:r>
      <w:r>
        <w:rPr>
          <w:rFonts w:ascii="Times New Roman"/>
          <w:b w:val="false"/>
          <w:i w:val="false"/>
          <w:color w:val="000000"/>
          <w:sz w:val="28"/>
        </w:rPr>
        <w:t>
</w:t>
      </w:r>
      <w:r>
        <w:rPr>
          <w:rFonts w:ascii="Times New Roman"/>
          <w:b w:val="false"/>
          <w:i w:val="false"/>
          <w:color w:val="000000"/>
          <w:sz w:val="28"/>
        </w:rPr>
        <w:t>
      Необходимо организовывать не менее двух каналов связи для передачи данных в следующих случаях:</w:t>
      </w:r>
      <w:r>
        <w:br/>
      </w:r>
      <w:r>
        <w:rPr>
          <w:rFonts w:ascii="Times New Roman"/>
          <w:b w:val="false"/>
          <w:i w:val="false"/>
          <w:color w:val="000000"/>
          <w:sz w:val="28"/>
        </w:rPr>
        <w:t>
</w:t>
      </w:r>
      <w:r>
        <w:rPr>
          <w:rFonts w:ascii="Times New Roman"/>
          <w:b w:val="false"/>
          <w:i w:val="false"/>
          <w:color w:val="000000"/>
          <w:sz w:val="28"/>
        </w:rPr>
        <w:t>
      1) каналы с Центром диспетчерского управления единой электроэнергетической системы Республики Казахстан;</w:t>
      </w:r>
      <w:r>
        <w:br/>
      </w:r>
      <w:r>
        <w:rPr>
          <w:rFonts w:ascii="Times New Roman"/>
          <w:b w:val="false"/>
          <w:i w:val="false"/>
          <w:color w:val="000000"/>
          <w:sz w:val="28"/>
        </w:rPr>
        <w:t>
</w:t>
      </w:r>
      <w:r>
        <w:rPr>
          <w:rFonts w:ascii="Times New Roman"/>
          <w:b w:val="false"/>
          <w:i w:val="false"/>
          <w:color w:val="000000"/>
          <w:sz w:val="28"/>
        </w:rPr>
        <w:t>
      2) каналы с диспетчерским центром рыночного оператора электрической мощности и энергии Республики Казахстан;</w:t>
      </w:r>
      <w:r>
        <w:br/>
      </w:r>
      <w:r>
        <w:rPr>
          <w:rFonts w:ascii="Times New Roman"/>
          <w:b w:val="false"/>
          <w:i w:val="false"/>
          <w:color w:val="000000"/>
          <w:sz w:val="28"/>
        </w:rPr>
        <w:t>
</w:t>
      </w:r>
      <w:r>
        <w:rPr>
          <w:rFonts w:ascii="Times New Roman"/>
          <w:b w:val="false"/>
          <w:i w:val="false"/>
          <w:color w:val="000000"/>
          <w:sz w:val="28"/>
        </w:rPr>
        <w:t>
      3) каналы между энергосистемами (национального и регионального значения);</w:t>
      </w:r>
      <w:r>
        <w:br/>
      </w:r>
      <w:r>
        <w:rPr>
          <w:rFonts w:ascii="Times New Roman"/>
          <w:b w:val="false"/>
          <w:i w:val="false"/>
          <w:color w:val="000000"/>
          <w:sz w:val="28"/>
        </w:rPr>
        <w:t>
</w:t>
      </w:r>
      <w:r>
        <w:rPr>
          <w:rFonts w:ascii="Times New Roman"/>
          <w:b w:val="false"/>
          <w:i w:val="false"/>
          <w:color w:val="000000"/>
          <w:sz w:val="28"/>
        </w:rPr>
        <w:t>
      4) каналы с ПС 220 кВ и выше;</w:t>
      </w:r>
      <w:r>
        <w:br/>
      </w:r>
      <w:r>
        <w:rPr>
          <w:rFonts w:ascii="Times New Roman"/>
          <w:b w:val="false"/>
          <w:i w:val="false"/>
          <w:color w:val="000000"/>
          <w:sz w:val="28"/>
        </w:rPr>
        <w:t>
</w:t>
      </w:r>
      <w:r>
        <w:rPr>
          <w:rFonts w:ascii="Times New Roman"/>
          <w:b w:val="false"/>
          <w:i w:val="false"/>
          <w:color w:val="000000"/>
          <w:sz w:val="28"/>
        </w:rPr>
        <w:t>
      5) каналы с ПС 110 кВ системного назначения;</w:t>
      </w:r>
      <w:r>
        <w:br/>
      </w:r>
      <w:r>
        <w:rPr>
          <w:rFonts w:ascii="Times New Roman"/>
          <w:b w:val="false"/>
          <w:i w:val="false"/>
          <w:color w:val="000000"/>
          <w:sz w:val="28"/>
        </w:rPr>
        <w:t>
</w:t>
      </w:r>
      <w:r>
        <w:rPr>
          <w:rFonts w:ascii="Times New Roman"/>
          <w:b w:val="false"/>
          <w:i w:val="false"/>
          <w:color w:val="000000"/>
          <w:sz w:val="28"/>
        </w:rPr>
        <w:t>
      6) каналы с производителем электроэнергии свыше 10 МВт;</w:t>
      </w:r>
      <w:r>
        <w:br/>
      </w:r>
      <w:r>
        <w:rPr>
          <w:rFonts w:ascii="Times New Roman"/>
          <w:b w:val="false"/>
          <w:i w:val="false"/>
          <w:color w:val="000000"/>
          <w:sz w:val="28"/>
        </w:rPr>
        <w:t>
</w:t>
      </w:r>
      <w:r>
        <w:rPr>
          <w:rFonts w:ascii="Times New Roman"/>
          <w:b w:val="false"/>
          <w:i w:val="false"/>
          <w:color w:val="000000"/>
          <w:sz w:val="28"/>
        </w:rPr>
        <w:t>
      7) каналы с потребителем электроэнергии с мощностью более 5 МВт;</w:t>
      </w:r>
      <w:r>
        <w:br/>
      </w:r>
      <w:r>
        <w:rPr>
          <w:rFonts w:ascii="Times New Roman"/>
          <w:b w:val="false"/>
          <w:i w:val="false"/>
          <w:color w:val="000000"/>
          <w:sz w:val="28"/>
        </w:rPr>
        <w:t>
</w:t>
      </w:r>
      <w:r>
        <w:rPr>
          <w:rFonts w:ascii="Times New Roman"/>
          <w:b w:val="false"/>
          <w:i w:val="false"/>
          <w:color w:val="000000"/>
          <w:sz w:val="28"/>
        </w:rPr>
        <w:t>
      8) каналы с энергоцентрами потребителей электроэнергии, чьи линии электропередачи имеют системное значение.</w:t>
      </w:r>
      <w:r>
        <w:br/>
      </w:r>
      <w:r>
        <w:rPr>
          <w:rFonts w:ascii="Times New Roman"/>
          <w:b w:val="false"/>
          <w:i w:val="false"/>
          <w:color w:val="000000"/>
          <w:sz w:val="28"/>
        </w:rPr>
        <w:t>
</w:t>
      </w:r>
      <w:r>
        <w:rPr>
          <w:rFonts w:ascii="Times New Roman"/>
          <w:b w:val="false"/>
          <w:i w:val="false"/>
          <w:color w:val="000000"/>
          <w:sz w:val="28"/>
        </w:rPr>
        <w:t>
      При необходимости организуются резервные каналы средствами радио и спутниковой связи.</w:t>
      </w:r>
      <w:r>
        <w:br/>
      </w:r>
      <w:r>
        <w:rPr>
          <w:rFonts w:ascii="Times New Roman"/>
          <w:b w:val="false"/>
          <w:i w:val="false"/>
          <w:color w:val="000000"/>
          <w:sz w:val="28"/>
        </w:rPr>
        <w:t>
</w:t>
      </w:r>
      <w:r>
        <w:rPr>
          <w:rFonts w:ascii="Times New Roman"/>
          <w:b w:val="false"/>
          <w:i w:val="false"/>
          <w:color w:val="000000"/>
          <w:sz w:val="28"/>
        </w:rPr>
        <w:t>
      Допускается организовывать один канал связи с каналом передачи данных в следующих случаях:</w:t>
      </w:r>
      <w:r>
        <w:br/>
      </w:r>
      <w:r>
        <w:rPr>
          <w:rFonts w:ascii="Times New Roman"/>
          <w:b w:val="false"/>
          <w:i w:val="false"/>
          <w:color w:val="000000"/>
          <w:sz w:val="28"/>
        </w:rPr>
        <w:t>
</w:t>
      </w:r>
      <w:r>
        <w:rPr>
          <w:rFonts w:ascii="Times New Roman"/>
          <w:b w:val="false"/>
          <w:i w:val="false"/>
          <w:color w:val="000000"/>
          <w:sz w:val="28"/>
        </w:rPr>
        <w:t>
      1) каналы с ПС 110кВ не системного назначения (тупиковые), с суммарной нагрузкой менее 5 МВт;</w:t>
      </w:r>
      <w:r>
        <w:br/>
      </w:r>
      <w:r>
        <w:rPr>
          <w:rFonts w:ascii="Times New Roman"/>
          <w:b w:val="false"/>
          <w:i w:val="false"/>
          <w:color w:val="000000"/>
          <w:sz w:val="28"/>
        </w:rPr>
        <w:t>
</w:t>
      </w:r>
      <w:r>
        <w:rPr>
          <w:rFonts w:ascii="Times New Roman"/>
          <w:b w:val="false"/>
          <w:i w:val="false"/>
          <w:color w:val="000000"/>
          <w:sz w:val="28"/>
        </w:rPr>
        <w:t>
      2) каналы с ПС 35 кВ и ниже;</w:t>
      </w:r>
      <w:r>
        <w:br/>
      </w:r>
      <w:r>
        <w:rPr>
          <w:rFonts w:ascii="Times New Roman"/>
          <w:b w:val="false"/>
          <w:i w:val="false"/>
          <w:color w:val="000000"/>
          <w:sz w:val="28"/>
        </w:rPr>
        <w:t>
</w:t>
      </w:r>
      <w:r>
        <w:rPr>
          <w:rFonts w:ascii="Times New Roman"/>
          <w:b w:val="false"/>
          <w:i w:val="false"/>
          <w:color w:val="000000"/>
          <w:sz w:val="28"/>
        </w:rPr>
        <w:t>
      3) каналы с производителем электроэнергии ниже 10 МВт;</w:t>
      </w:r>
      <w:r>
        <w:br/>
      </w:r>
      <w:r>
        <w:rPr>
          <w:rFonts w:ascii="Times New Roman"/>
          <w:b w:val="false"/>
          <w:i w:val="false"/>
          <w:color w:val="000000"/>
          <w:sz w:val="28"/>
        </w:rPr>
        <w:t>
</w:t>
      </w:r>
      <w:r>
        <w:rPr>
          <w:rFonts w:ascii="Times New Roman"/>
          <w:b w:val="false"/>
          <w:i w:val="false"/>
          <w:color w:val="000000"/>
          <w:sz w:val="28"/>
        </w:rPr>
        <w:t>
      4) каналы с потребителем электроэнергии с мощностью менее 5 МВт;</w:t>
      </w:r>
      <w:r>
        <w:br/>
      </w:r>
      <w:r>
        <w:rPr>
          <w:rFonts w:ascii="Times New Roman"/>
          <w:b w:val="false"/>
          <w:i w:val="false"/>
          <w:color w:val="000000"/>
          <w:sz w:val="28"/>
        </w:rPr>
        <w:t>
</w:t>
      </w:r>
      <w:r>
        <w:rPr>
          <w:rFonts w:ascii="Times New Roman"/>
          <w:b w:val="false"/>
          <w:i w:val="false"/>
          <w:color w:val="000000"/>
          <w:sz w:val="28"/>
        </w:rPr>
        <w:t>
      5) каналы с энергоцентрами потребителей электроэнергии, чьи линии электропередачи не имеют системного значения.</w:t>
      </w:r>
      <w:r>
        <w:br/>
      </w:r>
      <w:r>
        <w:rPr>
          <w:rFonts w:ascii="Times New Roman"/>
          <w:b w:val="false"/>
          <w:i w:val="false"/>
          <w:color w:val="000000"/>
          <w:sz w:val="28"/>
        </w:rPr>
        <w:t>
</w:t>
      </w:r>
      <w:r>
        <w:rPr>
          <w:rFonts w:ascii="Times New Roman"/>
          <w:b w:val="false"/>
          <w:i w:val="false"/>
          <w:color w:val="000000"/>
          <w:sz w:val="28"/>
        </w:rPr>
        <w:t>
      Окончательное решение должно определяться в зависимости от требований по обеспечению надежности энергоснабжения.</w:t>
      </w:r>
      <w:r>
        <w:br/>
      </w:r>
      <w:r>
        <w:rPr>
          <w:rFonts w:ascii="Times New Roman"/>
          <w:b w:val="false"/>
          <w:i w:val="false"/>
          <w:color w:val="000000"/>
          <w:sz w:val="28"/>
        </w:rPr>
        <w:t>
</w:t>
      </w:r>
      <w:r>
        <w:rPr>
          <w:rFonts w:ascii="Times New Roman"/>
          <w:b w:val="false"/>
          <w:i w:val="false"/>
          <w:color w:val="000000"/>
          <w:sz w:val="28"/>
        </w:rPr>
        <w:t>
      Возможна организация канала средствами радио и спутниковой связи.</w:t>
      </w:r>
    </w:p>
    <w:bookmarkEnd w:id="271"/>
    <w:bookmarkStart w:name="z3010" w:id="272"/>
    <w:p>
      <w:pPr>
        <w:spacing w:after="0"/>
        <w:ind w:left="0"/>
        <w:jc w:val="left"/>
      </w:pPr>
      <w:r>
        <w:rPr>
          <w:rFonts w:ascii="Times New Roman"/>
          <w:b/>
          <w:i w:val="false"/>
          <w:color w:val="000000"/>
        </w:rPr>
        <w:t xml:space="preserve"> 
15. Вторичные цепи</w:t>
      </w:r>
    </w:p>
    <w:bookmarkEnd w:id="272"/>
    <w:bookmarkStart w:name="z3011" w:id="273"/>
    <w:p>
      <w:pPr>
        <w:spacing w:after="0"/>
        <w:ind w:left="0"/>
        <w:jc w:val="both"/>
      </w:pPr>
      <w:r>
        <w:rPr>
          <w:rFonts w:ascii="Times New Roman"/>
          <w:b w:val="false"/>
          <w:i w:val="false"/>
          <w:color w:val="000000"/>
          <w:sz w:val="28"/>
        </w:rPr>
        <w:t>
      836. Настоящая глава Правил распространяется на вторичные цепи (цепи управления, сигнализации, контроля, автоматики и релейной защиты) электроустановок.</w:t>
      </w:r>
      <w:r>
        <w:br/>
      </w:r>
      <w:r>
        <w:rPr>
          <w:rFonts w:ascii="Times New Roman"/>
          <w:b w:val="false"/>
          <w:i w:val="false"/>
          <w:color w:val="000000"/>
          <w:sz w:val="28"/>
        </w:rPr>
        <w:t>
</w:t>
      </w:r>
      <w:r>
        <w:rPr>
          <w:rFonts w:ascii="Times New Roman"/>
          <w:b w:val="false"/>
          <w:i w:val="false"/>
          <w:color w:val="000000"/>
          <w:sz w:val="28"/>
        </w:rPr>
        <w:t>
      837.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r>
        <w:br/>
      </w:r>
      <w:r>
        <w:rPr>
          <w:rFonts w:ascii="Times New Roman"/>
          <w:b w:val="false"/>
          <w:i w:val="false"/>
          <w:color w:val="000000"/>
          <w:sz w:val="28"/>
        </w:rPr>
        <w:t>
</w:t>
      </w:r>
      <w:r>
        <w:rPr>
          <w:rFonts w:ascii="Times New Roman"/>
          <w:b w:val="false"/>
          <w:i w:val="false"/>
          <w:color w:val="000000"/>
          <w:sz w:val="28"/>
        </w:rPr>
        <w:t>
      838. Исполнение присоединяемых аппаратов должно соответствовать условиям окружающей среды и требованиям безопасности.</w:t>
      </w:r>
      <w:r>
        <w:br/>
      </w:r>
      <w:r>
        <w:rPr>
          <w:rFonts w:ascii="Times New Roman"/>
          <w:b w:val="false"/>
          <w:i w:val="false"/>
          <w:color w:val="000000"/>
          <w:sz w:val="28"/>
        </w:rPr>
        <w:t>
</w:t>
      </w:r>
      <w:r>
        <w:rPr>
          <w:rFonts w:ascii="Times New Roman"/>
          <w:b w:val="false"/>
          <w:i w:val="false"/>
          <w:color w:val="000000"/>
          <w:sz w:val="28"/>
        </w:rPr>
        <w:t>
      839. На электростанциях и подстанциях для вторичных цепей применяются контрольные кабели с алюминиевыми жилами из полутвердого алюминия. Контрольные кабели с медными жилами применяются только во вторичных цепях:</w:t>
      </w:r>
      <w:r>
        <w:br/>
      </w:r>
      <w:r>
        <w:rPr>
          <w:rFonts w:ascii="Times New Roman"/>
          <w:b w:val="false"/>
          <w:i w:val="false"/>
          <w:color w:val="000000"/>
          <w:sz w:val="28"/>
        </w:rPr>
        <w:t>
</w:t>
      </w:r>
      <w:r>
        <w:rPr>
          <w:rFonts w:ascii="Times New Roman"/>
          <w:b w:val="false"/>
          <w:i w:val="false"/>
          <w:color w:val="000000"/>
          <w:sz w:val="28"/>
        </w:rPr>
        <w:t>
      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применяются контрольные кабели с алюминиевыми жилами;</w:t>
      </w:r>
      <w:r>
        <w:br/>
      </w:r>
      <w:r>
        <w:rPr>
          <w:rFonts w:ascii="Times New Roman"/>
          <w:b w:val="false"/>
          <w:i w:val="false"/>
          <w:color w:val="000000"/>
          <w:sz w:val="28"/>
        </w:rPr>
        <w:t>
</w:t>
      </w:r>
      <w:r>
        <w:rPr>
          <w:rFonts w:ascii="Times New Roman"/>
          <w:b w:val="false"/>
          <w:i w:val="false"/>
          <w:color w:val="000000"/>
          <w:sz w:val="28"/>
        </w:rPr>
        <w:t>
      2) подстанций с высшим напряжением 330 кВ и выше, а также подстанций, включаемых в межсистемные транзитные линии электропередачи;</w:t>
      </w:r>
      <w:r>
        <w:br/>
      </w:r>
      <w:r>
        <w:rPr>
          <w:rFonts w:ascii="Times New Roman"/>
          <w:b w:val="false"/>
          <w:i w:val="false"/>
          <w:color w:val="000000"/>
          <w:sz w:val="28"/>
        </w:rPr>
        <w:t>
</w:t>
      </w:r>
      <w:r>
        <w:rPr>
          <w:rFonts w:ascii="Times New Roman"/>
          <w:b w:val="false"/>
          <w:i w:val="false"/>
          <w:color w:val="000000"/>
          <w:sz w:val="28"/>
        </w:rPr>
        <w:t>
      3) дифференциальных защит шин и устройств резервирования отказа выключателей 110–220 кВ, а также средств системной противоаварийной автоматики;</w:t>
      </w:r>
      <w:r>
        <w:br/>
      </w:r>
      <w:r>
        <w:rPr>
          <w:rFonts w:ascii="Times New Roman"/>
          <w:b w:val="false"/>
          <w:i w:val="false"/>
          <w:color w:val="000000"/>
          <w:sz w:val="28"/>
        </w:rPr>
        <w:t>
</w:t>
      </w:r>
      <w:r>
        <w:rPr>
          <w:rFonts w:ascii="Times New Roman"/>
          <w:b w:val="false"/>
          <w:i w:val="false"/>
          <w:color w:val="000000"/>
          <w:sz w:val="28"/>
        </w:rPr>
        <w:t>
      4) технологических защит тепловых электростанций;</w:t>
      </w:r>
      <w:r>
        <w:br/>
      </w:r>
      <w:r>
        <w:rPr>
          <w:rFonts w:ascii="Times New Roman"/>
          <w:b w:val="false"/>
          <w:i w:val="false"/>
          <w:color w:val="000000"/>
          <w:sz w:val="28"/>
        </w:rPr>
        <w:t>
</w:t>
      </w:r>
      <w:r>
        <w:rPr>
          <w:rFonts w:ascii="Times New Roman"/>
          <w:b w:val="false"/>
          <w:i w:val="false"/>
          <w:color w:val="000000"/>
          <w:sz w:val="28"/>
        </w:rPr>
        <w:t>
      5) с рабочим напряжением не выше 60 В при диаметре жил кабелей и проводов до 1 мм;</w:t>
      </w:r>
      <w:r>
        <w:br/>
      </w:r>
      <w:r>
        <w:rPr>
          <w:rFonts w:ascii="Times New Roman"/>
          <w:b w:val="false"/>
          <w:i w:val="false"/>
          <w:color w:val="000000"/>
          <w:sz w:val="28"/>
        </w:rPr>
        <w:t>
</w:t>
      </w:r>
      <w:r>
        <w:rPr>
          <w:rFonts w:ascii="Times New Roman"/>
          <w:b w:val="false"/>
          <w:i w:val="false"/>
          <w:color w:val="000000"/>
          <w:sz w:val="28"/>
        </w:rPr>
        <w:t>
      6) размещаемых во взрывоопасных зонах классов B-I и В-Iа электростанций и подстанций;</w:t>
      </w:r>
      <w:r>
        <w:br/>
      </w:r>
      <w:r>
        <w:rPr>
          <w:rFonts w:ascii="Times New Roman"/>
          <w:b w:val="false"/>
          <w:i w:val="false"/>
          <w:color w:val="000000"/>
          <w:sz w:val="28"/>
        </w:rPr>
        <w:t>
</w:t>
      </w:r>
      <w:r>
        <w:rPr>
          <w:rFonts w:ascii="Times New Roman"/>
          <w:b w:val="false"/>
          <w:i w:val="false"/>
          <w:color w:val="000000"/>
          <w:sz w:val="28"/>
        </w:rPr>
        <w:t>
      7) в электроустановках или их частях, размещаемых на почвах, которые обладают агрессивным воздействием на алюминий жил контрольных кабелей.</w:t>
      </w:r>
      <w:r>
        <w:br/>
      </w:r>
      <w:r>
        <w:rPr>
          <w:rFonts w:ascii="Times New Roman"/>
          <w:b w:val="false"/>
          <w:i w:val="false"/>
          <w:color w:val="000000"/>
          <w:sz w:val="28"/>
        </w:rPr>
        <w:t>
</w:t>
      </w:r>
      <w:r>
        <w:rPr>
          <w:rFonts w:ascii="Times New Roman"/>
          <w:b w:val="false"/>
          <w:i w:val="false"/>
          <w:color w:val="000000"/>
          <w:sz w:val="28"/>
        </w:rPr>
        <w:t>
      На промышленных предприятиях для вторичных цепей применяются контрольные кабели с алюмомедными или алюминиевыми жилами из полутвердого алюминия. Контрольные кабели с медными жилами применяются только во вторичных цепях, размещаемых во взрывоопасных зонах классов B-I и В-Iа,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1 мм.</w:t>
      </w:r>
      <w:r>
        <w:br/>
      </w:r>
      <w:r>
        <w:rPr>
          <w:rFonts w:ascii="Times New Roman"/>
          <w:b w:val="false"/>
          <w:i w:val="false"/>
          <w:color w:val="000000"/>
          <w:sz w:val="28"/>
        </w:rPr>
        <w:t>
</w:t>
      </w:r>
      <w:r>
        <w:rPr>
          <w:rFonts w:ascii="Times New Roman"/>
          <w:b w:val="false"/>
          <w:i w:val="false"/>
          <w:color w:val="000000"/>
          <w:sz w:val="28"/>
        </w:rPr>
        <w:t>
      839. По условию механической прочности:</w:t>
      </w:r>
      <w:r>
        <w:br/>
      </w:r>
      <w:r>
        <w:rPr>
          <w:rFonts w:ascii="Times New Roman"/>
          <w:b w:val="false"/>
          <w:i w:val="false"/>
          <w:color w:val="000000"/>
          <w:sz w:val="28"/>
        </w:rPr>
        <w:t>
</w:t>
      </w:r>
      <w:r>
        <w:rPr>
          <w:rFonts w:ascii="Times New Roman"/>
          <w:b w:val="false"/>
          <w:i w:val="false"/>
          <w:color w:val="000000"/>
          <w:sz w:val="28"/>
        </w:rPr>
        <w:t>
      1) жилы контрольных кабелей для присоединения под винт к зажимам панелей и аппаратов должны иметь сечения не менее 1,5 мм</w:t>
      </w:r>
      <w:r>
        <w:rPr>
          <w:rFonts w:ascii="Times New Roman"/>
          <w:b w:val="false"/>
          <w:i w:val="false"/>
          <w:color w:val="000000"/>
          <w:vertAlign w:val="superscript"/>
        </w:rPr>
        <w:t>2</w:t>
      </w:r>
      <w:r>
        <w:rPr>
          <w:rFonts w:ascii="Times New Roman"/>
          <w:b w:val="false"/>
          <w:i w:val="false"/>
          <w:color w:val="000000"/>
          <w:sz w:val="28"/>
        </w:rPr>
        <w:t xml:space="preserve"> (а при применении специальных зажимов – не менее 1,0 мм</w:t>
      </w:r>
      <w:r>
        <w:rPr>
          <w:rFonts w:ascii="Times New Roman"/>
          <w:b w:val="false"/>
          <w:i w:val="false"/>
          <w:color w:val="000000"/>
          <w:vertAlign w:val="superscript"/>
        </w:rPr>
        <w:t>2</w:t>
      </w:r>
      <w:r>
        <w:rPr>
          <w:rFonts w:ascii="Times New Roman"/>
          <w:b w:val="false"/>
          <w:i w:val="false"/>
          <w:color w:val="000000"/>
          <w:sz w:val="28"/>
        </w:rPr>
        <w:t xml:space="preserve"> ) для меди и 2,5 мм</w:t>
      </w:r>
      <w:r>
        <w:rPr>
          <w:rFonts w:ascii="Times New Roman"/>
          <w:b w:val="false"/>
          <w:i w:val="false"/>
          <w:color w:val="000000"/>
          <w:vertAlign w:val="superscript"/>
        </w:rPr>
        <w:t>2</w:t>
      </w:r>
      <w:r>
        <w:rPr>
          <w:rFonts w:ascii="Times New Roman"/>
          <w:b w:val="false"/>
          <w:i w:val="false"/>
          <w:color w:val="000000"/>
          <w:sz w:val="28"/>
        </w:rPr>
        <w:t xml:space="preserve"> для алюминия; для токовых цепей – 2,5 мм</w:t>
      </w:r>
      <w:r>
        <w:rPr>
          <w:rFonts w:ascii="Times New Roman"/>
          <w:b w:val="false"/>
          <w:i w:val="false"/>
          <w:color w:val="000000"/>
          <w:vertAlign w:val="superscript"/>
        </w:rPr>
        <w:t>2</w:t>
      </w:r>
      <w:r>
        <w:rPr>
          <w:rFonts w:ascii="Times New Roman"/>
          <w:b w:val="false"/>
          <w:i w:val="false"/>
          <w:color w:val="000000"/>
          <w:sz w:val="28"/>
        </w:rPr>
        <w:t xml:space="preserve"> для меди и 4 мм</w:t>
      </w:r>
      <w:r>
        <w:rPr>
          <w:rFonts w:ascii="Times New Roman"/>
          <w:b w:val="false"/>
          <w:i w:val="false"/>
          <w:color w:val="000000"/>
          <w:vertAlign w:val="superscript"/>
        </w:rPr>
        <w:t>2</w:t>
      </w:r>
      <w:r>
        <w:rPr>
          <w:rFonts w:ascii="Times New Roman"/>
          <w:b w:val="false"/>
          <w:i w:val="false"/>
          <w:color w:val="000000"/>
          <w:sz w:val="28"/>
        </w:rPr>
        <w:t xml:space="preserve"> 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2) в цепях с рабочим напряжением 100 В и выше сечение медных жил кабелей, присоединяемых пайкой, должно быть не менее 0,5 мм </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присоединяются к зажимам под винт.</w:t>
      </w:r>
      <w:r>
        <w:br/>
      </w:r>
      <w:r>
        <w:rPr>
          <w:rFonts w:ascii="Times New Roman"/>
          <w:b w:val="false"/>
          <w:i w:val="false"/>
          <w:color w:val="000000"/>
          <w:sz w:val="28"/>
        </w:rPr>
        <w:t>
</w:t>
      </w:r>
      <w:r>
        <w:rPr>
          <w:rFonts w:ascii="Times New Roman"/>
          <w:b w:val="false"/>
          <w:i w:val="false"/>
          <w:color w:val="000000"/>
          <w:sz w:val="28"/>
        </w:rPr>
        <w:t>
      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и др.), а также к панелям и аппаратам, подверженным вибрации, выполняется гибкими (многопроволочными) жилами.</w:t>
      </w:r>
      <w:r>
        <w:br/>
      </w:r>
      <w:r>
        <w:rPr>
          <w:rFonts w:ascii="Times New Roman"/>
          <w:b w:val="false"/>
          <w:i w:val="false"/>
          <w:color w:val="000000"/>
          <w:sz w:val="28"/>
        </w:rPr>
        <w:t>
</w:t>
      </w:r>
      <w:r>
        <w:rPr>
          <w:rFonts w:ascii="Times New Roman"/>
          <w:b w:val="false"/>
          <w:i w:val="false"/>
          <w:color w:val="000000"/>
          <w:sz w:val="28"/>
        </w:rPr>
        <w:t>
      840. Сечение жил кабелей и проводов должно удовлетворять требованиям их защиты от КЗ без выдержки времени, допустимых длительных токов согласно </w:t>
      </w:r>
      <w:r>
        <w:rPr>
          <w:rFonts w:ascii="Times New Roman"/>
          <w:b w:val="false"/>
          <w:i w:val="false"/>
          <w:color w:val="000000"/>
          <w:sz w:val="28"/>
        </w:rPr>
        <w:t>главы 3</w:t>
      </w:r>
      <w:r>
        <w:rPr>
          <w:rFonts w:ascii="Times New Roman"/>
          <w:b w:val="false"/>
          <w:i w:val="false"/>
          <w:color w:val="000000"/>
          <w:sz w:val="28"/>
        </w:rPr>
        <w:t xml:space="preserve"> настоящих Правил,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r>
        <w:br/>
      </w:r>
      <w:r>
        <w:rPr>
          <w:rFonts w:ascii="Times New Roman"/>
          <w:b w:val="false"/>
          <w:i w:val="false"/>
          <w:color w:val="000000"/>
          <w:sz w:val="28"/>
        </w:rPr>
        <w:t>
</w:t>
      </w:r>
      <w:r>
        <w:rPr>
          <w:rFonts w:ascii="Times New Roman"/>
          <w:b w:val="false"/>
          <w:i w:val="false"/>
          <w:color w:val="000000"/>
          <w:sz w:val="28"/>
        </w:rPr>
        <w:t>
      1) Трансформаторы тока совместно с электрическими цепями должны работать в классе точности:</w:t>
      </w:r>
      <w:r>
        <w:br/>
      </w:r>
      <w:r>
        <w:rPr>
          <w:rFonts w:ascii="Times New Roman"/>
          <w:b w:val="false"/>
          <w:i w:val="false"/>
          <w:color w:val="000000"/>
          <w:sz w:val="28"/>
        </w:rPr>
        <w:t>
</w:t>
      </w:r>
      <w:r>
        <w:rPr>
          <w:rFonts w:ascii="Times New Roman"/>
          <w:b w:val="false"/>
          <w:i w:val="false"/>
          <w:color w:val="000000"/>
          <w:sz w:val="28"/>
        </w:rPr>
        <w:t>
      для счетчиков коммерческого учета – по </w:t>
      </w:r>
      <w:r>
        <w:rPr>
          <w:rFonts w:ascii="Times New Roman"/>
          <w:b w:val="false"/>
          <w:i w:val="false"/>
          <w:color w:val="000000"/>
          <w:sz w:val="28"/>
        </w:rPr>
        <w:t>главы 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для измерительных преобразователей мощности, используемых для ввода информации в вычислительные устройства, – по </w:t>
      </w:r>
      <w:r>
        <w:rPr>
          <w:rFonts w:ascii="Times New Roman"/>
          <w:b w:val="false"/>
          <w:i w:val="false"/>
          <w:color w:val="000000"/>
          <w:sz w:val="28"/>
        </w:rPr>
        <w:t>главе 5</w:t>
      </w:r>
      <w:r>
        <w:rPr>
          <w:rFonts w:ascii="Times New Roman"/>
          <w:b w:val="false"/>
          <w:i w:val="false"/>
          <w:color w:val="000000"/>
          <w:sz w:val="28"/>
        </w:rPr>
        <w:t> настоящих Правил, как для счетчиков технического учета;</w:t>
      </w:r>
      <w:r>
        <w:br/>
      </w:r>
      <w:r>
        <w:rPr>
          <w:rFonts w:ascii="Times New Roman"/>
          <w:b w:val="false"/>
          <w:i w:val="false"/>
          <w:color w:val="000000"/>
          <w:sz w:val="28"/>
        </w:rPr>
        <w:t>
</w:t>
      </w:r>
      <w:r>
        <w:rPr>
          <w:rFonts w:ascii="Times New Roman"/>
          <w:b w:val="false"/>
          <w:i w:val="false"/>
          <w:color w:val="000000"/>
          <w:sz w:val="28"/>
        </w:rPr>
        <w:t>
      для щитовых приборов и измерительных преобразователей тока и мощности, используемых для всех видов измерений, – не ниже класса точности 3;</w:t>
      </w:r>
      <w:r>
        <w:br/>
      </w:r>
      <w:r>
        <w:rPr>
          <w:rFonts w:ascii="Times New Roman"/>
          <w:b w:val="false"/>
          <w:i w:val="false"/>
          <w:color w:val="000000"/>
          <w:sz w:val="28"/>
        </w:rPr>
        <w:t>
</w:t>
      </w:r>
      <w:r>
        <w:rPr>
          <w:rFonts w:ascii="Times New Roman"/>
          <w:b w:val="false"/>
          <w:i w:val="false"/>
          <w:color w:val="000000"/>
          <w:sz w:val="28"/>
        </w:rPr>
        <w:t>
      для защиты – в пределах 10%-ной погрешности;</w:t>
      </w:r>
      <w:r>
        <w:br/>
      </w:r>
      <w:r>
        <w:rPr>
          <w:rFonts w:ascii="Times New Roman"/>
          <w:b w:val="false"/>
          <w:i w:val="false"/>
          <w:color w:val="000000"/>
          <w:sz w:val="28"/>
        </w:rPr>
        <w:t>
</w:t>
      </w:r>
      <w:r>
        <w:rPr>
          <w:rFonts w:ascii="Times New Roman"/>
          <w:b w:val="false"/>
          <w:i w:val="false"/>
          <w:color w:val="000000"/>
          <w:sz w:val="28"/>
        </w:rPr>
        <w:t>
      2) Для цепей напряжения потери напряжения от трансформатора напряжения при условии включения всех защит и приборов должны составлять до:</w:t>
      </w:r>
      <w:r>
        <w:br/>
      </w:r>
      <w:r>
        <w:rPr>
          <w:rFonts w:ascii="Times New Roman"/>
          <w:b w:val="false"/>
          <w:i w:val="false"/>
          <w:color w:val="000000"/>
          <w:sz w:val="28"/>
        </w:rPr>
        <w:t>
</w:t>
      </w:r>
      <w:r>
        <w:rPr>
          <w:rFonts w:ascii="Times New Roman"/>
          <w:b w:val="false"/>
          <w:i w:val="false"/>
          <w:color w:val="000000"/>
          <w:sz w:val="28"/>
        </w:rPr>
        <w:t>
      счетчиков коммерческого учета и измерительных преобразователей мощности, используемых для ввода информации в вычислительные устройства, – не более 0,5 %;</w:t>
      </w:r>
      <w:r>
        <w:br/>
      </w:r>
      <w:r>
        <w:rPr>
          <w:rFonts w:ascii="Times New Roman"/>
          <w:b w:val="false"/>
          <w:i w:val="false"/>
          <w:color w:val="000000"/>
          <w:sz w:val="28"/>
        </w:rPr>
        <w:t>
</w:t>
      </w:r>
      <w:r>
        <w:rPr>
          <w:rFonts w:ascii="Times New Roman"/>
          <w:b w:val="false"/>
          <w:i w:val="false"/>
          <w:color w:val="000000"/>
          <w:sz w:val="28"/>
        </w:rPr>
        <w:t>
      счетчиков коммерческого учета межгосударственных, межсистемных линий электропередачи и линий напряжением 500 кВ и выше – не более 0,2 %;</w:t>
      </w:r>
      <w:r>
        <w:br/>
      </w:r>
      <w:r>
        <w:rPr>
          <w:rFonts w:ascii="Times New Roman"/>
          <w:b w:val="false"/>
          <w:i w:val="false"/>
          <w:color w:val="000000"/>
          <w:sz w:val="28"/>
        </w:rPr>
        <w:t>
</w:t>
      </w:r>
      <w:r>
        <w:rPr>
          <w:rFonts w:ascii="Times New Roman"/>
          <w:b w:val="false"/>
          <w:i w:val="false"/>
          <w:color w:val="000000"/>
          <w:sz w:val="28"/>
        </w:rPr>
        <w:t>
      счетчиков технического учета – не более 0,5 %;</w:t>
      </w:r>
      <w:r>
        <w:br/>
      </w:r>
      <w:r>
        <w:rPr>
          <w:rFonts w:ascii="Times New Roman"/>
          <w:b w:val="false"/>
          <w:i w:val="false"/>
          <w:color w:val="000000"/>
          <w:sz w:val="28"/>
        </w:rPr>
        <w:t>
</w:t>
      </w:r>
      <w:r>
        <w:rPr>
          <w:rFonts w:ascii="Times New Roman"/>
          <w:b w:val="false"/>
          <w:i w:val="false"/>
          <w:color w:val="000000"/>
          <w:sz w:val="28"/>
        </w:rPr>
        <w:t>
      щитовых приборов и датчиков мощности, используемых для всех видов измерений, – не более 1,5 %;</w:t>
      </w:r>
      <w:r>
        <w:br/>
      </w:r>
      <w:r>
        <w:rPr>
          <w:rFonts w:ascii="Times New Roman"/>
          <w:b w:val="false"/>
          <w:i w:val="false"/>
          <w:color w:val="000000"/>
          <w:sz w:val="28"/>
        </w:rPr>
        <w:t>
</w:t>
      </w:r>
      <w:r>
        <w:rPr>
          <w:rFonts w:ascii="Times New Roman"/>
          <w:b w:val="false"/>
          <w:i w:val="false"/>
          <w:color w:val="000000"/>
          <w:sz w:val="28"/>
        </w:rPr>
        <w:t>
      панелей защиты и автоматики – не более 3 %.</w:t>
      </w:r>
      <w:r>
        <w:br/>
      </w:r>
      <w:r>
        <w:rPr>
          <w:rFonts w:ascii="Times New Roman"/>
          <w:b w:val="false"/>
          <w:i w:val="false"/>
          <w:color w:val="000000"/>
          <w:sz w:val="28"/>
        </w:rPr>
        <w:t>
</w:t>
      </w:r>
      <w:r>
        <w:rPr>
          <w:rFonts w:ascii="Times New Roman"/>
          <w:b w:val="false"/>
          <w:i w:val="false"/>
          <w:color w:val="000000"/>
          <w:sz w:val="28"/>
        </w:rPr>
        <w:t>
      При совместном питании указанных нагрузок по общим жилам их сечение должно быть выбрано по минимальной из допустимых норм потери напряжения.</w:t>
      </w:r>
      <w:r>
        <w:br/>
      </w:r>
      <w:r>
        <w:rPr>
          <w:rFonts w:ascii="Times New Roman"/>
          <w:b w:val="false"/>
          <w:i w:val="false"/>
          <w:color w:val="000000"/>
          <w:sz w:val="28"/>
        </w:rPr>
        <w:t>
</w:t>
      </w:r>
      <w:r>
        <w:rPr>
          <w:rFonts w:ascii="Times New Roman"/>
          <w:b w:val="false"/>
          <w:i w:val="false"/>
          <w:color w:val="000000"/>
          <w:sz w:val="28"/>
        </w:rPr>
        <w:t>
      3) Для цепей оперативного тока потери напряжения от источника питания должны составлять до:</w:t>
      </w:r>
      <w:r>
        <w:br/>
      </w:r>
      <w:r>
        <w:rPr>
          <w:rFonts w:ascii="Times New Roman"/>
          <w:b w:val="false"/>
          <w:i w:val="false"/>
          <w:color w:val="000000"/>
          <w:sz w:val="28"/>
        </w:rPr>
        <w:t>
</w:t>
      </w:r>
      <w:r>
        <w:rPr>
          <w:rFonts w:ascii="Times New Roman"/>
          <w:b w:val="false"/>
          <w:i w:val="false"/>
          <w:color w:val="000000"/>
          <w:sz w:val="28"/>
        </w:rPr>
        <w:t>
      панели устройства или до электромагнитов управления, не имеющих форсировки – не более 10 % при наибольшем токе нагрузки;</w:t>
      </w:r>
      <w:r>
        <w:br/>
      </w:r>
      <w:r>
        <w:rPr>
          <w:rFonts w:ascii="Times New Roman"/>
          <w:b w:val="false"/>
          <w:i w:val="false"/>
          <w:color w:val="000000"/>
          <w:sz w:val="28"/>
        </w:rPr>
        <w:t>
</w:t>
      </w:r>
      <w:r>
        <w:rPr>
          <w:rFonts w:ascii="Times New Roman"/>
          <w:b w:val="false"/>
          <w:i w:val="false"/>
          <w:color w:val="000000"/>
          <w:sz w:val="28"/>
        </w:rPr>
        <w:t>
      электромагнитов управления, имеющих трехкратную и большую форсировку, – не более 25 % при форсировочном значении тока.</w:t>
      </w:r>
      <w:r>
        <w:br/>
      </w:r>
      <w:r>
        <w:rPr>
          <w:rFonts w:ascii="Times New Roman"/>
          <w:b w:val="false"/>
          <w:i w:val="false"/>
          <w:color w:val="000000"/>
          <w:sz w:val="28"/>
        </w:rPr>
        <w:t>
</w:t>
      </w:r>
      <w:r>
        <w:rPr>
          <w:rFonts w:ascii="Times New Roman"/>
          <w:b w:val="false"/>
          <w:i w:val="false"/>
          <w:color w:val="000000"/>
          <w:sz w:val="28"/>
        </w:rPr>
        <w:t>
      4) Для цепей напряжения устройств АРВ потеря напряжения от трансформатора напряжения до измерительного органа должна составлять не более 1 %.</w:t>
      </w:r>
      <w:r>
        <w:br/>
      </w:r>
      <w:r>
        <w:rPr>
          <w:rFonts w:ascii="Times New Roman"/>
          <w:b w:val="false"/>
          <w:i w:val="false"/>
          <w:color w:val="000000"/>
          <w:sz w:val="28"/>
        </w:rPr>
        <w:t>
</w:t>
      </w:r>
      <w:r>
        <w:rPr>
          <w:rFonts w:ascii="Times New Roman"/>
          <w:b w:val="false"/>
          <w:i w:val="false"/>
          <w:color w:val="000000"/>
          <w:sz w:val="28"/>
        </w:rPr>
        <w:t>
      841. В одном контрольном кабеле допускается объединение цепей управления, измерения, защиты и сигнализации постоянного и переменного тока, а также силовых цепей, питающих электроприемники с током не более 5 А.</w:t>
      </w:r>
      <w:r>
        <w:br/>
      </w:r>
      <w:r>
        <w:rPr>
          <w:rFonts w:ascii="Times New Roman"/>
          <w:b w:val="false"/>
          <w:i w:val="false"/>
          <w:color w:val="000000"/>
          <w:sz w:val="28"/>
        </w:rPr>
        <w:t>
</w:t>
      </w:r>
      <w:r>
        <w:rPr>
          <w:rFonts w:ascii="Times New Roman"/>
          <w:b w:val="false"/>
          <w:i w:val="false"/>
          <w:color w:val="000000"/>
          <w:sz w:val="28"/>
        </w:rPr>
        <w:t>
      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r>
        <w:br/>
      </w:r>
      <w:r>
        <w:rPr>
          <w:rFonts w:ascii="Times New Roman"/>
          <w:b w:val="false"/>
          <w:i w:val="false"/>
          <w:color w:val="000000"/>
          <w:sz w:val="28"/>
        </w:rPr>
        <w:t>
</w:t>
      </w:r>
      <w:r>
        <w:rPr>
          <w:rFonts w:ascii="Times New Roman"/>
          <w:b w:val="false"/>
          <w:i w:val="false"/>
          <w:color w:val="000000"/>
          <w:sz w:val="28"/>
        </w:rPr>
        <w:t>
      Допускается применение общих кабелей для цепей разных присоединений, за исключением взаимно резервируемых.</w:t>
      </w:r>
      <w:r>
        <w:br/>
      </w:r>
      <w:r>
        <w:rPr>
          <w:rFonts w:ascii="Times New Roman"/>
          <w:b w:val="false"/>
          <w:i w:val="false"/>
          <w:color w:val="000000"/>
          <w:sz w:val="28"/>
        </w:rPr>
        <w:t>
</w:t>
      </w:r>
      <w:r>
        <w:rPr>
          <w:rFonts w:ascii="Times New Roman"/>
          <w:b w:val="false"/>
          <w:i w:val="false"/>
          <w:color w:val="000000"/>
          <w:sz w:val="28"/>
        </w:rPr>
        <w:t>
      842. Кабели, присоединяются к сборкам зажимов. Присоединение двух медных жил кабеля под один винт и двух алюминиевых жил не допускается.</w:t>
      </w:r>
      <w:r>
        <w:br/>
      </w:r>
      <w:r>
        <w:rPr>
          <w:rFonts w:ascii="Times New Roman"/>
          <w:b w:val="false"/>
          <w:i w:val="false"/>
          <w:color w:val="000000"/>
          <w:sz w:val="28"/>
        </w:rPr>
        <w:t>
</w:t>
      </w:r>
      <w:r>
        <w:rPr>
          <w:rFonts w:ascii="Times New Roman"/>
          <w:b w:val="false"/>
          <w:i w:val="false"/>
          <w:color w:val="000000"/>
          <w:sz w:val="28"/>
        </w:rPr>
        <w:t>
      К выводам измерительных трансформаторов или отдельным аппаратам кабели допускается присоединять непосредственно.</w:t>
      </w:r>
      <w:r>
        <w:br/>
      </w:r>
      <w:r>
        <w:rPr>
          <w:rFonts w:ascii="Times New Roman"/>
          <w:b w:val="false"/>
          <w:i w:val="false"/>
          <w:color w:val="000000"/>
          <w:sz w:val="28"/>
        </w:rPr>
        <w:t>
</w:t>
      </w:r>
      <w:r>
        <w:rPr>
          <w:rFonts w:ascii="Times New Roman"/>
          <w:b w:val="false"/>
          <w:i w:val="false"/>
          <w:color w:val="000000"/>
          <w:sz w:val="28"/>
        </w:rPr>
        <w:t>
      Исполнение зажимов должно соответствовать материалу и сечению жил кабелей.</w:t>
      </w:r>
      <w:r>
        <w:br/>
      </w:r>
      <w:r>
        <w:rPr>
          <w:rFonts w:ascii="Times New Roman"/>
          <w:b w:val="false"/>
          <w:i w:val="false"/>
          <w:color w:val="000000"/>
          <w:sz w:val="28"/>
        </w:rPr>
        <w:t>
</w:t>
      </w:r>
      <w:r>
        <w:rPr>
          <w:rFonts w:ascii="Times New Roman"/>
          <w:b w:val="false"/>
          <w:i w:val="false"/>
          <w:color w:val="000000"/>
          <w:sz w:val="28"/>
        </w:rPr>
        <w:t>
      843.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осуществляется с установкой герметичных муфт.</w:t>
      </w:r>
      <w:r>
        <w:br/>
      </w:r>
      <w:r>
        <w:rPr>
          <w:rFonts w:ascii="Times New Roman"/>
          <w:b w:val="false"/>
          <w:i w:val="false"/>
          <w:color w:val="000000"/>
          <w:sz w:val="28"/>
        </w:rPr>
        <w:t>
</w:t>
      </w:r>
      <w:r>
        <w:rPr>
          <w:rFonts w:ascii="Times New Roman"/>
          <w:b w:val="false"/>
          <w:i w:val="false"/>
          <w:color w:val="000000"/>
          <w:sz w:val="28"/>
        </w:rPr>
        <w:t>
      Кабели с неметаллической оболочкой или с алюминиевыми жилами соединяются на промежуточных рядах зажимов или с помощью специальных муфт, предназначенных для данного типа кабелей.</w:t>
      </w:r>
      <w:r>
        <w:br/>
      </w:r>
      <w:r>
        <w:rPr>
          <w:rFonts w:ascii="Times New Roman"/>
          <w:b w:val="false"/>
          <w:i w:val="false"/>
          <w:color w:val="000000"/>
          <w:sz w:val="28"/>
        </w:rPr>
        <w:t>
</w:t>
      </w:r>
      <w:r>
        <w:rPr>
          <w:rFonts w:ascii="Times New Roman"/>
          <w:b w:val="false"/>
          <w:i w:val="false"/>
          <w:color w:val="000000"/>
          <w:sz w:val="28"/>
        </w:rPr>
        <w:t>
      844. Кабели вторичных цепей, жилы кабелей и провода, присоединяемые к сборкам зажимов или аппаратам, должны иметь маркировку.</w:t>
      </w:r>
      <w:r>
        <w:br/>
      </w:r>
      <w:r>
        <w:rPr>
          <w:rFonts w:ascii="Times New Roman"/>
          <w:b w:val="false"/>
          <w:i w:val="false"/>
          <w:color w:val="000000"/>
          <w:sz w:val="28"/>
        </w:rPr>
        <w:t>
</w:t>
      </w:r>
      <w:r>
        <w:rPr>
          <w:rFonts w:ascii="Times New Roman"/>
          <w:b w:val="false"/>
          <w:i w:val="false"/>
          <w:color w:val="000000"/>
          <w:sz w:val="28"/>
        </w:rPr>
        <w:t>
      845. Типы проводов и кабелей для вторичных цепей, способы их прокладки и защиты выбираются с учетом требований </w:t>
      </w:r>
      <w:r>
        <w:rPr>
          <w:rFonts w:ascii="Times New Roman"/>
          <w:b w:val="false"/>
          <w:i w:val="false"/>
          <w:color w:val="000000"/>
          <w:sz w:val="28"/>
        </w:rPr>
        <w:t>глав 10</w:t>
      </w:r>
      <w:r>
        <w:rPr>
          <w:rFonts w:ascii="Times New Roman"/>
          <w:b w:val="false"/>
          <w:i w:val="false"/>
          <w:color w:val="000000"/>
          <w:sz w:val="28"/>
        </w:rPr>
        <w:t> и 15 настоящих Правил в той части, в какой они не изменены настоящей главой. При прокладке проводов и кабелей по горячим поверхностям или в местах, где изоляция может подвергаться воздействию масел и других агрессивных сред, применяются специальные провода и кабели.</w:t>
      </w:r>
      <w:r>
        <w:br/>
      </w:r>
      <w:r>
        <w:rPr>
          <w:rFonts w:ascii="Times New Roman"/>
          <w:b w:val="false"/>
          <w:i w:val="false"/>
          <w:color w:val="000000"/>
          <w:sz w:val="28"/>
        </w:rPr>
        <w:t>
</w:t>
      </w:r>
      <w:r>
        <w:rPr>
          <w:rFonts w:ascii="Times New Roman"/>
          <w:b w:val="false"/>
          <w:i w:val="false"/>
          <w:color w:val="000000"/>
          <w:sz w:val="28"/>
        </w:rPr>
        <w:t>
      Провода и жилы кабеля, имеющие несветостойкую изоляцию, должны быть защищены от воздействия света.</w:t>
      </w:r>
      <w:r>
        <w:br/>
      </w:r>
      <w:r>
        <w:rPr>
          <w:rFonts w:ascii="Times New Roman"/>
          <w:b w:val="false"/>
          <w:i w:val="false"/>
          <w:color w:val="000000"/>
          <w:sz w:val="28"/>
        </w:rPr>
        <w:t>
</w:t>
      </w:r>
      <w:r>
        <w:rPr>
          <w:rFonts w:ascii="Times New Roman"/>
          <w:b w:val="false"/>
          <w:i w:val="false"/>
          <w:color w:val="000000"/>
          <w:sz w:val="28"/>
        </w:rPr>
        <w:t>
      846.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прокладывается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r>
        <w:br/>
      </w:r>
      <w:r>
        <w:rPr>
          <w:rFonts w:ascii="Times New Roman"/>
          <w:b w:val="false"/>
          <w:i w:val="false"/>
          <w:color w:val="000000"/>
          <w:sz w:val="28"/>
        </w:rPr>
        <w:t>
</w:t>
      </w:r>
      <w:r>
        <w:rPr>
          <w:rFonts w:ascii="Times New Roman"/>
          <w:b w:val="false"/>
          <w:i w:val="false"/>
          <w:color w:val="000000"/>
          <w:sz w:val="28"/>
        </w:rPr>
        <w:t>
      847. Монтаж цепей постоянного и переменного тока в пределах щитовых устройств (панели, пульты, шкафы, ящики и т.п.),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 для:</w:t>
      </w:r>
      <w:r>
        <w:br/>
      </w:r>
      <w:r>
        <w:rPr>
          <w:rFonts w:ascii="Times New Roman"/>
          <w:b w:val="false"/>
          <w:i w:val="false"/>
          <w:color w:val="000000"/>
          <w:sz w:val="28"/>
        </w:rPr>
        <w:t>
</w:t>
      </w:r>
      <w:r>
        <w:rPr>
          <w:rFonts w:ascii="Times New Roman"/>
          <w:b w:val="false"/>
          <w:i w:val="false"/>
          <w:color w:val="000000"/>
          <w:sz w:val="28"/>
        </w:rPr>
        <w:t>
      1) однопроволочных жил, присоединяемых винтовыми зажимами, 1,5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 однопроволочных жил, присоединяемых пайкой, 0,5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3) многопроволочных жил, присоединяемых пайкой или под винт с помощью специальных наконечников, 0,35 мм</w:t>
      </w:r>
      <w:r>
        <w:rPr>
          <w:rFonts w:ascii="Times New Roman"/>
          <w:b w:val="false"/>
          <w:i w:val="false"/>
          <w:color w:val="000000"/>
          <w:vertAlign w:val="superscript"/>
        </w:rPr>
        <w:t>2</w:t>
      </w:r>
      <w:r>
        <w:rPr>
          <w:rFonts w:ascii="Times New Roman"/>
          <w:b w:val="false"/>
          <w:i w:val="false"/>
          <w:color w:val="000000"/>
          <w:sz w:val="28"/>
        </w:rPr>
        <w:t xml:space="preserve"> ; в технически обоснованных случаях допускается применение проводов с многопроволочными медными жилами, присоединяемыми пайкой, сечением менее 0,35 мм</w:t>
      </w:r>
      <w:r>
        <w:rPr>
          <w:rFonts w:ascii="Times New Roman"/>
          <w:b w:val="false"/>
          <w:i w:val="false"/>
          <w:color w:val="000000"/>
          <w:vertAlign w:val="superscript"/>
        </w:rPr>
        <w:t>2</w:t>
      </w:r>
      <w:r>
        <w:rPr>
          <w:rFonts w:ascii="Times New Roman"/>
          <w:b w:val="false"/>
          <w:i w:val="false"/>
          <w:color w:val="000000"/>
          <w:sz w:val="28"/>
        </w:rPr>
        <w:t xml:space="preserve"> , но не менее 0,2 мм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4) жил, присоединяемых пайкой в цепях напряжением не выше 60 В (диспетчерские щиты и пульты, устройства телемеханики и т.п.), – 0,197 мм</w:t>
      </w:r>
      <w:r>
        <w:rPr>
          <w:rFonts w:ascii="Times New Roman"/>
          <w:b w:val="false"/>
          <w:i w:val="false"/>
          <w:color w:val="000000"/>
          <w:vertAlign w:val="superscript"/>
        </w:rPr>
        <w:t>2</w:t>
      </w:r>
      <w:r>
        <w:rPr>
          <w:rFonts w:ascii="Times New Roman"/>
          <w:b w:val="false"/>
          <w:i w:val="false"/>
          <w:color w:val="000000"/>
          <w:sz w:val="28"/>
        </w:rPr>
        <w:t xml:space="preserve"> (диаметр – не менее 0,5 мм).</w:t>
      </w:r>
      <w:r>
        <w:br/>
      </w:r>
      <w:r>
        <w:rPr>
          <w:rFonts w:ascii="Times New Roman"/>
          <w:b w:val="false"/>
          <w:i w:val="false"/>
          <w:color w:val="000000"/>
          <w:sz w:val="28"/>
        </w:rPr>
        <w:t>
</w:t>
      </w:r>
      <w:r>
        <w:rPr>
          <w:rFonts w:ascii="Times New Roman"/>
          <w:b w:val="false"/>
          <w:i w:val="false"/>
          <w:color w:val="000000"/>
          <w:sz w:val="28"/>
        </w:rPr>
        <w:t>
      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и др.) выполняются гибкими (многопроволочными) жилами.</w:t>
      </w:r>
      <w:r>
        <w:br/>
      </w:r>
      <w:r>
        <w:rPr>
          <w:rFonts w:ascii="Times New Roman"/>
          <w:b w:val="false"/>
          <w:i w:val="false"/>
          <w:color w:val="000000"/>
          <w:sz w:val="28"/>
        </w:rPr>
        <w:t>
</w:t>
      </w:r>
      <w:r>
        <w:rPr>
          <w:rFonts w:ascii="Times New Roman"/>
          <w:b w:val="false"/>
          <w:i w:val="false"/>
          <w:color w:val="000000"/>
          <w:sz w:val="28"/>
        </w:rPr>
        <w:t>
      Механические нагрузки на места пайки проводов не допускаются.</w:t>
      </w:r>
      <w:r>
        <w:br/>
      </w:r>
      <w:r>
        <w:rPr>
          <w:rFonts w:ascii="Times New Roman"/>
          <w:b w:val="false"/>
          <w:i w:val="false"/>
          <w:color w:val="000000"/>
          <w:sz w:val="28"/>
        </w:rPr>
        <w:t>
</w:t>
      </w:r>
      <w:r>
        <w:rPr>
          <w:rFonts w:ascii="Times New Roman"/>
          <w:b w:val="false"/>
          <w:i w:val="false"/>
          <w:color w:val="000000"/>
          <w:sz w:val="28"/>
        </w:rPr>
        <w:t>
      Для переходов на дверцы устройств должны быть применены многопроволочные провода сечением не менее 0,5 мм</w:t>
      </w:r>
      <w:r>
        <w:rPr>
          <w:rFonts w:ascii="Times New Roman"/>
          <w:b w:val="false"/>
          <w:i w:val="false"/>
          <w:color w:val="000000"/>
          <w:vertAlign w:val="superscript"/>
        </w:rPr>
        <w:t>2</w:t>
      </w:r>
      <w:r>
        <w:rPr>
          <w:rFonts w:ascii="Times New Roman"/>
          <w:b w:val="false"/>
          <w:i w:val="false"/>
          <w:color w:val="000000"/>
          <w:sz w:val="28"/>
        </w:rPr>
        <w:t xml:space="preserve"> ; допускается также применение проводов с однопроволочными жилами сечением не менее 1,5 мм</w:t>
      </w:r>
      <w:r>
        <w:rPr>
          <w:rFonts w:ascii="Times New Roman"/>
          <w:b w:val="false"/>
          <w:i w:val="false"/>
          <w:color w:val="000000"/>
          <w:vertAlign w:val="superscript"/>
        </w:rPr>
        <w:t>2</w:t>
      </w:r>
      <w:r>
        <w:rPr>
          <w:rFonts w:ascii="Times New Roman"/>
          <w:b w:val="false"/>
          <w:i w:val="false"/>
          <w:color w:val="000000"/>
          <w:sz w:val="28"/>
        </w:rPr>
        <w:t xml:space="preserve"> при условии, что жгут проводов работает только на кручение.</w:t>
      </w:r>
      <w:r>
        <w:br/>
      </w:r>
      <w:r>
        <w:rPr>
          <w:rFonts w:ascii="Times New Roman"/>
          <w:b w:val="false"/>
          <w:i w:val="false"/>
          <w:color w:val="000000"/>
          <w:sz w:val="28"/>
        </w:rPr>
        <w:t>
</w:t>
      </w:r>
      <w:r>
        <w:rPr>
          <w:rFonts w:ascii="Times New Roman"/>
          <w:b w:val="false"/>
          <w:i w:val="false"/>
          <w:color w:val="000000"/>
          <w:sz w:val="28"/>
        </w:rPr>
        <w:t>
      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w:t>
      </w:r>
      <w:r>
        <w:rPr>
          <w:rFonts w:ascii="Times New Roman"/>
          <w:b w:val="false"/>
          <w:i w:val="false"/>
          <w:color w:val="000000"/>
          <w:sz w:val="28"/>
        </w:rPr>
        <w:t>главы 3</w:t>
      </w:r>
      <w:r>
        <w:rPr>
          <w:rFonts w:ascii="Times New Roman"/>
          <w:b w:val="false"/>
          <w:i w:val="false"/>
          <w:color w:val="000000"/>
          <w:sz w:val="28"/>
        </w:rPr>
        <w:t xml:space="preserve"> настоящих Правил, а для цепей, идущих от трансформаторов тока, кроме того, и термической стойкостью. Для монтажа применяются провода и кабели с изоляцией, не поддерживающей горение.</w:t>
      </w:r>
      <w:r>
        <w:br/>
      </w:r>
      <w:r>
        <w:rPr>
          <w:rFonts w:ascii="Times New Roman"/>
          <w:b w:val="false"/>
          <w:i w:val="false"/>
          <w:color w:val="000000"/>
          <w:sz w:val="28"/>
        </w:rPr>
        <w:t>
</w:t>
      </w:r>
      <w:r>
        <w:rPr>
          <w:rFonts w:ascii="Times New Roman"/>
          <w:b w:val="false"/>
          <w:i w:val="false"/>
          <w:color w:val="000000"/>
          <w:sz w:val="28"/>
        </w:rPr>
        <w:t>
      Применение проводов и кабелей с алюминиевыми жилами для внутреннего монтажа щитовых устройств не допускается.</w:t>
      </w:r>
      <w:r>
        <w:br/>
      </w:r>
      <w:r>
        <w:rPr>
          <w:rFonts w:ascii="Times New Roman"/>
          <w:b w:val="false"/>
          <w:i w:val="false"/>
          <w:color w:val="000000"/>
          <w:sz w:val="28"/>
        </w:rPr>
        <w:t>
</w:t>
      </w:r>
      <w:r>
        <w:rPr>
          <w:rFonts w:ascii="Times New Roman"/>
          <w:b w:val="false"/>
          <w:i w:val="false"/>
          <w:color w:val="000000"/>
          <w:sz w:val="28"/>
        </w:rPr>
        <w:t>
      848. Соединения аппаратов между собой в пределах одной панели выполняются, непосредственно без выведения соединяющих проводов на промежуточные зажимы.</w:t>
      </w:r>
      <w:r>
        <w:br/>
      </w:r>
      <w:r>
        <w:rPr>
          <w:rFonts w:ascii="Times New Roman"/>
          <w:b w:val="false"/>
          <w:i w:val="false"/>
          <w:color w:val="000000"/>
          <w:sz w:val="28"/>
        </w:rPr>
        <w:t>
</w:t>
      </w:r>
      <w:r>
        <w:rPr>
          <w:rFonts w:ascii="Times New Roman"/>
          <w:b w:val="false"/>
          <w:i w:val="false"/>
          <w:color w:val="000000"/>
          <w:sz w:val="28"/>
        </w:rPr>
        <w:t>
      На зажимы или испытательные блоки должны быть выведены цепи, в которые требуется включать испытательные и проверочные аппараты и приборы. Также выводятся на ряд зажимов цепи, переключение которых требуется для изменения режима работы устройства.</w:t>
      </w:r>
      <w:r>
        <w:br/>
      </w:r>
      <w:r>
        <w:rPr>
          <w:rFonts w:ascii="Times New Roman"/>
          <w:b w:val="false"/>
          <w:i w:val="false"/>
          <w:color w:val="000000"/>
          <w:sz w:val="28"/>
        </w:rPr>
        <w:t>
</w:t>
      </w:r>
      <w:r>
        <w:rPr>
          <w:rFonts w:ascii="Times New Roman"/>
          <w:b w:val="false"/>
          <w:i w:val="false"/>
          <w:color w:val="000000"/>
          <w:sz w:val="28"/>
        </w:rPr>
        <w:t>
      849. Промежуточные зажимы устанавливаются только там, где:</w:t>
      </w:r>
      <w:r>
        <w:br/>
      </w:r>
      <w:r>
        <w:rPr>
          <w:rFonts w:ascii="Times New Roman"/>
          <w:b w:val="false"/>
          <w:i w:val="false"/>
          <w:color w:val="000000"/>
          <w:sz w:val="28"/>
        </w:rPr>
        <w:t>
</w:t>
      </w:r>
      <w:r>
        <w:rPr>
          <w:rFonts w:ascii="Times New Roman"/>
          <w:b w:val="false"/>
          <w:i w:val="false"/>
          <w:color w:val="000000"/>
          <w:sz w:val="28"/>
        </w:rPr>
        <w:t>
      1) провод переходит в кабель;</w:t>
      </w:r>
      <w:r>
        <w:br/>
      </w:r>
      <w:r>
        <w:rPr>
          <w:rFonts w:ascii="Times New Roman"/>
          <w:b w:val="false"/>
          <w:i w:val="false"/>
          <w:color w:val="000000"/>
          <w:sz w:val="28"/>
        </w:rPr>
        <w:t>
</w:t>
      </w:r>
      <w:r>
        <w:rPr>
          <w:rFonts w:ascii="Times New Roman"/>
          <w:b w:val="false"/>
          <w:i w:val="false"/>
          <w:color w:val="000000"/>
          <w:sz w:val="28"/>
        </w:rPr>
        <w:t>
      2) объединяются одноименные цепи (сборка зажимов цепей отключения, цепей напряжения и т.п.);</w:t>
      </w:r>
      <w:r>
        <w:br/>
      </w:r>
      <w:r>
        <w:rPr>
          <w:rFonts w:ascii="Times New Roman"/>
          <w:b w:val="false"/>
          <w:i w:val="false"/>
          <w:color w:val="000000"/>
          <w:sz w:val="28"/>
        </w:rPr>
        <w:t>
</w:t>
      </w:r>
      <w:r>
        <w:rPr>
          <w:rFonts w:ascii="Times New Roman"/>
          <w:b w:val="false"/>
          <w:i w:val="false"/>
          <w:color w:val="000000"/>
          <w:sz w:val="28"/>
        </w:rPr>
        <w:t>
      3) требуется включать переносные испытательные и измерительные аппараты, если нет испытательных блоков или аналогичных устройств;</w:t>
      </w:r>
      <w:r>
        <w:br/>
      </w:r>
      <w:r>
        <w:rPr>
          <w:rFonts w:ascii="Times New Roman"/>
          <w:b w:val="false"/>
          <w:i w:val="false"/>
          <w:color w:val="000000"/>
          <w:sz w:val="28"/>
        </w:rPr>
        <w:t>
</w:t>
      </w:r>
      <w:r>
        <w:rPr>
          <w:rFonts w:ascii="Times New Roman"/>
          <w:b w:val="false"/>
          <w:i w:val="false"/>
          <w:color w:val="000000"/>
          <w:sz w:val="28"/>
        </w:rPr>
        <w:t>
      4) несколько кабелей переходит в один кабель или перераспределяются цепи различных кабелей.</w:t>
      </w:r>
      <w:r>
        <w:br/>
      </w:r>
      <w:r>
        <w:rPr>
          <w:rFonts w:ascii="Times New Roman"/>
          <w:b w:val="false"/>
          <w:i w:val="false"/>
          <w:color w:val="000000"/>
          <w:sz w:val="28"/>
        </w:rPr>
        <w:t>
</w:t>
      </w:r>
      <w:r>
        <w:rPr>
          <w:rFonts w:ascii="Times New Roman"/>
          <w:b w:val="false"/>
          <w:i w:val="false"/>
          <w:color w:val="000000"/>
          <w:sz w:val="28"/>
        </w:rPr>
        <w:t>
      850. Зажимы, относящиеся к разным присоединениям или устройствам, должны быть выделены в отдельные сборки зажимов.</w:t>
      </w:r>
      <w:r>
        <w:br/>
      </w:r>
      <w:r>
        <w:rPr>
          <w:rFonts w:ascii="Times New Roman"/>
          <w:b w:val="false"/>
          <w:i w:val="false"/>
          <w:color w:val="000000"/>
          <w:sz w:val="28"/>
        </w:rPr>
        <w:t>
</w:t>
      </w:r>
      <w:r>
        <w:rPr>
          <w:rFonts w:ascii="Times New Roman"/>
          <w:b w:val="false"/>
          <w:i w:val="false"/>
          <w:color w:val="000000"/>
          <w:sz w:val="28"/>
        </w:rPr>
        <w:t>
      На рядах зажимов не должны находиться в непосредственной близости один от другого зажимы, случайное соединение которых может вызвать включение или отключение присоединения или КЗ в цепях оперативного тока или в цепях возбуждения.</w:t>
      </w:r>
      <w:r>
        <w:br/>
      </w:r>
      <w:r>
        <w:rPr>
          <w:rFonts w:ascii="Times New Roman"/>
          <w:b w:val="false"/>
          <w:i w:val="false"/>
          <w:color w:val="000000"/>
          <w:sz w:val="28"/>
        </w:rPr>
        <w:t>
</w:t>
      </w:r>
      <w:r>
        <w:rPr>
          <w:rFonts w:ascii="Times New Roman"/>
          <w:b w:val="false"/>
          <w:i w:val="false"/>
          <w:color w:val="000000"/>
          <w:sz w:val="28"/>
        </w:rPr>
        <w:t>
      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осуществляются через отдельные зажимы сборки зажимов; при этом, соединения по панели указанных цепей выполняются независимо для каждого вида защит.</w:t>
      </w:r>
      <w:r>
        <w:br/>
      </w:r>
      <w:r>
        <w:rPr>
          <w:rFonts w:ascii="Times New Roman"/>
          <w:b w:val="false"/>
          <w:i w:val="false"/>
          <w:color w:val="000000"/>
          <w:sz w:val="28"/>
        </w:rPr>
        <w:t>
</w:t>
      </w:r>
      <w:r>
        <w:rPr>
          <w:rFonts w:ascii="Times New Roman"/>
          <w:b w:val="false"/>
          <w:i w:val="false"/>
          <w:color w:val="000000"/>
          <w:sz w:val="28"/>
        </w:rPr>
        <w:t>
      851. Для проведения эксплуатационных проверок и испытаний в цепях защиты и автоматики предусматриваются испытательные блоки или измерительные зажимы, обеспечивающие (за исключением случаев, оговоренных в </w:t>
      </w:r>
      <w:r>
        <w:rPr>
          <w:rFonts w:ascii="Times New Roman"/>
          <w:b w:val="false"/>
          <w:i w:val="false"/>
          <w:color w:val="000000"/>
          <w:sz w:val="28"/>
        </w:rPr>
        <w:t>пункте 840</w:t>
      </w:r>
      <w:r>
        <w:rPr>
          <w:rFonts w:ascii="Times New Roman"/>
          <w:b w:val="false"/>
          <w:i w:val="false"/>
          <w:color w:val="000000"/>
          <w:sz w:val="28"/>
        </w:rPr>
        <w:t xml:space="preserve"> настоящих Правил) без отсоединения проводов и кабелей отключение от источника оперативного тока, 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r>
        <w:br/>
      </w:r>
      <w:r>
        <w:rPr>
          <w:rFonts w:ascii="Times New Roman"/>
          <w:b w:val="false"/>
          <w:i w:val="false"/>
          <w:color w:val="000000"/>
          <w:sz w:val="28"/>
        </w:rPr>
        <w:t>
</w:t>
      </w:r>
      <w:r>
        <w:rPr>
          <w:rFonts w:ascii="Times New Roman"/>
          <w:b w:val="false"/>
          <w:i w:val="false"/>
          <w:color w:val="000000"/>
          <w:sz w:val="28"/>
        </w:rPr>
        <w:t>
      Устройства релейной защиты и автоматики, периодически выводимые из работы по требованиям режима сети, условиям селективности и другим причинам, должны иметь специальные приспособления для вывода их из работы оперативным персоналом.</w:t>
      </w:r>
      <w:r>
        <w:br/>
      </w:r>
      <w:r>
        <w:rPr>
          <w:rFonts w:ascii="Times New Roman"/>
          <w:b w:val="false"/>
          <w:i w:val="false"/>
          <w:color w:val="000000"/>
          <w:sz w:val="28"/>
        </w:rPr>
        <w:t>
</w:t>
      </w:r>
      <w:r>
        <w:rPr>
          <w:rFonts w:ascii="Times New Roman"/>
          <w:b w:val="false"/>
          <w:i w:val="false"/>
          <w:color w:val="000000"/>
          <w:sz w:val="28"/>
        </w:rPr>
        <w:t>
      852.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r>
        <w:br/>
      </w:r>
      <w:r>
        <w:rPr>
          <w:rFonts w:ascii="Times New Roman"/>
          <w:b w:val="false"/>
          <w:i w:val="false"/>
          <w:color w:val="000000"/>
          <w:sz w:val="28"/>
        </w:rPr>
        <w:t>
</w:t>
      </w:r>
      <w:r>
        <w:rPr>
          <w:rFonts w:ascii="Times New Roman"/>
          <w:b w:val="false"/>
          <w:i w:val="false"/>
          <w:color w:val="000000"/>
          <w:sz w:val="28"/>
        </w:rPr>
        <w:t>
      853.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r>
        <w:br/>
      </w:r>
      <w:r>
        <w:rPr>
          <w:rFonts w:ascii="Times New Roman"/>
          <w:b w:val="false"/>
          <w:i w:val="false"/>
          <w:color w:val="000000"/>
          <w:sz w:val="28"/>
        </w:rPr>
        <w:t>
</w:t>
      </w:r>
      <w:r>
        <w:rPr>
          <w:rFonts w:ascii="Times New Roman"/>
          <w:b w:val="false"/>
          <w:i w:val="false"/>
          <w:color w:val="000000"/>
          <w:sz w:val="28"/>
        </w:rPr>
        <w:t>
      Контроль изоляции цепей оперативного постоянного и переменного тока предусматривается на каждом независимом источнике (включая разделительные трансформаторы), не имеющем заземления.</w:t>
      </w:r>
      <w:r>
        <w:br/>
      </w:r>
      <w:r>
        <w:rPr>
          <w:rFonts w:ascii="Times New Roman"/>
          <w:b w:val="false"/>
          <w:i w:val="false"/>
          <w:color w:val="000000"/>
          <w:sz w:val="28"/>
        </w:rPr>
        <w:t>
</w:t>
      </w:r>
      <w:r>
        <w:rPr>
          <w:rFonts w:ascii="Times New Roman"/>
          <w:b w:val="false"/>
          <w:i w:val="false"/>
          <w:color w:val="000000"/>
          <w:sz w:val="28"/>
        </w:rPr>
        <w:t>
      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r>
        <w:br/>
      </w:r>
      <w:r>
        <w:rPr>
          <w:rFonts w:ascii="Times New Roman"/>
          <w:b w:val="false"/>
          <w:i w:val="false"/>
          <w:color w:val="000000"/>
          <w:sz w:val="28"/>
        </w:rPr>
        <w:t>
</w:t>
      </w:r>
      <w:r>
        <w:rPr>
          <w:rFonts w:ascii="Times New Roman"/>
          <w:b w:val="false"/>
          <w:i w:val="false"/>
          <w:color w:val="000000"/>
          <w:sz w:val="28"/>
        </w:rPr>
        <w:t>
      854. Питание оперативным током вторичных цепей каждого присоединения осуществляется через отдельные предохранители или автоматические выключатели (применение последних предпочтительно).</w:t>
      </w:r>
      <w:r>
        <w:br/>
      </w:r>
      <w:r>
        <w:rPr>
          <w:rFonts w:ascii="Times New Roman"/>
          <w:b w:val="false"/>
          <w:i w:val="false"/>
          <w:color w:val="000000"/>
          <w:sz w:val="28"/>
        </w:rPr>
        <w:t>
</w:t>
      </w:r>
      <w:r>
        <w:rPr>
          <w:rFonts w:ascii="Times New Roman"/>
          <w:b w:val="false"/>
          <w:i w:val="false"/>
          <w:color w:val="000000"/>
          <w:sz w:val="28"/>
        </w:rPr>
        <w:t>
      Питание оперативным током цепей релейной защиты и управления выключателями каждого присоединения должно предусматриваться, через отдельные автоматические выключатели или предохранители, не связанные с другими цепями (сигнализация, электромагнитная блокировка и т.п.). Допускается совместное питание цепей управления и ламп сигнализации положения управляемого аппарата.</w:t>
      </w:r>
      <w:r>
        <w:br/>
      </w:r>
      <w:r>
        <w:rPr>
          <w:rFonts w:ascii="Times New Roman"/>
          <w:b w:val="false"/>
          <w:i w:val="false"/>
          <w:color w:val="000000"/>
          <w:sz w:val="28"/>
        </w:rPr>
        <w:t>
</w:t>
      </w:r>
      <w:r>
        <w:rPr>
          <w:rFonts w:ascii="Times New Roman"/>
          <w:b w:val="false"/>
          <w:i w:val="false"/>
          <w:color w:val="000000"/>
          <w:sz w:val="28"/>
        </w:rPr>
        <w:t>
      Для присоединений напряжением 110 кВ и выше, для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r>
        <w:br/>
      </w:r>
      <w:r>
        <w:rPr>
          <w:rFonts w:ascii="Times New Roman"/>
          <w:b w:val="false"/>
          <w:i w:val="false"/>
          <w:color w:val="000000"/>
          <w:sz w:val="28"/>
        </w:rPr>
        <w:t>
</w:t>
      </w:r>
      <w:r>
        <w:rPr>
          <w:rFonts w:ascii="Times New Roman"/>
          <w:b w:val="false"/>
          <w:i w:val="false"/>
          <w:color w:val="000000"/>
          <w:sz w:val="28"/>
        </w:rPr>
        <w:t>
      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r>
        <w:br/>
      </w:r>
      <w:r>
        <w:rPr>
          <w:rFonts w:ascii="Times New Roman"/>
          <w:b w:val="false"/>
          <w:i w:val="false"/>
          <w:color w:val="000000"/>
          <w:sz w:val="28"/>
        </w:rPr>
        <w:t>
</w:t>
      </w:r>
      <w:r>
        <w:rPr>
          <w:rFonts w:ascii="Times New Roman"/>
          <w:b w:val="false"/>
          <w:i w:val="false"/>
          <w:color w:val="000000"/>
          <w:sz w:val="28"/>
        </w:rPr>
        <w:t>
      855.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 Контроль может осуществляться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 или устройств контроля состояния микропроцессорных приборов защиты и автоматики.</w:t>
      </w:r>
      <w:r>
        <w:br/>
      </w:r>
      <w:r>
        <w:rPr>
          <w:rFonts w:ascii="Times New Roman"/>
          <w:b w:val="false"/>
          <w:i w:val="false"/>
          <w:color w:val="000000"/>
          <w:sz w:val="28"/>
        </w:rPr>
        <w:t>
</w:t>
      </w:r>
      <w:r>
        <w:rPr>
          <w:rFonts w:ascii="Times New Roman"/>
          <w:b w:val="false"/>
          <w:i w:val="false"/>
          <w:color w:val="000000"/>
          <w:sz w:val="28"/>
        </w:rPr>
        <w:t>
      Для менее ответственных устройств контроль питания может осуществляться подачей сигнала об отключенном положении автоматического выключателя в цепи оперативного тока.</w:t>
      </w:r>
      <w:r>
        <w:br/>
      </w:r>
      <w:r>
        <w:rPr>
          <w:rFonts w:ascii="Times New Roman"/>
          <w:b w:val="false"/>
          <w:i w:val="false"/>
          <w:color w:val="000000"/>
          <w:sz w:val="28"/>
        </w:rPr>
        <w:t>
</w:t>
      </w:r>
      <w:r>
        <w:rPr>
          <w:rFonts w:ascii="Times New Roman"/>
          <w:b w:val="false"/>
          <w:i w:val="false"/>
          <w:color w:val="000000"/>
          <w:sz w:val="28"/>
        </w:rPr>
        <w:t>
      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r>
        <w:br/>
      </w:r>
      <w:r>
        <w:rPr>
          <w:rFonts w:ascii="Times New Roman"/>
          <w:b w:val="false"/>
          <w:i w:val="false"/>
          <w:color w:val="000000"/>
          <w:sz w:val="28"/>
        </w:rPr>
        <w:t>
</w:t>
      </w:r>
      <w:r>
        <w:rPr>
          <w:rFonts w:ascii="Times New Roman"/>
          <w:b w:val="false"/>
          <w:i w:val="false"/>
          <w:color w:val="000000"/>
          <w:sz w:val="28"/>
        </w:rPr>
        <w:t>
      Если параметры цепей включения привода не обеспечивают возможность контроля исправности этой цепи, контроль не выполняется.</w:t>
      </w:r>
      <w:r>
        <w:br/>
      </w:r>
      <w:r>
        <w:rPr>
          <w:rFonts w:ascii="Times New Roman"/>
          <w:b w:val="false"/>
          <w:i w:val="false"/>
          <w:color w:val="000000"/>
          <w:sz w:val="28"/>
        </w:rPr>
        <w:t>
</w:t>
      </w:r>
      <w:r>
        <w:rPr>
          <w:rFonts w:ascii="Times New Roman"/>
          <w:b w:val="false"/>
          <w:i w:val="false"/>
          <w:color w:val="000000"/>
          <w:sz w:val="28"/>
        </w:rPr>
        <w:t>
      856. В электроустановках, должна быть обеспечена автоматическая подача сигнала о нарушении нормального режима работы и о возникновении каких-либо неисправностей.</w:t>
      </w:r>
      <w:r>
        <w:br/>
      </w:r>
      <w:r>
        <w:rPr>
          <w:rFonts w:ascii="Times New Roman"/>
          <w:b w:val="false"/>
          <w:i w:val="false"/>
          <w:color w:val="000000"/>
          <w:sz w:val="28"/>
        </w:rPr>
        <w:t>
</w:t>
      </w:r>
      <w:r>
        <w:rPr>
          <w:rFonts w:ascii="Times New Roman"/>
          <w:b w:val="false"/>
          <w:i w:val="false"/>
          <w:color w:val="000000"/>
          <w:sz w:val="28"/>
        </w:rPr>
        <w:t>
      Проверка исправности этой сигнализации должна быть предусмотрена периодическим ее опробованием.</w:t>
      </w:r>
      <w:r>
        <w:br/>
      </w:r>
      <w:r>
        <w:rPr>
          <w:rFonts w:ascii="Times New Roman"/>
          <w:b w:val="false"/>
          <w:i w:val="false"/>
          <w:color w:val="000000"/>
          <w:sz w:val="28"/>
        </w:rPr>
        <w:t>
</w:t>
      </w:r>
      <w:r>
        <w:rPr>
          <w:rFonts w:ascii="Times New Roman"/>
          <w:b w:val="false"/>
          <w:i w:val="false"/>
          <w:color w:val="000000"/>
          <w:sz w:val="28"/>
        </w:rPr>
        <w:t>
      В электроустановках, работающих без постоянного дежурства персонала, должна быть обеспечена подача сигнала в пункт нахождения персонала.</w:t>
      </w:r>
      <w:r>
        <w:br/>
      </w:r>
      <w:r>
        <w:rPr>
          <w:rFonts w:ascii="Times New Roman"/>
          <w:b w:val="false"/>
          <w:i w:val="false"/>
          <w:color w:val="000000"/>
          <w:sz w:val="28"/>
        </w:rPr>
        <w:t>
</w:t>
      </w:r>
      <w:r>
        <w:rPr>
          <w:rFonts w:ascii="Times New Roman"/>
          <w:b w:val="false"/>
          <w:i w:val="false"/>
          <w:color w:val="000000"/>
          <w:sz w:val="28"/>
        </w:rPr>
        <w:t>
      857.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r>
        <w:br/>
      </w:r>
      <w:r>
        <w:rPr>
          <w:rFonts w:ascii="Times New Roman"/>
          <w:b w:val="false"/>
          <w:i w:val="false"/>
          <w:color w:val="000000"/>
          <w:sz w:val="28"/>
        </w:rPr>
        <w:t>
</w:t>
      </w:r>
      <w:r>
        <w:rPr>
          <w:rFonts w:ascii="Times New Roman"/>
          <w:b w:val="false"/>
          <w:i w:val="false"/>
          <w:color w:val="000000"/>
          <w:sz w:val="28"/>
        </w:rPr>
        <w:t>
      858. Заземление во вторичных цепях трансформаторов тока предусматривается в одной точке на ближайшей от трансформаторов тока сборке зажимов или на зажимах трансформаторов тока.</w:t>
      </w:r>
      <w:r>
        <w:br/>
      </w:r>
      <w:r>
        <w:rPr>
          <w:rFonts w:ascii="Times New Roman"/>
          <w:b w:val="false"/>
          <w:i w:val="false"/>
          <w:color w:val="000000"/>
          <w:sz w:val="28"/>
        </w:rPr>
        <w:t>
</w:t>
      </w:r>
      <w:r>
        <w:rPr>
          <w:rFonts w:ascii="Times New Roman"/>
          <w:b w:val="false"/>
          <w:i w:val="false"/>
          <w:color w:val="000000"/>
          <w:sz w:val="28"/>
        </w:rPr>
        <w:t>
      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r>
        <w:br/>
      </w:r>
      <w:r>
        <w:rPr>
          <w:rFonts w:ascii="Times New Roman"/>
          <w:b w:val="false"/>
          <w:i w:val="false"/>
          <w:color w:val="000000"/>
          <w:sz w:val="28"/>
        </w:rPr>
        <w:t>
</w:t>
      </w:r>
      <w:r>
        <w:rPr>
          <w:rFonts w:ascii="Times New Roman"/>
          <w:b w:val="false"/>
          <w:i w:val="false"/>
          <w:color w:val="000000"/>
          <w:sz w:val="28"/>
        </w:rPr>
        <w:t>
      Вторичные обмотки промежуточных разделительных трансформаторов тока допускается не заземлять.</w:t>
      </w:r>
      <w:r>
        <w:br/>
      </w:r>
      <w:r>
        <w:rPr>
          <w:rFonts w:ascii="Times New Roman"/>
          <w:b w:val="false"/>
          <w:i w:val="false"/>
          <w:color w:val="000000"/>
          <w:sz w:val="28"/>
        </w:rPr>
        <w:t>
</w:t>
      </w:r>
      <w:r>
        <w:rPr>
          <w:rFonts w:ascii="Times New Roman"/>
          <w:b w:val="false"/>
          <w:i w:val="false"/>
          <w:color w:val="000000"/>
          <w:sz w:val="28"/>
        </w:rPr>
        <w:t>
      859.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r>
        <w:br/>
      </w:r>
      <w:r>
        <w:rPr>
          <w:rFonts w:ascii="Times New Roman"/>
          <w:b w:val="false"/>
          <w:i w:val="false"/>
          <w:color w:val="000000"/>
          <w:sz w:val="28"/>
        </w:rPr>
        <w:t>
</w:t>
      </w:r>
      <w:r>
        <w:rPr>
          <w:rFonts w:ascii="Times New Roman"/>
          <w:b w:val="false"/>
          <w:i w:val="false"/>
          <w:color w:val="000000"/>
          <w:sz w:val="28"/>
        </w:rPr>
        <w:t>
      Заземление вторичных обмоток трансформатора напряжения выполняется, на ближайшей от трансформатора напряжения сборке зажимов или на зажимах трансформатора напряжения.</w:t>
      </w:r>
      <w:r>
        <w:br/>
      </w:r>
      <w:r>
        <w:rPr>
          <w:rFonts w:ascii="Times New Roman"/>
          <w:b w:val="false"/>
          <w:i w:val="false"/>
          <w:color w:val="000000"/>
          <w:sz w:val="28"/>
        </w:rPr>
        <w:t>
</w:t>
      </w:r>
      <w:r>
        <w:rPr>
          <w:rFonts w:ascii="Times New Roman"/>
          <w:b w:val="false"/>
          <w:i w:val="false"/>
          <w:color w:val="000000"/>
          <w:sz w:val="28"/>
        </w:rPr>
        <w:t>
      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(релейные щиты распределительных устройств различных напряжений и т.п.), то эти шинки, не соединяют между собой.</w:t>
      </w:r>
      <w:r>
        <w:br/>
      </w:r>
      <w:r>
        <w:rPr>
          <w:rFonts w:ascii="Times New Roman"/>
          <w:b w:val="false"/>
          <w:i w:val="false"/>
          <w:color w:val="000000"/>
          <w:sz w:val="28"/>
        </w:rPr>
        <w:t>
</w:t>
      </w:r>
      <w:r>
        <w:rPr>
          <w:rFonts w:ascii="Times New Roman"/>
          <w:b w:val="false"/>
          <w:i w:val="false"/>
          <w:color w:val="000000"/>
          <w:sz w:val="28"/>
        </w:rPr>
        <w:t>
      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r>
        <w:br/>
      </w:r>
      <w:r>
        <w:rPr>
          <w:rFonts w:ascii="Times New Roman"/>
          <w:b w:val="false"/>
          <w:i w:val="false"/>
          <w:color w:val="000000"/>
          <w:sz w:val="28"/>
        </w:rPr>
        <w:t>
</w:t>
      </w:r>
      <w:r>
        <w:rPr>
          <w:rFonts w:ascii="Times New Roman"/>
          <w:b w:val="false"/>
          <w:i w:val="false"/>
          <w:color w:val="000000"/>
          <w:sz w:val="28"/>
        </w:rPr>
        <w:t>
      860. Трансформаторы напряжения должны быть защищены от КЗ во вторичных цепях автоматическими выключателями. Автоматические выключатели устанавливаются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r>
        <w:br/>
      </w:r>
      <w:r>
        <w:rPr>
          <w:rFonts w:ascii="Times New Roman"/>
          <w:b w:val="false"/>
          <w:i w:val="false"/>
          <w:color w:val="000000"/>
          <w:sz w:val="28"/>
        </w:rPr>
        <w:t>
</w:t>
      </w:r>
      <w:r>
        <w:rPr>
          <w:rFonts w:ascii="Times New Roman"/>
          <w:b w:val="false"/>
          <w:i w:val="false"/>
          <w:color w:val="000000"/>
          <w:sz w:val="28"/>
        </w:rPr>
        <w:t>
      Для неразветвленных цепей напряжения автоматические выключатели допускается не устанавливать.</w:t>
      </w:r>
      <w:r>
        <w:br/>
      </w:r>
      <w:r>
        <w:rPr>
          <w:rFonts w:ascii="Times New Roman"/>
          <w:b w:val="false"/>
          <w:i w:val="false"/>
          <w:color w:val="000000"/>
          <w:sz w:val="28"/>
        </w:rPr>
        <w:t>
</w:t>
      </w:r>
      <w:r>
        <w:rPr>
          <w:rFonts w:ascii="Times New Roman"/>
          <w:b w:val="false"/>
          <w:i w:val="false"/>
          <w:color w:val="000000"/>
          <w:sz w:val="28"/>
        </w:rPr>
        <w:t>
      Во вторичных цепях трансформатора напряжения должна быть обеспечена возможность создания видимого разрыва (рубильники, разъемные соединители и т.п.).</w:t>
      </w:r>
      <w:r>
        <w:br/>
      </w:r>
      <w:r>
        <w:rPr>
          <w:rFonts w:ascii="Times New Roman"/>
          <w:b w:val="false"/>
          <w:i w:val="false"/>
          <w:color w:val="000000"/>
          <w:sz w:val="28"/>
        </w:rPr>
        <w:t>
</w:t>
      </w:r>
      <w:r>
        <w:rPr>
          <w:rFonts w:ascii="Times New Roman"/>
          <w:b w:val="false"/>
          <w:i w:val="false"/>
          <w:color w:val="000000"/>
          <w:sz w:val="28"/>
        </w:rPr>
        <w:t>
      Установка устройств, которыми может быть создан разрыв проводников между трансформатором напряжения и местом заземления его вторичных цепей, не допускается.</w:t>
      </w:r>
      <w:r>
        <w:br/>
      </w:r>
      <w:r>
        <w:rPr>
          <w:rFonts w:ascii="Times New Roman"/>
          <w:b w:val="false"/>
          <w:i w:val="false"/>
          <w:color w:val="000000"/>
          <w:sz w:val="28"/>
        </w:rPr>
        <w:t>
</w:t>
      </w:r>
      <w:r>
        <w:rPr>
          <w:rFonts w:ascii="Times New Roman"/>
          <w:b w:val="false"/>
          <w:i w:val="false"/>
          <w:color w:val="000000"/>
          <w:sz w:val="28"/>
        </w:rPr>
        <w:t>
      861. На трансформаторах напряжения, установленных в сетях с малыми токами замыкания на землю без компенсации емкостных токов (на генераторном напряжении блока генератор – трансформатор, на напряжении собственных нужд электростанций и подстанций и т.п.), при необходимости предусматривается защита от перенапряжений при самопроизвольных смещениях нейтрали. Защита может быть осуществлена включением активных сопротивлений в цепь разомкнутого треугольника.</w:t>
      </w:r>
      <w:r>
        <w:br/>
      </w:r>
      <w:r>
        <w:rPr>
          <w:rFonts w:ascii="Times New Roman"/>
          <w:b w:val="false"/>
          <w:i w:val="false"/>
          <w:color w:val="000000"/>
          <w:sz w:val="28"/>
        </w:rPr>
        <w:t>
</w:t>
      </w:r>
      <w:r>
        <w:rPr>
          <w:rFonts w:ascii="Times New Roman"/>
          <w:b w:val="false"/>
          <w:i w:val="false"/>
          <w:color w:val="000000"/>
          <w:sz w:val="28"/>
        </w:rPr>
        <w:t>
      862.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r>
        <w:br/>
      </w:r>
      <w:r>
        <w:rPr>
          <w:rFonts w:ascii="Times New Roman"/>
          <w:b w:val="false"/>
          <w:i w:val="false"/>
          <w:color w:val="000000"/>
          <w:sz w:val="28"/>
        </w:rPr>
        <w:t>
</w:t>
      </w:r>
      <w:r>
        <w:rPr>
          <w:rFonts w:ascii="Times New Roman"/>
          <w:b w:val="false"/>
          <w:i w:val="false"/>
          <w:color w:val="000000"/>
          <w:sz w:val="28"/>
        </w:rPr>
        <w:t>
      Допускается выполнение взаимного резервирования между линейными трансформаторами напряжения при достаточной их мощности по вторичной нагрузке.</w:t>
      </w:r>
      <w:r>
        <w:br/>
      </w:r>
      <w:r>
        <w:rPr>
          <w:rFonts w:ascii="Times New Roman"/>
          <w:b w:val="false"/>
          <w:i w:val="false"/>
          <w:color w:val="000000"/>
          <w:sz w:val="28"/>
        </w:rPr>
        <w:t>
</w:t>
      </w:r>
      <w:r>
        <w:rPr>
          <w:rFonts w:ascii="Times New Roman"/>
          <w:b w:val="false"/>
          <w:i w:val="false"/>
          <w:color w:val="000000"/>
          <w:sz w:val="28"/>
        </w:rPr>
        <w:t>
      863. Трансформаторы напряжения должны иметь контроль исправности цепей напряжения.</w:t>
      </w:r>
      <w:r>
        <w:br/>
      </w:r>
      <w:r>
        <w:rPr>
          <w:rFonts w:ascii="Times New Roman"/>
          <w:b w:val="false"/>
          <w:i w:val="false"/>
          <w:color w:val="000000"/>
          <w:sz w:val="28"/>
        </w:rPr>
        <w:t>
</w:t>
      </w:r>
      <w:r>
        <w:rPr>
          <w:rFonts w:ascii="Times New Roman"/>
          <w:b w:val="false"/>
          <w:i w:val="false"/>
          <w:color w:val="000000"/>
          <w:sz w:val="28"/>
        </w:rPr>
        <w:t>
      Релейная защита, цепи которой питаются от трансформаторов напряжения, должна быть оборудована устройствами, указанными в </w:t>
      </w:r>
      <w:r>
        <w:rPr>
          <w:rFonts w:ascii="Times New Roman"/>
          <w:b w:val="false"/>
          <w:i w:val="false"/>
          <w:color w:val="000000"/>
          <w:sz w:val="28"/>
        </w:rPr>
        <w:t>пункте 604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Независимо от наличия или отсутствия в цепях защиты указанных устройств должны быть предусмотрены сигналы:</w:t>
      </w:r>
      <w:r>
        <w:br/>
      </w:r>
      <w:r>
        <w:rPr>
          <w:rFonts w:ascii="Times New Roman"/>
          <w:b w:val="false"/>
          <w:i w:val="false"/>
          <w:color w:val="000000"/>
          <w:sz w:val="28"/>
        </w:rPr>
        <w:t>
</w:t>
      </w:r>
      <w:r>
        <w:rPr>
          <w:rFonts w:ascii="Times New Roman"/>
          <w:b w:val="false"/>
          <w:i w:val="false"/>
          <w:color w:val="000000"/>
          <w:sz w:val="28"/>
        </w:rPr>
        <w:t>
      1) при отключении автоматических выключателей – с помощью вспомогательных контактов;</w:t>
      </w:r>
      <w:r>
        <w:br/>
      </w:r>
      <w:r>
        <w:rPr>
          <w:rFonts w:ascii="Times New Roman"/>
          <w:b w:val="false"/>
          <w:i w:val="false"/>
          <w:color w:val="000000"/>
          <w:sz w:val="28"/>
        </w:rPr>
        <w:t>
</w:t>
      </w:r>
      <w:r>
        <w:rPr>
          <w:rFonts w:ascii="Times New Roman"/>
          <w:b w:val="false"/>
          <w:i w:val="false"/>
          <w:color w:val="000000"/>
          <w:sz w:val="28"/>
        </w:rPr>
        <w:t>
      2) при нарушениях работы реле-повторителей шинных разъединителей – с помощью устройств контроля обрыва цепей управления и реле-повторителей;</w:t>
      </w:r>
      <w:r>
        <w:br/>
      </w:r>
      <w:r>
        <w:rPr>
          <w:rFonts w:ascii="Times New Roman"/>
          <w:b w:val="false"/>
          <w:i w:val="false"/>
          <w:color w:val="000000"/>
          <w:sz w:val="28"/>
        </w:rPr>
        <w:t>
</w:t>
      </w:r>
      <w:r>
        <w:rPr>
          <w:rFonts w:ascii="Times New Roman"/>
          <w:b w:val="false"/>
          <w:i w:val="false"/>
          <w:color w:val="000000"/>
          <w:sz w:val="28"/>
        </w:rPr>
        <w:t>
      3) для трансформаторов напряжения, в цепи обмоток высшего напряжения которых установлены предохранители, при нарушении целостности предохранителей – с помощью центральных устройств.</w:t>
      </w:r>
      <w:r>
        <w:br/>
      </w:r>
      <w:r>
        <w:rPr>
          <w:rFonts w:ascii="Times New Roman"/>
          <w:b w:val="false"/>
          <w:i w:val="false"/>
          <w:color w:val="000000"/>
          <w:sz w:val="28"/>
        </w:rPr>
        <w:t>
</w:t>
      </w:r>
      <w:r>
        <w:rPr>
          <w:rFonts w:ascii="Times New Roman"/>
          <w:b w:val="false"/>
          <w:i w:val="false"/>
          <w:color w:val="000000"/>
          <w:sz w:val="28"/>
        </w:rPr>
        <w:t>
      864. Вторичные цепи микропроцессорных (МП) устройств релейной защиты и автоматики, электроизмерительных комплексов и приборов, применяемых в электроустановках (подстанциях) с напряжением 110 кВ и выше, а также на электроустановках (распределительных устройствах) 35 кВ и ниже, электроустановок (подстанций), на которых имеется напряжение 110 кВ и выше, должны выполняться в соответствии с требованиями к подключению указанных устройств заводов-изготовителей.</w:t>
      </w:r>
      <w:r>
        <w:br/>
      </w:r>
      <w:r>
        <w:rPr>
          <w:rFonts w:ascii="Times New Roman"/>
          <w:b w:val="false"/>
          <w:i w:val="false"/>
          <w:color w:val="000000"/>
          <w:sz w:val="28"/>
        </w:rPr>
        <w:t>
</w:t>
      </w:r>
      <w:r>
        <w:rPr>
          <w:rFonts w:ascii="Times New Roman"/>
          <w:b w:val="false"/>
          <w:i w:val="false"/>
          <w:color w:val="000000"/>
          <w:sz w:val="28"/>
        </w:rPr>
        <w:t>
      Указанное относится ко входным цепям тока и напряжения, цепям дискретных входов и выходов и другим цепям МП устройств.</w:t>
      </w:r>
      <w:r>
        <w:br/>
      </w:r>
      <w:r>
        <w:rPr>
          <w:rFonts w:ascii="Times New Roman"/>
          <w:b w:val="false"/>
          <w:i w:val="false"/>
          <w:color w:val="000000"/>
          <w:sz w:val="28"/>
        </w:rPr>
        <w:t>
</w:t>
      </w:r>
      <w:r>
        <w:rPr>
          <w:rFonts w:ascii="Times New Roman"/>
          <w:b w:val="false"/>
          <w:i w:val="false"/>
          <w:color w:val="000000"/>
          <w:sz w:val="28"/>
        </w:rPr>
        <w:t>
      865.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r>
        <w:br/>
      </w:r>
      <w:r>
        <w:rPr>
          <w:rFonts w:ascii="Times New Roman"/>
          <w:b w:val="false"/>
          <w:i w:val="false"/>
          <w:color w:val="000000"/>
          <w:sz w:val="28"/>
        </w:rPr>
        <w:t>
</w:t>
      </w:r>
      <w:r>
        <w:rPr>
          <w:rFonts w:ascii="Times New Roman"/>
          <w:b w:val="false"/>
          <w:i w:val="false"/>
          <w:color w:val="000000"/>
          <w:sz w:val="28"/>
        </w:rPr>
        <w:t>
      866.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aппаратура должна иметь надписи или маркировку согласно сxемам.</w:t>
      </w:r>
    </w:p>
    <w:bookmarkEnd w:id="273"/>
    <w:bookmarkStart w:name="z3119" w:id="274"/>
    <w:p>
      <w:pPr>
        <w:spacing w:after="0"/>
        <w:ind w:left="0"/>
        <w:jc w:val="left"/>
      </w:pPr>
      <w:r>
        <w:rPr>
          <w:rFonts w:ascii="Times New Roman"/>
          <w:b/>
          <w:i w:val="false"/>
          <w:color w:val="000000"/>
        </w:rPr>
        <w:t xml:space="preserve"> 
3. Распределительные устройства и подстанции</w:t>
      </w:r>
    </w:p>
    <w:bookmarkEnd w:id="274"/>
    <w:bookmarkStart w:name="z3120" w:id="275"/>
    <w:p>
      <w:pPr>
        <w:spacing w:after="0"/>
        <w:ind w:left="0"/>
        <w:jc w:val="left"/>
      </w:pPr>
      <w:r>
        <w:rPr>
          <w:rFonts w:ascii="Times New Roman"/>
          <w:b/>
          <w:i w:val="false"/>
          <w:color w:val="000000"/>
        </w:rPr>
        <w:t xml:space="preserve"> 
16. Распределительные устройства напряжением до 1 кВ переменного тока и до 1,5 кВ постоянного тока</w:t>
      </w:r>
    </w:p>
    <w:bookmarkEnd w:id="275"/>
    <w:bookmarkStart w:name="z3121" w:id="276"/>
    <w:p>
      <w:pPr>
        <w:spacing w:after="0"/>
        <w:ind w:left="0"/>
        <w:jc w:val="left"/>
      </w:pPr>
      <w:r>
        <w:rPr>
          <w:rFonts w:ascii="Times New Roman"/>
          <w:b/>
          <w:i w:val="false"/>
          <w:color w:val="000000"/>
        </w:rPr>
        <w:t xml:space="preserve"> 
1. Общие положения</w:t>
      </w:r>
    </w:p>
    <w:bookmarkEnd w:id="276"/>
    <w:bookmarkStart w:name="z3122" w:id="277"/>
    <w:p>
      <w:pPr>
        <w:spacing w:after="0"/>
        <w:ind w:left="0"/>
        <w:jc w:val="both"/>
      </w:pPr>
      <w:r>
        <w:rPr>
          <w:rFonts w:ascii="Times New Roman"/>
          <w:b w:val="false"/>
          <w:i w:val="false"/>
          <w:color w:val="000000"/>
          <w:sz w:val="28"/>
        </w:rPr>
        <w:t>
      867.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 так и по условиям работы при КЗ (термические и динамические воздействия, коммутационная способность).</w:t>
      </w:r>
      <w:r>
        <w:br/>
      </w:r>
      <w:r>
        <w:rPr>
          <w:rFonts w:ascii="Times New Roman"/>
          <w:b w:val="false"/>
          <w:i w:val="false"/>
          <w:color w:val="000000"/>
          <w:sz w:val="28"/>
        </w:rPr>
        <w:t>
</w:t>
      </w:r>
      <w:r>
        <w:rPr>
          <w:rFonts w:ascii="Times New Roman"/>
          <w:b w:val="false"/>
          <w:i w:val="false"/>
          <w:color w:val="000000"/>
          <w:sz w:val="28"/>
        </w:rPr>
        <w:t>
      868. Распределительные устройства должны иметь четкие надписи, указывающие назначение отдельных цепей и панелей.</w:t>
      </w:r>
      <w:r>
        <w:br/>
      </w:r>
      <w:r>
        <w:rPr>
          <w:rFonts w:ascii="Times New Roman"/>
          <w:b w:val="false"/>
          <w:i w:val="false"/>
          <w:color w:val="000000"/>
          <w:sz w:val="28"/>
        </w:rPr>
        <w:t>
</w:t>
      </w:r>
      <w:r>
        <w:rPr>
          <w:rFonts w:ascii="Times New Roman"/>
          <w:b w:val="false"/>
          <w:i w:val="false"/>
          <w:color w:val="000000"/>
          <w:sz w:val="28"/>
        </w:rPr>
        <w:t>
      Надписи должны выполняться на лицевой стороне устройства, а при обслуживании с двух сторон – также на задней стороне устройства. Смотрите также главу 15 настоящих Правил.</w:t>
      </w:r>
      <w:r>
        <w:br/>
      </w:r>
      <w:r>
        <w:rPr>
          <w:rFonts w:ascii="Times New Roman"/>
          <w:b w:val="false"/>
          <w:i w:val="false"/>
          <w:color w:val="000000"/>
          <w:sz w:val="28"/>
        </w:rPr>
        <w:t>
</w:t>
      </w:r>
      <w:r>
        <w:rPr>
          <w:rFonts w:ascii="Times New Roman"/>
          <w:b w:val="false"/>
          <w:i w:val="false"/>
          <w:color w:val="000000"/>
          <w:sz w:val="28"/>
        </w:rPr>
        <w:t>
      869.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r>
        <w:br/>
      </w:r>
      <w:r>
        <w:rPr>
          <w:rFonts w:ascii="Times New Roman"/>
          <w:b w:val="false"/>
          <w:i w:val="false"/>
          <w:color w:val="000000"/>
          <w:sz w:val="28"/>
        </w:rPr>
        <w:t>
</w:t>
      </w:r>
      <w:r>
        <w:rPr>
          <w:rFonts w:ascii="Times New Roman"/>
          <w:b w:val="false"/>
          <w:i w:val="false"/>
          <w:color w:val="000000"/>
          <w:sz w:val="28"/>
        </w:rPr>
        <w:t>
      870. Взаимное расположение фаз и полюсов в пределах всего устройства должно быть, одинаковым. Шины должны иметь окраску, предусмотренную в </w:t>
      </w:r>
      <w:r>
        <w:rPr>
          <w:rFonts w:ascii="Times New Roman"/>
          <w:b w:val="false"/>
          <w:i w:val="false"/>
          <w:color w:val="000000"/>
          <w:sz w:val="28"/>
        </w:rPr>
        <w:t>главе 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РУ должна быть обеспечена возможность установки переносных защитных заземлений.</w:t>
      </w:r>
      <w:r>
        <w:br/>
      </w:r>
      <w:r>
        <w:rPr>
          <w:rFonts w:ascii="Times New Roman"/>
          <w:b w:val="false"/>
          <w:i w:val="false"/>
          <w:color w:val="000000"/>
          <w:sz w:val="28"/>
        </w:rPr>
        <w:t>
</w:t>
      </w:r>
      <w:r>
        <w:rPr>
          <w:rFonts w:ascii="Times New Roman"/>
          <w:b w:val="false"/>
          <w:i w:val="false"/>
          <w:color w:val="000000"/>
          <w:sz w:val="28"/>
        </w:rPr>
        <w:t>
      871. Все металлические части РУ должны быть окрашены или иметь другое антикоррозийное покрытие.</w:t>
      </w:r>
      <w:r>
        <w:br/>
      </w:r>
      <w:r>
        <w:rPr>
          <w:rFonts w:ascii="Times New Roman"/>
          <w:b w:val="false"/>
          <w:i w:val="false"/>
          <w:color w:val="000000"/>
          <w:sz w:val="28"/>
        </w:rPr>
        <w:t>
</w:t>
      </w:r>
      <w:r>
        <w:rPr>
          <w:rFonts w:ascii="Times New Roman"/>
          <w:b w:val="false"/>
          <w:i w:val="false"/>
          <w:color w:val="000000"/>
          <w:sz w:val="28"/>
        </w:rPr>
        <w:t>
      872. Заземление должно быть выполнено в соответствии с </w:t>
      </w:r>
      <w:r>
        <w:rPr>
          <w:rFonts w:ascii="Times New Roman"/>
          <w:b w:val="false"/>
          <w:i w:val="false"/>
          <w:color w:val="000000"/>
          <w:sz w:val="28"/>
        </w:rPr>
        <w:t>главой 7</w:t>
      </w:r>
      <w:r>
        <w:rPr>
          <w:rFonts w:ascii="Times New Roman"/>
          <w:b w:val="false"/>
          <w:i w:val="false"/>
          <w:color w:val="000000"/>
          <w:sz w:val="28"/>
        </w:rPr>
        <w:t xml:space="preserve"> настоящих Правил.</w:t>
      </w:r>
    </w:p>
    <w:bookmarkEnd w:id="277"/>
    <w:bookmarkStart w:name="z3130" w:id="278"/>
    <w:p>
      <w:pPr>
        <w:spacing w:after="0"/>
        <w:ind w:left="0"/>
        <w:jc w:val="left"/>
      </w:pPr>
      <w:r>
        <w:rPr>
          <w:rFonts w:ascii="Times New Roman"/>
          <w:b/>
          <w:i w:val="false"/>
          <w:color w:val="000000"/>
        </w:rPr>
        <w:t xml:space="preserve"> 
2. Установка приборов аппаратов</w:t>
      </w:r>
    </w:p>
    <w:bookmarkEnd w:id="278"/>
    <w:bookmarkStart w:name="z3131" w:id="279"/>
    <w:p>
      <w:pPr>
        <w:spacing w:after="0"/>
        <w:ind w:left="0"/>
        <w:jc w:val="both"/>
      </w:pPr>
      <w:r>
        <w:rPr>
          <w:rFonts w:ascii="Times New Roman"/>
          <w:b w:val="false"/>
          <w:i w:val="false"/>
          <w:color w:val="000000"/>
          <w:sz w:val="28"/>
        </w:rPr>
        <w:t>
      873. Аппараты и приборы располагаются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r>
        <w:br/>
      </w:r>
      <w:r>
        <w:rPr>
          <w:rFonts w:ascii="Times New Roman"/>
          <w:b w:val="false"/>
          <w:i w:val="false"/>
          <w:color w:val="000000"/>
          <w:sz w:val="28"/>
        </w:rPr>
        <w:t>
</w:t>
      </w:r>
      <w:r>
        <w:rPr>
          <w:rFonts w:ascii="Times New Roman"/>
          <w:b w:val="false"/>
          <w:i w:val="false"/>
          <w:color w:val="000000"/>
          <w:sz w:val="28"/>
        </w:rPr>
        <w:t>
      874.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не должны быть под напряжением.</w:t>
      </w:r>
      <w:r>
        <w:br/>
      </w:r>
      <w:r>
        <w:rPr>
          <w:rFonts w:ascii="Times New Roman"/>
          <w:b w:val="false"/>
          <w:i w:val="false"/>
          <w:color w:val="000000"/>
          <w:sz w:val="28"/>
        </w:rPr>
        <w:t>
</w:t>
      </w:r>
      <w:r>
        <w:rPr>
          <w:rFonts w:ascii="Times New Roman"/>
          <w:b w:val="false"/>
          <w:i w:val="false"/>
          <w:color w:val="000000"/>
          <w:sz w:val="28"/>
        </w:rPr>
        <w:t>
      875.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r>
        <w:br/>
      </w:r>
      <w:r>
        <w:rPr>
          <w:rFonts w:ascii="Times New Roman"/>
          <w:b w:val="false"/>
          <w:i w:val="false"/>
          <w:color w:val="000000"/>
          <w:sz w:val="28"/>
        </w:rPr>
        <w:t>
</w:t>
      </w:r>
      <w:r>
        <w:rPr>
          <w:rFonts w:ascii="Times New Roman"/>
          <w:b w:val="false"/>
          <w:i w:val="false"/>
          <w:color w:val="000000"/>
          <w:sz w:val="28"/>
        </w:rPr>
        <w:t>
      876. На приводах коммутационных аппаратов должны быть четко указаны положения «Включено» и «Отключено».</w:t>
      </w:r>
      <w:r>
        <w:br/>
      </w:r>
      <w:r>
        <w:rPr>
          <w:rFonts w:ascii="Times New Roman"/>
          <w:b w:val="false"/>
          <w:i w:val="false"/>
          <w:color w:val="000000"/>
          <w:sz w:val="28"/>
        </w:rPr>
        <w:t>
</w:t>
      </w:r>
      <w:r>
        <w:rPr>
          <w:rFonts w:ascii="Times New Roman"/>
          <w:b w:val="false"/>
          <w:i w:val="false"/>
          <w:color w:val="000000"/>
          <w:sz w:val="28"/>
        </w:rPr>
        <w:t>
      877.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r>
        <w:br/>
      </w:r>
      <w:r>
        <w:rPr>
          <w:rFonts w:ascii="Times New Roman"/>
          <w:b w:val="false"/>
          <w:i w:val="false"/>
          <w:color w:val="000000"/>
          <w:sz w:val="28"/>
        </w:rPr>
        <w:t>
</w:t>
      </w:r>
      <w:r>
        <w:rPr>
          <w:rFonts w:ascii="Times New Roman"/>
          <w:b w:val="false"/>
          <w:i w:val="false"/>
          <w:color w:val="000000"/>
          <w:sz w:val="28"/>
        </w:rPr>
        <w:t>
      Отключающий аппарат перед выключателем каждой отходящей от РУ линии предусматривать не требуется в электроустановках:</w:t>
      </w:r>
      <w:r>
        <w:br/>
      </w:r>
      <w:r>
        <w:rPr>
          <w:rFonts w:ascii="Times New Roman"/>
          <w:b w:val="false"/>
          <w:i w:val="false"/>
          <w:color w:val="000000"/>
          <w:sz w:val="28"/>
        </w:rPr>
        <w:t>
</w:t>
      </w:r>
      <w:r>
        <w:rPr>
          <w:rFonts w:ascii="Times New Roman"/>
          <w:b w:val="false"/>
          <w:i w:val="false"/>
          <w:color w:val="000000"/>
          <w:sz w:val="28"/>
        </w:rPr>
        <w:t>
      1) с выдвижными выключателями;</w:t>
      </w:r>
      <w:r>
        <w:br/>
      </w:r>
      <w:r>
        <w:rPr>
          <w:rFonts w:ascii="Times New Roman"/>
          <w:b w:val="false"/>
          <w:i w:val="false"/>
          <w:color w:val="000000"/>
          <w:sz w:val="28"/>
        </w:rPr>
        <w:t>
</w:t>
      </w:r>
      <w:r>
        <w:rPr>
          <w:rFonts w:ascii="Times New Roman"/>
          <w:b w:val="false"/>
          <w:i w:val="false"/>
          <w:color w:val="000000"/>
          <w:sz w:val="28"/>
        </w:rPr>
        <w:t>
      2) 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r>
        <w:br/>
      </w:r>
      <w:r>
        <w:rPr>
          <w:rFonts w:ascii="Times New Roman"/>
          <w:b w:val="false"/>
          <w:i w:val="false"/>
          <w:color w:val="000000"/>
          <w:sz w:val="28"/>
        </w:rPr>
        <w:t>
</w:t>
      </w:r>
      <w:r>
        <w:rPr>
          <w:rFonts w:ascii="Times New Roman"/>
          <w:b w:val="false"/>
          <w:i w:val="false"/>
          <w:color w:val="000000"/>
          <w:sz w:val="28"/>
        </w:rPr>
        <w:t>
      3) 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r>
        <w:br/>
      </w:r>
      <w:r>
        <w:rPr>
          <w:rFonts w:ascii="Times New Roman"/>
          <w:b w:val="false"/>
          <w:i w:val="false"/>
          <w:color w:val="000000"/>
          <w:sz w:val="28"/>
        </w:rPr>
        <w:t>
</w:t>
      </w:r>
      <w:r>
        <w:rPr>
          <w:rFonts w:ascii="Times New Roman"/>
          <w:b w:val="false"/>
          <w:i w:val="false"/>
          <w:color w:val="000000"/>
          <w:sz w:val="28"/>
        </w:rPr>
        <w:t>
      Для указанных отключающих аппаратов специальный привод предусматривать не требуется.</w:t>
      </w:r>
      <w:r>
        <w:br/>
      </w:r>
      <w:r>
        <w:rPr>
          <w:rFonts w:ascii="Times New Roman"/>
          <w:b w:val="false"/>
          <w:i w:val="false"/>
          <w:color w:val="000000"/>
          <w:sz w:val="28"/>
        </w:rPr>
        <w:t>
</w:t>
      </w:r>
      <w:r>
        <w:rPr>
          <w:rFonts w:ascii="Times New Roman"/>
          <w:b w:val="false"/>
          <w:i w:val="false"/>
          <w:color w:val="000000"/>
          <w:sz w:val="28"/>
        </w:rPr>
        <w:t>
      878.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p>
    <w:bookmarkEnd w:id="279"/>
    <w:bookmarkStart w:name="z3142" w:id="280"/>
    <w:p>
      <w:pPr>
        <w:spacing w:after="0"/>
        <w:ind w:left="0"/>
        <w:jc w:val="left"/>
      </w:pPr>
      <w:r>
        <w:rPr>
          <w:rFonts w:ascii="Times New Roman"/>
          <w:b/>
          <w:i w:val="false"/>
          <w:color w:val="000000"/>
        </w:rPr>
        <w:t xml:space="preserve"> 
3. Шины, провода, кабели</w:t>
      </w:r>
    </w:p>
    <w:bookmarkEnd w:id="280"/>
    <w:bookmarkStart w:name="z3143" w:id="281"/>
    <w:p>
      <w:pPr>
        <w:spacing w:after="0"/>
        <w:ind w:left="0"/>
        <w:jc w:val="both"/>
      </w:pPr>
      <w:r>
        <w:rPr>
          <w:rFonts w:ascii="Times New Roman"/>
          <w:b w:val="false"/>
          <w:i w:val="false"/>
          <w:color w:val="000000"/>
          <w:sz w:val="28"/>
        </w:rPr>
        <w:t>
      879.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при сетках и 40 мм при сплошных съемных ограждениях.</w:t>
      </w:r>
      <w:r>
        <w:br/>
      </w:r>
      <w:r>
        <w:rPr>
          <w:rFonts w:ascii="Times New Roman"/>
          <w:b w:val="false"/>
          <w:i w:val="false"/>
          <w:color w:val="000000"/>
          <w:sz w:val="28"/>
        </w:rPr>
        <w:t>
</w:t>
      </w:r>
      <w:r>
        <w:rPr>
          <w:rFonts w:ascii="Times New Roman"/>
          <w:b w:val="false"/>
          <w:i w:val="false"/>
          <w:color w:val="000000"/>
          <w:sz w:val="28"/>
        </w:rPr>
        <w:t>
      880.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прокладываются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w:t>
      </w:r>
      <w:r>
        <w:rPr>
          <w:rFonts w:ascii="Times New Roman"/>
          <w:b w:val="false"/>
          <w:i w:val="false"/>
          <w:color w:val="000000"/>
          <w:sz w:val="28"/>
        </w:rPr>
        <w:t>главе 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881. Заземленные неизолированные провода и шины могут быть проложены и без изоляции.</w:t>
      </w:r>
      <w:r>
        <w:br/>
      </w:r>
      <w:r>
        <w:rPr>
          <w:rFonts w:ascii="Times New Roman"/>
          <w:b w:val="false"/>
          <w:i w:val="false"/>
          <w:color w:val="000000"/>
          <w:sz w:val="28"/>
        </w:rPr>
        <w:t>
</w:t>
      </w:r>
      <w:r>
        <w:rPr>
          <w:rFonts w:ascii="Times New Roman"/>
          <w:b w:val="false"/>
          <w:i w:val="false"/>
          <w:color w:val="000000"/>
          <w:sz w:val="28"/>
        </w:rPr>
        <w:t>
      882. Электропроводки цепей управления, измерения и т.п. должны соответствовать требованиям главе 15 настоящих Правил. Прокладка кабелей должна соответствовать требованиям </w:t>
      </w:r>
      <w:r>
        <w:rPr>
          <w:rFonts w:ascii="Times New Roman"/>
          <w:b w:val="false"/>
          <w:i w:val="false"/>
          <w:color w:val="000000"/>
          <w:sz w:val="28"/>
        </w:rPr>
        <w:t>главы 10</w:t>
      </w:r>
      <w:r>
        <w:rPr>
          <w:rFonts w:ascii="Times New Roman"/>
          <w:b w:val="false"/>
          <w:i w:val="false"/>
          <w:color w:val="000000"/>
          <w:sz w:val="28"/>
        </w:rPr>
        <w:t xml:space="preserve"> настоящих Правил.</w:t>
      </w:r>
    </w:p>
    <w:bookmarkEnd w:id="281"/>
    <w:bookmarkStart w:name="z3147" w:id="282"/>
    <w:p>
      <w:pPr>
        <w:spacing w:after="0"/>
        <w:ind w:left="0"/>
        <w:jc w:val="left"/>
      </w:pPr>
      <w:r>
        <w:rPr>
          <w:rFonts w:ascii="Times New Roman"/>
          <w:b/>
          <w:i w:val="false"/>
          <w:color w:val="000000"/>
        </w:rPr>
        <w:t xml:space="preserve"> 
4. Конструкции распределительных устройств</w:t>
      </w:r>
    </w:p>
    <w:bookmarkEnd w:id="282"/>
    <w:bookmarkStart w:name="z3148" w:id="283"/>
    <w:p>
      <w:pPr>
        <w:spacing w:after="0"/>
        <w:ind w:left="0"/>
        <w:jc w:val="both"/>
      </w:pPr>
      <w:r>
        <w:rPr>
          <w:rFonts w:ascii="Times New Roman"/>
          <w:b w:val="false"/>
          <w:i w:val="false"/>
          <w:color w:val="000000"/>
          <w:sz w:val="28"/>
        </w:rPr>
        <w:t>
      883. Корпуса панелей должны быть выполнены из несгораемых материалов, а конструкции кожухов и других частей устройств из несгораемых или трудносгораемых материалов. Это требование не распространяется на диспетчерские и им подобные пульты управления.</w:t>
      </w:r>
      <w:r>
        <w:br/>
      </w:r>
      <w:r>
        <w:rPr>
          <w:rFonts w:ascii="Times New Roman"/>
          <w:b w:val="false"/>
          <w:i w:val="false"/>
          <w:color w:val="000000"/>
          <w:sz w:val="28"/>
        </w:rPr>
        <w:t>
</w:t>
      </w:r>
      <w:r>
        <w:rPr>
          <w:rFonts w:ascii="Times New Roman"/>
          <w:b w:val="false"/>
          <w:i w:val="false"/>
          <w:color w:val="000000"/>
          <w:sz w:val="28"/>
        </w:rPr>
        <w:t>
      884. Распределительные устройства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r>
        <w:br/>
      </w:r>
      <w:r>
        <w:rPr>
          <w:rFonts w:ascii="Times New Roman"/>
          <w:b w:val="false"/>
          <w:i w:val="false"/>
          <w:color w:val="000000"/>
          <w:sz w:val="28"/>
        </w:rPr>
        <w:t>
</w:t>
      </w:r>
      <w:r>
        <w:rPr>
          <w:rFonts w:ascii="Times New Roman"/>
          <w:b w:val="false"/>
          <w:i w:val="false"/>
          <w:color w:val="000000"/>
          <w:sz w:val="28"/>
        </w:rPr>
        <w:t>
      885.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т.п.).</w:t>
      </w:r>
      <w:r>
        <w:br/>
      </w:r>
      <w:r>
        <w:rPr>
          <w:rFonts w:ascii="Times New Roman"/>
          <w:b w:val="false"/>
          <w:i w:val="false"/>
          <w:color w:val="000000"/>
          <w:sz w:val="28"/>
        </w:rPr>
        <w:t>
</w:t>
      </w:r>
      <w:r>
        <w:rPr>
          <w:rFonts w:ascii="Times New Roman"/>
          <w:b w:val="false"/>
          <w:i w:val="false"/>
          <w:color w:val="000000"/>
          <w:sz w:val="28"/>
        </w:rPr>
        <w:t>
      В устройствах, устанавливаемых в сырых и особо сырых помещениях и открытых установках, применение гигроскопических изоляционных материалов (мрамора, асбестоцемента и т.п.) не допускается.</w:t>
      </w:r>
      <w:r>
        <w:br/>
      </w:r>
      <w:r>
        <w:rPr>
          <w:rFonts w:ascii="Times New Roman"/>
          <w:b w:val="false"/>
          <w:i w:val="false"/>
          <w:color w:val="000000"/>
          <w:sz w:val="28"/>
        </w:rPr>
        <w:t>
</w:t>
      </w:r>
      <w:r>
        <w:rPr>
          <w:rFonts w:ascii="Times New Roman"/>
          <w:b w:val="false"/>
          <w:i w:val="false"/>
          <w:color w:val="000000"/>
          <w:sz w:val="28"/>
        </w:rPr>
        <w:t>
      В помещениях пыльных, сырых, особо сырых и на открытом воздухе устанавливаются распределительные устройства, надежно защищенные от отрицательного воздействия окружающей среды.</w:t>
      </w:r>
    </w:p>
    <w:bookmarkEnd w:id="283"/>
    <w:bookmarkStart w:name="z3153" w:id="284"/>
    <w:p>
      <w:pPr>
        <w:spacing w:after="0"/>
        <w:ind w:left="0"/>
        <w:jc w:val="left"/>
      </w:pPr>
      <w:r>
        <w:rPr>
          <w:rFonts w:ascii="Times New Roman"/>
          <w:b/>
          <w:i w:val="false"/>
          <w:color w:val="000000"/>
        </w:rPr>
        <w:t xml:space="preserve"> 
5. Установка распределительных устройств в электропомещениях</w:t>
      </w:r>
    </w:p>
    <w:bookmarkEnd w:id="284"/>
    <w:bookmarkStart w:name="z3154" w:id="285"/>
    <w:p>
      <w:pPr>
        <w:spacing w:after="0"/>
        <w:ind w:left="0"/>
        <w:jc w:val="both"/>
      </w:pPr>
      <w:r>
        <w:rPr>
          <w:rFonts w:ascii="Times New Roman"/>
          <w:b w:val="false"/>
          <w:i w:val="false"/>
          <w:color w:val="000000"/>
          <w:sz w:val="28"/>
        </w:rPr>
        <w:t>
      886. В электропомещениях проходы обслуживания, находящиеся с лицевой или с задней стороны щита, должны соответствовать следующим требованиям:</w:t>
      </w:r>
      <w:r>
        <w:br/>
      </w:r>
      <w:r>
        <w:rPr>
          <w:rFonts w:ascii="Times New Roman"/>
          <w:b w:val="false"/>
          <w:i w:val="false"/>
          <w:color w:val="000000"/>
          <w:sz w:val="28"/>
        </w:rPr>
        <w:t>
</w:t>
      </w:r>
      <w:r>
        <w:rPr>
          <w:rFonts w:ascii="Times New Roman"/>
          <w:b w:val="false"/>
          <w:i w:val="false"/>
          <w:color w:val="000000"/>
          <w:sz w:val="28"/>
        </w:rPr>
        <w:t>
      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стесняются выступающими строительными конструкциями, однако ширина прохода в этих местах должна быть не менее 0,6 м;</w:t>
      </w:r>
      <w:r>
        <w:br/>
      </w:r>
      <w:r>
        <w:rPr>
          <w:rFonts w:ascii="Times New Roman"/>
          <w:b w:val="false"/>
          <w:i w:val="false"/>
          <w:color w:val="000000"/>
          <w:sz w:val="28"/>
        </w:rPr>
        <w:t>
</w:t>
      </w:r>
      <w:r>
        <w:rPr>
          <w:rFonts w:ascii="Times New Roman"/>
          <w:b w:val="false"/>
          <w:i w:val="false"/>
          <w:color w:val="000000"/>
          <w:sz w:val="28"/>
        </w:rPr>
        <w:t>
      2) расстояния от наиболее выступающих неогражденных неизолированных токоведущих частей, расположенных на доступной высоте (менее 2,2 м) по одну сторону прохода, до противоположной стены или оборудования, не имеющего неогражденных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выше – 1,5 м. Длиной щита в данном случае называется длина прохода между двумя рядами сплошного фронта панелей (шкафов) или между одним рядом и стеной;</w:t>
      </w:r>
      <w:r>
        <w:br/>
      </w:r>
      <w:r>
        <w:rPr>
          <w:rFonts w:ascii="Times New Roman"/>
          <w:b w:val="false"/>
          <w:i w:val="false"/>
          <w:color w:val="000000"/>
          <w:sz w:val="28"/>
        </w:rPr>
        <w:t>
</w:t>
      </w:r>
      <w:r>
        <w:rPr>
          <w:rFonts w:ascii="Times New Roman"/>
          <w:b w:val="false"/>
          <w:i w:val="false"/>
          <w:color w:val="000000"/>
          <w:sz w:val="28"/>
        </w:rPr>
        <w:t>
      3) расстояния между неогражденными неизолированными токоведущими частями, расположенными на высоте менее 2,2 м по обе стороны прохода, должны быть не менее: 1,5 м при напряжении ниже 660 В; 2,0 м при напряжении 660 В и выше;</w:t>
      </w:r>
      <w:r>
        <w:br/>
      </w:r>
      <w:r>
        <w:rPr>
          <w:rFonts w:ascii="Times New Roman"/>
          <w:b w:val="false"/>
          <w:i w:val="false"/>
          <w:color w:val="000000"/>
          <w:sz w:val="28"/>
        </w:rPr>
        <w:t>
</w:t>
      </w:r>
      <w:r>
        <w:rPr>
          <w:rFonts w:ascii="Times New Roman"/>
          <w:b w:val="false"/>
          <w:i w:val="false"/>
          <w:color w:val="000000"/>
          <w:sz w:val="28"/>
        </w:rPr>
        <w:t>
      4) неизолированные токоведущие части, находящиеся на расстояниях, меньших приведенных в подпунктах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настоящего пункта, должны быть ограждены;</w:t>
      </w:r>
      <w:r>
        <w:br/>
      </w:r>
      <w:r>
        <w:rPr>
          <w:rFonts w:ascii="Times New Roman"/>
          <w:b w:val="false"/>
          <w:i w:val="false"/>
          <w:color w:val="000000"/>
          <w:sz w:val="28"/>
        </w:rPr>
        <w:t>
</w:t>
      </w:r>
      <w:r>
        <w:rPr>
          <w:rFonts w:ascii="Times New Roman"/>
          <w:b w:val="false"/>
          <w:i w:val="false"/>
          <w:color w:val="000000"/>
          <w:sz w:val="28"/>
        </w:rPr>
        <w:t>
      5) неогражденные неизолированные токоведущие части, размещаемые над проходами, должны быть расположены на высоте не менее 2,2 м;</w:t>
      </w:r>
      <w:r>
        <w:br/>
      </w:r>
      <w:r>
        <w:rPr>
          <w:rFonts w:ascii="Times New Roman"/>
          <w:b w:val="false"/>
          <w:i w:val="false"/>
          <w:color w:val="000000"/>
          <w:sz w:val="28"/>
        </w:rPr>
        <w:t>
</w:t>
      </w:r>
      <w:r>
        <w:rPr>
          <w:rFonts w:ascii="Times New Roman"/>
          <w:b w:val="false"/>
          <w:i w:val="false"/>
          <w:color w:val="000000"/>
          <w:sz w:val="28"/>
        </w:rPr>
        <w:t>
      6) ограждения, размещаемые над проходами, должны быть расположены на высоте не менее 1,9 м.</w:t>
      </w:r>
      <w:r>
        <w:br/>
      </w:r>
      <w:r>
        <w:rPr>
          <w:rFonts w:ascii="Times New Roman"/>
          <w:b w:val="false"/>
          <w:i w:val="false"/>
          <w:color w:val="000000"/>
          <w:sz w:val="28"/>
        </w:rPr>
        <w:t>
</w:t>
      </w:r>
      <w:r>
        <w:rPr>
          <w:rFonts w:ascii="Times New Roman"/>
          <w:b w:val="false"/>
          <w:i w:val="false"/>
          <w:color w:val="000000"/>
          <w:sz w:val="28"/>
        </w:rPr>
        <w:t>
      887. В качестве ограждения неизолированных токоведущих частей могут служить сетки с размерами ячеек не более 25 х 25 мм, а также сплошные или смешанные ограждения.</w:t>
      </w:r>
      <w:r>
        <w:br/>
      </w:r>
      <w:r>
        <w:rPr>
          <w:rFonts w:ascii="Times New Roman"/>
          <w:b w:val="false"/>
          <w:i w:val="false"/>
          <w:color w:val="000000"/>
          <w:sz w:val="28"/>
        </w:rPr>
        <w:t>
</w:t>
      </w:r>
      <w:r>
        <w:rPr>
          <w:rFonts w:ascii="Times New Roman"/>
          <w:b w:val="false"/>
          <w:i w:val="false"/>
          <w:color w:val="000000"/>
          <w:sz w:val="28"/>
        </w:rPr>
        <w:t>
      Высота ограждений должна быть не менее 1,7 м.</w:t>
      </w:r>
      <w:r>
        <w:br/>
      </w:r>
      <w:r>
        <w:rPr>
          <w:rFonts w:ascii="Times New Roman"/>
          <w:b w:val="false"/>
          <w:i w:val="false"/>
          <w:color w:val="000000"/>
          <w:sz w:val="28"/>
        </w:rPr>
        <w:t>
</w:t>
      </w:r>
      <w:r>
        <w:rPr>
          <w:rFonts w:ascii="Times New Roman"/>
          <w:b w:val="false"/>
          <w:i w:val="false"/>
          <w:color w:val="000000"/>
          <w:sz w:val="28"/>
        </w:rPr>
        <w:t>
      Проходы обслуживания щитов при длине щита более 7 м должны иметь два выхода. Выходы из проходов с монтажной стороны щита выполняются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r>
        <w:br/>
      </w:r>
      <w:r>
        <w:rPr>
          <w:rFonts w:ascii="Times New Roman"/>
          <w:b w:val="false"/>
          <w:i w:val="false"/>
          <w:color w:val="000000"/>
          <w:sz w:val="28"/>
        </w:rPr>
        <w:t>
</w:t>
      </w:r>
      <w:r>
        <w:rPr>
          <w:rFonts w:ascii="Times New Roman"/>
          <w:b w:val="false"/>
          <w:i w:val="false"/>
          <w:color w:val="000000"/>
          <w:sz w:val="28"/>
        </w:rPr>
        <w:t>
      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r>
        <w:br/>
      </w:r>
      <w:r>
        <w:rPr>
          <w:rFonts w:ascii="Times New Roman"/>
          <w:b w:val="false"/>
          <w:i w:val="false"/>
          <w:color w:val="000000"/>
          <w:sz w:val="28"/>
        </w:rPr>
        <w:t>
</w:t>
      </w:r>
      <w:r>
        <w:rPr>
          <w:rFonts w:ascii="Times New Roman"/>
          <w:b w:val="false"/>
          <w:i w:val="false"/>
          <w:color w:val="000000"/>
          <w:sz w:val="28"/>
        </w:rPr>
        <w:t>
      Ширина дверей должна быть не менее 0,75 м, высота – не менее 1,9 м.</w:t>
      </w:r>
    </w:p>
    <w:bookmarkEnd w:id="285"/>
    <w:bookmarkStart w:name="z3166" w:id="286"/>
    <w:p>
      <w:pPr>
        <w:spacing w:after="0"/>
        <w:ind w:left="0"/>
        <w:jc w:val="left"/>
      </w:pPr>
      <w:r>
        <w:rPr>
          <w:rFonts w:ascii="Times New Roman"/>
          <w:b/>
          <w:i w:val="false"/>
          <w:color w:val="000000"/>
        </w:rPr>
        <w:t xml:space="preserve"> 
6. Установка распределительных устройств в производственных помещениях</w:t>
      </w:r>
    </w:p>
    <w:bookmarkEnd w:id="286"/>
    <w:bookmarkStart w:name="z3167" w:id="287"/>
    <w:p>
      <w:pPr>
        <w:spacing w:after="0"/>
        <w:ind w:left="0"/>
        <w:jc w:val="both"/>
      </w:pPr>
      <w:r>
        <w:rPr>
          <w:rFonts w:ascii="Times New Roman"/>
          <w:b w:val="false"/>
          <w:i w:val="false"/>
          <w:color w:val="000000"/>
          <w:sz w:val="28"/>
        </w:rPr>
        <w:t>
      888. Распределительные устройства, установленные в помещениях, доступных для неинструктированного персонала, должны иметь токоведущие части, закрытые сплошными ограждениями.</w:t>
      </w:r>
      <w:r>
        <w:br/>
      </w:r>
      <w:r>
        <w:rPr>
          <w:rFonts w:ascii="Times New Roman"/>
          <w:b w:val="false"/>
          <w:i w:val="false"/>
          <w:color w:val="000000"/>
          <w:sz w:val="28"/>
        </w:rPr>
        <w:t>
</w:t>
      </w:r>
      <w:r>
        <w:rPr>
          <w:rFonts w:ascii="Times New Roman"/>
          <w:b w:val="false"/>
          <w:i w:val="false"/>
          <w:color w:val="000000"/>
          <w:sz w:val="28"/>
        </w:rPr>
        <w:t>
      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неизолированных токоведущих частей устройства должно быть не менее 0,7 м, а от сплошных – в соответствии с </w:t>
      </w:r>
      <w:r>
        <w:rPr>
          <w:rFonts w:ascii="Times New Roman"/>
          <w:b w:val="false"/>
          <w:i w:val="false"/>
          <w:color w:val="000000"/>
          <w:sz w:val="28"/>
        </w:rPr>
        <w:t>пунктом 880</w:t>
      </w:r>
      <w:r>
        <w:rPr>
          <w:rFonts w:ascii="Times New Roman"/>
          <w:b w:val="false"/>
          <w:i w:val="false"/>
          <w:color w:val="000000"/>
          <w:sz w:val="28"/>
        </w:rPr>
        <w:t xml:space="preserve"> настоящих Правил. Ширина проходов принимается в соответствии с требованиями, приведенными в </w:t>
      </w:r>
      <w:r>
        <w:rPr>
          <w:rFonts w:ascii="Times New Roman"/>
          <w:b w:val="false"/>
          <w:i w:val="false"/>
          <w:color w:val="000000"/>
          <w:sz w:val="28"/>
        </w:rPr>
        <w:t>пункте 884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889. Оконцевание проводов и кабелей должно быть выполнено так, чтобы оно находилось внутри устройства.</w:t>
      </w:r>
      <w:r>
        <w:br/>
      </w:r>
      <w:r>
        <w:rPr>
          <w:rFonts w:ascii="Times New Roman"/>
          <w:b w:val="false"/>
          <w:i w:val="false"/>
          <w:color w:val="000000"/>
          <w:sz w:val="28"/>
        </w:rPr>
        <w:t>
</w:t>
      </w:r>
      <w:r>
        <w:rPr>
          <w:rFonts w:ascii="Times New Roman"/>
          <w:b w:val="false"/>
          <w:i w:val="false"/>
          <w:color w:val="000000"/>
          <w:sz w:val="28"/>
        </w:rPr>
        <w:t>
      890. Съемные ограждения должны укрепляться так, чтобы их удаление было невозможно без применения инструмента. Дверцы должны запираться на ключ.</w:t>
      </w:r>
      <w:r>
        <w:br/>
      </w:r>
      <w:r>
        <w:rPr>
          <w:rFonts w:ascii="Times New Roman"/>
          <w:b w:val="false"/>
          <w:i w:val="false"/>
          <w:color w:val="000000"/>
          <w:sz w:val="28"/>
        </w:rPr>
        <w:t>
</w:t>
      </w:r>
      <w:r>
        <w:rPr>
          <w:rFonts w:ascii="Times New Roman"/>
          <w:b w:val="false"/>
          <w:i w:val="false"/>
          <w:color w:val="000000"/>
          <w:sz w:val="28"/>
        </w:rPr>
        <w:t>
      891. Установка комплектных распределительных устройств и подстанций (КРУ, КТП) должна соответствовать требованиям, приведенным в </w:t>
      </w:r>
      <w:r>
        <w:rPr>
          <w:rFonts w:ascii="Times New Roman"/>
          <w:b w:val="false"/>
          <w:i w:val="false"/>
          <w:color w:val="000000"/>
          <w:sz w:val="28"/>
        </w:rPr>
        <w:t>главе 17</w:t>
      </w:r>
      <w:r>
        <w:rPr>
          <w:rFonts w:ascii="Times New Roman"/>
          <w:b w:val="false"/>
          <w:i w:val="false"/>
          <w:color w:val="000000"/>
          <w:sz w:val="28"/>
        </w:rPr>
        <w:t xml:space="preserve"> настоящих Правил для КРУ и КТП выше 1 кВ.</w:t>
      </w:r>
    </w:p>
    <w:bookmarkEnd w:id="287"/>
    <w:bookmarkStart w:name="z3172" w:id="288"/>
    <w:p>
      <w:pPr>
        <w:spacing w:after="0"/>
        <w:ind w:left="0"/>
        <w:jc w:val="left"/>
      </w:pPr>
      <w:r>
        <w:rPr>
          <w:rFonts w:ascii="Times New Roman"/>
          <w:b/>
          <w:i w:val="false"/>
          <w:color w:val="000000"/>
        </w:rPr>
        <w:t xml:space="preserve"> 
7. Установка распределительных устройств на открытом воздухе</w:t>
      </w:r>
    </w:p>
    <w:bookmarkEnd w:id="288"/>
    <w:bookmarkStart w:name="z3173" w:id="289"/>
    <w:p>
      <w:pPr>
        <w:spacing w:after="0"/>
        <w:ind w:left="0"/>
        <w:jc w:val="both"/>
      </w:pPr>
      <w:r>
        <w:rPr>
          <w:rFonts w:ascii="Times New Roman"/>
          <w:b w:val="false"/>
          <w:i w:val="false"/>
          <w:color w:val="000000"/>
          <w:sz w:val="28"/>
        </w:rPr>
        <w:t>
      892. При установке распределительных устройств на открытом воздухе необходимо соблюдать следующие требования:</w:t>
      </w:r>
      <w:r>
        <w:br/>
      </w:r>
      <w:r>
        <w:rPr>
          <w:rFonts w:ascii="Times New Roman"/>
          <w:b w:val="false"/>
          <w:i w:val="false"/>
          <w:color w:val="000000"/>
          <w:sz w:val="28"/>
        </w:rPr>
        <w:t>
</w:t>
      </w:r>
      <w:r>
        <w:rPr>
          <w:rFonts w:ascii="Times New Roman"/>
          <w:b w:val="false"/>
          <w:i w:val="false"/>
          <w:color w:val="000000"/>
          <w:sz w:val="28"/>
        </w:rPr>
        <w:t>
      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устанавливаются на повышенных фундаментах;</w:t>
      </w:r>
      <w:r>
        <w:br/>
      </w:r>
      <w:r>
        <w:rPr>
          <w:rFonts w:ascii="Times New Roman"/>
          <w:b w:val="false"/>
          <w:i w:val="false"/>
          <w:color w:val="000000"/>
          <w:sz w:val="28"/>
        </w:rPr>
        <w:t>
</w:t>
      </w:r>
      <w:r>
        <w:rPr>
          <w:rFonts w:ascii="Times New Roman"/>
          <w:b w:val="false"/>
          <w:i w:val="false"/>
          <w:color w:val="000000"/>
          <w:sz w:val="28"/>
        </w:rPr>
        <w:t>
      2) в шкафах должен быть предусмотрен местный подогрев для обеспечения нормальной работы аппаратов, реле, измерительных приборов и приборов учета.</w:t>
      </w:r>
    </w:p>
    <w:bookmarkEnd w:id="289"/>
    <w:bookmarkStart w:name="z3176" w:id="290"/>
    <w:p>
      <w:pPr>
        <w:spacing w:after="0"/>
        <w:ind w:left="0"/>
        <w:jc w:val="left"/>
      </w:pPr>
      <w:r>
        <w:rPr>
          <w:rFonts w:ascii="Times New Roman"/>
          <w:b/>
          <w:i w:val="false"/>
          <w:color w:val="000000"/>
        </w:rPr>
        <w:t xml:space="preserve"> 
17. Распределительные устройства и подстанции</w:t>
      </w:r>
      <w:r>
        <w:br/>
      </w:r>
      <w:r>
        <w:rPr>
          <w:rFonts w:ascii="Times New Roman"/>
          <w:b/>
          <w:i w:val="false"/>
          <w:color w:val="000000"/>
        </w:rPr>
        <w:t>
напряжением выше 1 кВ</w:t>
      </w:r>
    </w:p>
    <w:bookmarkEnd w:id="290"/>
    <w:bookmarkStart w:name="z3177" w:id="291"/>
    <w:p>
      <w:pPr>
        <w:spacing w:after="0"/>
        <w:ind w:left="0"/>
        <w:jc w:val="left"/>
      </w:pPr>
      <w:r>
        <w:rPr>
          <w:rFonts w:ascii="Times New Roman"/>
          <w:b/>
          <w:i w:val="false"/>
          <w:color w:val="000000"/>
        </w:rPr>
        <w:t xml:space="preserve"> 
1. Общие положения</w:t>
      </w:r>
    </w:p>
    <w:bookmarkEnd w:id="291"/>
    <w:bookmarkStart w:name="z3178" w:id="292"/>
    <w:p>
      <w:pPr>
        <w:spacing w:after="0"/>
        <w:ind w:left="0"/>
        <w:jc w:val="both"/>
      </w:pPr>
      <w:r>
        <w:rPr>
          <w:rFonts w:ascii="Times New Roman"/>
          <w:b w:val="false"/>
          <w:i w:val="false"/>
          <w:color w:val="000000"/>
          <w:sz w:val="28"/>
        </w:rPr>
        <w:t>
      893.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r>
        <w:br/>
      </w:r>
      <w:r>
        <w:rPr>
          <w:rFonts w:ascii="Times New Roman"/>
          <w:b w:val="false"/>
          <w:i w:val="false"/>
          <w:color w:val="000000"/>
          <w:sz w:val="28"/>
        </w:rPr>
        <w:t>
</w:t>
      </w:r>
      <w:r>
        <w:rPr>
          <w:rFonts w:ascii="Times New Roman"/>
          <w:b w:val="false"/>
          <w:i w:val="false"/>
          <w:color w:val="000000"/>
          <w:sz w:val="28"/>
        </w:rPr>
        <w:t>
      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и т.п.) приводятся к повреждению оборудования и возникновению КЗ или замыкания на землю, а также причинить вред обслуживающему персоналу;</w:t>
      </w:r>
      <w:r>
        <w:br/>
      </w:r>
      <w:r>
        <w:rPr>
          <w:rFonts w:ascii="Times New Roman"/>
          <w:b w:val="false"/>
          <w:i w:val="false"/>
          <w:color w:val="000000"/>
          <w:sz w:val="28"/>
        </w:rPr>
        <w:t>
</w:t>
      </w:r>
      <w:r>
        <w:rPr>
          <w:rFonts w:ascii="Times New Roman"/>
          <w:b w:val="false"/>
          <w:i w:val="false"/>
          <w:color w:val="000000"/>
          <w:sz w:val="28"/>
        </w:rPr>
        <w:t>
      2) при нарушении нормальных условий работы электроустановки была обеспечена необходимая локализация повреждений, обусловленных действием КЗ;</w:t>
      </w:r>
      <w:r>
        <w:br/>
      </w:r>
      <w:r>
        <w:rPr>
          <w:rFonts w:ascii="Times New Roman"/>
          <w:b w:val="false"/>
          <w:i w:val="false"/>
          <w:color w:val="000000"/>
          <w:sz w:val="28"/>
        </w:rPr>
        <w:t>
</w:t>
      </w:r>
      <w:r>
        <w:rPr>
          <w:rFonts w:ascii="Times New Roman"/>
          <w:b w:val="false"/>
          <w:i w:val="false"/>
          <w:color w:val="000000"/>
          <w:sz w:val="28"/>
        </w:rPr>
        <w:t>
      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r>
        <w:br/>
      </w:r>
      <w:r>
        <w:rPr>
          <w:rFonts w:ascii="Times New Roman"/>
          <w:b w:val="false"/>
          <w:i w:val="false"/>
          <w:color w:val="000000"/>
          <w:sz w:val="28"/>
        </w:rPr>
        <w:t>
</w:t>
      </w:r>
      <w:r>
        <w:rPr>
          <w:rFonts w:ascii="Times New Roman"/>
          <w:b w:val="false"/>
          <w:i w:val="false"/>
          <w:color w:val="000000"/>
          <w:sz w:val="28"/>
        </w:rPr>
        <w:t>
      4) была обеспечена возможность удобного транспортирования оборудования.</w:t>
      </w:r>
      <w:r>
        <w:br/>
      </w:r>
      <w:r>
        <w:rPr>
          <w:rFonts w:ascii="Times New Roman"/>
          <w:b w:val="false"/>
          <w:i w:val="false"/>
          <w:color w:val="000000"/>
          <w:sz w:val="28"/>
        </w:rPr>
        <w:t>
</w:t>
      </w:r>
      <w:r>
        <w:rPr>
          <w:rFonts w:ascii="Times New Roman"/>
          <w:b w:val="false"/>
          <w:i w:val="false"/>
          <w:color w:val="000000"/>
          <w:sz w:val="28"/>
        </w:rPr>
        <w:t>
      Требования </w:t>
      </w:r>
      <w:r>
        <w:rPr>
          <w:rFonts w:ascii="Times New Roman"/>
          <w:b w:val="false"/>
          <w:i w:val="false"/>
          <w:color w:val="000000"/>
          <w:sz w:val="28"/>
        </w:rPr>
        <w:t>подпункта 3)</w:t>
      </w:r>
      <w:r>
        <w:rPr>
          <w:rFonts w:ascii="Times New Roman"/>
          <w:b w:val="false"/>
          <w:i w:val="false"/>
          <w:color w:val="000000"/>
          <w:sz w:val="28"/>
        </w:rPr>
        <w:t xml:space="preserve"> настоящего пункта не распространяются на РУ типа сборок выше 1 кВ в подстанциях, ремонт которых производится при отключении всего РУ.</w:t>
      </w:r>
      <w:r>
        <w:br/>
      </w:r>
      <w:r>
        <w:rPr>
          <w:rFonts w:ascii="Times New Roman"/>
          <w:b w:val="false"/>
          <w:i w:val="false"/>
          <w:color w:val="000000"/>
          <w:sz w:val="28"/>
        </w:rPr>
        <w:t>
</w:t>
      </w:r>
      <w:r>
        <w:rPr>
          <w:rFonts w:ascii="Times New Roman"/>
          <w:b w:val="false"/>
          <w:i w:val="false"/>
          <w:color w:val="000000"/>
          <w:sz w:val="28"/>
        </w:rPr>
        <w:t>
      894. При использовании открытых ножевых разъединителей или открытых ножевых отделителей для отключения и включения тока ненагруженных трансформаторов, зарядного или уравнительного тока линий электропередачи, тока замыкания на землю расстояния между токоведущими частями и от токоведущих частей до земли должны соответствовать требованиям настоящей главы и специальных директивных документов утвержденных в установленном порядке.</w:t>
      </w:r>
      <w:r>
        <w:br/>
      </w:r>
      <w:r>
        <w:rPr>
          <w:rFonts w:ascii="Times New Roman"/>
          <w:b w:val="false"/>
          <w:i w:val="false"/>
          <w:color w:val="000000"/>
          <w:sz w:val="28"/>
        </w:rPr>
        <w:t>
</w:t>
      </w:r>
      <w:r>
        <w:rPr>
          <w:rFonts w:ascii="Times New Roman"/>
          <w:b w:val="false"/>
          <w:i w:val="false"/>
          <w:color w:val="000000"/>
          <w:sz w:val="28"/>
        </w:rPr>
        <w:t>
      895. Выбор аппаратов, проводников и изоляторов по условиям КЗ должен производиться в соответствии с главой 4 настоящих Правил.</w:t>
      </w:r>
      <w:r>
        <w:br/>
      </w:r>
      <w:r>
        <w:rPr>
          <w:rFonts w:ascii="Times New Roman"/>
          <w:b w:val="false"/>
          <w:i w:val="false"/>
          <w:color w:val="000000"/>
          <w:sz w:val="28"/>
        </w:rPr>
        <w:t>
</w:t>
      </w:r>
      <w:r>
        <w:rPr>
          <w:rFonts w:ascii="Times New Roman"/>
          <w:b w:val="false"/>
          <w:i w:val="false"/>
          <w:color w:val="000000"/>
          <w:sz w:val="28"/>
        </w:rPr>
        <w:t>
      896. Конструкции, на которых установлено и закреплено указанное в </w:t>
      </w:r>
      <w:r>
        <w:rPr>
          <w:rFonts w:ascii="Times New Roman"/>
          <w:b w:val="false"/>
          <w:i w:val="false"/>
          <w:color w:val="000000"/>
          <w:sz w:val="28"/>
        </w:rPr>
        <w:t>пункте 893</w:t>
      </w:r>
      <w:r>
        <w:rPr>
          <w:rFonts w:ascii="Times New Roman"/>
          <w:b w:val="false"/>
          <w:i w:val="false"/>
          <w:color w:val="000000"/>
          <w:sz w:val="28"/>
        </w:rPr>
        <w:t xml:space="preserve"> настоящих Правил электрооборудование, должны выдерживать нагрузки и воздействия от веса оборудования, ветра, гололеда, а также возникающие при КЗ.</w:t>
      </w:r>
      <w:r>
        <w:br/>
      </w:r>
      <w:r>
        <w:rPr>
          <w:rFonts w:ascii="Times New Roman"/>
          <w:b w:val="false"/>
          <w:i w:val="false"/>
          <w:color w:val="000000"/>
          <w:sz w:val="28"/>
        </w:rPr>
        <w:t>
</w:t>
      </w:r>
      <w:r>
        <w:rPr>
          <w:rFonts w:ascii="Times New Roman"/>
          <w:b w:val="false"/>
          <w:i w:val="false"/>
          <w:color w:val="000000"/>
          <w:sz w:val="28"/>
        </w:rPr>
        <w:t>
      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w:t>
      </w:r>
      <w:r>
        <w:rPr>
          <w:rFonts w:ascii="Times New Roman"/>
          <w:b w:val="false"/>
          <w:i w:val="false"/>
          <w:color w:val="000000"/>
          <w:vertAlign w:val="superscript"/>
        </w:rPr>
        <w:t>0</w:t>
      </w:r>
      <w:r>
        <w:rPr>
          <w:rFonts w:ascii="Times New Roman"/>
          <w:b w:val="false"/>
          <w:i w:val="false"/>
          <w:color w:val="000000"/>
          <w:sz w:val="28"/>
        </w:rPr>
        <w:t xml:space="preserve"> С и выше; недоступные для прикосновения – до 70</w:t>
      </w:r>
      <w:r>
        <w:rPr>
          <w:rFonts w:ascii="Times New Roman"/>
          <w:b w:val="false"/>
          <w:i w:val="false"/>
          <w:color w:val="000000"/>
          <w:vertAlign w:val="superscript"/>
        </w:rPr>
        <w:t>0</w:t>
      </w:r>
      <w:r>
        <w:rPr>
          <w:rFonts w:ascii="Times New Roman"/>
          <w:b w:val="false"/>
          <w:i w:val="false"/>
          <w:color w:val="000000"/>
          <w:sz w:val="28"/>
        </w:rPr>
        <w:t xml:space="preserve"> С и выше.</w:t>
      </w:r>
      <w:r>
        <w:br/>
      </w:r>
      <w:r>
        <w:rPr>
          <w:rFonts w:ascii="Times New Roman"/>
          <w:b w:val="false"/>
          <w:i w:val="false"/>
          <w:color w:val="000000"/>
          <w:sz w:val="28"/>
        </w:rPr>
        <w:t>
</w:t>
      </w:r>
      <w:r>
        <w:rPr>
          <w:rFonts w:ascii="Times New Roman"/>
          <w:b w:val="false"/>
          <w:i w:val="false"/>
          <w:color w:val="000000"/>
          <w:sz w:val="28"/>
        </w:rPr>
        <w:t>
      Конструкции не проверяются на нагрев, если по находящимся вблизи них токоведущим частям проходит переменный ток 1000 А и менее.</w:t>
      </w:r>
      <w:r>
        <w:br/>
      </w:r>
      <w:r>
        <w:rPr>
          <w:rFonts w:ascii="Times New Roman"/>
          <w:b w:val="false"/>
          <w:i w:val="false"/>
          <w:color w:val="000000"/>
          <w:sz w:val="28"/>
        </w:rPr>
        <w:t>
</w:t>
      </w:r>
      <w:r>
        <w:rPr>
          <w:rFonts w:ascii="Times New Roman"/>
          <w:b w:val="false"/>
          <w:i w:val="false"/>
          <w:color w:val="000000"/>
          <w:sz w:val="28"/>
        </w:rPr>
        <w:t>
      897.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и т.п.) каждой цепи от сборных шин, а также от других источников напряжения.</w:t>
      </w:r>
      <w:r>
        <w:br/>
      </w:r>
      <w:r>
        <w:rPr>
          <w:rFonts w:ascii="Times New Roman"/>
          <w:b w:val="false"/>
          <w:i w:val="false"/>
          <w:color w:val="000000"/>
          <w:sz w:val="28"/>
        </w:rPr>
        <w:t>
</w:t>
      </w:r>
      <w:r>
        <w:rPr>
          <w:rFonts w:ascii="Times New Roman"/>
          <w:b w:val="false"/>
          <w:i w:val="false"/>
          <w:color w:val="000000"/>
          <w:sz w:val="28"/>
        </w:rPr>
        <w:t>
      Указанное требование не распространяется на РУ в исполнении КРУЭ, шкафы КРУ и КРУН с выкатными тележками или выдвижными блоками выключателей, не требующие технического обслуживания в течение всего срока эксплуатации шкафы КРУ с заполненными элегазом герметичными высоковольтными отсеками, высокочастотные заградители и конденсаторы связи, трансформаторы напряжения, устанавливаемые на отходящих линиях, разрядники и ограничители перенапряжений, устанавливаемые на выводах трансформаторов и на отходящих линиях, а также на силовые трансформаторы с кабельными вводами.</w:t>
      </w:r>
      <w:r>
        <w:br/>
      </w:r>
      <w:r>
        <w:rPr>
          <w:rFonts w:ascii="Times New Roman"/>
          <w:b w:val="false"/>
          <w:i w:val="false"/>
          <w:color w:val="000000"/>
          <w:sz w:val="28"/>
        </w:rPr>
        <w:t>
</w:t>
      </w:r>
      <w:r>
        <w:rPr>
          <w:rFonts w:ascii="Times New Roman"/>
          <w:b w:val="false"/>
          <w:i w:val="false"/>
          <w:color w:val="000000"/>
          <w:sz w:val="28"/>
        </w:rPr>
        <w:t>
      В отдельных обоснованных случаях допускается установка выключателей 35–110 кВ и комбинированных выключателей напряжением 110-500 кВ без аппаратов, создающих видимый разрыв (без разъединителей). При этом, конструкция выключателя должна обеспечивать надежную механическую связь между указателем положения и механизмом срабатывания включателя. Для создания видимого разрыва в этом случае необходимо отсоединять шлейфы ошиновки со стороны возможной подачи напряжения.</w:t>
      </w:r>
      <w:r>
        <w:br/>
      </w:r>
      <w:r>
        <w:rPr>
          <w:rFonts w:ascii="Times New Roman"/>
          <w:b w:val="false"/>
          <w:i w:val="false"/>
          <w:color w:val="000000"/>
          <w:sz w:val="28"/>
        </w:rPr>
        <w:t>
</w:t>
      </w:r>
      <w:r>
        <w:rPr>
          <w:rFonts w:ascii="Times New Roman"/>
          <w:b w:val="false"/>
          <w:i w:val="false"/>
          <w:color w:val="000000"/>
          <w:sz w:val="28"/>
        </w:rPr>
        <w:t>
      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r>
        <w:br/>
      </w:r>
      <w:r>
        <w:rPr>
          <w:rFonts w:ascii="Times New Roman"/>
          <w:b w:val="false"/>
          <w:i w:val="false"/>
          <w:color w:val="000000"/>
          <w:sz w:val="28"/>
        </w:rPr>
        <w:t>
</w:t>
      </w:r>
      <w:r>
        <w:rPr>
          <w:rFonts w:ascii="Times New Roman"/>
          <w:b w:val="false"/>
          <w:i w:val="false"/>
          <w:color w:val="000000"/>
          <w:sz w:val="28"/>
        </w:rPr>
        <w:t>
      898.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r>
        <w:br/>
      </w:r>
      <w:r>
        <w:rPr>
          <w:rFonts w:ascii="Times New Roman"/>
          <w:b w:val="false"/>
          <w:i w:val="false"/>
          <w:color w:val="000000"/>
          <w:sz w:val="28"/>
        </w:rPr>
        <w:t>
</w:t>
      </w:r>
      <w:r>
        <w:rPr>
          <w:rFonts w:ascii="Times New Roman"/>
          <w:b w:val="false"/>
          <w:i w:val="false"/>
          <w:color w:val="000000"/>
          <w:sz w:val="28"/>
        </w:rPr>
        <w:t>
      899. При расположении РУ и подстанций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 применены шины из материала, стойкого к воздействию окружающей среды, или покраска их защитным покрытием; РУ и подстанции расположены со стороны господствующего направления ветра; РУ и подстанции выполнены по наиболее простым схемам; закрытое исполнение РУ и подстанций, защищенное от проникновения пыли, вредных газов или паров в помещение.</w:t>
      </w:r>
      <w:r>
        <w:br/>
      </w:r>
      <w:r>
        <w:rPr>
          <w:rFonts w:ascii="Times New Roman"/>
          <w:b w:val="false"/>
          <w:i w:val="false"/>
          <w:color w:val="000000"/>
          <w:sz w:val="28"/>
        </w:rPr>
        <w:t>
</w:t>
      </w:r>
      <w:r>
        <w:rPr>
          <w:rFonts w:ascii="Times New Roman"/>
          <w:b w:val="false"/>
          <w:i w:val="false"/>
          <w:color w:val="000000"/>
          <w:sz w:val="28"/>
        </w:rPr>
        <w:t>
      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применяются специальные алюминиевые и сталеалюминиевые провода, защищенные от коррозии.</w:t>
      </w:r>
      <w:r>
        <w:br/>
      </w:r>
      <w:r>
        <w:rPr>
          <w:rFonts w:ascii="Times New Roman"/>
          <w:b w:val="false"/>
          <w:i w:val="false"/>
          <w:color w:val="000000"/>
          <w:sz w:val="28"/>
        </w:rPr>
        <w:t>
</w:t>
      </w:r>
      <w:r>
        <w:rPr>
          <w:rFonts w:ascii="Times New Roman"/>
          <w:b w:val="false"/>
          <w:i w:val="false"/>
          <w:color w:val="000000"/>
          <w:sz w:val="28"/>
        </w:rPr>
        <w:t>
      900. При расположении РУ и подстанций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пунктах </w:t>
      </w:r>
      <w:r>
        <w:rPr>
          <w:rFonts w:ascii="Times New Roman"/>
          <w:b w:val="false"/>
          <w:i w:val="false"/>
          <w:color w:val="000000"/>
          <w:sz w:val="28"/>
        </w:rPr>
        <w:t>931</w:t>
      </w:r>
      <w:r>
        <w:rPr>
          <w:rFonts w:ascii="Times New Roman"/>
          <w:b w:val="false"/>
          <w:i w:val="false"/>
          <w:color w:val="000000"/>
          <w:sz w:val="28"/>
        </w:rPr>
        <w:t>, </w:t>
      </w:r>
      <w:r>
        <w:rPr>
          <w:rFonts w:ascii="Times New Roman"/>
          <w:b w:val="false"/>
          <w:i w:val="false"/>
          <w:color w:val="000000"/>
          <w:sz w:val="28"/>
        </w:rPr>
        <w:t>932</w:t>
      </w:r>
      <w:r>
        <w:rPr>
          <w:rFonts w:ascii="Times New Roman"/>
          <w:b w:val="false"/>
          <w:i w:val="false"/>
          <w:color w:val="000000"/>
          <w:sz w:val="28"/>
        </w:rPr>
        <w:t>, </w:t>
      </w:r>
      <w:r>
        <w:rPr>
          <w:rFonts w:ascii="Times New Roman"/>
          <w:b w:val="false"/>
          <w:i w:val="false"/>
          <w:color w:val="000000"/>
          <w:sz w:val="28"/>
        </w:rPr>
        <w:t>959</w:t>
      </w:r>
      <w:r>
        <w:rPr>
          <w:rFonts w:ascii="Times New Roman"/>
          <w:b w:val="false"/>
          <w:i w:val="false"/>
          <w:color w:val="000000"/>
          <w:sz w:val="28"/>
        </w:rPr>
        <w:t>, </w:t>
      </w:r>
      <w:r>
        <w:rPr>
          <w:rFonts w:ascii="Times New Roman"/>
          <w:b w:val="false"/>
          <w:i w:val="false"/>
          <w:color w:val="000000"/>
          <w:sz w:val="28"/>
        </w:rPr>
        <w:t>960</w:t>
      </w:r>
      <w:r>
        <w:rPr>
          <w:rFonts w:ascii="Times New Roman"/>
          <w:b w:val="false"/>
          <w:i w:val="false"/>
          <w:color w:val="000000"/>
          <w:sz w:val="28"/>
        </w:rPr>
        <w:t xml:space="preserve"> настоящих Правил, с учетом поправок, компенсирующих снижение электрической прочности изоляции при пониженном давлении атмосферы.</w:t>
      </w:r>
      <w:r>
        <w:br/>
      </w:r>
      <w:r>
        <w:rPr>
          <w:rFonts w:ascii="Times New Roman"/>
          <w:b w:val="false"/>
          <w:i w:val="false"/>
          <w:color w:val="000000"/>
          <w:sz w:val="28"/>
        </w:rPr>
        <w:t>
</w:t>
      </w:r>
      <w:r>
        <w:rPr>
          <w:rFonts w:ascii="Times New Roman"/>
          <w:b w:val="false"/>
          <w:i w:val="false"/>
          <w:color w:val="000000"/>
          <w:sz w:val="28"/>
        </w:rPr>
        <w:t>
      901. В ОРУ, КРУН и в неотапливаемых ЗРУ, где температура окружающего воздуха может быть ниже минус 25</w:t>
      </w:r>
      <w:r>
        <w:rPr>
          <w:rFonts w:ascii="Times New Roman"/>
          <w:b w:val="false"/>
          <w:i w:val="false"/>
          <w:color w:val="000000"/>
          <w:vertAlign w:val="superscript"/>
        </w:rPr>
        <w:t>0</w:t>
      </w:r>
      <w:r>
        <w:rPr>
          <w:rFonts w:ascii="Times New Roman"/>
          <w:b w:val="false"/>
          <w:i w:val="false"/>
          <w:color w:val="000000"/>
          <w:sz w:val="28"/>
        </w:rPr>
        <w:t xml:space="preserve"> С, должен быть предусмотрен подогрев масла масляных выключателей.</w:t>
      </w:r>
      <w:r>
        <w:br/>
      </w:r>
      <w:r>
        <w:rPr>
          <w:rFonts w:ascii="Times New Roman"/>
          <w:b w:val="false"/>
          <w:i w:val="false"/>
          <w:color w:val="000000"/>
          <w:sz w:val="28"/>
        </w:rPr>
        <w:t>
</w:t>
      </w:r>
      <w:r>
        <w:rPr>
          <w:rFonts w:ascii="Times New Roman"/>
          <w:b w:val="false"/>
          <w:i w:val="false"/>
          <w:color w:val="000000"/>
          <w:sz w:val="28"/>
        </w:rPr>
        <w:t>
      Кроме того, независимо от минимальной температуры должен быть предусмотрен подогрев механизмов приводов масляных и воздушных выключателей, блоков клапанов воздушных выключателей, их агрегатных шкафов, а также других шкафов, в которых применяются аппаратура или зажимы внутренней установки.</w:t>
      </w:r>
      <w:r>
        <w:br/>
      </w:r>
      <w:r>
        <w:rPr>
          <w:rFonts w:ascii="Times New Roman"/>
          <w:b w:val="false"/>
          <w:i w:val="false"/>
          <w:color w:val="000000"/>
          <w:sz w:val="28"/>
        </w:rPr>
        <w:t>
</w:t>
      </w:r>
      <w:r>
        <w:rPr>
          <w:rFonts w:ascii="Times New Roman"/>
          <w:b w:val="false"/>
          <w:i w:val="false"/>
          <w:color w:val="000000"/>
          <w:sz w:val="28"/>
        </w:rPr>
        <w:t>
      Подогрев реле и измерительных приборов должен производиться в соответствии с требованиями, подогрев счетчиков – в соответствии с </w:t>
      </w:r>
      <w:r>
        <w:rPr>
          <w:rFonts w:ascii="Times New Roman"/>
          <w:b w:val="false"/>
          <w:i w:val="false"/>
          <w:color w:val="000000"/>
          <w:sz w:val="28"/>
        </w:rPr>
        <w:t>пунктом 104</w:t>
      </w:r>
      <w:r>
        <w:rPr>
          <w:rFonts w:ascii="Times New Roman"/>
          <w:b w:val="false"/>
          <w:i w:val="false"/>
          <w:color w:val="000000"/>
          <w:sz w:val="28"/>
        </w:rPr>
        <w:t xml:space="preserve"> и </w:t>
      </w:r>
      <w:r>
        <w:rPr>
          <w:rFonts w:ascii="Times New Roman"/>
          <w:b w:val="false"/>
          <w:i w:val="false"/>
          <w:color w:val="000000"/>
          <w:sz w:val="28"/>
        </w:rPr>
        <w:t>105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902. Ошиновка РУ и подстанций выполняется, проводом одинакового сечения из алюминиевых, сталеалюминиевых и стальных проводов, полос, труб и шин из профилей алюминия и алюминиевых сплавов электротехнического назначения.</w:t>
      </w:r>
      <w:r>
        <w:br/>
      </w:r>
      <w:r>
        <w:rPr>
          <w:rFonts w:ascii="Times New Roman"/>
          <w:b w:val="false"/>
          <w:i w:val="false"/>
          <w:color w:val="000000"/>
          <w:sz w:val="28"/>
        </w:rPr>
        <w:t>
</w:t>
      </w:r>
      <w:r>
        <w:rPr>
          <w:rFonts w:ascii="Times New Roman"/>
          <w:b w:val="false"/>
          <w:i w:val="false"/>
          <w:color w:val="000000"/>
          <w:sz w:val="28"/>
        </w:rPr>
        <w:t>
      Токопроводы выполняются в соответствии с требованиями </w:t>
      </w:r>
      <w:r>
        <w:rPr>
          <w:rFonts w:ascii="Times New Roman"/>
          <w:b w:val="false"/>
          <w:i w:val="false"/>
          <w:color w:val="000000"/>
          <w:sz w:val="28"/>
        </w:rPr>
        <w:t>главы 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903. Обозначение фаз электрооборудования и ошиновки РУ и подстанций должно выполняться в соответствии с требованиями </w:t>
      </w:r>
      <w:r>
        <w:rPr>
          <w:rFonts w:ascii="Times New Roman"/>
          <w:b w:val="false"/>
          <w:i w:val="false"/>
          <w:color w:val="000000"/>
          <w:sz w:val="28"/>
        </w:rPr>
        <w:t>главы 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904. Распределительные устройства 3 кВ и выше должны быть оборудованы оперативной блокировкой, исключающей возможность:</w:t>
      </w:r>
      <w:r>
        <w:br/>
      </w:r>
      <w:r>
        <w:rPr>
          <w:rFonts w:ascii="Times New Roman"/>
          <w:b w:val="false"/>
          <w:i w:val="false"/>
          <w:color w:val="000000"/>
          <w:sz w:val="28"/>
        </w:rPr>
        <w:t>
</w:t>
      </w:r>
      <w:r>
        <w:rPr>
          <w:rFonts w:ascii="Times New Roman"/>
          <w:b w:val="false"/>
          <w:i w:val="false"/>
          <w:color w:val="000000"/>
          <w:sz w:val="28"/>
        </w:rPr>
        <w:t>
      1) включения выключателей, отделителей и разъединителей на заземляющие ножи и короткозамыкатели;</w:t>
      </w:r>
      <w:r>
        <w:br/>
      </w:r>
      <w:r>
        <w:rPr>
          <w:rFonts w:ascii="Times New Roman"/>
          <w:b w:val="false"/>
          <w:i w:val="false"/>
          <w:color w:val="000000"/>
          <w:sz w:val="28"/>
        </w:rPr>
        <w:t>
</w:t>
      </w:r>
      <w:r>
        <w:rPr>
          <w:rFonts w:ascii="Times New Roman"/>
          <w:b w:val="false"/>
          <w:i w:val="false"/>
          <w:color w:val="000000"/>
          <w:sz w:val="28"/>
        </w:rPr>
        <w:t>
      2) включения заземляющих ножей на ошиновку, не отделенную разъединителями от ошиновки, находящейся под напряжением;</w:t>
      </w:r>
      <w:r>
        <w:br/>
      </w:r>
      <w:r>
        <w:rPr>
          <w:rFonts w:ascii="Times New Roman"/>
          <w:b w:val="false"/>
          <w:i w:val="false"/>
          <w:color w:val="000000"/>
          <w:sz w:val="28"/>
        </w:rPr>
        <w:t>
</w:t>
      </w:r>
      <w:r>
        <w:rPr>
          <w:rFonts w:ascii="Times New Roman"/>
          <w:b w:val="false"/>
          <w:i w:val="false"/>
          <w:color w:val="000000"/>
          <w:sz w:val="28"/>
        </w:rPr>
        <w:t>
      3) отключения и включения отделителями и разъединителями тока нагрузки, если это не предусмотрено конструкцией аппарата.</w:t>
      </w:r>
      <w:r>
        <w:br/>
      </w:r>
      <w:r>
        <w:rPr>
          <w:rFonts w:ascii="Times New Roman"/>
          <w:b w:val="false"/>
          <w:i w:val="false"/>
          <w:color w:val="000000"/>
          <w:sz w:val="28"/>
        </w:rPr>
        <w:t>
</w:t>
      </w:r>
      <w:r>
        <w:rPr>
          <w:rFonts w:ascii="Times New Roman"/>
          <w:b w:val="false"/>
          <w:i w:val="false"/>
          <w:color w:val="000000"/>
          <w:sz w:val="28"/>
        </w:rPr>
        <w:t>
      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r>
        <w:br/>
      </w:r>
      <w:r>
        <w:rPr>
          <w:rFonts w:ascii="Times New Roman"/>
          <w:b w:val="false"/>
          <w:i w:val="false"/>
          <w:color w:val="000000"/>
          <w:sz w:val="28"/>
        </w:rPr>
        <w:t>
</w:t>
      </w:r>
      <w:r>
        <w:rPr>
          <w:rFonts w:ascii="Times New Roman"/>
          <w:b w:val="false"/>
          <w:i w:val="false"/>
          <w:color w:val="000000"/>
          <w:sz w:val="28"/>
        </w:rPr>
        <w:t>
      Для РУ с простыми схемами электрических соединений применяется механическая (ключевая) оперативная блокировка,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r>
        <w:br/>
      </w:r>
      <w:r>
        <w:rPr>
          <w:rFonts w:ascii="Times New Roman"/>
          <w:b w:val="false"/>
          <w:i w:val="false"/>
          <w:color w:val="000000"/>
          <w:sz w:val="28"/>
        </w:rPr>
        <w:t>
</w:t>
      </w:r>
      <w:r>
        <w:rPr>
          <w:rFonts w:ascii="Times New Roman"/>
          <w:b w:val="false"/>
          <w:i w:val="false"/>
          <w:color w:val="000000"/>
          <w:sz w:val="28"/>
        </w:rPr>
        <w:t>
      905. РУ и подстанции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без применения переносных заземлений. На случай отключения заземляющих ножей в процессе их ремонта или ремонта разъединителя, оснащенного заземляющим ножом, должны быть предусмотрены заземляющие ножи у других разъединителей на данном участке схемы, расположенные со стороны возможной подачи напряжения. Последнее требование не относится к заземляющим ножам со стороны линии линейных разъединителей (при отсутствии обходной системы шин) и к заземляющим ножам, установленным как самостоятельные аппараты отдельно от разъединителей, а также к РУ в исполнении КРУЭ. В малогабаритных КРУ с аппаратами, выполняющими одновременно функции разъединителя и заземлителя, заземление отходящих фидеров и вводных ячеек может предусматриваться при помощи перевода данных аппаратов в заземляющее положение и включения силовых выключателей. При этом, должна предусматриваться блокировка против ошибочного снятия заземления.</w:t>
      </w:r>
      <w:r>
        <w:br/>
      </w:r>
      <w:r>
        <w:rPr>
          <w:rFonts w:ascii="Times New Roman"/>
          <w:b w:val="false"/>
          <w:i w:val="false"/>
          <w:color w:val="000000"/>
          <w:sz w:val="28"/>
        </w:rPr>
        <w:t>
</w:t>
      </w:r>
      <w:r>
        <w:rPr>
          <w:rFonts w:ascii="Times New Roman"/>
          <w:b w:val="false"/>
          <w:i w:val="false"/>
          <w:color w:val="000000"/>
          <w:sz w:val="28"/>
        </w:rPr>
        <w:t>
      Заземляющие ножи должны быть окрашены в полосы белого и красного цветов. Рукоятки приводов заземляющих ножей должны быть окрашены в красный цвет, а рукоятки других приводов – в цвета оборудования.</w:t>
      </w:r>
      <w:r>
        <w:br/>
      </w:r>
      <w:r>
        <w:rPr>
          <w:rFonts w:ascii="Times New Roman"/>
          <w:b w:val="false"/>
          <w:i w:val="false"/>
          <w:color w:val="000000"/>
          <w:sz w:val="28"/>
        </w:rPr>
        <w:t>
</w:t>
      </w:r>
      <w:r>
        <w:rPr>
          <w:rFonts w:ascii="Times New Roman"/>
          <w:b w:val="false"/>
          <w:i w:val="false"/>
          <w:color w:val="000000"/>
          <w:sz w:val="28"/>
        </w:rPr>
        <w:t>
      В местах, в которых стационарные заземляющие ножи не применяются, на токоведущих и заземляющих шинах должны быть подготовлены контактные поверхности для присоединения переносных заземляющих проводников.</w:t>
      </w:r>
      <w:r>
        <w:br/>
      </w:r>
      <w:r>
        <w:rPr>
          <w:rFonts w:ascii="Times New Roman"/>
          <w:b w:val="false"/>
          <w:i w:val="false"/>
          <w:color w:val="000000"/>
          <w:sz w:val="28"/>
        </w:rPr>
        <w:t>
</w:t>
      </w:r>
      <w:r>
        <w:rPr>
          <w:rFonts w:ascii="Times New Roman"/>
          <w:b w:val="false"/>
          <w:i w:val="false"/>
          <w:color w:val="000000"/>
          <w:sz w:val="28"/>
        </w:rPr>
        <w:t>
      При наличии трансформаторов напряжения заземление сборных шин осуществляется заземляющими ножами разъединителей трансформаторов напряжения.</w:t>
      </w:r>
      <w:r>
        <w:br/>
      </w:r>
      <w:r>
        <w:rPr>
          <w:rFonts w:ascii="Times New Roman"/>
          <w:b w:val="false"/>
          <w:i w:val="false"/>
          <w:color w:val="000000"/>
          <w:sz w:val="28"/>
        </w:rPr>
        <w:t>
</w:t>
      </w:r>
      <w:r>
        <w:rPr>
          <w:rFonts w:ascii="Times New Roman"/>
          <w:b w:val="false"/>
          <w:i w:val="false"/>
          <w:color w:val="000000"/>
          <w:sz w:val="28"/>
        </w:rPr>
        <w:t>
      906.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w:t>
      </w:r>
      <w:r>
        <w:rPr>
          <w:rFonts w:ascii="Times New Roman"/>
          <w:b w:val="false"/>
          <w:i w:val="false"/>
          <w:color w:val="000000"/>
          <w:sz w:val="28"/>
        </w:rPr>
        <w:t>пунктов 935</w:t>
      </w:r>
      <w:r>
        <w:rPr>
          <w:rFonts w:ascii="Times New Roman"/>
          <w:b w:val="false"/>
          <w:i w:val="false"/>
          <w:color w:val="000000"/>
          <w:sz w:val="28"/>
        </w:rPr>
        <w:t xml:space="preserve"> и </w:t>
      </w:r>
      <w:r>
        <w:rPr>
          <w:rFonts w:ascii="Times New Roman"/>
          <w:b w:val="false"/>
          <w:i w:val="false"/>
          <w:color w:val="000000"/>
          <w:sz w:val="28"/>
        </w:rPr>
        <w:t>936</w:t>
      </w:r>
      <w:r>
        <w:rPr>
          <w:rFonts w:ascii="Times New Roman"/>
          <w:b w:val="false"/>
          <w:i w:val="false"/>
          <w:color w:val="000000"/>
          <w:sz w:val="28"/>
        </w:rPr>
        <w:t xml:space="preserve"> настоящих правил), а над уровнем пола для ЗРУ и трансформаторов, установленных внутри здания, 1,9 м; сетки должны иметь отверстия размером не менее 10х10 мм и не более 25х25 мм, а также приспособления для запирания их на замок. Нижняя кромка этих ограждений в ОРУ должна располагаться на высоте 0,1–0,2 м, а в ЗРУ – на уровне пола.</w:t>
      </w:r>
      <w:r>
        <w:br/>
      </w:r>
      <w:r>
        <w:rPr>
          <w:rFonts w:ascii="Times New Roman"/>
          <w:b w:val="false"/>
          <w:i w:val="false"/>
          <w:color w:val="000000"/>
          <w:sz w:val="28"/>
        </w:rPr>
        <w:t>
</w:t>
      </w:r>
      <w:r>
        <w:rPr>
          <w:rFonts w:ascii="Times New Roman"/>
          <w:b w:val="false"/>
          <w:i w:val="false"/>
          <w:color w:val="000000"/>
          <w:sz w:val="28"/>
        </w:rPr>
        <w:t>
      Внешние ограждения должны выполняться в соответствии с требованиями, приведенными в </w:t>
      </w:r>
      <w:r>
        <w:rPr>
          <w:rFonts w:ascii="Times New Roman"/>
          <w:b w:val="false"/>
          <w:i w:val="false"/>
          <w:color w:val="000000"/>
          <w:sz w:val="28"/>
        </w:rPr>
        <w:t>пункте 918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r>
        <w:br/>
      </w:r>
      <w:r>
        <w:rPr>
          <w:rFonts w:ascii="Times New Roman"/>
          <w:b w:val="false"/>
          <w:i w:val="false"/>
          <w:color w:val="000000"/>
          <w:sz w:val="28"/>
        </w:rPr>
        <w:t>
</w:t>
      </w:r>
      <w:r>
        <w:rPr>
          <w:rFonts w:ascii="Times New Roman"/>
          <w:b w:val="false"/>
          <w:i w:val="false"/>
          <w:color w:val="000000"/>
          <w:sz w:val="28"/>
        </w:rPr>
        <w:t>
      907. В случае, когда деформации проводов (шин), обусловленные изменениями температуры, вибрацией и т.п., могут вызывать опасные механические напряжения в проводах или изоляторах, предусматриваются меры, исключающие возникновение таких напряжений (компенсаторы, ослабленное тяжение и т.п.).</w:t>
      </w:r>
      <w:r>
        <w:br/>
      </w:r>
      <w:r>
        <w:rPr>
          <w:rFonts w:ascii="Times New Roman"/>
          <w:b w:val="false"/>
          <w:i w:val="false"/>
          <w:color w:val="000000"/>
          <w:sz w:val="28"/>
        </w:rPr>
        <w:t>
</w:t>
      </w:r>
      <w:r>
        <w:rPr>
          <w:rFonts w:ascii="Times New Roman"/>
          <w:b w:val="false"/>
          <w:i w:val="false"/>
          <w:color w:val="000000"/>
          <w:sz w:val="28"/>
        </w:rPr>
        <w:t>
      908.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w:t>
      </w:r>
      <w:r>
        <w:br/>
      </w:r>
      <w:r>
        <w:rPr>
          <w:rFonts w:ascii="Times New Roman"/>
          <w:b w:val="false"/>
          <w:i w:val="false"/>
          <w:color w:val="000000"/>
          <w:sz w:val="28"/>
        </w:rPr>
        <w:t>
</w:t>
      </w:r>
      <w:r>
        <w:rPr>
          <w:rFonts w:ascii="Times New Roman"/>
          <w:b w:val="false"/>
          <w:i w:val="false"/>
          <w:color w:val="000000"/>
          <w:sz w:val="28"/>
        </w:rPr>
        <w:t>
      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r>
        <w:br/>
      </w:r>
      <w:r>
        <w:rPr>
          <w:rFonts w:ascii="Times New Roman"/>
          <w:b w:val="false"/>
          <w:i w:val="false"/>
          <w:color w:val="000000"/>
          <w:sz w:val="28"/>
        </w:rPr>
        <w:t>
</w:t>
      </w:r>
      <w:r>
        <w:rPr>
          <w:rFonts w:ascii="Times New Roman"/>
          <w:b w:val="false"/>
          <w:i w:val="false"/>
          <w:color w:val="000000"/>
          <w:sz w:val="28"/>
        </w:rPr>
        <w:t>
      909. Электропроводка цепей защиты,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r>
        <w:br/>
      </w:r>
      <w:r>
        <w:rPr>
          <w:rFonts w:ascii="Times New Roman"/>
          <w:b w:val="false"/>
          <w:i w:val="false"/>
          <w:color w:val="000000"/>
          <w:sz w:val="28"/>
        </w:rPr>
        <w:t>
</w:t>
      </w:r>
      <w:r>
        <w:rPr>
          <w:rFonts w:ascii="Times New Roman"/>
          <w:b w:val="false"/>
          <w:i w:val="false"/>
          <w:color w:val="000000"/>
          <w:sz w:val="28"/>
        </w:rPr>
        <w:t>
      910.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r>
        <w:br/>
      </w:r>
      <w:r>
        <w:rPr>
          <w:rFonts w:ascii="Times New Roman"/>
          <w:b w:val="false"/>
          <w:i w:val="false"/>
          <w:color w:val="000000"/>
          <w:sz w:val="28"/>
        </w:rPr>
        <w:t>
</w:t>
      </w:r>
      <w:r>
        <w:rPr>
          <w:rFonts w:ascii="Times New Roman"/>
          <w:b w:val="false"/>
          <w:i w:val="false"/>
          <w:color w:val="000000"/>
          <w:sz w:val="28"/>
        </w:rPr>
        <w:t>
      911. Распределительные устройства и подстанции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r>
        <w:br/>
      </w:r>
      <w:r>
        <w:rPr>
          <w:rFonts w:ascii="Times New Roman"/>
          <w:b w:val="false"/>
          <w:i w:val="false"/>
          <w:color w:val="000000"/>
          <w:sz w:val="28"/>
        </w:rPr>
        <w:t>
</w:t>
      </w:r>
      <w:r>
        <w:rPr>
          <w:rFonts w:ascii="Times New Roman"/>
          <w:b w:val="false"/>
          <w:i w:val="false"/>
          <w:color w:val="000000"/>
          <w:sz w:val="28"/>
        </w:rPr>
        <w:t>
      912. Распределительное устройство и подстанции должны быть обеспечены телефонной связью в соответствии с принятой системой обслуживания.</w:t>
      </w:r>
      <w:r>
        <w:br/>
      </w:r>
      <w:r>
        <w:rPr>
          <w:rFonts w:ascii="Times New Roman"/>
          <w:b w:val="false"/>
          <w:i w:val="false"/>
          <w:color w:val="000000"/>
          <w:sz w:val="28"/>
        </w:rPr>
        <w:t>
</w:t>
      </w:r>
      <w:r>
        <w:rPr>
          <w:rFonts w:ascii="Times New Roman"/>
          <w:b w:val="false"/>
          <w:i w:val="false"/>
          <w:color w:val="000000"/>
          <w:sz w:val="28"/>
        </w:rPr>
        <w:t>
      913. Размещение РУ и подстанций, генеральный план и инженерная подготовка территории и защита их от затопления, оползней, лавин и т.п. должны быть выполнены в соответствии с требованиями СНиП.</w:t>
      </w:r>
      <w:r>
        <w:br/>
      </w:r>
      <w:r>
        <w:rPr>
          <w:rFonts w:ascii="Times New Roman"/>
          <w:b w:val="false"/>
          <w:i w:val="false"/>
          <w:color w:val="000000"/>
          <w:sz w:val="28"/>
        </w:rPr>
        <w:t>
</w:t>
      </w:r>
      <w:r>
        <w:rPr>
          <w:rFonts w:ascii="Times New Roman"/>
          <w:b w:val="false"/>
          <w:i w:val="false"/>
          <w:color w:val="000000"/>
          <w:sz w:val="28"/>
        </w:rPr>
        <w:t>
      914.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r>
        <w:br/>
      </w:r>
      <w:r>
        <w:rPr>
          <w:rFonts w:ascii="Times New Roman"/>
          <w:b w:val="false"/>
          <w:i w:val="false"/>
          <w:color w:val="000000"/>
          <w:sz w:val="28"/>
        </w:rPr>
        <w:t>
</w:t>
      </w:r>
      <w:r>
        <w:rPr>
          <w:rFonts w:ascii="Times New Roman"/>
          <w:b w:val="false"/>
          <w:i w:val="false"/>
          <w:color w:val="000000"/>
          <w:sz w:val="28"/>
        </w:rPr>
        <w:t>
      915. Расстояния между РУ (подстанциями) и деревьями высотой более 4 м должны быть такими, чтобы исключались повреждения оборудования и ошиновки при падении дерева.</w:t>
      </w:r>
      <w:r>
        <w:br/>
      </w:r>
      <w:r>
        <w:rPr>
          <w:rFonts w:ascii="Times New Roman"/>
          <w:b w:val="false"/>
          <w:i w:val="false"/>
          <w:color w:val="000000"/>
          <w:sz w:val="28"/>
        </w:rPr>
        <w:t>
</w:t>
      </w:r>
      <w:r>
        <w:rPr>
          <w:rFonts w:ascii="Times New Roman"/>
          <w:b w:val="false"/>
          <w:i w:val="false"/>
          <w:color w:val="000000"/>
          <w:sz w:val="28"/>
        </w:rPr>
        <w:t>
      916. Для РУ и подстанций,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указанных в СНиП.</w:t>
      </w:r>
      <w:r>
        <w:br/>
      </w:r>
      <w:r>
        <w:rPr>
          <w:rFonts w:ascii="Times New Roman"/>
          <w:b w:val="false"/>
          <w:i w:val="false"/>
          <w:color w:val="000000"/>
          <w:sz w:val="28"/>
        </w:rPr>
        <w:t>
</w:t>
      </w:r>
      <w:r>
        <w:rPr>
          <w:rFonts w:ascii="Times New Roman"/>
          <w:b w:val="false"/>
          <w:i w:val="false"/>
          <w:color w:val="000000"/>
          <w:sz w:val="28"/>
        </w:rPr>
        <w:t>
      917. Распределительные устройства и подстанции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r>
        <w:br/>
      </w:r>
      <w:r>
        <w:rPr>
          <w:rFonts w:ascii="Times New Roman"/>
          <w:b w:val="false"/>
          <w:i w:val="false"/>
          <w:color w:val="000000"/>
          <w:sz w:val="28"/>
        </w:rPr>
        <w:t>
</w:t>
      </w:r>
      <w:r>
        <w:rPr>
          <w:rFonts w:ascii="Times New Roman"/>
          <w:b w:val="false"/>
          <w:i w:val="false"/>
          <w:color w:val="000000"/>
          <w:sz w:val="28"/>
        </w:rPr>
        <w:t>
      918. Для РУ и подстанций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подстанций без постоянного дежурства персонала допускается устройство неутепленных уборных с водонепроницаемыми выгребами.</w:t>
      </w:r>
      <w:r>
        <w:br/>
      </w:r>
      <w:r>
        <w:rPr>
          <w:rFonts w:ascii="Times New Roman"/>
          <w:b w:val="false"/>
          <w:i w:val="false"/>
          <w:color w:val="000000"/>
          <w:sz w:val="28"/>
        </w:rPr>
        <w:t>
</w:t>
      </w:r>
      <w:r>
        <w:rPr>
          <w:rFonts w:ascii="Times New Roman"/>
          <w:b w:val="false"/>
          <w:i w:val="false"/>
          <w:color w:val="000000"/>
          <w:sz w:val="28"/>
        </w:rPr>
        <w:t>
      При расположении подстанций 110 кВ и выше без постоянного дежурства персонала вблизи существующих систем водоснабжения и канализации (на расстоянии до 0,5 км) в здании общеподстанционного пункта управления (ОПУ) должны предусматриваться санитарные канализационные узлы.</w:t>
      </w:r>
      <w:r>
        <w:br/>
      </w:r>
      <w:r>
        <w:rPr>
          <w:rFonts w:ascii="Times New Roman"/>
          <w:b w:val="false"/>
          <w:i w:val="false"/>
          <w:color w:val="000000"/>
          <w:sz w:val="28"/>
        </w:rPr>
        <w:t>
</w:t>
      </w:r>
      <w:r>
        <w:rPr>
          <w:rFonts w:ascii="Times New Roman"/>
          <w:b w:val="false"/>
          <w:i w:val="false"/>
          <w:color w:val="000000"/>
          <w:sz w:val="28"/>
        </w:rPr>
        <w:t>
      919. Территория ОРУ и подстанции должны быть ограждены внешним забором высотой 1,8–2,0 м. Внешние заборы высотой более 2,0 м применяются в местах с высокими снежными заносами, а также для подстанций со специальным режимом допуска на их территорию.</w:t>
      </w:r>
      <w:r>
        <w:br/>
      </w:r>
      <w:r>
        <w:rPr>
          <w:rFonts w:ascii="Times New Roman"/>
          <w:b w:val="false"/>
          <w:i w:val="false"/>
          <w:color w:val="000000"/>
          <w:sz w:val="28"/>
        </w:rPr>
        <w:t>
</w:t>
      </w:r>
      <w:r>
        <w:rPr>
          <w:rFonts w:ascii="Times New Roman"/>
          <w:b w:val="false"/>
          <w:i w:val="false"/>
          <w:color w:val="000000"/>
          <w:sz w:val="28"/>
        </w:rPr>
        <w:t>
      Вспомогательные сооружения (мастерские, склады, ОПУ и т.п.), расположенные на территории ОРУ, огораживается внутренним забором высотой 1,6 м.</w:t>
      </w:r>
      <w:r>
        <w:br/>
      </w:r>
      <w:r>
        <w:rPr>
          <w:rFonts w:ascii="Times New Roman"/>
          <w:b w:val="false"/>
          <w:i w:val="false"/>
          <w:color w:val="000000"/>
          <w:sz w:val="28"/>
        </w:rPr>
        <w:t>
</w:t>
      </w:r>
      <w:r>
        <w:rPr>
          <w:rFonts w:ascii="Times New Roman"/>
          <w:b w:val="false"/>
          <w:i w:val="false"/>
          <w:color w:val="000000"/>
          <w:sz w:val="28"/>
        </w:rPr>
        <w:t>
      При расположении ОРУ (подстанции) на территории электростанций эти ОРУ (подстанции) должны быть ограждены внутренним забором высотой 1,6 м.</w:t>
      </w:r>
      <w:r>
        <w:br/>
      </w:r>
      <w:r>
        <w:rPr>
          <w:rFonts w:ascii="Times New Roman"/>
          <w:b w:val="false"/>
          <w:i w:val="false"/>
          <w:color w:val="000000"/>
          <w:sz w:val="28"/>
        </w:rPr>
        <w:t>
</w:t>
      </w:r>
      <w:r>
        <w:rPr>
          <w:rFonts w:ascii="Times New Roman"/>
          <w:b w:val="false"/>
          <w:i w:val="false"/>
          <w:color w:val="000000"/>
          <w:sz w:val="28"/>
        </w:rPr>
        <w:t>
      Заборы могут быть сплошными, сетчатыми или решетчатыми.</w:t>
      </w:r>
      <w:r>
        <w:br/>
      </w:r>
      <w:r>
        <w:rPr>
          <w:rFonts w:ascii="Times New Roman"/>
          <w:b w:val="false"/>
          <w:i w:val="false"/>
          <w:color w:val="000000"/>
          <w:sz w:val="28"/>
        </w:rPr>
        <w:t>
</w:t>
      </w:r>
      <w:r>
        <w:rPr>
          <w:rFonts w:ascii="Times New Roman"/>
          <w:b w:val="false"/>
          <w:i w:val="false"/>
          <w:color w:val="000000"/>
          <w:sz w:val="28"/>
        </w:rPr>
        <w:t>
      Заборы предусматриваются:</w:t>
      </w:r>
      <w:r>
        <w:br/>
      </w:r>
      <w:r>
        <w:rPr>
          <w:rFonts w:ascii="Times New Roman"/>
          <w:b w:val="false"/>
          <w:i w:val="false"/>
          <w:color w:val="000000"/>
          <w:sz w:val="28"/>
        </w:rPr>
        <w:t>
</w:t>
      </w:r>
      <w:r>
        <w:rPr>
          <w:rFonts w:ascii="Times New Roman"/>
          <w:b w:val="false"/>
          <w:i w:val="false"/>
          <w:color w:val="000000"/>
          <w:sz w:val="28"/>
        </w:rPr>
        <w:t>
      1) для закрытых подстанций, расположенных на охраняемой территории промышленного предприятия;</w:t>
      </w:r>
      <w:r>
        <w:br/>
      </w:r>
      <w:r>
        <w:rPr>
          <w:rFonts w:ascii="Times New Roman"/>
          <w:b w:val="false"/>
          <w:i w:val="false"/>
          <w:color w:val="000000"/>
          <w:sz w:val="28"/>
        </w:rPr>
        <w:t>
</w:t>
      </w:r>
      <w:r>
        <w:rPr>
          <w:rFonts w:ascii="Times New Roman"/>
          <w:b w:val="false"/>
          <w:i w:val="false"/>
          <w:color w:val="000000"/>
          <w:sz w:val="28"/>
        </w:rPr>
        <w:t>
      2) для закрытых подстанций, расположенных на территории городов и поселков;</w:t>
      </w:r>
      <w:r>
        <w:br/>
      </w:r>
      <w:r>
        <w:rPr>
          <w:rFonts w:ascii="Times New Roman"/>
          <w:b w:val="false"/>
          <w:i w:val="false"/>
          <w:color w:val="000000"/>
          <w:sz w:val="28"/>
        </w:rPr>
        <w:t>
</w:t>
      </w:r>
      <w:r>
        <w:rPr>
          <w:rFonts w:ascii="Times New Roman"/>
          <w:b w:val="false"/>
          <w:i w:val="false"/>
          <w:color w:val="000000"/>
          <w:sz w:val="28"/>
        </w:rPr>
        <w:t>
      3) для столбовых подстанций.</w:t>
      </w:r>
      <w:r>
        <w:br/>
      </w:r>
      <w:r>
        <w:rPr>
          <w:rFonts w:ascii="Times New Roman"/>
          <w:b w:val="false"/>
          <w:i w:val="false"/>
          <w:color w:val="000000"/>
          <w:sz w:val="28"/>
        </w:rPr>
        <w:t>
</w:t>
      </w:r>
      <w:r>
        <w:rPr>
          <w:rFonts w:ascii="Times New Roman"/>
          <w:b w:val="false"/>
          <w:i w:val="false"/>
          <w:color w:val="000000"/>
          <w:sz w:val="28"/>
        </w:rPr>
        <w:t>
      920. Металлические конструкции ЗРУ, ОРУ и подстанций, а также подземные части металлических и железобетонных конструкций должны быть защищены от коррозии.</w:t>
      </w:r>
      <w:r>
        <w:br/>
      </w:r>
      <w:r>
        <w:rPr>
          <w:rFonts w:ascii="Times New Roman"/>
          <w:b w:val="false"/>
          <w:i w:val="false"/>
          <w:color w:val="000000"/>
          <w:sz w:val="28"/>
        </w:rPr>
        <w:t>
</w:t>
      </w:r>
      <w:r>
        <w:rPr>
          <w:rFonts w:ascii="Times New Roman"/>
          <w:b w:val="false"/>
          <w:i w:val="false"/>
          <w:color w:val="000000"/>
          <w:sz w:val="28"/>
        </w:rPr>
        <w:t>
      921. Для территории ОРУ и подстанций,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r>
        <w:br/>
      </w:r>
      <w:r>
        <w:rPr>
          <w:rFonts w:ascii="Times New Roman"/>
          <w:b w:val="false"/>
          <w:i w:val="false"/>
          <w:color w:val="000000"/>
          <w:sz w:val="28"/>
        </w:rPr>
        <w:t>
</w:t>
      </w:r>
      <w:r>
        <w:rPr>
          <w:rFonts w:ascii="Times New Roman"/>
          <w:b w:val="false"/>
          <w:i w:val="false"/>
          <w:color w:val="000000"/>
          <w:sz w:val="28"/>
        </w:rPr>
        <w:t>
      922. В качестве оперативного тока на подстанциях должен применяться переменный ток во всех случаях, когда это возможно и ведет к упрощению и удешевлению электроустановок при обеспечении необходимой надежности их работы.</w:t>
      </w:r>
    </w:p>
    <w:bookmarkEnd w:id="292"/>
    <w:bookmarkStart w:name="z3241" w:id="293"/>
    <w:p>
      <w:pPr>
        <w:spacing w:after="0"/>
        <w:ind w:left="0"/>
        <w:jc w:val="left"/>
      </w:pPr>
      <w:r>
        <w:rPr>
          <w:rFonts w:ascii="Times New Roman"/>
          <w:b/>
          <w:i w:val="false"/>
          <w:color w:val="000000"/>
        </w:rPr>
        <w:t xml:space="preserve"> 
2. Открытые распределительные устройства</w:t>
      </w:r>
    </w:p>
    <w:bookmarkEnd w:id="293"/>
    <w:bookmarkStart w:name="z3242" w:id="294"/>
    <w:p>
      <w:pPr>
        <w:spacing w:after="0"/>
        <w:ind w:left="0"/>
        <w:jc w:val="both"/>
      </w:pPr>
      <w:r>
        <w:rPr>
          <w:rFonts w:ascii="Times New Roman"/>
          <w:b w:val="false"/>
          <w:i w:val="false"/>
          <w:color w:val="000000"/>
          <w:sz w:val="28"/>
        </w:rPr>
        <w:t>
      923. В ОРУ 110 кВ и выше должен быть предусмотрен проезд для передвижных монтажно-ремонтных механизмов и приспособлений, а также передвижных лабораторий.</w:t>
      </w:r>
      <w:r>
        <w:br/>
      </w:r>
      <w:r>
        <w:rPr>
          <w:rFonts w:ascii="Times New Roman"/>
          <w:b w:val="false"/>
          <w:i w:val="false"/>
          <w:color w:val="000000"/>
          <w:sz w:val="28"/>
        </w:rPr>
        <w:t>
</w:t>
      </w:r>
      <w:r>
        <w:rPr>
          <w:rFonts w:ascii="Times New Roman"/>
          <w:b w:val="false"/>
          <w:i w:val="false"/>
          <w:color w:val="000000"/>
          <w:sz w:val="28"/>
        </w:rPr>
        <w:t>
      924. Соединение гибких проводов в пролетах выполняется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r>
        <w:br/>
      </w:r>
      <w:r>
        <w:rPr>
          <w:rFonts w:ascii="Times New Roman"/>
          <w:b w:val="false"/>
          <w:i w:val="false"/>
          <w:color w:val="000000"/>
          <w:sz w:val="28"/>
        </w:rPr>
        <w:t>
</w:t>
      </w:r>
      <w:r>
        <w:rPr>
          <w:rFonts w:ascii="Times New Roman"/>
          <w:b w:val="false"/>
          <w:i w:val="false"/>
          <w:color w:val="000000"/>
          <w:sz w:val="28"/>
        </w:rPr>
        <w:t>
      Пайка и скрутка проводов не допускаются.</w:t>
      </w:r>
      <w:r>
        <w:br/>
      </w:r>
      <w:r>
        <w:rPr>
          <w:rFonts w:ascii="Times New Roman"/>
          <w:b w:val="false"/>
          <w:i w:val="false"/>
          <w:color w:val="000000"/>
          <w:sz w:val="28"/>
        </w:rPr>
        <w:t>
</w:t>
      </w:r>
      <w:r>
        <w:rPr>
          <w:rFonts w:ascii="Times New Roman"/>
          <w:b w:val="false"/>
          <w:i w:val="false"/>
          <w:color w:val="000000"/>
          <w:sz w:val="28"/>
        </w:rPr>
        <w:t>
      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r>
        <w:br/>
      </w:r>
      <w:r>
        <w:rPr>
          <w:rFonts w:ascii="Times New Roman"/>
          <w:b w:val="false"/>
          <w:i w:val="false"/>
          <w:color w:val="000000"/>
          <w:sz w:val="28"/>
        </w:rPr>
        <w:t>
</w:t>
      </w:r>
      <w:r>
        <w:rPr>
          <w:rFonts w:ascii="Times New Roman"/>
          <w:b w:val="false"/>
          <w:i w:val="false"/>
          <w:color w:val="000000"/>
          <w:sz w:val="28"/>
        </w:rPr>
        <w:t>
      Гирлянды изоляторов для подвески шин в ОРУ могут быть одноцепными. Если одноцепная гирлянда не удовлетворяет условиям механических нагрузок, то применяется двухцепная.</w:t>
      </w:r>
      <w:r>
        <w:br/>
      </w:r>
      <w:r>
        <w:rPr>
          <w:rFonts w:ascii="Times New Roman"/>
          <w:b w:val="false"/>
          <w:i w:val="false"/>
          <w:color w:val="000000"/>
          <w:sz w:val="28"/>
        </w:rPr>
        <w:t>
</w:t>
      </w:r>
      <w:r>
        <w:rPr>
          <w:rFonts w:ascii="Times New Roman"/>
          <w:b w:val="false"/>
          <w:i w:val="false"/>
          <w:color w:val="000000"/>
          <w:sz w:val="28"/>
        </w:rPr>
        <w:t>
      Разделительные (врезные) гирлянды не допускаются, за исключением гирлянд, с помощью которых осуществляется подвеска высокочастотных заградителей.</w:t>
      </w:r>
      <w:r>
        <w:br/>
      </w:r>
      <w:r>
        <w:rPr>
          <w:rFonts w:ascii="Times New Roman"/>
          <w:b w:val="false"/>
          <w:i w:val="false"/>
          <w:color w:val="000000"/>
          <w:sz w:val="28"/>
        </w:rPr>
        <w:t>
</w:t>
      </w:r>
      <w:r>
        <w:rPr>
          <w:rFonts w:ascii="Times New Roman"/>
          <w:b w:val="false"/>
          <w:i w:val="false"/>
          <w:color w:val="000000"/>
          <w:sz w:val="28"/>
        </w:rPr>
        <w:t>
      925. Ответвления от сборных шин ОРУ, располагаются ниже сборных шин. Подвеска ошиновки одним пролетом над двумя и более секциями или системами сборных шин не допускается.</w:t>
      </w:r>
      <w:r>
        <w:br/>
      </w:r>
      <w:r>
        <w:rPr>
          <w:rFonts w:ascii="Times New Roman"/>
          <w:b w:val="false"/>
          <w:i w:val="false"/>
          <w:color w:val="000000"/>
          <w:sz w:val="28"/>
        </w:rPr>
        <w:t>
</w:t>
      </w:r>
      <w:r>
        <w:rPr>
          <w:rFonts w:ascii="Times New Roman"/>
          <w:b w:val="false"/>
          <w:i w:val="false"/>
          <w:color w:val="000000"/>
          <w:sz w:val="28"/>
        </w:rPr>
        <w:t>
      926. Нагрузки на шины и конструкции от ветра и гололеда, а также расчетные температуры воздуха должны определяться в соответствии с требованиями </w:t>
      </w:r>
      <w:r>
        <w:rPr>
          <w:rFonts w:ascii="Times New Roman"/>
          <w:b w:val="false"/>
          <w:i w:val="false"/>
          <w:color w:val="000000"/>
          <w:sz w:val="28"/>
        </w:rPr>
        <w:t>главы 11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определении нагрузок на гибкие шины должен учитываться и вес гирлянды изоляторов и спусков к аппаратам и трансформаторам.</w:t>
      </w:r>
      <w:r>
        <w:br/>
      </w:r>
      <w:r>
        <w:rPr>
          <w:rFonts w:ascii="Times New Roman"/>
          <w:b w:val="false"/>
          <w:i w:val="false"/>
          <w:color w:val="000000"/>
          <w:sz w:val="28"/>
        </w:rPr>
        <w:t>
</w:t>
      </w:r>
      <w:r>
        <w:rPr>
          <w:rFonts w:ascii="Times New Roman"/>
          <w:b w:val="false"/>
          <w:i w:val="false"/>
          <w:color w:val="000000"/>
          <w:sz w:val="28"/>
        </w:rPr>
        <w:t>
      При определении нагрузок на конструкции учитываются дополнительные нагрузки от массы человека с инструментом и монтажных приспособлений: 200 кг – при применении гирлянд изоляторов для анкерных опор и 150 кг – для промежуточных; 100 кг – при опорных изоляторах.</w:t>
      </w:r>
      <w:r>
        <w:br/>
      </w:r>
      <w:r>
        <w:rPr>
          <w:rFonts w:ascii="Times New Roman"/>
          <w:b w:val="false"/>
          <w:i w:val="false"/>
          <w:color w:val="000000"/>
          <w:sz w:val="28"/>
        </w:rPr>
        <w:t>
</w:t>
      </w:r>
      <w:r>
        <w:rPr>
          <w:rFonts w:ascii="Times New Roman"/>
          <w:b w:val="false"/>
          <w:i w:val="false"/>
          <w:color w:val="000000"/>
          <w:sz w:val="28"/>
        </w:rPr>
        <w:t>
      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r>
        <w:br/>
      </w:r>
      <w:r>
        <w:rPr>
          <w:rFonts w:ascii="Times New Roman"/>
          <w:b w:val="false"/>
          <w:i w:val="false"/>
          <w:color w:val="000000"/>
          <w:sz w:val="28"/>
        </w:rPr>
        <w:t>
</w:t>
      </w:r>
      <w:r>
        <w:rPr>
          <w:rFonts w:ascii="Times New Roman"/>
          <w:b w:val="false"/>
          <w:i w:val="false"/>
          <w:color w:val="000000"/>
          <w:sz w:val="28"/>
        </w:rPr>
        <w:t>
      927. Коэффициент запаса механической прочности для гибких шин при нагрузках, соответствующих требованиям, приведенным в </w:t>
      </w:r>
      <w:r>
        <w:rPr>
          <w:rFonts w:ascii="Times New Roman"/>
          <w:b w:val="false"/>
          <w:i w:val="false"/>
          <w:color w:val="000000"/>
          <w:sz w:val="28"/>
        </w:rPr>
        <w:t>пункте 904</w:t>
      </w:r>
      <w:r>
        <w:rPr>
          <w:rFonts w:ascii="Times New Roman"/>
          <w:b w:val="false"/>
          <w:i w:val="false"/>
          <w:color w:val="000000"/>
          <w:sz w:val="28"/>
        </w:rPr>
        <w:t xml:space="preserve"> настоящих Правил, должен быть не менее 3 по отношению к их временному сопротивлению разрыву.</w:t>
      </w:r>
      <w:r>
        <w:br/>
      </w:r>
      <w:r>
        <w:rPr>
          <w:rFonts w:ascii="Times New Roman"/>
          <w:b w:val="false"/>
          <w:i w:val="false"/>
          <w:color w:val="000000"/>
          <w:sz w:val="28"/>
        </w:rPr>
        <w:t>
</w:t>
      </w:r>
      <w:r>
        <w:rPr>
          <w:rFonts w:ascii="Times New Roman"/>
          <w:b w:val="false"/>
          <w:i w:val="false"/>
          <w:color w:val="000000"/>
          <w:sz w:val="28"/>
        </w:rPr>
        <w:t>
      928. Коэффициент запаса механической прочности для подвесных изоляторов при нагрузках, соответствующих требованиям, приведенным в </w:t>
      </w:r>
      <w:r>
        <w:rPr>
          <w:rFonts w:ascii="Times New Roman"/>
          <w:b w:val="false"/>
          <w:i w:val="false"/>
          <w:color w:val="000000"/>
          <w:sz w:val="28"/>
        </w:rPr>
        <w:t>пункте 904</w:t>
      </w:r>
      <w:r>
        <w:rPr>
          <w:rFonts w:ascii="Times New Roman"/>
          <w:b w:val="false"/>
          <w:i w:val="false"/>
          <w:color w:val="000000"/>
          <w:sz w:val="28"/>
        </w:rPr>
        <w:t xml:space="preserve"> настоящих Правил, должен быть не менее 4 по отношению к гарантированной минимальной разрушающей нагрузке целого изолятора (механической или электромеханической).</w:t>
      </w:r>
      <w:r>
        <w:br/>
      </w:r>
      <w:r>
        <w:rPr>
          <w:rFonts w:ascii="Times New Roman"/>
          <w:b w:val="false"/>
          <w:i w:val="false"/>
          <w:color w:val="000000"/>
          <w:sz w:val="28"/>
        </w:rPr>
        <w:t>
</w:t>
      </w:r>
      <w:r>
        <w:rPr>
          <w:rFonts w:ascii="Times New Roman"/>
          <w:b w:val="false"/>
          <w:i w:val="false"/>
          <w:color w:val="000000"/>
          <w:sz w:val="28"/>
        </w:rPr>
        <w:t>
      929. Расчетные механические усилия, передающиеся при КЗ жесткими шинами на опорные изоляторы, должны приниматься в соответствии с </w:t>
      </w:r>
      <w:r>
        <w:rPr>
          <w:rFonts w:ascii="Times New Roman"/>
          <w:b w:val="false"/>
          <w:i w:val="false"/>
          <w:color w:val="000000"/>
          <w:sz w:val="28"/>
        </w:rPr>
        <w:t>пунктом 73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930. Коэффициент запаса механической прочности в сцепной арматуре для гибких шин при нагрузках, соответствующих требованиям, приведенным в </w:t>
      </w:r>
      <w:r>
        <w:rPr>
          <w:rFonts w:ascii="Times New Roman"/>
          <w:b w:val="false"/>
          <w:i w:val="false"/>
          <w:color w:val="000000"/>
          <w:sz w:val="28"/>
        </w:rPr>
        <w:t>пункте 924</w:t>
      </w:r>
      <w:r>
        <w:rPr>
          <w:rFonts w:ascii="Times New Roman"/>
          <w:b w:val="false"/>
          <w:i w:val="false"/>
          <w:color w:val="000000"/>
          <w:sz w:val="28"/>
        </w:rPr>
        <w:t xml:space="preserve"> настоящих Правил, должен быть не менее 3 по отношению к минимальной разрушающей нагрузке.</w:t>
      </w:r>
      <w:r>
        <w:br/>
      </w:r>
      <w:r>
        <w:rPr>
          <w:rFonts w:ascii="Times New Roman"/>
          <w:b w:val="false"/>
          <w:i w:val="false"/>
          <w:color w:val="000000"/>
          <w:sz w:val="28"/>
        </w:rPr>
        <w:t>
</w:t>
      </w:r>
      <w:r>
        <w:rPr>
          <w:rFonts w:ascii="Times New Roman"/>
          <w:b w:val="false"/>
          <w:i w:val="false"/>
          <w:color w:val="000000"/>
          <w:sz w:val="28"/>
        </w:rPr>
        <w:t>
      931. Опоры для подвески шин ОРУ должны выполняться сборными железобетонными или из стали.</w:t>
      </w:r>
      <w:r>
        <w:br/>
      </w:r>
      <w:r>
        <w:rPr>
          <w:rFonts w:ascii="Times New Roman"/>
          <w:b w:val="false"/>
          <w:i w:val="false"/>
          <w:color w:val="000000"/>
          <w:sz w:val="28"/>
        </w:rPr>
        <w:t>
</w:t>
      </w:r>
      <w:r>
        <w:rPr>
          <w:rFonts w:ascii="Times New Roman"/>
          <w:b w:val="false"/>
          <w:i w:val="false"/>
          <w:color w:val="000000"/>
          <w:sz w:val="28"/>
        </w:rPr>
        <w:t>
      932. Опоры для крепления шин ОРУ выполняются и рассчитываются как промежуточные или концевые в соответствии с требованиями, приведенными в главы 11 настоящих Правил. Промежуточные опоры, временно используемые как концевые, должны быть усилены при помощи оттяжек.</w:t>
      </w:r>
      <w:r>
        <w:br/>
      </w:r>
      <w:r>
        <w:rPr>
          <w:rFonts w:ascii="Times New Roman"/>
          <w:b w:val="false"/>
          <w:i w:val="false"/>
          <w:color w:val="000000"/>
          <w:sz w:val="28"/>
        </w:rPr>
        <w:t>
</w:t>
      </w:r>
      <w:r>
        <w:rPr>
          <w:rFonts w:ascii="Times New Roman"/>
          <w:b w:val="false"/>
          <w:i w:val="false"/>
          <w:color w:val="000000"/>
          <w:sz w:val="28"/>
        </w:rPr>
        <w:t>
      933. Количество подвесных и опорных изоляторов, внешняя изоляция электрооборудования РУ выбираются в соответствии с «Инструкцией по проектированию изоляции в районах с чистой и загрязненной атмосферой».</w:t>
      </w:r>
      <w:r>
        <w:br/>
      </w:r>
      <w:r>
        <w:rPr>
          <w:rFonts w:ascii="Times New Roman"/>
          <w:b w:val="false"/>
          <w:i w:val="false"/>
          <w:color w:val="000000"/>
          <w:sz w:val="28"/>
        </w:rPr>
        <w:t>
</w:t>
      </w:r>
      <w:r>
        <w:rPr>
          <w:rFonts w:ascii="Times New Roman"/>
          <w:b w:val="false"/>
          <w:i w:val="false"/>
          <w:color w:val="000000"/>
          <w:sz w:val="28"/>
        </w:rPr>
        <w:t>
      934. Расстояния в свету при жестких шинах между токоведущими и заземленными частями Аф-з и между токоведущими частями разных фаз Аф-ф должны быть не менее значений, приведенных в рисунке 1 таблицы 130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 случае применения вместо разрядников ограничителей перенапряжений 10–500 кВ с защитным уровнем фаза-земля 1,8 расстояния, указанные в пунктах </w:t>
      </w:r>
      <w:r>
        <w:rPr>
          <w:rFonts w:ascii="Times New Roman"/>
          <w:b w:val="false"/>
          <w:i w:val="false"/>
          <w:color w:val="000000"/>
          <w:sz w:val="28"/>
        </w:rPr>
        <w:t>932</w:t>
      </w:r>
      <w:r>
        <w:rPr>
          <w:rFonts w:ascii="Times New Roman"/>
          <w:b w:val="false"/>
          <w:i w:val="false"/>
          <w:color w:val="000000"/>
          <w:sz w:val="28"/>
        </w:rPr>
        <w:t>–</w:t>
      </w:r>
      <w:r>
        <w:rPr>
          <w:rFonts w:ascii="Times New Roman"/>
          <w:b w:val="false"/>
          <w:i w:val="false"/>
          <w:color w:val="000000"/>
          <w:sz w:val="28"/>
        </w:rPr>
        <w:t>942</w:t>
      </w:r>
      <w:r>
        <w:rPr>
          <w:rFonts w:ascii="Times New Roman"/>
          <w:b w:val="false"/>
          <w:i w:val="false"/>
          <w:color w:val="000000"/>
          <w:sz w:val="28"/>
        </w:rPr>
        <w:t>, </w:t>
      </w:r>
      <w:r>
        <w:rPr>
          <w:rFonts w:ascii="Times New Roman"/>
          <w:b w:val="false"/>
          <w:i w:val="false"/>
          <w:color w:val="000000"/>
          <w:sz w:val="28"/>
        </w:rPr>
        <w:t>959</w:t>
      </w:r>
      <w:r>
        <w:rPr>
          <w:rFonts w:ascii="Times New Roman"/>
          <w:b w:val="false"/>
          <w:i w:val="false"/>
          <w:color w:val="000000"/>
          <w:sz w:val="28"/>
        </w:rPr>
        <w:t xml:space="preserve"> настоящих Правил, сокращаются до значений, указанных в </w:t>
      </w:r>
      <w:r>
        <w:rPr>
          <w:rFonts w:ascii="Times New Roman"/>
          <w:b w:val="false"/>
          <w:i w:val="false"/>
          <w:color w:val="000000"/>
          <w:sz w:val="28"/>
        </w:rPr>
        <w:t>таблице 129</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 случае, если в высокогорных установках расстояния между фазами увеличиваются по сравнению с приведенными в таблицах </w:t>
      </w:r>
      <w:r>
        <w:rPr>
          <w:rFonts w:ascii="Times New Roman"/>
          <w:b w:val="false"/>
          <w:i w:val="false"/>
          <w:color w:val="000000"/>
          <w:sz w:val="28"/>
        </w:rPr>
        <w:t>129</w:t>
      </w:r>
      <w:r>
        <w:rPr>
          <w:rFonts w:ascii="Times New Roman"/>
          <w:b w:val="false"/>
          <w:i w:val="false"/>
          <w:color w:val="000000"/>
          <w:sz w:val="28"/>
        </w:rPr>
        <w:t xml:space="preserve"> и </w:t>
      </w:r>
      <w:r>
        <w:rPr>
          <w:rFonts w:ascii="Times New Roman"/>
          <w:b w:val="false"/>
          <w:i w:val="false"/>
          <w:color w:val="000000"/>
          <w:sz w:val="28"/>
        </w:rPr>
        <w:t xml:space="preserve">130 </w:t>
      </w:r>
      <w:r>
        <w:rPr>
          <w:rFonts w:ascii="Times New Roman"/>
          <w:b w:val="false"/>
          <w:i w:val="false"/>
          <w:color w:val="000000"/>
          <w:sz w:val="28"/>
        </w:rPr>
        <w:t>приложения 5 к настоящим Правилам на основании проверки на корону, соответственно должны быть увеличены и расстояния до заземленных частей.</w:t>
      </w:r>
      <w:r>
        <w:br/>
      </w:r>
      <w:r>
        <w:rPr>
          <w:rFonts w:ascii="Times New Roman"/>
          <w:b w:val="false"/>
          <w:i w:val="false"/>
          <w:color w:val="000000"/>
          <w:sz w:val="28"/>
        </w:rPr>
        <w:t>
</w:t>
      </w:r>
      <w:r>
        <w:rPr>
          <w:rFonts w:ascii="Times New Roman"/>
          <w:b w:val="false"/>
          <w:i w:val="false"/>
          <w:color w:val="000000"/>
          <w:sz w:val="28"/>
        </w:rPr>
        <w:t>
      935. Расстояния в свету при гибких шинах (рисунок 2 приложения 5 к настоящим Правилам) между токоведущими и заземленными частями Аф-з,г, а также между токоведущими частями Аф-ф,г, при их расположении в одной горизонтальной плоскости должны быть не менее</w:t>
      </w:r>
      <w:r>
        <w:br/>
      </w:r>
      <w:r>
        <w:rPr>
          <w:rFonts w:ascii="Times New Roman"/>
          <w:b w:val="false"/>
          <w:i w:val="false"/>
          <w:color w:val="000000"/>
          <w:sz w:val="28"/>
        </w:rPr>
        <w:t>
</w:t>
      </w:r>
      <w:r>
        <w:rPr>
          <w:rFonts w:ascii="Times New Roman"/>
          <w:b w:val="false"/>
          <w:i w:val="false"/>
          <w:color w:val="000000"/>
          <w:sz w:val="28"/>
        </w:rPr>
        <w:t xml:space="preserve">
                      А </w:t>
      </w:r>
      <w:r>
        <w:rPr>
          <w:rFonts w:ascii="Times New Roman"/>
          <w:b w:val="false"/>
          <w:i w:val="false"/>
          <w:color w:val="000000"/>
          <w:vertAlign w:val="subscript"/>
        </w:rPr>
        <w:t>ф-з</w:t>
      </w:r>
      <w:r>
        <w:rPr>
          <w:rFonts w:ascii="Times New Roman"/>
          <w:b w:val="false"/>
          <w:i w:val="false"/>
          <w:color w:val="000000"/>
          <w:sz w:val="28"/>
        </w:rPr>
        <w:t xml:space="preserve"> ,г = А </w:t>
      </w:r>
      <w:r>
        <w:rPr>
          <w:rFonts w:ascii="Times New Roman"/>
          <w:b w:val="false"/>
          <w:i w:val="false"/>
          <w:color w:val="000000"/>
          <w:vertAlign w:val="subscript"/>
        </w:rPr>
        <w:t>ф-з</w:t>
      </w:r>
      <w:r>
        <w:rPr>
          <w:rFonts w:ascii="Times New Roman"/>
          <w:b w:val="false"/>
          <w:i w:val="false"/>
          <w:color w:val="000000"/>
          <w:sz w:val="28"/>
        </w:rPr>
        <w:t xml:space="preserve"> + а;</w:t>
      </w:r>
      <w:r>
        <w:br/>
      </w:r>
      <w:r>
        <w:rPr>
          <w:rFonts w:ascii="Times New Roman"/>
          <w:b w:val="false"/>
          <w:i w:val="false"/>
          <w:color w:val="000000"/>
          <w:sz w:val="28"/>
        </w:rPr>
        <w:t>
</w:t>
      </w:r>
      <w:r>
        <w:rPr>
          <w:rFonts w:ascii="Times New Roman"/>
          <w:b w:val="false"/>
          <w:i w:val="false"/>
          <w:color w:val="000000"/>
          <w:sz w:val="28"/>
        </w:rPr>
        <w:t xml:space="preserve">
                      А </w:t>
      </w:r>
      <w:r>
        <w:rPr>
          <w:rFonts w:ascii="Times New Roman"/>
          <w:b w:val="false"/>
          <w:i w:val="false"/>
          <w:color w:val="000000"/>
          <w:vertAlign w:val="subscript"/>
        </w:rPr>
        <w:t>ф-ф</w:t>
      </w:r>
      <w:r>
        <w:rPr>
          <w:rFonts w:ascii="Times New Roman"/>
          <w:b w:val="false"/>
          <w:i w:val="false"/>
          <w:color w:val="000000"/>
          <w:sz w:val="28"/>
        </w:rPr>
        <w:t xml:space="preserve"> ,г = А </w:t>
      </w:r>
      <w:r>
        <w:rPr>
          <w:rFonts w:ascii="Times New Roman"/>
          <w:b w:val="false"/>
          <w:i w:val="false"/>
          <w:color w:val="000000"/>
          <w:vertAlign w:val="subscript"/>
        </w:rPr>
        <w:t>ф-ф</w:t>
      </w:r>
      <w:r>
        <w:rPr>
          <w:rFonts w:ascii="Times New Roman"/>
          <w:b w:val="false"/>
          <w:i w:val="false"/>
          <w:color w:val="000000"/>
          <w:sz w:val="28"/>
        </w:rPr>
        <w:t xml:space="preserve"> + а,</w:t>
      </w:r>
      <w:r>
        <w:br/>
      </w:r>
      <w:r>
        <w:rPr>
          <w:rFonts w:ascii="Times New Roman"/>
          <w:b w:val="false"/>
          <w:i w:val="false"/>
          <w:color w:val="000000"/>
          <w:sz w:val="28"/>
        </w:rPr>
        <w:t>
</w:t>
      </w:r>
      <w:r>
        <w:rPr>
          <w:rFonts w:ascii="Times New Roman"/>
          <w:b w:val="false"/>
          <w:i w:val="false"/>
          <w:color w:val="000000"/>
          <w:sz w:val="28"/>
        </w:rPr>
        <w:t>
      где а = f sina; f – стрела провеса провода при температуре плюс 15</w:t>
      </w:r>
      <w:r>
        <w:rPr>
          <w:rFonts w:ascii="Times New Roman"/>
          <w:b w:val="false"/>
          <w:i w:val="false"/>
          <w:color w:val="000000"/>
          <w:vertAlign w:val="superscript"/>
        </w:rPr>
        <w:t>0</w:t>
      </w:r>
      <w:r>
        <w:rPr>
          <w:rFonts w:ascii="Times New Roman"/>
          <w:b w:val="false"/>
          <w:i w:val="false"/>
          <w:color w:val="000000"/>
          <w:sz w:val="28"/>
        </w:rPr>
        <w:t>С, м; a = arctg(Р/Q); Q – вес провода на 1 м длины, даН/м; Р – скоростной напор ветра на 1 м длины провода, даН/м; при этом, скорость ветра принимается равной 60 % значения, выбранного при расчете строительных конструкций.</w:t>
      </w:r>
      <w:r>
        <w:br/>
      </w:r>
      <w:r>
        <w:rPr>
          <w:rFonts w:ascii="Times New Roman"/>
          <w:b w:val="false"/>
          <w:i w:val="false"/>
          <w:color w:val="000000"/>
          <w:sz w:val="28"/>
        </w:rPr>
        <w:t>
</w:t>
      </w:r>
      <w:r>
        <w:rPr>
          <w:rFonts w:ascii="Times New Roman"/>
          <w:b w:val="false"/>
          <w:i w:val="false"/>
          <w:color w:val="000000"/>
          <w:sz w:val="28"/>
        </w:rPr>
        <w:t>
      936. При токах трехфазного КЗ 20 кА и более гибкие шины РУ проверяются на исключение возможности схлестывания или опасного в отношении пробоя сближения фаз в результате динамического действия тока КЗ.</w:t>
      </w:r>
      <w:r>
        <w:br/>
      </w:r>
      <w:r>
        <w:rPr>
          <w:rFonts w:ascii="Times New Roman"/>
          <w:b w:val="false"/>
          <w:i w:val="false"/>
          <w:color w:val="000000"/>
          <w:sz w:val="28"/>
        </w:rPr>
        <w:t>
</w:t>
      </w:r>
      <w:r>
        <w:rPr>
          <w:rFonts w:ascii="Times New Roman"/>
          <w:b w:val="false"/>
          <w:i w:val="false"/>
          <w:color w:val="000000"/>
          <w:sz w:val="28"/>
        </w:rPr>
        <w:t>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соответствовать наименьшим воздушным промежуткам на ВЛ, принимаемым по наибольшему рабочему напряжению и приведенным в </w:t>
      </w:r>
      <w:r>
        <w:rPr>
          <w:rFonts w:ascii="Times New Roman"/>
          <w:b w:val="false"/>
          <w:i w:val="false"/>
          <w:color w:val="000000"/>
          <w:sz w:val="28"/>
        </w:rPr>
        <w:t>главе 11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гибких токопроводах, выполненных из нескольких проводов в фазе, должны устанавливаться дистанционные распорки.</w:t>
      </w:r>
      <w:r>
        <w:br/>
      </w:r>
      <w:r>
        <w:rPr>
          <w:rFonts w:ascii="Times New Roman"/>
          <w:b w:val="false"/>
          <w:i w:val="false"/>
          <w:color w:val="000000"/>
          <w:sz w:val="28"/>
        </w:rPr>
        <w:t>
</w:t>
      </w:r>
      <w:r>
        <w:rPr>
          <w:rFonts w:ascii="Times New Roman"/>
          <w:b w:val="false"/>
          <w:i w:val="false"/>
          <w:color w:val="000000"/>
          <w:sz w:val="28"/>
        </w:rPr>
        <w:t>
      937. Расстояния по горизонтали от токоведущих и незаземленных частей или элементов изоляции (со стороны токоведущих частей) до постоянных внутренних ограждений в зависимости от их высоты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Б при высоте ограждения 1,6 м и для размера Аф-з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плоскости ограждения (рисунок 3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Расстояния от точки, расположенной на высоте 2,7 м в плоскости ограждения, до этих частей или элементов должны быть не менее Аф-з (рисунок 3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938. Токоведущие части (выводы, шины, спуски и т.п.) могут не иметь внутренних ограждений, если они расположены над уровнем планировки или уровнем сооружения на высоте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Г (рисунок 4).</w:t>
      </w:r>
      <w:r>
        <w:br/>
      </w:r>
      <w:r>
        <w:rPr>
          <w:rFonts w:ascii="Times New Roman"/>
          <w:b w:val="false"/>
          <w:i w:val="false"/>
          <w:color w:val="000000"/>
          <w:sz w:val="28"/>
        </w:rPr>
        <w:t>
</w:t>
      </w:r>
      <w:r>
        <w:rPr>
          <w:rFonts w:ascii="Times New Roman"/>
          <w:b w:val="false"/>
          <w:i w:val="false"/>
          <w:color w:val="000000"/>
          <w:sz w:val="28"/>
        </w:rPr>
        <w:t>
      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устанавливается фильтр на высоте, позволяющей производить ремонт (настройку) фильтра без снятия напряжения с оборудования присоединения.</w:t>
      </w:r>
      <w:r>
        <w:br/>
      </w:r>
      <w:r>
        <w:rPr>
          <w:rFonts w:ascii="Times New Roman"/>
          <w:b w:val="false"/>
          <w:i w:val="false"/>
          <w:color w:val="000000"/>
          <w:sz w:val="28"/>
        </w:rPr>
        <w:t>
</w:t>
      </w:r>
      <w:r>
        <w:rPr>
          <w:rFonts w:ascii="Times New Roman"/>
          <w:b w:val="false"/>
          <w:i w:val="false"/>
          <w:color w:val="000000"/>
          <w:sz w:val="28"/>
        </w:rPr>
        <w:t>
      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и т.п.) на высоте не менее 2,5 м, разрешается не ограждать (рис. 4). При меньшей высоте оборудование должно иметь постоянное ограждение, удовлетворяющее требованиям </w:t>
      </w:r>
      <w:r>
        <w:rPr>
          <w:rFonts w:ascii="Times New Roman"/>
          <w:b w:val="false"/>
          <w:i w:val="false"/>
          <w:color w:val="000000"/>
          <w:sz w:val="28"/>
        </w:rPr>
        <w:t>пункта 904</w:t>
      </w:r>
      <w:r>
        <w:rPr>
          <w:rFonts w:ascii="Times New Roman"/>
          <w:b w:val="false"/>
          <w:i w:val="false"/>
          <w:color w:val="000000"/>
          <w:sz w:val="28"/>
        </w:rPr>
        <w:t xml:space="preserve"> настоящих Правил и находящееся от трансформаторов и аппаратов на расстоянии не менее приведенного в </w:t>
      </w:r>
      <w:r>
        <w:rPr>
          <w:rFonts w:ascii="Times New Roman"/>
          <w:b w:val="false"/>
          <w:i w:val="false"/>
          <w:color w:val="000000"/>
          <w:sz w:val="28"/>
        </w:rPr>
        <w:t>пункте 935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939. Неограждаемые токоведущие части должны быть расположены так, чтобы расстояния от них до габаритов машин, механизмов и транспортируемого оборудования были не менее значений, приведенных для размера Б в рисунке 5 </w:t>
      </w:r>
      <w:r>
        <w:rPr>
          <w:rFonts w:ascii="Times New Roman"/>
          <w:b w:val="false"/>
          <w:i w:val="false"/>
          <w:color w:val="000000"/>
          <w:sz w:val="28"/>
        </w:rPr>
        <w:t>таблицы 130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940.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должны быть по вертикали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В, а по горизонтали – для размера Д (рисунок 6).</w:t>
      </w:r>
      <w:r>
        <w:br/>
      </w:r>
      <w:r>
        <w:rPr>
          <w:rFonts w:ascii="Times New Roman"/>
          <w:b w:val="false"/>
          <w:i w:val="false"/>
          <w:color w:val="000000"/>
          <w:sz w:val="28"/>
        </w:rPr>
        <w:t>
</w:t>
      </w:r>
      <w:r>
        <w:rPr>
          <w:rFonts w:ascii="Times New Roman"/>
          <w:b w:val="false"/>
          <w:i w:val="false"/>
          <w:color w:val="000000"/>
          <w:sz w:val="28"/>
        </w:rPr>
        <w:t>
      При наличии различных напряжений размеры В и Д принимаются по более высокому напряжению. При этом, размер В предусматривает обслуживание нижней цепи при неотключенной верхней, а размер Д – обслуживание одной цепи при неотключенной второй.</w:t>
      </w:r>
      <w:r>
        <w:br/>
      </w:r>
      <w:r>
        <w:rPr>
          <w:rFonts w:ascii="Times New Roman"/>
          <w:b w:val="false"/>
          <w:i w:val="false"/>
          <w:color w:val="000000"/>
          <w:sz w:val="28"/>
        </w:rPr>
        <w:t>
</w:t>
      </w:r>
      <w:r>
        <w:rPr>
          <w:rFonts w:ascii="Times New Roman"/>
          <w:b w:val="false"/>
          <w:i w:val="false"/>
          <w:color w:val="000000"/>
          <w:sz w:val="28"/>
        </w:rPr>
        <w:t>
      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пунктами </w:t>
      </w:r>
      <w:r>
        <w:rPr>
          <w:rFonts w:ascii="Times New Roman"/>
          <w:b w:val="false"/>
          <w:i w:val="false"/>
          <w:color w:val="000000"/>
          <w:sz w:val="28"/>
        </w:rPr>
        <w:t>932</w:t>
      </w:r>
      <w:r>
        <w:rPr>
          <w:rFonts w:ascii="Times New Roman"/>
          <w:b w:val="false"/>
          <w:i w:val="false"/>
          <w:color w:val="000000"/>
          <w:sz w:val="28"/>
        </w:rPr>
        <w:t xml:space="preserve"> и </w:t>
      </w:r>
      <w:r>
        <w:rPr>
          <w:rFonts w:ascii="Times New Roman"/>
          <w:b w:val="false"/>
          <w:i w:val="false"/>
          <w:color w:val="000000"/>
          <w:sz w:val="28"/>
        </w:rPr>
        <w:t>933</w:t>
      </w:r>
      <w:r>
        <w:rPr>
          <w:rFonts w:ascii="Times New Roman"/>
          <w:b w:val="false"/>
          <w:i w:val="false"/>
          <w:color w:val="000000"/>
          <w:sz w:val="28"/>
        </w:rPr>
        <w:t xml:space="preserve"> настоящих Правил; при этом, должна быть учтена возможность сближения проводов в условиях эксплуатации (под влиянием ветра, гололеда, температуры).</w:t>
      </w:r>
      <w:r>
        <w:br/>
      </w:r>
      <w:r>
        <w:rPr>
          <w:rFonts w:ascii="Times New Roman"/>
          <w:b w:val="false"/>
          <w:i w:val="false"/>
          <w:color w:val="000000"/>
          <w:sz w:val="28"/>
        </w:rPr>
        <w:t>
</w:t>
      </w:r>
      <w:r>
        <w:rPr>
          <w:rFonts w:ascii="Times New Roman"/>
          <w:b w:val="false"/>
          <w:i w:val="false"/>
          <w:color w:val="000000"/>
          <w:sz w:val="28"/>
        </w:rPr>
        <w:t>
      941.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Д (рисунок 7). Размер Д предусматривает обслуживание одной цепи при неотключенной другой.</w:t>
      </w:r>
      <w:r>
        <w:br/>
      </w:r>
      <w:r>
        <w:rPr>
          <w:rFonts w:ascii="Times New Roman"/>
          <w:b w:val="false"/>
          <w:i w:val="false"/>
          <w:color w:val="000000"/>
          <w:sz w:val="28"/>
        </w:rPr>
        <w:t>
</w:t>
      </w:r>
      <w:r>
        <w:rPr>
          <w:rFonts w:ascii="Times New Roman"/>
          <w:b w:val="false"/>
          <w:i w:val="false"/>
          <w:color w:val="000000"/>
          <w:sz w:val="28"/>
        </w:rPr>
        <w:t>
      942. Расстояния между токоведущими частями и верхней кромкой внешнего забора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Д (рисунок 8). При этом, расстояния по вертикали от токоведущих частей до земли вне территории ОРУ (подстанции) должны быть не менее указанных в первом и третьем абзацах </w:t>
      </w:r>
      <w:r>
        <w:rPr>
          <w:rFonts w:ascii="Times New Roman"/>
          <w:b w:val="false"/>
          <w:i w:val="false"/>
          <w:color w:val="000000"/>
          <w:sz w:val="28"/>
        </w:rPr>
        <w:t>пункта 965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943. Расстояния от контактов и ножей разъединителей в отключенном положении до заземленных частей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Аф-з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Б (рисунок 9).</w:t>
      </w:r>
      <w:r>
        <w:br/>
      </w:r>
      <w:r>
        <w:rPr>
          <w:rFonts w:ascii="Times New Roman"/>
          <w:b w:val="false"/>
          <w:i w:val="false"/>
          <w:color w:val="000000"/>
          <w:sz w:val="28"/>
        </w:rPr>
        <w:t>
</w:t>
      </w:r>
      <w:r>
        <w:rPr>
          <w:rFonts w:ascii="Times New Roman"/>
          <w:b w:val="false"/>
          <w:i w:val="false"/>
          <w:color w:val="000000"/>
          <w:sz w:val="28"/>
        </w:rPr>
        <w:t>
      944. Расстояния между токоведущими частями ОРУ и зданиями или сооружениями (ЗРУ, щит управления, трансформаторная башня и др.)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Д, а расстояния по вертикали между токоведущими частями и перечисленными выше сооружениями – не менее размера Г (рис. 10).</w:t>
      </w:r>
      <w:r>
        <w:br/>
      </w:r>
      <w:r>
        <w:rPr>
          <w:rFonts w:ascii="Times New Roman"/>
          <w:b w:val="false"/>
          <w:i w:val="false"/>
          <w:color w:val="000000"/>
          <w:sz w:val="28"/>
        </w:rPr>
        <w:t>
</w:t>
      </w:r>
      <w:r>
        <w:rPr>
          <w:rFonts w:ascii="Times New Roman"/>
          <w:b w:val="false"/>
          <w:i w:val="false"/>
          <w:color w:val="000000"/>
          <w:sz w:val="28"/>
        </w:rPr>
        <w:t>
      945. Прокладка воздушных осветительных линий, линий связи и сигнализации над и под токоведущими частями ОРУ не допускается.</w:t>
      </w:r>
      <w:r>
        <w:br/>
      </w:r>
      <w:r>
        <w:rPr>
          <w:rFonts w:ascii="Times New Roman"/>
          <w:b w:val="false"/>
          <w:i w:val="false"/>
          <w:color w:val="000000"/>
          <w:sz w:val="28"/>
        </w:rPr>
        <w:t>
</w:t>
      </w:r>
      <w:r>
        <w:rPr>
          <w:rFonts w:ascii="Times New Roman"/>
          <w:b w:val="false"/>
          <w:i w:val="false"/>
          <w:color w:val="000000"/>
          <w:sz w:val="28"/>
        </w:rPr>
        <w:t>
      946. Расстояния от открыто установленных электротехнических устройств до водоохладителей подстанций должны быть не менее значений, приведенных в </w:t>
      </w:r>
      <w:r>
        <w:rPr>
          <w:rFonts w:ascii="Times New Roman"/>
          <w:b w:val="false"/>
          <w:i w:val="false"/>
          <w:color w:val="000000"/>
          <w:sz w:val="28"/>
        </w:rPr>
        <w:t>таблицы 131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Для районов с расчетными температурами наружного воздуха ниже минус 36</w:t>
      </w:r>
      <w:r>
        <w:rPr>
          <w:rFonts w:ascii="Times New Roman"/>
          <w:b w:val="false"/>
          <w:i w:val="false"/>
          <w:color w:val="000000"/>
          <w:vertAlign w:val="superscript"/>
        </w:rPr>
        <w:t>0</w:t>
      </w:r>
      <w:r>
        <w:rPr>
          <w:rFonts w:ascii="Times New Roman"/>
          <w:b w:val="false"/>
          <w:i w:val="false"/>
          <w:color w:val="000000"/>
          <w:sz w:val="28"/>
        </w:rPr>
        <w:t xml:space="preserve"> С приведенные в </w:t>
      </w:r>
      <w:r>
        <w:rPr>
          <w:rFonts w:ascii="Times New Roman"/>
          <w:b w:val="false"/>
          <w:i w:val="false"/>
          <w:color w:val="000000"/>
          <w:sz w:val="28"/>
        </w:rPr>
        <w:t>таблице 131</w:t>
      </w:r>
      <w:r>
        <w:rPr>
          <w:rFonts w:ascii="Times New Roman"/>
          <w:b w:val="false"/>
          <w:i w:val="false"/>
          <w:color w:val="000000"/>
          <w:sz w:val="28"/>
        </w:rPr>
        <w:t xml:space="preserve"> приложения 5 к настоящим Правилам расстояния должны быть увеличены на 25 %, а с температурами выше минус 20</w:t>
      </w:r>
      <w:r>
        <w:rPr>
          <w:rFonts w:ascii="Times New Roman"/>
          <w:b w:val="false"/>
          <w:i w:val="false"/>
          <w:color w:val="000000"/>
          <w:vertAlign w:val="superscript"/>
        </w:rPr>
        <w:t>0</w:t>
      </w:r>
      <w:r>
        <w:rPr>
          <w:rFonts w:ascii="Times New Roman"/>
          <w:b w:val="false"/>
          <w:i w:val="false"/>
          <w:color w:val="000000"/>
          <w:sz w:val="28"/>
        </w:rPr>
        <w:t>С – уменьшены на 25 %. Для реконструируемых объектов приведенные в </w:t>
      </w:r>
      <w:r>
        <w:rPr>
          <w:rFonts w:ascii="Times New Roman"/>
          <w:b w:val="false"/>
          <w:i w:val="false"/>
          <w:color w:val="000000"/>
          <w:sz w:val="28"/>
        </w:rPr>
        <w:t>таблице 131</w:t>
      </w:r>
      <w:r>
        <w:rPr>
          <w:rFonts w:ascii="Times New Roman"/>
          <w:b w:val="false"/>
          <w:i w:val="false"/>
          <w:color w:val="000000"/>
          <w:sz w:val="28"/>
        </w:rPr>
        <w:t xml:space="preserve"> приложения 5 к настоящим Правилам расстояния допускается уменьшать, но не более чем на 25 %.</w:t>
      </w:r>
      <w:r>
        <w:br/>
      </w:r>
      <w:r>
        <w:rPr>
          <w:rFonts w:ascii="Times New Roman"/>
          <w:b w:val="false"/>
          <w:i w:val="false"/>
          <w:color w:val="000000"/>
          <w:sz w:val="28"/>
        </w:rPr>
        <w:t>
</w:t>
      </w:r>
      <w:r>
        <w:rPr>
          <w:rFonts w:ascii="Times New Roman"/>
          <w:b w:val="false"/>
          <w:i w:val="false"/>
          <w:color w:val="000000"/>
          <w:sz w:val="28"/>
        </w:rPr>
        <w:t>
      947. Расстояния от маслонаполненного оборудования с массой масла в единице оборудования 60 кг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подстанций, а также до жилых и общественных зданий должны быть не менее (исключения для категорий Г и Д):</w:t>
      </w:r>
      <w:r>
        <w:br/>
      </w:r>
      <w:r>
        <w:rPr>
          <w:rFonts w:ascii="Times New Roman"/>
          <w:b w:val="false"/>
          <w:i w:val="false"/>
          <w:color w:val="000000"/>
          <w:sz w:val="28"/>
        </w:rPr>
        <w:t>
</w:t>
      </w:r>
      <w:r>
        <w:rPr>
          <w:rFonts w:ascii="Times New Roman"/>
          <w:b w:val="false"/>
          <w:i w:val="false"/>
          <w:color w:val="000000"/>
          <w:sz w:val="28"/>
        </w:rPr>
        <w:t>
      1) 16 м при степенях огнестойкости этих зданий и сооружений I и II; 20 м при степени огнестойкости III;</w:t>
      </w:r>
      <w:r>
        <w:br/>
      </w:r>
      <w:r>
        <w:rPr>
          <w:rFonts w:ascii="Times New Roman"/>
          <w:b w:val="false"/>
          <w:i w:val="false"/>
          <w:color w:val="000000"/>
          <w:sz w:val="28"/>
        </w:rPr>
        <w:t>
</w:t>
      </w:r>
      <w:r>
        <w:rPr>
          <w:rFonts w:ascii="Times New Roman"/>
          <w:b w:val="false"/>
          <w:i w:val="false"/>
          <w:color w:val="000000"/>
          <w:sz w:val="28"/>
        </w:rPr>
        <w:t>
      2) 24 м при степенях огнестойкости IV и V.</w:t>
      </w:r>
      <w:r>
        <w:br/>
      </w:r>
      <w:r>
        <w:rPr>
          <w:rFonts w:ascii="Times New Roman"/>
          <w:b w:val="false"/>
          <w:i w:val="false"/>
          <w:color w:val="000000"/>
          <w:sz w:val="28"/>
        </w:rPr>
        <w:t>
</w:t>
      </w:r>
      <w:r>
        <w:rPr>
          <w:rFonts w:ascii="Times New Roman"/>
          <w:b w:val="false"/>
          <w:i w:val="false"/>
          <w:color w:val="000000"/>
          <w:sz w:val="28"/>
        </w:rPr>
        <w:t>
      Расстояния от маслонаполненного оборудования до взрывоопасных зон и помещений принимаются согласно </w:t>
      </w:r>
      <w:r>
        <w:rPr>
          <w:rFonts w:ascii="Times New Roman"/>
          <w:b w:val="false"/>
          <w:i w:val="false"/>
          <w:color w:val="000000"/>
          <w:sz w:val="28"/>
        </w:rPr>
        <w:t>главе 24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Расстояния между отдельными зданиями подстанций в зависимости от степени их огнестойкости принимаются согласно СНиП.</w:t>
      </w:r>
      <w:r>
        <w:br/>
      </w:r>
      <w:r>
        <w:rPr>
          <w:rFonts w:ascii="Times New Roman"/>
          <w:b w:val="false"/>
          <w:i w:val="false"/>
          <w:color w:val="000000"/>
          <w:sz w:val="28"/>
        </w:rPr>
        <w:t>
</w:t>
      </w:r>
      <w:r>
        <w:rPr>
          <w:rFonts w:ascii="Times New Roman"/>
          <w:b w:val="false"/>
          <w:i w:val="false"/>
          <w:color w:val="000000"/>
          <w:sz w:val="28"/>
        </w:rPr>
        <w:t>
      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6 м.</w:t>
      </w:r>
      <w:r>
        <w:br/>
      </w:r>
      <w:r>
        <w:rPr>
          <w:rFonts w:ascii="Times New Roman"/>
          <w:b w:val="false"/>
          <w:i w:val="false"/>
          <w:color w:val="000000"/>
          <w:sz w:val="28"/>
        </w:rPr>
        <w:t>
</w:t>
      </w:r>
      <w:r>
        <w:rPr>
          <w:rFonts w:ascii="Times New Roman"/>
          <w:b w:val="false"/>
          <w:i w:val="false"/>
          <w:color w:val="000000"/>
          <w:sz w:val="28"/>
        </w:rPr>
        <w:t>
      Расстояния от зданий ЗРУ до других производственных зданий электростанций и подстанций должны быть не менее 7 м.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часов.</w:t>
      </w:r>
      <w:r>
        <w:br/>
      </w:r>
      <w:r>
        <w:rPr>
          <w:rFonts w:ascii="Times New Roman"/>
          <w:b w:val="false"/>
          <w:i w:val="false"/>
          <w:color w:val="000000"/>
          <w:sz w:val="28"/>
        </w:rPr>
        <w:t>
</w:t>
      </w:r>
      <w:r>
        <w:rPr>
          <w:rFonts w:ascii="Times New Roman"/>
          <w:b w:val="false"/>
          <w:i w:val="false"/>
          <w:color w:val="000000"/>
          <w:sz w:val="28"/>
        </w:rPr>
        <w:t>
      Расстояния от складов водорода до зданий подстанции и опор ВЛ должны быть не менее указанных в </w:t>
      </w:r>
      <w:r>
        <w:rPr>
          <w:rFonts w:ascii="Times New Roman"/>
          <w:b w:val="false"/>
          <w:i w:val="false"/>
          <w:color w:val="000000"/>
          <w:sz w:val="28"/>
        </w:rPr>
        <w:t>таблице 132</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Расстояния от складов водорода до ОРУ, трансформаторов, синхронных компенсаторов должны быть не менее 50 м.</w:t>
      </w:r>
      <w:r>
        <w:br/>
      </w:r>
      <w:r>
        <w:rPr>
          <w:rFonts w:ascii="Times New Roman"/>
          <w:b w:val="false"/>
          <w:i w:val="false"/>
          <w:color w:val="000000"/>
          <w:sz w:val="28"/>
        </w:rPr>
        <w:t>
</w:t>
      </w:r>
      <w:r>
        <w:rPr>
          <w:rFonts w:ascii="Times New Roman"/>
          <w:b w:val="false"/>
          <w:i w:val="false"/>
          <w:color w:val="000000"/>
          <w:sz w:val="28"/>
        </w:rPr>
        <w:t>
      948. Расстояния от маслонаполненного электрооборудования ОРУ электростанций и подстанций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r>
        <w:br/>
      </w:r>
      <w:r>
        <w:rPr>
          <w:rFonts w:ascii="Times New Roman"/>
          <w:b w:val="false"/>
          <w:i w:val="false"/>
          <w:color w:val="000000"/>
          <w:sz w:val="28"/>
        </w:rPr>
        <w:t>
</w:t>
      </w:r>
      <w:r>
        <w:rPr>
          <w:rFonts w:ascii="Times New Roman"/>
          <w:b w:val="false"/>
          <w:i w:val="false"/>
          <w:color w:val="000000"/>
          <w:sz w:val="28"/>
        </w:rPr>
        <w:t>
      949. При установке у стен зданий с производствами категорий Г—Д (по противопожарным нормам) маслонаполненных трансформаторов, обслуживающих эти производства, на расстоянии от них более 10 м и вне пределов участков шириной Б (рис. 11) специальных требований к стенам, окнам и дверям зданий не предъявляется.</w:t>
      </w:r>
      <w:r>
        <w:br/>
      </w:r>
      <w:r>
        <w:rPr>
          <w:rFonts w:ascii="Times New Roman"/>
          <w:b w:val="false"/>
          <w:i w:val="false"/>
          <w:color w:val="000000"/>
          <w:sz w:val="28"/>
        </w:rPr>
        <w:t>
</w:t>
      </w:r>
      <w:r>
        <w:rPr>
          <w:rFonts w:ascii="Times New Roman"/>
          <w:b w:val="false"/>
          <w:i w:val="false"/>
          <w:color w:val="000000"/>
          <w:sz w:val="28"/>
        </w:rPr>
        <w:t>
      При меньшем расстоянии до трансформаторов, в пределах участков шириной Б, должны выполняться следующие требования:</w:t>
      </w:r>
      <w:r>
        <w:br/>
      </w:r>
      <w:r>
        <w:rPr>
          <w:rFonts w:ascii="Times New Roman"/>
          <w:b w:val="false"/>
          <w:i w:val="false"/>
          <w:color w:val="000000"/>
          <w:sz w:val="28"/>
        </w:rPr>
        <w:t>
</w:t>
      </w:r>
      <w:r>
        <w:rPr>
          <w:rFonts w:ascii="Times New Roman"/>
          <w:b w:val="false"/>
          <w:i w:val="false"/>
          <w:color w:val="000000"/>
          <w:sz w:val="28"/>
        </w:rPr>
        <w:t>
      1) окна до высоты д (до уровня крышки трансформаторов) не допускаются;</w:t>
      </w:r>
      <w:r>
        <w:br/>
      </w:r>
      <w:r>
        <w:rPr>
          <w:rFonts w:ascii="Times New Roman"/>
          <w:b w:val="false"/>
          <w:i w:val="false"/>
          <w:color w:val="000000"/>
          <w:sz w:val="28"/>
        </w:rPr>
        <w:t>
</w:t>
      </w:r>
      <w:r>
        <w:rPr>
          <w:rFonts w:ascii="Times New Roman"/>
          <w:b w:val="false"/>
          <w:i w:val="false"/>
          <w:color w:val="000000"/>
          <w:sz w:val="28"/>
        </w:rPr>
        <w:t>
      2) при расстоянии г менее 5 м и степенях огнестойкости зданий IV и V стена здания должна выполняться как противопожарная с пределом огнестойкости 2,5 часов и возвышаться над кровлей, выполненной из сгораемого материала, не менее чем на 0,7 м.;</w:t>
      </w:r>
      <w:r>
        <w:br/>
      </w:r>
      <w:r>
        <w:rPr>
          <w:rFonts w:ascii="Times New Roman"/>
          <w:b w:val="false"/>
          <w:i w:val="false"/>
          <w:color w:val="000000"/>
          <w:sz w:val="28"/>
        </w:rPr>
        <w:t>
</w:t>
      </w:r>
      <w:r>
        <w:rPr>
          <w:rFonts w:ascii="Times New Roman"/>
          <w:b w:val="false"/>
          <w:i w:val="false"/>
          <w:color w:val="000000"/>
          <w:sz w:val="28"/>
        </w:rPr>
        <w:t>
      3) при расстоянии г менее 5 м и степенях огнестойкости зданий I, II и III, а также при расстоянии г 5 м и более без ограничения по огнестойкости на высоте от д до д+е допускаются неоткрывающиеся окна с заполнением армированным стеклом или стеклоблоками, с рамами, имеющими предел огнестойкости не менее 0,75 часов и выполняемыми из несгораемого материала; выше д+е – окна, открывающиеся внутрь здания, с проемами, снабженными снаружи металлическими сетками с отверстиями не более 25х25 мм.;</w:t>
      </w:r>
      <w:r>
        <w:br/>
      </w:r>
      <w:r>
        <w:rPr>
          <w:rFonts w:ascii="Times New Roman"/>
          <w:b w:val="false"/>
          <w:i w:val="false"/>
          <w:color w:val="000000"/>
          <w:sz w:val="28"/>
        </w:rPr>
        <w:t>
</w:t>
      </w:r>
      <w:r>
        <w:rPr>
          <w:rFonts w:ascii="Times New Roman"/>
          <w:b w:val="false"/>
          <w:i w:val="false"/>
          <w:color w:val="000000"/>
          <w:sz w:val="28"/>
        </w:rPr>
        <w:t>
      4) при расстоянии г до 5 м на высоте менее д, а также при г 5 м и более на любой высоте допускаются двери, выполняемые из несгораемого или трудносгораемого материала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5) вентиляционные приемные отверстия в стене здания при расстоянии г до 5 м не допускаются, вытяжные отверстия с выбросом незагрязненного воздуха в указанном пределе допускаются на высоте д;</w:t>
      </w:r>
      <w:r>
        <w:br/>
      </w:r>
      <w:r>
        <w:rPr>
          <w:rFonts w:ascii="Times New Roman"/>
          <w:b w:val="false"/>
          <w:i w:val="false"/>
          <w:color w:val="000000"/>
          <w:sz w:val="28"/>
        </w:rPr>
        <w:t>
</w:t>
      </w:r>
      <w:r>
        <w:rPr>
          <w:rFonts w:ascii="Times New Roman"/>
          <w:b w:val="false"/>
          <w:i w:val="false"/>
          <w:color w:val="000000"/>
          <w:sz w:val="28"/>
        </w:rPr>
        <w:t>
      6) расстояние – б в соответствии с </w:t>
      </w:r>
      <w:r>
        <w:rPr>
          <w:rFonts w:ascii="Times New Roman"/>
          <w:b w:val="false"/>
          <w:i w:val="false"/>
          <w:color w:val="000000"/>
          <w:sz w:val="28"/>
        </w:rPr>
        <w:t>пунктом 1311</w:t>
      </w:r>
      <w:r>
        <w:rPr>
          <w:rFonts w:ascii="Times New Roman"/>
          <w:b w:val="false"/>
          <w:i w:val="false"/>
          <w:color w:val="000000"/>
          <w:sz w:val="28"/>
        </w:rPr>
        <w:t>, расстояние г должно быть не менее 0,8 м.;</w:t>
      </w:r>
      <w:r>
        <w:br/>
      </w:r>
      <w:r>
        <w:rPr>
          <w:rFonts w:ascii="Times New Roman"/>
          <w:b w:val="false"/>
          <w:i w:val="false"/>
          <w:color w:val="000000"/>
          <w:sz w:val="28"/>
        </w:rPr>
        <w:t>
</w:t>
      </w:r>
      <w:r>
        <w:rPr>
          <w:rFonts w:ascii="Times New Roman"/>
          <w:b w:val="false"/>
          <w:i w:val="false"/>
          <w:color w:val="000000"/>
          <w:sz w:val="28"/>
        </w:rPr>
        <w:t>
      7) вдоль всех трансформаторов предусматривается проезд шириной не менее 3 м или пожарный подъезд к каждому из них.</w:t>
      </w:r>
      <w:r>
        <w:br/>
      </w:r>
      <w:r>
        <w:rPr>
          <w:rFonts w:ascii="Times New Roman"/>
          <w:b w:val="false"/>
          <w:i w:val="false"/>
          <w:color w:val="000000"/>
          <w:sz w:val="28"/>
        </w:rPr>
        <w:t>
</w:t>
      </w:r>
      <w:r>
        <w:rPr>
          <w:rFonts w:ascii="Times New Roman"/>
          <w:b w:val="false"/>
          <w:i w:val="false"/>
          <w:color w:val="000000"/>
          <w:sz w:val="28"/>
        </w:rPr>
        <w:t xml:space="preserve">
      Приведенные на рис. 11 размеры а–г и А принимаются до наиболее выступающих частей трансформаторов на высоте менее 1,9 м от поверхности земли. При единичной мощности трансформаторов до 1,6 МВ </w:t>
      </w:r>
      <w:r>
        <w:rPr>
          <w:rFonts w:ascii="Times New Roman"/>
          <w:b w:val="false"/>
          <w:i w:val="false"/>
          <w:color w:val="000000"/>
          <w:sz w:val="28"/>
        </w:rPr>
        <w:t>х</w:t>
      </w:r>
      <w:r>
        <w:rPr>
          <w:rFonts w:ascii="Times New Roman"/>
          <w:b w:val="false"/>
          <w:i w:val="false"/>
          <w:color w:val="000000"/>
          <w:sz w:val="28"/>
        </w:rPr>
        <w:t xml:space="preserve"> А b </w:t>
      </w:r>
      <w:r>
        <w:rPr>
          <w:rFonts w:ascii="Times New Roman"/>
          <w:b w:val="false"/>
          <w:i w:val="false"/>
          <w:color w:val="000000"/>
          <w:sz w:val="28"/>
          <w:u w:val="single"/>
        </w:rPr>
        <w:t>&gt;</w:t>
      </w:r>
      <w:r>
        <w:rPr>
          <w:rFonts w:ascii="Times New Roman"/>
          <w:b w:val="false"/>
          <w:i w:val="false"/>
          <w:color w:val="000000"/>
          <w:sz w:val="28"/>
        </w:rPr>
        <w:t xml:space="preserve"> 1,5 м, е </w:t>
      </w:r>
      <w:r>
        <w:rPr>
          <w:rFonts w:ascii="Times New Roman"/>
          <w:b w:val="false"/>
          <w:i w:val="false"/>
          <w:color w:val="000000"/>
          <w:sz w:val="28"/>
          <w:u w:val="single"/>
        </w:rPr>
        <w:t>&gt;</w:t>
      </w:r>
      <w:r>
        <w:rPr>
          <w:rFonts w:ascii="Times New Roman"/>
          <w:b w:val="false"/>
          <w:i w:val="false"/>
          <w:color w:val="000000"/>
          <w:sz w:val="28"/>
        </w:rPr>
        <w:t xml:space="preserve"> 8 м; более 1,6 МВ </w:t>
      </w:r>
      <w:r>
        <w:rPr>
          <w:rFonts w:ascii="Times New Roman"/>
          <w:b w:val="false"/>
          <w:i w:val="false"/>
          <w:color w:val="000000"/>
          <w:sz w:val="28"/>
        </w:rPr>
        <w:t>х</w:t>
      </w:r>
      <w:r>
        <w:rPr>
          <w:rFonts w:ascii="Times New Roman"/>
          <w:b w:val="false"/>
          <w:i w:val="false"/>
          <w:color w:val="000000"/>
          <w:sz w:val="28"/>
        </w:rPr>
        <w:t xml:space="preserve"> А b </w:t>
      </w:r>
      <w:r>
        <w:rPr>
          <w:rFonts w:ascii="Times New Roman"/>
          <w:b w:val="false"/>
          <w:i w:val="false"/>
          <w:color w:val="000000"/>
          <w:sz w:val="28"/>
          <w:u w:val="single"/>
        </w:rPr>
        <w:t>&gt;</w:t>
      </w:r>
      <w:r>
        <w:rPr>
          <w:rFonts w:ascii="Times New Roman"/>
          <w:b w:val="false"/>
          <w:i w:val="false"/>
          <w:color w:val="000000"/>
          <w:sz w:val="28"/>
        </w:rPr>
        <w:t xml:space="preserve"> 2 м; е </w:t>
      </w:r>
      <w:r>
        <w:rPr>
          <w:rFonts w:ascii="Times New Roman"/>
          <w:b w:val="false"/>
          <w:i w:val="false"/>
          <w:color w:val="000000"/>
          <w:sz w:val="28"/>
          <w:u w:val="single"/>
        </w:rPr>
        <w:t>&gt;</w:t>
      </w:r>
      <w:r>
        <w:rPr>
          <w:rFonts w:ascii="Times New Roman"/>
          <w:b w:val="false"/>
          <w:i w:val="false"/>
          <w:color w:val="000000"/>
          <w:sz w:val="28"/>
        </w:rPr>
        <w:t xml:space="preserve"> 10 м.</w:t>
      </w:r>
      <w:r>
        <w:br/>
      </w:r>
      <w:r>
        <w:rPr>
          <w:rFonts w:ascii="Times New Roman"/>
          <w:b w:val="false"/>
          <w:i w:val="false"/>
          <w:color w:val="000000"/>
          <w:sz w:val="28"/>
        </w:rPr>
        <w:t>
</w:t>
      </w:r>
      <w:r>
        <w:rPr>
          <w:rFonts w:ascii="Times New Roman"/>
          <w:b w:val="false"/>
          <w:i w:val="false"/>
          <w:color w:val="000000"/>
          <w:sz w:val="28"/>
        </w:rPr>
        <w:t>
      Требования настоящего параграфа распространяются также на КТП наружной установки.</w:t>
      </w:r>
      <w:r>
        <w:br/>
      </w:r>
      <w:r>
        <w:rPr>
          <w:rFonts w:ascii="Times New Roman"/>
          <w:b w:val="false"/>
          <w:i w:val="false"/>
          <w:color w:val="000000"/>
          <w:sz w:val="28"/>
        </w:rPr>
        <w:t>
</w:t>
      </w:r>
      <w:r>
        <w:rPr>
          <w:rFonts w:ascii="Times New Roman"/>
          <w:b w:val="false"/>
          <w:i w:val="false"/>
          <w:color w:val="000000"/>
          <w:sz w:val="28"/>
        </w:rPr>
        <w:t>
      950. Для предотвращения растекания масла и распространения пожара при повреждениях маслонаполненных силовых трансформаторов (реакторов) с массой масла более 1 тонны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r>
        <w:br/>
      </w:r>
      <w:r>
        <w:rPr>
          <w:rFonts w:ascii="Times New Roman"/>
          <w:b w:val="false"/>
          <w:i w:val="false"/>
          <w:color w:val="000000"/>
          <w:sz w:val="28"/>
        </w:rPr>
        <w:t>
</w:t>
      </w:r>
      <w:r>
        <w:rPr>
          <w:rFonts w:ascii="Times New Roman"/>
          <w:b w:val="false"/>
          <w:i w:val="false"/>
          <w:color w:val="000000"/>
          <w:sz w:val="28"/>
        </w:rPr>
        <w:t>
      1) габариты маслоприемника должны выступать за габариты единичного электрооборудования не менее чем на 0,6 м при массе масла до 2 тонн; 1 м при массе более 2 до 10 тонн; 1,5 м при массе более 10 до 50 тонн; 2 м при массе более 50 тонн. При этом, габарит маслоприемника может быть принят меньшим на 0,5 м со стороны стены или перегородки, располагаемой от трансформатора на расстоянии менее 2 м.</w:t>
      </w:r>
      <w:r>
        <w:br/>
      </w:r>
      <w:r>
        <w:rPr>
          <w:rFonts w:ascii="Times New Roman"/>
          <w:b w:val="false"/>
          <w:i w:val="false"/>
          <w:color w:val="000000"/>
          <w:sz w:val="28"/>
        </w:rPr>
        <w:t>
</w:t>
      </w:r>
      <w:r>
        <w:rPr>
          <w:rFonts w:ascii="Times New Roman"/>
          <w:b w:val="false"/>
          <w:i w:val="false"/>
          <w:color w:val="000000"/>
          <w:sz w:val="28"/>
        </w:rPr>
        <w:t>
      Объем маслоприемника должен быть рассчитан на одновременный прием 100 % масла, содержащегося в корпусе трансформатора (реактора).</w:t>
      </w:r>
      <w:r>
        <w:br/>
      </w:r>
      <w:r>
        <w:rPr>
          <w:rFonts w:ascii="Times New Roman"/>
          <w:b w:val="false"/>
          <w:i w:val="false"/>
          <w:color w:val="000000"/>
          <w:sz w:val="28"/>
        </w:rPr>
        <w:t>
</w:t>
      </w:r>
      <w:r>
        <w:rPr>
          <w:rFonts w:ascii="Times New Roman"/>
          <w:b w:val="false"/>
          <w:i w:val="false"/>
          <w:color w:val="000000"/>
          <w:sz w:val="28"/>
        </w:rPr>
        <w:t>
      У баковых выключателей маслоприемники должны быть рассчитаны на прием 80 % масла, содержащегося в одном баке.</w:t>
      </w:r>
      <w:r>
        <w:br/>
      </w:r>
      <w:r>
        <w:rPr>
          <w:rFonts w:ascii="Times New Roman"/>
          <w:b w:val="false"/>
          <w:i w:val="false"/>
          <w:color w:val="000000"/>
          <w:sz w:val="28"/>
        </w:rPr>
        <w:t>
</w:t>
      </w:r>
      <w:r>
        <w:rPr>
          <w:rFonts w:ascii="Times New Roman"/>
          <w:b w:val="false"/>
          <w:i w:val="false"/>
          <w:color w:val="000000"/>
          <w:sz w:val="28"/>
        </w:rPr>
        <w:t>
      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 и т.п.</w:t>
      </w:r>
      <w:r>
        <w:br/>
      </w:r>
      <w:r>
        <w:rPr>
          <w:rFonts w:ascii="Times New Roman"/>
          <w:b w:val="false"/>
          <w:i w:val="false"/>
          <w:color w:val="000000"/>
          <w:sz w:val="28"/>
        </w:rPr>
        <w:t>
</w:t>
      </w:r>
      <w:r>
        <w:rPr>
          <w:rFonts w:ascii="Times New Roman"/>
          <w:b w:val="false"/>
          <w:i w:val="false"/>
          <w:color w:val="000000"/>
          <w:sz w:val="28"/>
        </w:rPr>
        <w:t>
      3) для трансформаторов (реакторов) мощностью до 10 МВ.А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0,25 м слой чистого гравия или промытого гранитного щебня либо непористого щебня другой породы с частицами от 30 до 70 мм.</w:t>
      </w:r>
      <w:r>
        <w:br/>
      </w:r>
      <w:r>
        <w:rPr>
          <w:rFonts w:ascii="Times New Roman"/>
          <w:b w:val="false"/>
          <w:i w:val="false"/>
          <w:color w:val="000000"/>
          <w:sz w:val="28"/>
        </w:rPr>
        <w:t>
</w:t>
      </w:r>
      <w:r>
        <w:rPr>
          <w:rFonts w:ascii="Times New Roman"/>
          <w:b w:val="false"/>
          <w:i w:val="false"/>
          <w:color w:val="000000"/>
          <w:sz w:val="28"/>
        </w:rPr>
        <w:t>
      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выполняется простейшее устройство для проверки отсутствия масла (воды) в маслоприемнике.</w:t>
      </w:r>
      <w:r>
        <w:br/>
      </w:r>
      <w:r>
        <w:rPr>
          <w:rFonts w:ascii="Times New Roman"/>
          <w:b w:val="false"/>
          <w:i w:val="false"/>
          <w:color w:val="000000"/>
          <w:sz w:val="28"/>
        </w:rPr>
        <w:t>
</w:t>
      </w:r>
      <w:r>
        <w:rPr>
          <w:rFonts w:ascii="Times New Roman"/>
          <w:b w:val="false"/>
          <w:i w:val="false"/>
          <w:color w:val="000000"/>
          <w:sz w:val="28"/>
        </w:rPr>
        <w:t>
      4) Маслоприемники с отводом масла выполняются как заглубленного типа (дно ниже уровня окружающей планировки земли), так и незаглубленного типа (дно на уровне окружающей планировки земли).</w:t>
      </w:r>
      <w:r>
        <w:br/>
      </w:r>
      <w:r>
        <w:rPr>
          <w:rFonts w:ascii="Times New Roman"/>
          <w:b w:val="false"/>
          <w:i w:val="false"/>
          <w:color w:val="000000"/>
          <w:sz w:val="28"/>
        </w:rPr>
        <w:t>
</w:t>
      </w:r>
      <w:r>
        <w:rPr>
          <w:rFonts w:ascii="Times New Roman"/>
          <w:b w:val="false"/>
          <w:i w:val="false"/>
          <w:color w:val="000000"/>
          <w:sz w:val="28"/>
        </w:rPr>
        <w:t>
      При выполнении заглубленного маслоприемника устройство бортовых ограждений не требуется, если при этом, обеспечивается объем маслоприемника.</w:t>
      </w:r>
      <w:r>
        <w:br/>
      </w:r>
      <w:r>
        <w:rPr>
          <w:rFonts w:ascii="Times New Roman"/>
          <w:b w:val="false"/>
          <w:i w:val="false"/>
          <w:color w:val="000000"/>
          <w:sz w:val="28"/>
        </w:rPr>
        <w:t>
</w:t>
      </w:r>
      <w:r>
        <w:rPr>
          <w:rFonts w:ascii="Times New Roman"/>
          <w:b w:val="false"/>
          <w:i w:val="false"/>
          <w:color w:val="000000"/>
          <w:sz w:val="28"/>
        </w:rPr>
        <w:t>
      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r>
        <w:br/>
      </w:r>
      <w:r>
        <w:rPr>
          <w:rFonts w:ascii="Times New Roman"/>
          <w:b w:val="false"/>
          <w:i w:val="false"/>
          <w:color w:val="000000"/>
          <w:sz w:val="28"/>
        </w:rPr>
        <w:t>
</w:t>
      </w:r>
      <w:r>
        <w:rPr>
          <w:rFonts w:ascii="Times New Roman"/>
          <w:b w:val="false"/>
          <w:i w:val="false"/>
          <w:color w:val="000000"/>
          <w:sz w:val="28"/>
        </w:rPr>
        <w:t>
      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70 мм. Толщина засыпки должна быть не менее 0,25 м.</w:t>
      </w:r>
      <w:r>
        <w:br/>
      </w:r>
      <w:r>
        <w:rPr>
          <w:rFonts w:ascii="Times New Roman"/>
          <w:b w:val="false"/>
          <w:i w:val="false"/>
          <w:color w:val="000000"/>
          <w:sz w:val="28"/>
        </w:rPr>
        <w:t>
</w:t>
      </w:r>
      <w:r>
        <w:rPr>
          <w:rFonts w:ascii="Times New Roman"/>
          <w:b w:val="false"/>
          <w:i w:val="false"/>
          <w:color w:val="000000"/>
          <w:sz w:val="28"/>
        </w:rPr>
        <w:t>
      5)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r>
        <w:br/>
      </w:r>
      <w:r>
        <w:rPr>
          <w:rFonts w:ascii="Times New Roman"/>
          <w:b w:val="false"/>
          <w:i w:val="false"/>
          <w:color w:val="000000"/>
          <w:sz w:val="28"/>
        </w:rPr>
        <w:t>
</w:t>
      </w:r>
      <w:r>
        <w:rPr>
          <w:rFonts w:ascii="Times New Roman"/>
          <w:b w:val="false"/>
          <w:i w:val="false"/>
          <w:color w:val="000000"/>
          <w:sz w:val="28"/>
        </w:rPr>
        <w:t>
      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 масла и полное количество воды должны удаляться не более чем за 0,25 часов. Маслоотводы выполняются в виде подземных трубопроводов или открытых кюветов и лотков.</w:t>
      </w:r>
      <w:r>
        <w:br/>
      </w:r>
      <w:r>
        <w:rPr>
          <w:rFonts w:ascii="Times New Roman"/>
          <w:b w:val="false"/>
          <w:i w:val="false"/>
          <w:color w:val="000000"/>
          <w:sz w:val="28"/>
        </w:rPr>
        <w:t>
</w:t>
      </w:r>
      <w:r>
        <w:rPr>
          <w:rFonts w:ascii="Times New Roman"/>
          <w:b w:val="false"/>
          <w:i w:val="false"/>
          <w:color w:val="000000"/>
          <w:sz w:val="28"/>
        </w:rPr>
        <w:t>
      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r>
        <w:br/>
      </w:r>
      <w:r>
        <w:rPr>
          <w:rFonts w:ascii="Times New Roman"/>
          <w:b w:val="false"/>
          <w:i w:val="false"/>
          <w:color w:val="000000"/>
          <w:sz w:val="28"/>
        </w:rPr>
        <w:t>
</w:t>
      </w:r>
      <w:r>
        <w:rPr>
          <w:rFonts w:ascii="Times New Roman"/>
          <w:b w:val="false"/>
          <w:i w:val="false"/>
          <w:color w:val="000000"/>
          <w:sz w:val="28"/>
        </w:rPr>
        <w:t>
      951. На подстанциях 110 кВ с трансформаторами единичной мощностью 63 МВ</w:t>
      </w:r>
      <w:r>
        <w:rPr>
          <w:rFonts w:ascii="Times New Roman"/>
          <w:b w:val="false"/>
          <w:i w:val="false"/>
          <w:color w:val="000000"/>
          <w:vertAlign w:val="superscript"/>
        </w:rPr>
        <w:t>.</w:t>
      </w:r>
      <w:r>
        <w:rPr>
          <w:rFonts w:ascii="Times New Roman"/>
          <w:b w:val="false"/>
          <w:i w:val="false"/>
          <w:color w:val="000000"/>
          <w:sz w:val="28"/>
        </w:rPr>
        <w:t>А и более и трансформаторами 220 кВ и выше единичной мощностью 40 МВ</w:t>
      </w:r>
      <w:r>
        <w:rPr>
          <w:rFonts w:ascii="Times New Roman"/>
          <w:b w:val="false"/>
          <w:i w:val="false"/>
          <w:color w:val="000000"/>
          <w:vertAlign w:val="superscript"/>
        </w:rPr>
        <w:t>.</w:t>
      </w:r>
      <w:r>
        <w:rPr>
          <w:rFonts w:ascii="Times New Roman"/>
          <w:b w:val="false"/>
          <w:i w:val="false"/>
          <w:color w:val="000000"/>
          <w:sz w:val="28"/>
        </w:rPr>
        <w:t>А и более, а также на подстанциях с синхронными компенсаторами для тушения пожара предусматривается водопровод с питанием от существующей внешней сети или от самостоятельного источника водоснабжения.</w:t>
      </w:r>
      <w:r>
        <w:br/>
      </w:r>
      <w:r>
        <w:rPr>
          <w:rFonts w:ascii="Times New Roman"/>
          <w:b w:val="false"/>
          <w:i w:val="false"/>
          <w:color w:val="000000"/>
          <w:sz w:val="28"/>
        </w:rPr>
        <w:t>
</w:t>
      </w:r>
      <w:r>
        <w:rPr>
          <w:rFonts w:ascii="Times New Roman"/>
          <w:b w:val="false"/>
          <w:i w:val="false"/>
          <w:color w:val="000000"/>
          <w:sz w:val="28"/>
        </w:rPr>
        <w:t>
      На подстанциях с трансформаторами 220 кВ единичной мощностью менее 40 МВ</w:t>
      </w:r>
      <w:r>
        <w:rPr>
          <w:rFonts w:ascii="Times New Roman"/>
          <w:b w:val="false"/>
          <w:i w:val="false"/>
          <w:color w:val="000000"/>
          <w:vertAlign w:val="superscript"/>
        </w:rPr>
        <w:t>.</w:t>
      </w:r>
      <w:r>
        <w:rPr>
          <w:rFonts w:ascii="Times New Roman"/>
          <w:b w:val="false"/>
          <w:i w:val="false"/>
          <w:color w:val="000000"/>
          <w:sz w:val="28"/>
        </w:rPr>
        <w:t>А предусматривается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r>
        <w:br/>
      </w:r>
      <w:r>
        <w:rPr>
          <w:rFonts w:ascii="Times New Roman"/>
          <w:b w:val="false"/>
          <w:i w:val="false"/>
          <w:color w:val="000000"/>
          <w:sz w:val="28"/>
        </w:rPr>
        <w:t>
</w:t>
      </w:r>
      <w:r>
        <w:rPr>
          <w:rFonts w:ascii="Times New Roman"/>
          <w:b w:val="false"/>
          <w:i w:val="false"/>
          <w:color w:val="000000"/>
          <w:sz w:val="28"/>
        </w:rPr>
        <w:t>
      На подстанциях с трансформаторами 35–110 кВ единичной мощностью менее 63 МВ</w:t>
      </w:r>
      <w:r>
        <w:rPr>
          <w:rFonts w:ascii="Times New Roman"/>
          <w:b w:val="false"/>
          <w:i w:val="false"/>
          <w:color w:val="000000"/>
          <w:vertAlign w:val="superscript"/>
        </w:rPr>
        <w:t>.</w:t>
      </w:r>
      <w:r>
        <w:rPr>
          <w:rFonts w:ascii="Times New Roman"/>
          <w:b w:val="false"/>
          <w:i w:val="false"/>
          <w:color w:val="000000"/>
          <w:sz w:val="28"/>
        </w:rPr>
        <w:t>А противопожарный водопровод и водоем не предусматриваются.</w:t>
      </w:r>
      <w:r>
        <w:br/>
      </w:r>
      <w:r>
        <w:rPr>
          <w:rFonts w:ascii="Times New Roman"/>
          <w:b w:val="false"/>
          <w:i w:val="false"/>
          <w:color w:val="000000"/>
          <w:sz w:val="28"/>
        </w:rPr>
        <w:t>
</w:t>
      </w:r>
      <w:r>
        <w:rPr>
          <w:rFonts w:ascii="Times New Roman"/>
          <w:b w:val="false"/>
          <w:i w:val="false"/>
          <w:color w:val="000000"/>
          <w:sz w:val="28"/>
        </w:rPr>
        <w:t>
      952. Фундаменты под маслонаполненные трансформаторы или аппараты должны выполняться из несгораемых материалов.</w:t>
      </w:r>
      <w:r>
        <w:br/>
      </w:r>
      <w:r>
        <w:rPr>
          <w:rFonts w:ascii="Times New Roman"/>
          <w:b w:val="false"/>
          <w:i w:val="false"/>
          <w:color w:val="000000"/>
          <w:sz w:val="28"/>
        </w:rPr>
        <w:t>
</w:t>
      </w:r>
      <w:r>
        <w:rPr>
          <w:rFonts w:ascii="Times New Roman"/>
          <w:b w:val="false"/>
          <w:i w:val="false"/>
          <w:color w:val="000000"/>
          <w:sz w:val="28"/>
        </w:rPr>
        <w:t>
      953. На подстанциях, оборудованных совмещенными порталами, у трансформаторов (автотрансформаторов) железнодорожные пути для их перекатки, не предусматриваются. При наличии подъездного железнодорожного пути к подстанции последний доводится до фундаментов трансформаторов (автотрансформаторов), оборудованных совмещенными порталами.</w:t>
      </w:r>
      <w:r>
        <w:br/>
      </w:r>
      <w:r>
        <w:rPr>
          <w:rFonts w:ascii="Times New Roman"/>
          <w:b w:val="false"/>
          <w:i w:val="false"/>
          <w:color w:val="000000"/>
          <w:sz w:val="28"/>
        </w:rPr>
        <w:t>
</w:t>
      </w:r>
      <w:r>
        <w:rPr>
          <w:rFonts w:ascii="Times New Roman"/>
          <w:b w:val="false"/>
          <w:i w:val="false"/>
          <w:color w:val="000000"/>
          <w:sz w:val="28"/>
        </w:rPr>
        <w:t>
      954. По спланированной территории ОРУ и подстанций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r>
        <w:br/>
      </w:r>
      <w:r>
        <w:rPr>
          <w:rFonts w:ascii="Times New Roman"/>
          <w:b w:val="false"/>
          <w:i w:val="false"/>
          <w:color w:val="000000"/>
          <w:sz w:val="28"/>
        </w:rPr>
        <w:t>
</w:t>
      </w:r>
      <w:r>
        <w:rPr>
          <w:rFonts w:ascii="Times New Roman"/>
          <w:b w:val="false"/>
          <w:i w:val="false"/>
          <w:color w:val="000000"/>
          <w:sz w:val="28"/>
        </w:rPr>
        <w:t>
      Автодороги с покрытием (усовершенствованным, переходным, низшим) предусматриваются,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220 кВ и выше.</w:t>
      </w:r>
      <w:r>
        <w:br/>
      </w:r>
      <w:r>
        <w:rPr>
          <w:rFonts w:ascii="Times New Roman"/>
          <w:b w:val="false"/>
          <w:i w:val="false"/>
          <w:color w:val="000000"/>
          <w:sz w:val="28"/>
        </w:rPr>
        <w:t>
</w:t>
      </w:r>
      <w:r>
        <w:rPr>
          <w:rFonts w:ascii="Times New Roman"/>
          <w:b w:val="false"/>
          <w:i w:val="false"/>
          <w:color w:val="000000"/>
          <w:sz w:val="28"/>
        </w:rPr>
        <w:t>
      Ширина проезжей части внутриплощадочных дорог должна быть не менее 3,5 м. При определении габаритов проездов должны быть учтены размеры применяемых приспособлений и механизмов в соответствии с </w:t>
      </w:r>
      <w:r>
        <w:rPr>
          <w:rFonts w:ascii="Times New Roman"/>
          <w:b w:val="false"/>
          <w:i w:val="false"/>
          <w:color w:val="000000"/>
          <w:sz w:val="28"/>
        </w:rPr>
        <w:t>пунктом 921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955. Установка КРУН и КТП наружной установки должна отвечать следующим требованиям:</w:t>
      </w:r>
      <w:r>
        <w:br/>
      </w:r>
      <w:r>
        <w:rPr>
          <w:rFonts w:ascii="Times New Roman"/>
          <w:b w:val="false"/>
          <w:i w:val="false"/>
          <w:color w:val="000000"/>
          <w:sz w:val="28"/>
        </w:rPr>
        <w:t>
</w:t>
      </w:r>
      <w:r>
        <w:rPr>
          <w:rFonts w:ascii="Times New Roman"/>
          <w:b w:val="false"/>
          <w:i w:val="false"/>
          <w:color w:val="000000"/>
          <w:sz w:val="28"/>
        </w:rPr>
        <w:t>
      1) КРУН и КТП должны быть расположены на спланированной площадке на высоте не менее 0,2 м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устанавливается КРУН и КТП наружной установки на высоте 1,0–1,2 м.;</w:t>
      </w:r>
      <w:r>
        <w:br/>
      </w:r>
      <w:r>
        <w:rPr>
          <w:rFonts w:ascii="Times New Roman"/>
          <w:b w:val="false"/>
          <w:i w:val="false"/>
          <w:color w:val="000000"/>
          <w:sz w:val="28"/>
        </w:rPr>
        <w:t>
</w:t>
      </w:r>
      <w:r>
        <w:rPr>
          <w:rFonts w:ascii="Times New Roman"/>
          <w:b w:val="false"/>
          <w:i w:val="false"/>
          <w:color w:val="000000"/>
          <w:sz w:val="28"/>
        </w:rPr>
        <w:t>
      2) расположение устройства должно обеспечивать удобную выкатку и транспортировку трансформаторов и выкатной части ячеек;</w:t>
      </w:r>
      <w:r>
        <w:br/>
      </w:r>
      <w:r>
        <w:rPr>
          <w:rFonts w:ascii="Times New Roman"/>
          <w:b w:val="false"/>
          <w:i w:val="false"/>
          <w:color w:val="000000"/>
          <w:sz w:val="28"/>
        </w:rPr>
        <w:t>
</w:t>
      </w:r>
      <w:r>
        <w:rPr>
          <w:rFonts w:ascii="Times New Roman"/>
          <w:b w:val="false"/>
          <w:i w:val="false"/>
          <w:color w:val="000000"/>
          <w:sz w:val="28"/>
        </w:rPr>
        <w:t>
      3) должно быть обеспечено охлаждение оборудования. Кроме того, КРУН и КТП наружной установки должны отвечать требованиям, приведенным в пунктах </w:t>
      </w:r>
      <w:r>
        <w:rPr>
          <w:rFonts w:ascii="Times New Roman"/>
          <w:b w:val="false"/>
          <w:i w:val="false"/>
          <w:color w:val="000000"/>
          <w:sz w:val="28"/>
        </w:rPr>
        <w:t>891</w:t>
      </w:r>
      <w:r>
        <w:rPr>
          <w:rFonts w:ascii="Times New Roman"/>
          <w:b w:val="false"/>
          <w:i w:val="false"/>
          <w:color w:val="000000"/>
          <w:sz w:val="28"/>
        </w:rPr>
        <w:t>–</w:t>
      </w:r>
      <w:r>
        <w:rPr>
          <w:rFonts w:ascii="Times New Roman"/>
          <w:b w:val="false"/>
          <w:i w:val="false"/>
          <w:color w:val="000000"/>
          <w:sz w:val="28"/>
        </w:rPr>
        <w:t>894</w:t>
      </w:r>
      <w:r>
        <w:rPr>
          <w:rFonts w:ascii="Times New Roman"/>
          <w:b w:val="false"/>
          <w:i w:val="false"/>
          <w:color w:val="000000"/>
          <w:sz w:val="28"/>
        </w:rPr>
        <w:t>, </w:t>
      </w:r>
      <w:r>
        <w:rPr>
          <w:rFonts w:ascii="Times New Roman"/>
          <w:b w:val="false"/>
          <w:i w:val="false"/>
          <w:color w:val="000000"/>
          <w:sz w:val="28"/>
        </w:rPr>
        <w:t>896</w:t>
      </w:r>
      <w:r>
        <w:rPr>
          <w:rFonts w:ascii="Times New Roman"/>
          <w:b w:val="false"/>
          <w:i w:val="false"/>
          <w:color w:val="000000"/>
          <w:sz w:val="28"/>
        </w:rPr>
        <w:t>–</w:t>
      </w:r>
      <w:r>
        <w:rPr>
          <w:rFonts w:ascii="Times New Roman"/>
          <w:b w:val="false"/>
          <w:i w:val="false"/>
          <w:color w:val="000000"/>
          <w:sz w:val="28"/>
        </w:rPr>
        <w:t>903</w:t>
      </w:r>
      <w:r>
        <w:rPr>
          <w:rFonts w:ascii="Times New Roman"/>
          <w:b w:val="false"/>
          <w:i w:val="false"/>
          <w:color w:val="000000"/>
          <w:sz w:val="28"/>
        </w:rPr>
        <w:t>, </w:t>
      </w:r>
      <w:r>
        <w:rPr>
          <w:rFonts w:ascii="Times New Roman"/>
          <w:b w:val="false"/>
          <w:i w:val="false"/>
          <w:color w:val="000000"/>
          <w:sz w:val="28"/>
        </w:rPr>
        <w:t>906</w:t>
      </w:r>
      <w:r>
        <w:rPr>
          <w:rFonts w:ascii="Times New Roman"/>
          <w:b w:val="false"/>
          <w:i w:val="false"/>
          <w:color w:val="000000"/>
          <w:sz w:val="28"/>
        </w:rPr>
        <w:t>–</w:t>
      </w:r>
      <w:r>
        <w:rPr>
          <w:rFonts w:ascii="Times New Roman"/>
          <w:b w:val="false"/>
          <w:i w:val="false"/>
          <w:color w:val="000000"/>
          <w:sz w:val="28"/>
        </w:rPr>
        <w:t>908</w:t>
      </w:r>
      <w:r>
        <w:rPr>
          <w:rFonts w:ascii="Times New Roman"/>
          <w:b w:val="false"/>
          <w:i w:val="false"/>
          <w:color w:val="000000"/>
          <w:sz w:val="28"/>
        </w:rPr>
        <w:t>, </w:t>
      </w:r>
      <w:r>
        <w:rPr>
          <w:rFonts w:ascii="Times New Roman"/>
          <w:b w:val="false"/>
          <w:i w:val="false"/>
          <w:color w:val="000000"/>
          <w:sz w:val="28"/>
        </w:rPr>
        <w:t>911</w:t>
      </w:r>
      <w:r>
        <w:rPr>
          <w:rFonts w:ascii="Times New Roman"/>
          <w:b w:val="false"/>
          <w:i w:val="false"/>
          <w:color w:val="000000"/>
          <w:sz w:val="28"/>
        </w:rPr>
        <w:t>–</w:t>
      </w:r>
      <w:r>
        <w:rPr>
          <w:rFonts w:ascii="Times New Roman"/>
          <w:b w:val="false"/>
          <w:i w:val="false"/>
          <w:color w:val="000000"/>
          <w:sz w:val="28"/>
        </w:rPr>
        <w:t>914</w:t>
      </w:r>
      <w:r>
        <w:rPr>
          <w:rFonts w:ascii="Times New Roman"/>
          <w:b w:val="false"/>
          <w:i w:val="false"/>
          <w:color w:val="000000"/>
          <w:sz w:val="28"/>
        </w:rPr>
        <w:t>, </w:t>
      </w:r>
      <w:r>
        <w:rPr>
          <w:rFonts w:ascii="Times New Roman"/>
          <w:b w:val="false"/>
          <w:i w:val="false"/>
          <w:color w:val="000000"/>
          <w:sz w:val="28"/>
        </w:rPr>
        <w:t>917</w:t>
      </w:r>
      <w:r>
        <w:rPr>
          <w:rFonts w:ascii="Times New Roman"/>
          <w:b w:val="false"/>
          <w:i w:val="false"/>
          <w:color w:val="000000"/>
          <w:sz w:val="28"/>
        </w:rPr>
        <w:t>, </w:t>
      </w:r>
      <w:r>
        <w:rPr>
          <w:rFonts w:ascii="Times New Roman"/>
          <w:b w:val="false"/>
          <w:i w:val="false"/>
          <w:color w:val="000000"/>
          <w:sz w:val="28"/>
        </w:rPr>
        <w:t>919</w:t>
      </w:r>
      <w:r>
        <w:rPr>
          <w:rFonts w:ascii="Times New Roman"/>
          <w:b w:val="false"/>
          <w:i w:val="false"/>
          <w:color w:val="000000"/>
          <w:sz w:val="28"/>
        </w:rPr>
        <w:t>, </w:t>
      </w:r>
      <w:r>
        <w:rPr>
          <w:rFonts w:ascii="Times New Roman"/>
          <w:b w:val="false"/>
          <w:i w:val="false"/>
          <w:color w:val="000000"/>
          <w:sz w:val="28"/>
        </w:rPr>
        <w:t>1099</w:t>
      </w:r>
      <w:r>
        <w:rPr>
          <w:rFonts w:ascii="Times New Roman"/>
          <w:b w:val="false"/>
          <w:i w:val="false"/>
          <w:color w:val="000000"/>
          <w:sz w:val="28"/>
        </w:rPr>
        <w:t>, </w:t>
      </w:r>
      <w:r>
        <w:rPr>
          <w:rFonts w:ascii="Times New Roman"/>
          <w:b w:val="false"/>
          <w:i w:val="false"/>
          <w:color w:val="000000"/>
          <w:sz w:val="28"/>
        </w:rPr>
        <w:t>1100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пунктах </w:t>
      </w:r>
      <w:r>
        <w:rPr>
          <w:rFonts w:ascii="Times New Roman"/>
          <w:b w:val="false"/>
          <w:i w:val="false"/>
          <w:color w:val="000000"/>
          <w:sz w:val="28"/>
        </w:rPr>
        <w:t>922</w:t>
      </w:r>
      <w:r>
        <w:rPr>
          <w:rFonts w:ascii="Times New Roman"/>
          <w:b w:val="false"/>
          <w:i w:val="false"/>
          <w:color w:val="000000"/>
          <w:sz w:val="28"/>
        </w:rPr>
        <w:t xml:space="preserve"> – </w:t>
      </w:r>
      <w:r>
        <w:rPr>
          <w:rFonts w:ascii="Times New Roman"/>
          <w:b w:val="false"/>
          <w:i w:val="false"/>
          <w:color w:val="000000"/>
          <w:sz w:val="28"/>
        </w:rPr>
        <w:t>952</w:t>
      </w:r>
      <w:r>
        <w:rPr>
          <w:rFonts w:ascii="Times New Roman"/>
          <w:b w:val="false"/>
          <w:i w:val="false"/>
          <w:color w:val="000000"/>
          <w:sz w:val="28"/>
        </w:rPr>
        <w:t xml:space="preserve"> настоящих Правил.</w:t>
      </w:r>
    </w:p>
    <w:bookmarkEnd w:id="294"/>
    <w:bookmarkStart w:name="z3334" w:id="295"/>
    <w:p>
      <w:pPr>
        <w:spacing w:after="0"/>
        <w:ind w:left="0"/>
        <w:jc w:val="left"/>
      </w:pPr>
      <w:r>
        <w:rPr>
          <w:rFonts w:ascii="Times New Roman"/>
          <w:b/>
          <w:i w:val="false"/>
          <w:color w:val="000000"/>
        </w:rPr>
        <w:t xml:space="preserve"> 
3. Закрытые распределительные устройства и подстанции</w:t>
      </w:r>
    </w:p>
    <w:bookmarkEnd w:id="295"/>
    <w:bookmarkStart w:name="z3335" w:id="296"/>
    <w:p>
      <w:pPr>
        <w:spacing w:after="0"/>
        <w:ind w:left="0"/>
        <w:jc w:val="both"/>
      </w:pPr>
      <w:r>
        <w:rPr>
          <w:rFonts w:ascii="Times New Roman"/>
          <w:b w:val="false"/>
          <w:i w:val="false"/>
          <w:color w:val="000000"/>
          <w:sz w:val="28"/>
        </w:rPr>
        <w:t>
      956. Здания и помещения ЗРУ и камеры трансформаторов должны быть I или II степени огнестойкости.</w:t>
      </w:r>
      <w:r>
        <w:br/>
      </w:r>
      <w:r>
        <w:rPr>
          <w:rFonts w:ascii="Times New Roman"/>
          <w:b w:val="false"/>
          <w:i w:val="false"/>
          <w:color w:val="000000"/>
          <w:sz w:val="28"/>
        </w:rPr>
        <w:t>
</w:t>
      </w:r>
      <w:r>
        <w:rPr>
          <w:rFonts w:ascii="Times New Roman"/>
          <w:b w:val="false"/>
          <w:i w:val="false"/>
          <w:color w:val="000000"/>
          <w:sz w:val="28"/>
        </w:rPr>
        <w:t>
      957. Пристройка подстанции к существующему зданию с использованием стены здания в качестве стены подстанции допускается при условии принятия специальных мер, предотвращающих нарушение гидроизоляции стыка при осадке пристраиваемой подстанции. Указанная осадка должна быть также учтена при креплении оборудования на существующей стене здания.</w:t>
      </w:r>
      <w:r>
        <w:br/>
      </w:r>
      <w:r>
        <w:rPr>
          <w:rFonts w:ascii="Times New Roman"/>
          <w:b w:val="false"/>
          <w:i w:val="false"/>
          <w:color w:val="000000"/>
          <w:sz w:val="28"/>
        </w:rPr>
        <w:t>
</w:t>
      </w:r>
      <w:r>
        <w:rPr>
          <w:rFonts w:ascii="Times New Roman"/>
          <w:b w:val="false"/>
          <w:i w:val="false"/>
          <w:color w:val="000000"/>
          <w:sz w:val="28"/>
        </w:rPr>
        <w:t>
      958. ЗРУ напряжением до и выше 1 кВ, размещаются в отдельных помещениях. Это требование не распространяется на КТП с высшим напряжением до 35 кВ.</w:t>
      </w:r>
      <w:r>
        <w:br/>
      </w:r>
      <w:r>
        <w:rPr>
          <w:rFonts w:ascii="Times New Roman"/>
          <w:b w:val="false"/>
          <w:i w:val="false"/>
          <w:color w:val="000000"/>
          <w:sz w:val="28"/>
        </w:rPr>
        <w:t>
</w:t>
      </w:r>
      <w:r>
        <w:rPr>
          <w:rFonts w:ascii="Times New Roman"/>
          <w:b w:val="false"/>
          <w:i w:val="false"/>
          <w:color w:val="000000"/>
          <w:sz w:val="28"/>
        </w:rPr>
        <w:t>
      Допускается размещение ЗРУ напряжением до 1 кВ и выше в общем помещении при условии, что части РУ или подстанции напряжением до 1 кВ и выше будут эксплуатироваться одной организацией.</w:t>
      </w:r>
      <w:r>
        <w:br/>
      </w:r>
      <w:r>
        <w:rPr>
          <w:rFonts w:ascii="Times New Roman"/>
          <w:b w:val="false"/>
          <w:i w:val="false"/>
          <w:color w:val="000000"/>
          <w:sz w:val="28"/>
        </w:rPr>
        <w:t>
</w:t>
      </w:r>
      <w:r>
        <w:rPr>
          <w:rFonts w:ascii="Times New Roman"/>
          <w:b w:val="false"/>
          <w:i w:val="false"/>
          <w:color w:val="000000"/>
          <w:sz w:val="28"/>
        </w:rPr>
        <w:t>
      Помещения РУ, трансформаторов, преобразователей и т.п. должны быть отделены от служебных и других вспомогательных помещений.</w:t>
      </w:r>
      <w:r>
        <w:br/>
      </w:r>
      <w:r>
        <w:rPr>
          <w:rFonts w:ascii="Times New Roman"/>
          <w:b w:val="false"/>
          <w:i w:val="false"/>
          <w:color w:val="000000"/>
          <w:sz w:val="28"/>
        </w:rPr>
        <w:t>
</w:t>
      </w:r>
      <w:r>
        <w:rPr>
          <w:rFonts w:ascii="Times New Roman"/>
          <w:b w:val="false"/>
          <w:i w:val="false"/>
          <w:color w:val="000000"/>
          <w:sz w:val="28"/>
        </w:rPr>
        <w:t xml:space="preserve">
      959. Трансформаторные помещения и ЗРУ не допускается размещать: </w:t>
      </w:r>
      <w:r>
        <w:br/>
      </w:r>
      <w:r>
        <w:rPr>
          <w:rFonts w:ascii="Times New Roman"/>
          <w:b w:val="false"/>
          <w:i w:val="false"/>
          <w:color w:val="000000"/>
          <w:sz w:val="28"/>
        </w:rPr>
        <w:t>
</w:t>
      </w:r>
      <w:r>
        <w:rPr>
          <w:rFonts w:ascii="Times New Roman"/>
          <w:b w:val="false"/>
          <w:i w:val="false"/>
          <w:color w:val="000000"/>
          <w:sz w:val="28"/>
        </w:rPr>
        <w:t>
      1) под помещением производств с мокрым технологическим процессом, под душевыми, уборными, ванными и т.п. Исключения допускаются в случаях, когда приняты специальные меры по надежной гидроизоляции, предотвращающие попадание влаги в помещения РУ и подстанций;</w:t>
      </w:r>
      <w:r>
        <w:br/>
      </w:r>
      <w:r>
        <w:rPr>
          <w:rFonts w:ascii="Times New Roman"/>
          <w:b w:val="false"/>
          <w:i w:val="false"/>
          <w:color w:val="000000"/>
          <w:sz w:val="28"/>
        </w:rPr>
        <w:t>
</w:t>
      </w:r>
      <w:r>
        <w:rPr>
          <w:rFonts w:ascii="Times New Roman"/>
          <w:b w:val="false"/>
          <w:i w:val="false"/>
          <w:color w:val="000000"/>
          <w:sz w:val="28"/>
        </w:rPr>
        <w:t>
      2) непосредственно под и над помещениями, в которых может находиться более 50 чел. в период более 1 часа над и под площадью перекрытия, трансформаторного помещения и ЗРУ.</w:t>
      </w:r>
      <w:r>
        <w:br/>
      </w:r>
      <w:r>
        <w:rPr>
          <w:rFonts w:ascii="Times New Roman"/>
          <w:b w:val="false"/>
          <w:i w:val="false"/>
          <w:color w:val="000000"/>
          <w:sz w:val="28"/>
        </w:rPr>
        <w:t>
</w:t>
      </w:r>
      <w:r>
        <w:rPr>
          <w:rFonts w:ascii="Times New Roman"/>
          <w:b w:val="false"/>
          <w:i w:val="false"/>
          <w:color w:val="000000"/>
          <w:sz w:val="28"/>
        </w:rPr>
        <w:t>
      Требование </w:t>
      </w:r>
      <w:r>
        <w:rPr>
          <w:rFonts w:ascii="Times New Roman"/>
          <w:b w:val="false"/>
          <w:i w:val="false"/>
          <w:color w:val="000000"/>
          <w:sz w:val="28"/>
        </w:rPr>
        <w:t>подпункта 2)</w:t>
      </w:r>
      <w:r>
        <w:rPr>
          <w:rFonts w:ascii="Times New Roman"/>
          <w:b w:val="false"/>
          <w:i w:val="false"/>
          <w:color w:val="000000"/>
          <w:sz w:val="28"/>
        </w:rPr>
        <w:t xml:space="preserve"> настоящего пункта не распространяется на трансформаторные помещения, в которых установлены трансформаторы сухие или с негорючим наполнением.</w:t>
      </w:r>
      <w:r>
        <w:br/>
      </w:r>
      <w:r>
        <w:rPr>
          <w:rFonts w:ascii="Times New Roman"/>
          <w:b w:val="false"/>
          <w:i w:val="false"/>
          <w:color w:val="000000"/>
          <w:sz w:val="28"/>
        </w:rPr>
        <w:t>
</w:t>
      </w:r>
      <w:r>
        <w:rPr>
          <w:rFonts w:ascii="Times New Roman"/>
          <w:b w:val="false"/>
          <w:i w:val="false"/>
          <w:color w:val="000000"/>
          <w:sz w:val="28"/>
        </w:rPr>
        <w:t>
      960.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13,8–24 кВ – на напряжение 35 кВ.</w:t>
      </w:r>
      <w:r>
        <w:br/>
      </w:r>
      <w:r>
        <w:rPr>
          <w:rFonts w:ascii="Times New Roman"/>
          <w:b w:val="false"/>
          <w:i w:val="false"/>
          <w:color w:val="000000"/>
          <w:sz w:val="28"/>
        </w:rPr>
        <w:t>
</w:t>
      </w:r>
      <w:r>
        <w:rPr>
          <w:rFonts w:ascii="Times New Roman"/>
          <w:b w:val="false"/>
          <w:i w:val="false"/>
          <w:color w:val="000000"/>
          <w:sz w:val="28"/>
        </w:rPr>
        <w:t>
      961.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не менее значений, приведенных на рисунках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таблицы 133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Гибкие шины в ЗРУ проверяются на их сближение под действием токов КЗ в соответствии с требованиями, приведенными в </w:t>
      </w:r>
      <w:r>
        <w:rPr>
          <w:rFonts w:ascii="Times New Roman"/>
          <w:b w:val="false"/>
          <w:i w:val="false"/>
          <w:color w:val="000000"/>
          <w:sz w:val="28"/>
        </w:rPr>
        <w:t>пункте 934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962.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5 к настоящим Правилам для размера Ж (</w:t>
      </w:r>
      <w:r>
        <w:rPr>
          <w:rFonts w:ascii="Times New Roman"/>
          <w:b w:val="false"/>
          <w:i w:val="false"/>
          <w:color w:val="000000"/>
          <w:sz w:val="28"/>
        </w:rPr>
        <w:t>рисунок 14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963. Неизолированные токоведущие части должны быть защищены от случайных прикосновений путем помещения их в камеры, ограждения сетками и т.п.</w:t>
      </w:r>
      <w:r>
        <w:br/>
      </w:r>
      <w:r>
        <w:rPr>
          <w:rFonts w:ascii="Times New Roman"/>
          <w:b w:val="false"/>
          <w:i w:val="false"/>
          <w:color w:val="000000"/>
          <w:sz w:val="28"/>
        </w:rPr>
        <w:t>
</w:t>
      </w:r>
      <w:r>
        <w:rPr>
          <w:rFonts w:ascii="Times New Roman"/>
          <w:b w:val="false"/>
          <w:i w:val="false"/>
          <w:color w:val="000000"/>
          <w:sz w:val="28"/>
        </w:rPr>
        <w:t>
      При размещении неизолированных токоведущих частей вне камер и расположении их ниже размера Д по </w:t>
      </w:r>
      <w:r>
        <w:rPr>
          <w:rFonts w:ascii="Times New Roman"/>
          <w:b w:val="false"/>
          <w:i w:val="false"/>
          <w:color w:val="000000"/>
          <w:sz w:val="28"/>
        </w:rPr>
        <w:t>таблице 133</w:t>
      </w:r>
      <w:r>
        <w:rPr>
          <w:rFonts w:ascii="Times New Roman"/>
          <w:b w:val="false"/>
          <w:i w:val="false"/>
          <w:color w:val="000000"/>
          <w:sz w:val="28"/>
        </w:rPr>
        <w:t xml:space="preserve"> приложения 5 к настоящим Правилам от пола они должны быть ограждены. Высота прохода под ограждением должна быть не менее 1,9 м (</w:t>
      </w:r>
      <w:r>
        <w:rPr>
          <w:rFonts w:ascii="Times New Roman"/>
          <w:b w:val="false"/>
          <w:i w:val="false"/>
          <w:color w:val="000000"/>
          <w:sz w:val="28"/>
        </w:rPr>
        <w:t>рисунок 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Токоведущие части, расположенные выше ограждений до высоты 2,3 м от пола, но ниже размера Д, должны находиться от плоскости ограждения на расстояниях,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5 к настоящим Правилам для размера В (</w:t>
      </w:r>
      <w:r>
        <w:rPr>
          <w:rFonts w:ascii="Times New Roman"/>
          <w:b w:val="false"/>
          <w:i w:val="false"/>
          <w:color w:val="000000"/>
          <w:sz w:val="28"/>
        </w:rPr>
        <w:t>рисунок 14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Неогражденные токоведущие части, соединяющие конденсатор устройства высокочастотной связи, телемеханики и защиты с фильтром, должны быть расположены на высоте не менее 2,2 м. При этом, устанавливается фильтр на высоте, позволяющей производить ремонт (настройку) фильтра без снятия напряжения с оборудования присоединений.</w:t>
      </w:r>
      <w:r>
        <w:br/>
      </w:r>
      <w:r>
        <w:rPr>
          <w:rFonts w:ascii="Times New Roman"/>
          <w:b w:val="false"/>
          <w:i w:val="false"/>
          <w:color w:val="000000"/>
          <w:sz w:val="28"/>
        </w:rPr>
        <w:t>
</w:t>
      </w:r>
      <w:r>
        <w:rPr>
          <w:rFonts w:ascii="Times New Roman"/>
          <w:b w:val="false"/>
          <w:i w:val="false"/>
          <w:color w:val="000000"/>
          <w:sz w:val="28"/>
        </w:rPr>
        <w:t>
      Аппараты, у которых нижняя кромка фарфора изоляторов расположена над уровнем пола на высоте 2,2 м и более, разрешается не ограждать, если выполнены приведенные выше требования.</w:t>
      </w:r>
      <w:r>
        <w:br/>
      </w:r>
      <w:r>
        <w:rPr>
          <w:rFonts w:ascii="Times New Roman"/>
          <w:b w:val="false"/>
          <w:i w:val="false"/>
          <w:color w:val="000000"/>
          <w:sz w:val="28"/>
        </w:rPr>
        <w:t>
</w:t>
      </w:r>
      <w:r>
        <w:rPr>
          <w:rFonts w:ascii="Times New Roman"/>
          <w:b w:val="false"/>
          <w:i w:val="false"/>
          <w:color w:val="000000"/>
          <w:sz w:val="28"/>
        </w:rPr>
        <w:t>
      Применение барьеров для ограждения токоведущих частей в открытых камерах не допускается.</w:t>
      </w:r>
      <w:r>
        <w:br/>
      </w:r>
      <w:r>
        <w:rPr>
          <w:rFonts w:ascii="Times New Roman"/>
          <w:b w:val="false"/>
          <w:i w:val="false"/>
          <w:color w:val="000000"/>
          <w:sz w:val="28"/>
        </w:rPr>
        <w:t>
</w:t>
      </w:r>
      <w:r>
        <w:rPr>
          <w:rFonts w:ascii="Times New Roman"/>
          <w:b w:val="false"/>
          <w:i w:val="false"/>
          <w:color w:val="000000"/>
          <w:sz w:val="28"/>
        </w:rPr>
        <w:t>
      964. Неогражденные неизолированные токоведущие части различных цепей, находящихся на высоте, превышающей значения, приведенные в </w:t>
      </w:r>
      <w:r>
        <w:rPr>
          <w:rFonts w:ascii="Times New Roman"/>
          <w:b w:val="false"/>
          <w:i w:val="false"/>
          <w:color w:val="000000"/>
          <w:sz w:val="28"/>
        </w:rPr>
        <w:t>таблице 133</w:t>
      </w:r>
      <w:r>
        <w:rPr>
          <w:rFonts w:ascii="Times New Roman"/>
          <w:b w:val="false"/>
          <w:i w:val="false"/>
          <w:color w:val="000000"/>
          <w:sz w:val="28"/>
        </w:rPr>
        <w:t xml:space="preserve"> приложения 5 к настоящим Правилам для размера Д должны быть расположены на таком расстоянии одна от другой, чтобы после отключения какой-либо цепи было обеспечено ее безопасное обслуживание при наличии напряжения в соседних цепях. В частности, между неогражденными токоведущими частями, расположенными с двух сторон коридора обслуживания, должны быть соблюдены расстояния не менее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5 для размера Г (</w:t>
      </w:r>
      <w:r>
        <w:rPr>
          <w:rFonts w:ascii="Times New Roman"/>
          <w:b w:val="false"/>
          <w:i w:val="false"/>
          <w:color w:val="000000"/>
          <w:sz w:val="28"/>
        </w:rPr>
        <w:t>рисунок 14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965.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расположении оборудования.</w:t>
      </w:r>
      <w:r>
        <w:br/>
      </w:r>
      <w:r>
        <w:rPr>
          <w:rFonts w:ascii="Times New Roman"/>
          <w:b w:val="false"/>
          <w:i w:val="false"/>
          <w:color w:val="000000"/>
          <w:sz w:val="28"/>
        </w:rPr>
        <w:t>
</w:t>
      </w:r>
      <w:r>
        <w:rPr>
          <w:rFonts w:ascii="Times New Roman"/>
          <w:b w:val="false"/>
          <w:i w:val="false"/>
          <w:color w:val="000000"/>
          <w:sz w:val="28"/>
        </w:rPr>
        <w:t>
      966. 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двустороннем обслуживании до 1,8 м.</w:t>
      </w:r>
      <w:r>
        <w:br/>
      </w:r>
      <w:r>
        <w:rPr>
          <w:rFonts w:ascii="Times New Roman"/>
          <w:b w:val="false"/>
          <w:i w:val="false"/>
          <w:color w:val="000000"/>
          <w:sz w:val="28"/>
        </w:rPr>
        <w:t>
</w:t>
      </w:r>
      <w:r>
        <w:rPr>
          <w:rFonts w:ascii="Times New Roman"/>
          <w:b w:val="false"/>
          <w:i w:val="false"/>
          <w:color w:val="000000"/>
          <w:sz w:val="28"/>
        </w:rPr>
        <w:t>
      Ширина проходов в помещениях КРУ и КТП – в соответствии с пунктами </w:t>
      </w:r>
      <w:r>
        <w:rPr>
          <w:rFonts w:ascii="Times New Roman"/>
          <w:b w:val="false"/>
          <w:i w:val="false"/>
          <w:color w:val="000000"/>
          <w:sz w:val="28"/>
        </w:rPr>
        <w:t>998</w:t>
      </w:r>
      <w:r>
        <w:rPr>
          <w:rFonts w:ascii="Times New Roman"/>
          <w:b w:val="false"/>
          <w:i w:val="false"/>
          <w:color w:val="000000"/>
          <w:sz w:val="28"/>
        </w:rPr>
        <w:t xml:space="preserve"> и </w:t>
      </w:r>
      <w:r>
        <w:rPr>
          <w:rFonts w:ascii="Times New Roman"/>
          <w:b w:val="false"/>
          <w:i w:val="false"/>
          <w:color w:val="000000"/>
          <w:sz w:val="28"/>
        </w:rPr>
        <w:t>1096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Ширина взрывного коридора должна быть не менее 1,2 м.</w:t>
      </w:r>
      <w:r>
        <w:br/>
      </w:r>
      <w:r>
        <w:rPr>
          <w:rFonts w:ascii="Times New Roman"/>
          <w:b w:val="false"/>
          <w:i w:val="false"/>
          <w:color w:val="000000"/>
          <w:sz w:val="28"/>
        </w:rPr>
        <w:t>
</w:t>
      </w:r>
      <w:r>
        <w:rPr>
          <w:rFonts w:ascii="Times New Roman"/>
          <w:b w:val="false"/>
          <w:i w:val="false"/>
          <w:color w:val="000000"/>
          <w:sz w:val="28"/>
        </w:rPr>
        <w:t>
      Допускается местное сужение коридора обслуживания, а также взрывного коридора строительными конструкциями не более чем на 0,2 м.</w:t>
      </w:r>
      <w:r>
        <w:br/>
      </w:r>
      <w:r>
        <w:rPr>
          <w:rFonts w:ascii="Times New Roman"/>
          <w:b w:val="false"/>
          <w:i w:val="false"/>
          <w:color w:val="000000"/>
          <w:sz w:val="28"/>
        </w:rPr>
        <w:t>
</w:t>
      </w:r>
      <w:r>
        <w:rPr>
          <w:rFonts w:ascii="Times New Roman"/>
          <w:b w:val="false"/>
          <w:i w:val="false"/>
          <w:color w:val="000000"/>
          <w:sz w:val="28"/>
        </w:rPr>
        <w:t>
      Высота помещений КРУ и КТП – в соответствии с </w:t>
      </w:r>
      <w:r>
        <w:rPr>
          <w:rFonts w:ascii="Times New Roman"/>
          <w:b w:val="false"/>
          <w:i w:val="false"/>
          <w:color w:val="000000"/>
          <w:sz w:val="28"/>
        </w:rPr>
        <w:t>пунктом 999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967. При воздушных вводах в ЗРУ, не пересекающих проездов или мест, где возможно движение транспорта и т.п., расстояния от низшей точки провода до поверхности земли должны быть не менее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5 к настоящим Правилам для размера Е (</w:t>
      </w:r>
      <w:r>
        <w:rPr>
          <w:rFonts w:ascii="Times New Roman"/>
          <w:b w:val="false"/>
          <w:i w:val="false"/>
          <w:color w:val="000000"/>
          <w:sz w:val="28"/>
        </w:rPr>
        <w:t>рисунок 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 меньших расстояниях от провода до земли территория на соответствующем участке под вводом должна быть ограждена забором высотой 1,6 м, при этом, расстояние от земли до провода в плоскости забора должно быть не менее размера Е.</w:t>
      </w:r>
      <w:r>
        <w:br/>
      </w:r>
      <w:r>
        <w:rPr>
          <w:rFonts w:ascii="Times New Roman"/>
          <w:b w:val="false"/>
          <w:i w:val="false"/>
          <w:color w:val="000000"/>
          <w:sz w:val="28"/>
        </w:rPr>
        <w:t>
</w:t>
      </w:r>
      <w:r>
        <w:rPr>
          <w:rFonts w:ascii="Times New Roman"/>
          <w:b w:val="false"/>
          <w:i w:val="false"/>
          <w:color w:val="000000"/>
          <w:sz w:val="28"/>
        </w:rPr>
        <w:t>
      При воздушных вводах, пересекающих проезды или места, где возможно движение транспорта и т.п., расстояния от низшего провода до земли принимаются в соответствии с </w:t>
      </w:r>
      <w:r>
        <w:rPr>
          <w:rFonts w:ascii="Times New Roman"/>
          <w:b w:val="false"/>
          <w:i w:val="false"/>
          <w:color w:val="000000"/>
          <w:sz w:val="28"/>
        </w:rPr>
        <w:t>главой 11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воздушных выводах из ЗРУ на территорию ОРУ указанные расстояния должны приниматься по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для размера Г (</w:t>
      </w:r>
      <w:r>
        <w:rPr>
          <w:rFonts w:ascii="Times New Roman"/>
          <w:b w:val="false"/>
          <w:i w:val="false"/>
          <w:color w:val="000000"/>
          <w:sz w:val="28"/>
        </w:rPr>
        <w:t>рисунок 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Расстояния между смежными линейными выводами двух цепей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5 к настоящим Правилам, как для размера Д, если не предусмотрены перегородки между выводами соседних цепей.</w:t>
      </w:r>
      <w:r>
        <w:br/>
      </w:r>
      <w:r>
        <w:rPr>
          <w:rFonts w:ascii="Times New Roman"/>
          <w:b w:val="false"/>
          <w:i w:val="false"/>
          <w:color w:val="000000"/>
          <w:sz w:val="28"/>
        </w:rPr>
        <w:t>
</w:t>
      </w:r>
      <w:r>
        <w:rPr>
          <w:rFonts w:ascii="Times New Roman"/>
          <w:b w:val="false"/>
          <w:i w:val="false"/>
          <w:color w:val="000000"/>
          <w:sz w:val="28"/>
        </w:rPr>
        <w:t>
      На крышах ЗРУ над воздушными вводами должны быть предусмотрены ограждения высотой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r>
        <w:br/>
      </w:r>
      <w:r>
        <w:rPr>
          <w:rFonts w:ascii="Times New Roman"/>
          <w:b w:val="false"/>
          <w:i w:val="false"/>
          <w:color w:val="000000"/>
          <w:sz w:val="28"/>
        </w:rPr>
        <w:t>
</w:t>
      </w:r>
      <w:r>
        <w:rPr>
          <w:rFonts w:ascii="Times New Roman"/>
          <w:b w:val="false"/>
          <w:i w:val="false"/>
          <w:color w:val="000000"/>
          <w:sz w:val="28"/>
        </w:rPr>
        <w:t>
      968. Провода ввода в здание РУ, расположенные над его крышей, должны находиться от нее на высоте не менее приведенной в </w:t>
      </w:r>
      <w:r>
        <w:rPr>
          <w:rFonts w:ascii="Times New Roman"/>
          <w:b w:val="false"/>
          <w:i w:val="false"/>
          <w:color w:val="000000"/>
          <w:sz w:val="28"/>
        </w:rPr>
        <w:t>пункте 942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Выходы из РУ должны выполняться в соответствии со следующим:</w:t>
      </w:r>
      <w:r>
        <w:br/>
      </w:r>
      <w:r>
        <w:rPr>
          <w:rFonts w:ascii="Times New Roman"/>
          <w:b w:val="false"/>
          <w:i w:val="false"/>
          <w:color w:val="000000"/>
          <w:sz w:val="28"/>
        </w:rPr>
        <w:t>
</w:t>
      </w:r>
      <w:r>
        <w:rPr>
          <w:rFonts w:ascii="Times New Roman"/>
          <w:b w:val="false"/>
          <w:i w:val="false"/>
          <w:color w:val="000000"/>
          <w:sz w:val="28"/>
        </w:rPr>
        <w:t>
      1) При длине РУ до 7 м допускается один выход.</w:t>
      </w:r>
      <w:r>
        <w:br/>
      </w:r>
      <w:r>
        <w:rPr>
          <w:rFonts w:ascii="Times New Roman"/>
          <w:b w:val="false"/>
          <w:i w:val="false"/>
          <w:color w:val="000000"/>
          <w:sz w:val="28"/>
        </w:rPr>
        <w:t>
</w:t>
      </w:r>
      <w:r>
        <w:rPr>
          <w:rFonts w:ascii="Times New Roman"/>
          <w:b w:val="false"/>
          <w:i w:val="false"/>
          <w:color w:val="000000"/>
          <w:sz w:val="28"/>
        </w:rPr>
        <w:t>
      2) При длине РУ более 7 м до 60 м должно быть предусмотрено два выхода по его концам, допускается располагать выходы из РУ на расстоянии до 7 м от его торцов.</w:t>
      </w:r>
      <w:r>
        <w:br/>
      </w:r>
      <w:r>
        <w:rPr>
          <w:rFonts w:ascii="Times New Roman"/>
          <w:b w:val="false"/>
          <w:i w:val="false"/>
          <w:color w:val="000000"/>
          <w:sz w:val="28"/>
        </w:rPr>
        <w:t>
</w:t>
      </w:r>
      <w:r>
        <w:rPr>
          <w:rFonts w:ascii="Times New Roman"/>
          <w:b w:val="false"/>
          <w:i w:val="false"/>
          <w:color w:val="000000"/>
          <w:sz w:val="28"/>
        </w:rPr>
        <w:t>
      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управления или взрывного коридора до выхода было не более 30 м.</w:t>
      </w:r>
      <w:r>
        <w:br/>
      </w:r>
      <w:r>
        <w:rPr>
          <w:rFonts w:ascii="Times New Roman"/>
          <w:b w:val="false"/>
          <w:i w:val="false"/>
          <w:color w:val="000000"/>
          <w:sz w:val="28"/>
        </w:rPr>
        <w:t>
</w:t>
      </w:r>
      <w:r>
        <w:rPr>
          <w:rFonts w:ascii="Times New Roman"/>
          <w:b w:val="false"/>
          <w:i w:val="false"/>
          <w:color w:val="000000"/>
          <w:sz w:val="28"/>
        </w:rPr>
        <w:t>
      Выходы выполняются наружу, на лестничную клетку или в другое производственное помещение с несгораемыми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 В многоэтажных РУ второй и дополнительные выходы предусматриваются также на балкон с наружной пожарной лестницей.</w:t>
      </w:r>
      <w:r>
        <w:br/>
      </w:r>
      <w:r>
        <w:rPr>
          <w:rFonts w:ascii="Times New Roman"/>
          <w:b w:val="false"/>
          <w:i w:val="false"/>
          <w:color w:val="000000"/>
          <w:sz w:val="28"/>
        </w:rPr>
        <w:t>
</w:t>
      </w:r>
      <w:r>
        <w:rPr>
          <w:rFonts w:ascii="Times New Roman"/>
          <w:b w:val="false"/>
          <w:i w:val="false"/>
          <w:color w:val="000000"/>
          <w:sz w:val="28"/>
        </w:rPr>
        <w:t>
      969. Взрывные коридоры большой длины разделяются на отсеки не более 60 м несгораемыми перегородками с огнестойкостью не менее 1 часа с дверями, выполняемыми в соответствии с </w:t>
      </w:r>
      <w:r>
        <w:rPr>
          <w:rFonts w:ascii="Times New Roman"/>
          <w:b w:val="false"/>
          <w:i w:val="false"/>
          <w:color w:val="000000"/>
          <w:sz w:val="28"/>
        </w:rPr>
        <w:t>пунктом 969</w:t>
      </w:r>
      <w:r>
        <w:rPr>
          <w:rFonts w:ascii="Times New Roman"/>
          <w:b w:val="false"/>
          <w:i w:val="false"/>
          <w:color w:val="000000"/>
          <w:sz w:val="28"/>
        </w:rPr>
        <w:t xml:space="preserve"> настоящих Правил. Взрывные коридоры должны иметь выходы наружу или на лестничную клетку.</w:t>
      </w:r>
      <w:r>
        <w:br/>
      </w:r>
      <w:r>
        <w:rPr>
          <w:rFonts w:ascii="Times New Roman"/>
          <w:b w:val="false"/>
          <w:i w:val="false"/>
          <w:color w:val="000000"/>
          <w:sz w:val="28"/>
        </w:rPr>
        <w:t>
</w:t>
      </w:r>
      <w:r>
        <w:rPr>
          <w:rFonts w:ascii="Times New Roman"/>
          <w:b w:val="false"/>
          <w:i w:val="false"/>
          <w:color w:val="000000"/>
          <w:sz w:val="28"/>
        </w:rPr>
        <w:t>
      970. Полы помещений РУ выполняется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w:t>
      </w:r>
      <w:r>
        <w:br/>
      </w:r>
      <w:r>
        <w:rPr>
          <w:rFonts w:ascii="Times New Roman"/>
          <w:b w:val="false"/>
          <w:i w:val="false"/>
          <w:color w:val="000000"/>
          <w:sz w:val="28"/>
        </w:rPr>
        <w:t>
</w:t>
      </w:r>
      <w:r>
        <w:rPr>
          <w:rFonts w:ascii="Times New Roman"/>
          <w:b w:val="false"/>
          <w:i w:val="false"/>
          <w:color w:val="000000"/>
          <w:sz w:val="28"/>
        </w:rPr>
        <w:t>
      971. Двери из РУ должны открываться в направлении других помещений или наружу и иметь самозапирающиеся замки, открываемые без ключа со стороны распределительного устройства.</w:t>
      </w:r>
      <w:r>
        <w:br/>
      </w:r>
      <w:r>
        <w:rPr>
          <w:rFonts w:ascii="Times New Roman"/>
          <w:b w:val="false"/>
          <w:i w:val="false"/>
          <w:color w:val="000000"/>
          <w:sz w:val="28"/>
        </w:rPr>
        <w:t>
</w:t>
      </w:r>
      <w:r>
        <w:rPr>
          <w:rFonts w:ascii="Times New Roman"/>
          <w:b w:val="false"/>
          <w:i w:val="false"/>
          <w:color w:val="000000"/>
          <w:sz w:val="28"/>
        </w:rPr>
        <w:t>
      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r>
        <w:br/>
      </w:r>
      <w:r>
        <w:rPr>
          <w:rFonts w:ascii="Times New Roman"/>
          <w:b w:val="false"/>
          <w:i w:val="false"/>
          <w:color w:val="000000"/>
          <w:sz w:val="28"/>
        </w:rPr>
        <w:t>
</w:t>
      </w:r>
      <w:r>
        <w:rPr>
          <w:rFonts w:ascii="Times New Roman"/>
          <w:b w:val="false"/>
          <w:i w:val="false"/>
          <w:color w:val="000000"/>
          <w:sz w:val="28"/>
        </w:rPr>
        <w:t>
      Двери между помещениями (отсеками) РУ разных напряжений должны открываться в сторону РУ с низшим напряжением до 1 кВ.</w:t>
      </w:r>
      <w:r>
        <w:br/>
      </w:r>
      <w:r>
        <w:rPr>
          <w:rFonts w:ascii="Times New Roman"/>
          <w:b w:val="false"/>
          <w:i w:val="false"/>
          <w:color w:val="000000"/>
          <w:sz w:val="28"/>
        </w:rPr>
        <w:t>
</w:t>
      </w:r>
      <w:r>
        <w:rPr>
          <w:rFonts w:ascii="Times New Roman"/>
          <w:b w:val="false"/>
          <w:i w:val="false"/>
          <w:color w:val="000000"/>
          <w:sz w:val="28"/>
        </w:rPr>
        <w:t>
      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w:t>
      </w:r>
      <w:r>
        <w:br/>
      </w:r>
      <w:r>
        <w:rPr>
          <w:rFonts w:ascii="Times New Roman"/>
          <w:b w:val="false"/>
          <w:i w:val="false"/>
          <w:color w:val="000000"/>
          <w:sz w:val="28"/>
        </w:rPr>
        <w:t>
</w:t>
      </w:r>
      <w:r>
        <w:rPr>
          <w:rFonts w:ascii="Times New Roman"/>
          <w:b w:val="false"/>
          <w:i w:val="false"/>
          <w:color w:val="000000"/>
          <w:sz w:val="28"/>
        </w:rPr>
        <w:t>
      Требование о применении самозапирающихся замков не распространяется на распределительные устройства городских электросетей 10 кВ и ниже.</w:t>
      </w:r>
      <w:r>
        <w:br/>
      </w:r>
      <w:r>
        <w:rPr>
          <w:rFonts w:ascii="Times New Roman"/>
          <w:b w:val="false"/>
          <w:i w:val="false"/>
          <w:color w:val="000000"/>
          <w:sz w:val="28"/>
        </w:rPr>
        <w:t>
</w:t>
      </w:r>
      <w:r>
        <w:rPr>
          <w:rFonts w:ascii="Times New Roman"/>
          <w:b w:val="false"/>
          <w:i w:val="false"/>
          <w:color w:val="000000"/>
          <w:sz w:val="28"/>
        </w:rPr>
        <w:t>
      972.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часов в случаях, если они выходят в помещения, не относящиеся к данной подстанции, а также если они находятся между отсеками взрывных коридоров и РУ. В остальных случаях двери выполняются из сгораемых материалов и иметь меньший предел огнестойкости.</w:t>
      </w:r>
      <w:r>
        <w:br/>
      </w:r>
      <w:r>
        <w:rPr>
          <w:rFonts w:ascii="Times New Roman"/>
          <w:b w:val="false"/>
          <w:i w:val="false"/>
          <w:color w:val="000000"/>
          <w:sz w:val="28"/>
        </w:rPr>
        <w:t>
</w:t>
      </w:r>
      <w:r>
        <w:rPr>
          <w:rFonts w:ascii="Times New Roman"/>
          <w:b w:val="false"/>
          <w:i w:val="false"/>
          <w:color w:val="000000"/>
          <w:sz w:val="28"/>
        </w:rPr>
        <w:t>
      Ворота камер с шириной створки более 1,5 м должны иметь калитку, если они используются для выхода персонала.</w:t>
      </w:r>
      <w:r>
        <w:br/>
      </w:r>
      <w:r>
        <w:rPr>
          <w:rFonts w:ascii="Times New Roman"/>
          <w:b w:val="false"/>
          <w:i w:val="false"/>
          <w:color w:val="000000"/>
          <w:sz w:val="28"/>
        </w:rPr>
        <w:t>
</w:t>
      </w:r>
      <w:r>
        <w:rPr>
          <w:rFonts w:ascii="Times New Roman"/>
          <w:b w:val="false"/>
          <w:i w:val="false"/>
          <w:color w:val="000000"/>
          <w:sz w:val="28"/>
        </w:rPr>
        <w:t>
      973. Закрытые распределительные устройства выполняется без окон, на неохраняемых территориях такое выполнение является обязательным.</w:t>
      </w:r>
      <w:r>
        <w:br/>
      </w:r>
      <w:r>
        <w:rPr>
          <w:rFonts w:ascii="Times New Roman"/>
          <w:b w:val="false"/>
          <w:i w:val="false"/>
          <w:color w:val="000000"/>
          <w:sz w:val="28"/>
        </w:rPr>
        <w:t>
</w:t>
      </w:r>
      <w:r>
        <w:rPr>
          <w:rFonts w:ascii="Times New Roman"/>
          <w:b w:val="false"/>
          <w:i w:val="false"/>
          <w:color w:val="000000"/>
          <w:sz w:val="28"/>
        </w:rPr>
        <w:t>
      В случае необходимости в естественном освещении применяются стеклоблоки или армированное стекло.</w:t>
      </w:r>
      <w:r>
        <w:br/>
      </w:r>
      <w:r>
        <w:rPr>
          <w:rFonts w:ascii="Times New Roman"/>
          <w:b w:val="false"/>
          <w:i w:val="false"/>
          <w:color w:val="000000"/>
          <w:sz w:val="28"/>
        </w:rPr>
        <w:t>
</w:t>
      </w:r>
      <w:r>
        <w:rPr>
          <w:rFonts w:ascii="Times New Roman"/>
          <w:b w:val="false"/>
          <w:i w:val="false"/>
          <w:color w:val="000000"/>
          <w:sz w:val="28"/>
        </w:rPr>
        <w:t>
      Оконные переплеты помещений РУ и подстанций выполняются из сгораемых материалов. В ЗРУ окна должны быть неоткрывающимися.</w:t>
      </w:r>
      <w:r>
        <w:br/>
      </w:r>
      <w:r>
        <w:rPr>
          <w:rFonts w:ascii="Times New Roman"/>
          <w:b w:val="false"/>
          <w:i w:val="false"/>
          <w:color w:val="000000"/>
          <w:sz w:val="28"/>
        </w:rPr>
        <w:t>
</w:t>
      </w:r>
      <w:r>
        <w:rPr>
          <w:rFonts w:ascii="Times New Roman"/>
          <w:b w:val="false"/>
          <w:i w:val="false"/>
          <w:color w:val="000000"/>
          <w:sz w:val="28"/>
        </w:rPr>
        <w:t>
      Устройство световых фонарей не допускается.</w:t>
      </w:r>
      <w:r>
        <w:br/>
      </w:r>
      <w:r>
        <w:rPr>
          <w:rFonts w:ascii="Times New Roman"/>
          <w:b w:val="false"/>
          <w:i w:val="false"/>
          <w:color w:val="000000"/>
          <w:sz w:val="28"/>
        </w:rPr>
        <w:t>
</w:t>
      </w:r>
      <w:r>
        <w:rPr>
          <w:rFonts w:ascii="Times New Roman"/>
          <w:b w:val="false"/>
          <w:i w:val="false"/>
          <w:color w:val="000000"/>
          <w:sz w:val="28"/>
        </w:rPr>
        <w:t>
      Окна должны быть защищены сетками с ячейками не более 25х25 мм, устанавливаемыми снаружи. При применении сеток, устанавливаемых снаружи, допускается применение окон, открываемых внутрь помещения.</w:t>
      </w:r>
      <w:r>
        <w:br/>
      </w:r>
      <w:r>
        <w:rPr>
          <w:rFonts w:ascii="Times New Roman"/>
          <w:b w:val="false"/>
          <w:i w:val="false"/>
          <w:color w:val="000000"/>
          <w:sz w:val="28"/>
        </w:rPr>
        <w:t>
</w:t>
      </w:r>
      <w:r>
        <w:rPr>
          <w:rFonts w:ascii="Times New Roman"/>
          <w:b w:val="false"/>
          <w:i w:val="false"/>
          <w:color w:val="000000"/>
          <w:sz w:val="28"/>
        </w:rPr>
        <w:t>
      974. В одном общем помещении с РУ напряжением до 1 кВ и выше допускается установка одного масляного трансформатора мощностью до 0,63 МВ.А или двух масляных трансформаторов мощностью каждый до 0,4 МВ.А, отделенных от остальной части помещения перегородкой с пределом огнестойкости 1 час, при этом, неизолированные токоведущие части выше 1 кВ должны быть ограждены в соответствии с </w:t>
      </w:r>
      <w:r>
        <w:rPr>
          <w:rFonts w:ascii="Times New Roman"/>
          <w:b w:val="false"/>
          <w:i w:val="false"/>
          <w:color w:val="000000"/>
          <w:sz w:val="28"/>
        </w:rPr>
        <w:t>пунктом 961</w:t>
      </w:r>
      <w:r>
        <w:rPr>
          <w:rFonts w:ascii="Times New Roman"/>
          <w:b w:val="false"/>
          <w:i w:val="false"/>
          <w:color w:val="000000"/>
          <w:sz w:val="28"/>
        </w:rPr>
        <w:t xml:space="preserve"> настоящих Правил. Баковые масляные выключатели в указанных случаях должны устанавливаться в соответствии с </w:t>
      </w:r>
      <w:r>
        <w:rPr>
          <w:rFonts w:ascii="Times New Roman"/>
          <w:b w:val="false"/>
          <w:i w:val="false"/>
          <w:color w:val="000000"/>
          <w:sz w:val="28"/>
        </w:rPr>
        <w:t>пунктом 975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975. Аппараты, относящиеся к пусковым устройствам электродвигателей, синхронных компенсаторов и т.п. (выключатели, пусковые реакторы, трансформаторы и т.п.), устанавливаются в общей камере без перегородок между ними.</w:t>
      </w:r>
      <w:r>
        <w:br/>
      </w:r>
      <w:r>
        <w:rPr>
          <w:rFonts w:ascii="Times New Roman"/>
          <w:b w:val="false"/>
          <w:i w:val="false"/>
          <w:color w:val="000000"/>
          <w:sz w:val="28"/>
        </w:rPr>
        <w:t>
</w:t>
      </w:r>
      <w:r>
        <w:rPr>
          <w:rFonts w:ascii="Times New Roman"/>
          <w:b w:val="false"/>
          <w:i w:val="false"/>
          <w:color w:val="000000"/>
          <w:sz w:val="28"/>
        </w:rPr>
        <w:t>
      976. В камерах РУ, имеющих выходы во взрывной коридор, допускается установка трансформаторов с массой масла до 600 кг.</w:t>
      </w:r>
      <w:r>
        <w:br/>
      </w:r>
      <w:r>
        <w:rPr>
          <w:rFonts w:ascii="Times New Roman"/>
          <w:b w:val="false"/>
          <w:i w:val="false"/>
          <w:color w:val="000000"/>
          <w:sz w:val="28"/>
        </w:rPr>
        <w:t>
</w:t>
      </w:r>
      <w:r>
        <w:rPr>
          <w:rFonts w:ascii="Times New Roman"/>
          <w:b w:val="false"/>
          <w:i w:val="false"/>
          <w:color w:val="000000"/>
          <w:sz w:val="28"/>
        </w:rPr>
        <w:t>
      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r>
        <w:br/>
      </w:r>
      <w:r>
        <w:rPr>
          <w:rFonts w:ascii="Times New Roman"/>
          <w:b w:val="false"/>
          <w:i w:val="false"/>
          <w:color w:val="000000"/>
          <w:sz w:val="28"/>
        </w:rPr>
        <w:t>
</w:t>
      </w:r>
      <w:r>
        <w:rPr>
          <w:rFonts w:ascii="Times New Roman"/>
          <w:b w:val="false"/>
          <w:i w:val="false"/>
          <w:color w:val="000000"/>
          <w:sz w:val="28"/>
        </w:rPr>
        <w:t>
      977.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r>
        <w:br/>
      </w:r>
      <w:r>
        <w:rPr>
          <w:rFonts w:ascii="Times New Roman"/>
          <w:b w:val="false"/>
          <w:i w:val="false"/>
          <w:color w:val="000000"/>
          <w:sz w:val="28"/>
        </w:rPr>
        <w:t>
</w:t>
      </w:r>
      <w:r>
        <w:rPr>
          <w:rFonts w:ascii="Times New Roman"/>
          <w:b w:val="false"/>
          <w:i w:val="false"/>
          <w:color w:val="000000"/>
          <w:sz w:val="28"/>
        </w:rPr>
        <w:t>
      Баковые масляные выключатели с массой масла 25–60 кг устанавливаются как во взрывных, так и в открытых камерах. При установке баковых выключателей в открытых камерах или с выходом во взрывной коридор они должны иметь 20%-ный запас по номинальному току отключения.</w:t>
      </w:r>
      <w:r>
        <w:br/>
      </w:r>
      <w:r>
        <w:rPr>
          <w:rFonts w:ascii="Times New Roman"/>
          <w:b w:val="false"/>
          <w:i w:val="false"/>
          <w:color w:val="000000"/>
          <w:sz w:val="28"/>
        </w:rPr>
        <w:t>
</w:t>
      </w:r>
      <w:r>
        <w:rPr>
          <w:rFonts w:ascii="Times New Roman"/>
          <w:b w:val="false"/>
          <w:i w:val="false"/>
          <w:color w:val="000000"/>
          <w:sz w:val="28"/>
        </w:rPr>
        <w:t>
      Баковые масляные выключатели с массой масла до 25 кг, малообъемные масляные выключатели и выключатели без масла устанавливаются в открытых камерах.</w:t>
      </w:r>
      <w:r>
        <w:br/>
      </w:r>
      <w:r>
        <w:rPr>
          <w:rFonts w:ascii="Times New Roman"/>
          <w:b w:val="false"/>
          <w:i w:val="false"/>
          <w:color w:val="000000"/>
          <w:sz w:val="28"/>
        </w:rPr>
        <w:t>
</w:t>
      </w:r>
      <w:r>
        <w:rPr>
          <w:rFonts w:ascii="Times New Roman"/>
          <w:b w:val="false"/>
          <w:i w:val="false"/>
          <w:color w:val="000000"/>
          <w:sz w:val="28"/>
        </w:rPr>
        <w:t>
      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r>
        <w:br/>
      </w:r>
      <w:r>
        <w:rPr>
          <w:rFonts w:ascii="Times New Roman"/>
          <w:b w:val="false"/>
          <w:i w:val="false"/>
          <w:color w:val="000000"/>
          <w:sz w:val="28"/>
        </w:rPr>
        <w:t>
</w:t>
      </w:r>
      <w:r>
        <w:rPr>
          <w:rFonts w:ascii="Times New Roman"/>
          <w:b w:val="false"/>
          <w:i w:val="false"/>
          <w:color w:val="000000"/>
          <w:sz w:val="28"/>
        </w:rPr>
        <w:t>
      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w:t>
      </w:r>
      <w:r>
        <w:rPr>
          <w:rFonts w:ascii="Times New Roman"/>
          <w:b w:val="false"/>
          <w:i w:val="false"/>
          <w:color w:val="000000"/>
          <w:sz w:val="28"/>
        </w:rPr>
        <w:t>пункта 891</w:t>
      </w:r>
      <w:r>
        <w:rPr>
          <w:rFonts w:ascii="Times New Roman"/>
          <w:b w:val="false"/>
          <w:i w:val="false"/>
          <w:color w:val="000000"/>
          <w:sz w:val="28"/>
        </w:rPr>
        <w:t xml:space="preserve"> настоящих Правил.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1,9 м от пола.</w:t>
      </w:r>
      <w:r>
        <w:br/>
      </w:r>
      <w:r>
        <w:rPr>
          <w:rFonts w:ascii="Times New Roman"/>
          <w:b w:val="false"/>
          <w:i w:val="false"/>
          <w:color w:val="000000"/>
          <w:sz w:val="28"/>
        </w:rPr>
        <w:t>
</w:t>
      </w:r>
      <w:r>
        <w:rPr>
          <w:rFonts w:ascii="Times New Roman"/>
          <w:b w:val="false"/>
          <w:i w:val="false"/>
          <w:color w:val="000000"/>
          <w:sz w:val="28"/>
        </w:rPr>
        <w:t>
      Требование об установке защитного щита не распространяется на установку воздушных выключателей.</w:t>
      </w:r>
      <w:r>
        <w:br/>
      </w:r>
      <w:r>
        <w:rPr>
          <w:rFonts w:ascii="Times New Roman"/>
          <w:b w:val="false"/>
          <w:i w:val="false"/>
          <w:color w:val="000000"/>
          <w:sz w:val="28"/>
        </w:rPr>
        <w:t>
</w:t>
      </w:r>
      <w:r>
        <w:rPr>
          <w:rFonts w:ascii="Times New Roman"/>
          <w:b w:val="false"/>
          <w:i w:val="false"/>
          <w:color w:val="000000"/>
          <w:sz w:val="28"/>
        </w:rPr>
        <w:t>
      978. Во взрывных коридорах не должно устанавливаться оборудование с открытыми токоведущими частями.</w:t>
      </w:r>
      <w:r>
        <w:br/>
      </w:r>
      <w:r>
        <w:rPr>
          <w:rFonts w:ascii="Times New Roman"/>
          <w:b w:val="false"/>
          <w:i w:val="false"/>
          <w:color w:val="000000"/>
          <w:sz w:val="28"/>
        </w:rPr>
        <w:t>
</w:t>
      </w:r>
      <w:r>
        <w:rPr>
          <w:rFonts w:ascii="Times New Roman"/>
          <w:b w:val="false"/>
          <w:i w:val="false"/>
          <w:color w:val="000000"/>
          <w:sz w:val="28"/>
        </w:rPr>
        <w:t>
      Взрывные коридоры должны иметь выходы, выполненные в соответствии с требованиями </w:t>
      </w:r>
      <w:r>
        <w:rPr>
          <w:rFonts w:ascii="Times New Roman"/>
          <w:b w:val="false"/>
          <w:i w:val="false"/>
          <w:color w:val="000000"/>
          <w:sz w:val="28"/>
        </w:rPr>
        <w:t>пункта 967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979. В закрытых отдельно стоящих, пристроенных и встроенных в производственные помещения подстанциях, в камерах трансформаторов, масляных выключателей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r>
        <w:br/>
      </w:r>
      <w:r>
        <w:rPr>
          <w:rFonts w:ascii="Times New Roman"/>
          <w:b w:val="false"/>
          <w:i w:val="false"/>
          <w:color w:val="000000"/>
          <w:sz w:val="28"/>
        </w:rPr>
        <w:t>
</w:t>
      </w:r>
      <w:r>
        <w:rPr>
          <w:rFonts w:ascii="Times New Roman"/>
          <w:b w:val="false"/>
          <w:i w:val="false"/>
          <w:color w:val="000000"/>
          <w:sz w:val="28"/>
        </w:rPr>
        <w:t>
      При массе масла в одном баке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 масла трансформатора или аппарата. Должны быть также предусмотрены меры против растекания масла через кабельные сооружения.</w:t>
      </w:r>
      <w:r>
        <w:br/>
      </w:r>
      <w:r>
        <w:rPr>
          <w:rFonts w:ascii="Times New Roman"/>
          <w:b w:val="false"/>
          <w:i w:val="false"/>
          <w:color w:val="000000"/>
          <w:sz w:val="28"/>
        </w:rPr>
        <w:t>
</w:t>
      </w:r>
      <w:r>
        <w:rPr>
          <w:rFonts w:ascii="Times New Roman"/>
          <w:b w:val="false"/>
          <w:i w:val="false"/>
          <w:color w:val="000000"/>
          <w:sz w:val="28"/>
        </w:rPr>
        <w:t>
      980. При сооружении камер над подвалом, на втором этаже и выше,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r>
        <w:br/>
      </w:r>
      <w:r>
        <w:rPr>
          <w:rFonts w:ascii="Times New Roman"/>
          <w:b w:val="false"/>
          <w:i w:val="false"/>
          <w:color w:val="000000"/>
          <w:sz w:val="28"/>
        </w:rPr>
        <w:t>
</w:t>
      </w:r>
      <w:r>
        <w:rPr>
          <w:rFonts w:ascii="Times New Roman"/>
          <w:b w:val="false"/>
          <w:i w:val="false"/>
          <w:color w:val="000000"/>
          <w:sz w:val="28"/>
        </w:rPr>
        <w:t>
      1) При массе масла в одном баке от 60 до 600 кг:</w:t>
      </w:r>
      <w:r>
        <w:br/>
      </w:r>
      <w:r>
        <w:rPr>
          <w:rFonts w:ascii="Times New Roman"/>
          <w:b w:val="false"/>
          <w:i w:val="false"/>
          <w:color w:val="000000"/>
          <w:sz w:val="28"/>
        </w:rPr>
        <w:t>
</w:t>
      </w:r>
      <w:r>
        <w:rPr>
          <w:rFonts w:ascii="Times New Roman"/>
          <w:b w:val="false"/>
          <w:i w:val="false"/>
          <w:color w:val="000000"/>
          <w:sz w:val="28"/>
        </w:rPr>
        <w:t>
      в виде приямка, рассчитанного на полный объем масла;</w:t>
      </w:r>
      <w:r>
        <w:br/>
      </w:r>
      <w:r>
        <w:rPr>
          <w:rFonts w:ascii="Times New Roman"/>
          <w:b w:val="false"/>
          <w:i w:val="false"/>
          <w:color w:val="000000"/>
          <w:sz w:val="28"/>
        </w:rPr>
        <w:t>
</w:t>
      </w:r>
      <w:r>
        <w:rPr>
          <w:rFonts w:ascii="Times New Roman"/>
          <w:b w:val="false"/>
          <w:i w:val="false"/>
          <w:color w:val="000000"/>
          <w:sz w:val="28"/>
        </w:rPr>
        <w:t>
      путем устройства порога или пандуса у выхода из камеры, обеспечивающего удержание полного объема масла.</w:t>
      </w:r>
      <w:r>
        <w:br/>
      </w:r>
      <w:r>
        <w:rPr>
          <w:rFonts w:ascii="Times New Roman"/>
          <w:b w:val="false"/>
          <w:i w:val="false"/>
          <w:color w:val="000000"/>
          <w:sz w:val="28"/>
        </w:rPr>
        <w:t>
</w:t>
      </w:r>
      <w:r>
        <w:rPr>
          <w:rFonts w:ascii="Times New Roman"/>
          <w:b w:val="false"/>
          <w:i w:val="false"/>
          <w:color w:val="000000"/>
          <w:sz w:val="28"/>
        </w:rPr>
        <w:t>
      2) При массе масла в одном баке более 600 кг:</w:t>
      </w:r>
      <w:r>
        <w:br/>
      </w:r>
      <w:r>
        <w:rPr>
          <w:rFonts w:ascii="Times New Roman"/>
          <w:b w:val="false"/>
          <w:i w:val="false"/>
          <w:color w:val="000000"/>
          <w:sz w:val="28"/>
        </w:rPr>
        <w:t>
</w:t>
      </w:r>
      <w:r>
        <w:rPr>
          <w:rFonts w:ascii="Times New Roman"/>
          <w:b w:val="false"/>
          <w:i w:val="false"/>
          <w:color w:val="000000"/>
          <w:sz w:val="28"/>
        </w:rPr>
        <w:t>
      в виде маслоприемника, вмещающего не менее 20 %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w:t>
      </w:r>
      <w:r>
        <w:br/>
      </w:r>
      <w:r>
        <w:rPr>
          <w:rFonts w:ascii="Times New Roman"/>
          <w:b w:val="false"/>
          <w:i w:val="false"/>
          <w:color w:val="000000"/>
          <w:sz w:val="28"/>
        </w:rPr>
        <w:t>
</w:t>
      </w:r>
      <w:r>
        <w:rPr>
          <w:rFonts w:ascii="Times New Roman"/>
          <w:b w:val="false"/>
          <w:i w:val="false"/>
          <w:color w:val="000000"/>
          <w:sz w:val="28"/>
        </w:rPr>
        <w:t>
      в виде маслоприемника без отвода масла в дренажную систему. В этом случае маслоприемник должен быть перекрыт решеткой со слоем гравия толщиной 25 см и должен быть рассчитан на полный объем масла;</w:t>
      </w:r>
      <w:r>
        <w:br/>
      </w:r>
      <w:r>
        <w:rPr>
          <w:rFonts w:ascii="Times New Roman"/>
          <w:b w:val="false"/>
          <w:i w:val="false"/>
          <w:color w:val="000000"/>
          <w:sz w:val="28"/>
        </w:rPr>
        <w:t>
</w:t>
      </w:r>
      <w:r>
        <w:rPr>
          <w:rFonts w:ascii="Times New Roman"/>
          <w:b w:val="false"/>
          <w:i w:val="false"/>
          <w:color w:val="000000"/>
          <w:sz w:val="28"/>
        </w:rPr>
        <w:t>
      уровень масла должен быть на 5 см ниже решетки. Верхний уровень гравия в маслоприемнике под трансформатором должен быть на 7,5 см ниже отверстия воздухе подводящего вентиляционного канала. Дно маслоприемника должно иметь уклон 2</w:t>
      </w:r>
      <w:r>
        <w:rPr>
          <w:rFonts w:ascii="Times New Roman"/>
          <w:b w:val="false"/>
          <w:i w:val="false"/>
          <w:color w:val="000000"/>
          <w:vertAlign w:val="superscript"/>
        </w:rPr>
        <w:t>0</w:t>
      </w:r>
      <w:r>
        <w:rPr>
          <w:rFonts w:ascii="Times New Roman"/>
          <w:b w:val="false"/>
          <w:i w:val="false"/>
          <w:color w:val="000000"/>
          <w:sz w:val="28"/>
        </w:rPr>
        <w:t xml:space="preserve"> в сторону приямка. Площадь маслоприемника должна быть больше площади основания трансформатора или аппарата.</w:t>
      </w:r>
      <w:r>
        <w:br/>
      </w:r>
      <w:r>
        <w:rPr>
          <w:rFonts w:ascii="Times New Roman"/>
          <w:b w:val="false"/>
          <w:i w:val="false"/>
          <w:color w:val="000000"/>
          <w:sz w:val="28"/>
        </w:rPr>
        <w:t>
</w:t>
      </w:r>
      <w:r>
        <w:rPr>
          <w:rFonts w:ascii="Times New Roman"/>
          <w:b w:val="false"/>
          <w:i w:val="false"/>
          <w:color w:val="000000"/>
          <w:sz w:val="28"/>
        </w:rPr>
        <w:t>
      3) При массе масла в трансформаторе или аппарате до 60 кг выполняется порог или пандус для удержания полного объема масла.</w:t>
      </w:r>
      <w:r>
        <w:br/>
      </w:r>
      <w:r>
        <w:rPr>
          <w:rFonts w:ascii="Times New Roman"/>
          <w:b w:val="false"/>
          <w:i w:val="false"/>
          <w:color w:val="000000"/>
          <w:sz w:val="28"/>
        </w:rPr>
        <w:t>
</w:t>
      </w:r>
      <w:r>
        <w:rPr>
          <w:rFonts w:ascii="Times New Roman"/>
          <w:b w:val="false"/>
          <w:i w:val="false"/>
          <w:color w:val="000000"/>
          <w:sz w:val="28"/>
        </w:rPr>
        <w:t>
      981.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r>
        <w:br/>
      </w:r>
      <w:r>
        <w:rPr>
          <w:rFonts w:ascii="Times New Roman"/>
          <w:b w:val="false"/>
          <w:i w:val="false"/>
          <w:color w:val="000000"/>
          <w:sz w:val="28"/>
        </w:rPr>
        <w:t>
</w:t>
      </w:r>
      <w:r>
        <w:rPr>
          <w:rFonts w:ascii="Times New Roman"/>
          <w:b w:val="false"/>
          <w:i w:val="false"/>
          <w:color w:val="000000"/>
          <w:sz w:val="28"/>
        </w:rPr>
        <w:t>
      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w:t>
      </w:r>
      <w:r>
        <w:rPr>
          <w:rFonts w:ascii="Times New Roman"/>
          <w:b w:val="false"/>
          <w:i w:val="false"/>
          <w:color w:val="000000"/>
          <w:vertAlign w:val="superscript"/>
        </w:rPr>
        <w:t>0</w:t>
      </w:r>
      <w:r>
        <w:rPr>
          <w:rFonts w:ascii="Times New Roman"/>
          <w:b w:val="false"/>
          <w:i w:val="false"/>
          <w:color w:val="000000"/>
          <w:sz w:val="28"/>
        </w:rPr>
        <w:t xml:space="preserve"> С для трансформаторов, 30</w:t>
      </w:r>
      <w:r>
        <w:rPr>
          <w:rFonts w:ascii="Times New Roman"/>
          <w:b w:val="false"/>
          <w:i w:val="false"/>
          <w:color w:val="000000"/>
          <w:vertAlign w:val="superscript"/>
        </w:rPr>
        <w:t>0</w:t>
      </w:r>
      <w:r>
        <w:rPr>
          <w:rFonts w:ascii="Times New Roman"/>
          <w:b w:val="false"/>
          <w:i w:val="false"/>
          <w:color w:val="000000"/>
          <w:sz w:val="28"/>
        </w:rPr>
        <w:t xml:space="preserve"> С для реакторов на токи до 1000 А, 20</w:t>
      </w:r>
      <w:r>
        <w:rPr>
          <w:rFonts w:ascii="Times New Roman"/>
          <w:b w:val="false"/>
          <w:i w:val="false"/>
          <w:color w:val="000000"/>
          <w:vertAlign w:val="superscript"/>
        </w:rPr>
        <w:t>0</w:t>
      </w:r>
      <w:r>
        <w:rPr>
          <w:rFonts w:ascii="Times New Roman"/>
          <w:b w:val="false"/>
          <w:i w:val="false"/>
          <w:color w:val="000000"/>
          <w:sz w:val="28"/>
        </w:rPr>
        <w:t xml:space="preserve"> С для реакторов на токи более 1000 А.</w:t>
      </w:r>
      <w:r>
        <w:br/>
      </w:r>
      <w:r>
        <w:rPr>
          <w:rFonts w:ascii="Times New Roman"/>
          <w:b w:val="false"/>
          <w:i w:val="false"/>
          <w:color w:val="000000"/>
          <w:sz w:val="28"/>
        </w:rPr>
        <w:t>
</w:t>
      </w:r>
      <w:r>
        <w:rPr>
          <w:rFonts w:ascii="Times New Roman"/>
          <w:b w:val="false"/>
          <w:i w:val="false"/>
          <w:color w:val="000000"/>
          <w:sz w:val="28"/>
        </w:rPr>
        <w:t>
      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r>
        <w:br/>
      </w:r>
      <w:r>
        <w:rPr>
          <w:rFonts w:ascii="Times New Roman"/>
          <w:b w:val="false"/>
          <w:i w:val="false"/>
          <w:color w:val="000000"/>
          <w:sz w:val="28"/>
        </w:rPr>
        <w:t>
</w:t>
      </w:r>
      <w:r>
        <w:rPr>
          <w:rFonts w:ascii="Times New Roman"/>
          <w:b w:val="false"/>
          <w:i w:val="false"/>
          <w:color w:val="000000"/>
          <w:sz w:val="28"/>
        </w:rPr>
        <w:t>
      982. Взрывные коридоры, а также коридоры для обслуживания открытых камер или КРУ, содержащих оборудование, залитое маслом или компаундом,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r>
        <w:br/>
      </w:r>
      <w:r>
        <w:rPr>
          <w:rFonts w:ascii="Times New Roman"/>
          <w:b w:val="false"/>
          <w:i w:val="false"/>
          <w:color w:val="000000"/>
          <w:sz w:val="28"/>
        </w:rPr>
        <w:t>
</w:t>
      </w:r>
      <w:r>
        <w:rPr>
          <w:rFonts w:ascii="Times New Roman"/>
          <w:b w:val="false"/>
          <w:i w:val="false"/>
          <w:color w:val="000000"/>
          <w:sz w:val="28"/>
        </w:rPr>
        <w:t>
      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r>
        <w:br/>
      </w:r>
      <w:r>
        <w:rPr>
          <w:rFonts w:ascii="Times New Roman"/>
          <w:b w:val="false"/>
          <w:i w:val="false"/>
          <w:color w:val="000000"/>
          <w:sz w:val="28"/>
        </w:rPr>
        <w:t>
</w:t>
      </w:r>
      <w:r>
        <w:rPr>
          <w:rFonts w:ascii="Times New Roman"/>
          <w:b w:val="false"/>
          <w:i w:val="false"/>
          <w:color w:val="000000"/>
          <w:sz w:val="28"/>
        </w:rPr>
        <w:t>
      983. В помещениях, в которых дежурный персонал находится 6 часов и более, должна быть обеспечена температура воздуха не ниже плюс 18</w:t>
      </w:r>
      <w:r>
        <w:rPr>
          <w:rFonts w:ascii="Times New Roman"/>
          <w:b w:val="false"/>
          <w:i w:val="false"/>
          <w:color w:val="000000"/>
          <w:vertAlign w:val="superscript"/>
        </w:rPr>
        <w:t>0</w:t>
      </w:r>
      <w:r>
        <w:rPr>
          <w:rFonts w:ascii="Times New Roman"/>
          <w:b w:val="false"/>
          <w:i w:val="false"/>
          <w:color w:val="000000"/>
          <w:sz w:val="28"/>
        </w:rPr>
        <w:t xml:space="preserve"> С и не выше плюс 28</w:t>
      </w:r>
      <w:r>
        <w:rPr>
          <w:rFonts w:ascii="Times New Roman"/>
          <w:b w:val="false"/>
          <w:i w:val="false"/>
          <w:color w:val="000000"/>
          <w:vertAlign w:val="superscript"/>
        </w:rPr>
        <w:t>0</w:t>
      </w:r>
      <w:r>
        <w:rPr>
          <w:rFonts w:ascii="Times New Roman"/>
          <w:b w:val="false"/>
          <w:i w:val="false"/>
          <w:color w:val="000000"/>
          <w:sz w:val="28"/>
        </w:rPr>
        <w:t xml:space="preserve"> С. Допускается устройство местных душирующих установок непосредственно на рабочем месте дежурного.</w:t>
      </w:r>
      <w:r>
        <w:br/>
      </w:r>
      <w:r>
        <w:rPr>
          <w:rFonts w:ascii="Times New Roman"/>
          <w:b w:val="false"/>
          <w:i w:val="false"/>
          <w:color w:val="000000"/>
          <w:sz w:val="28"/>
        </w:rPr>
        <w:t>
</w:t>
      </w:r>
      <w:r>
        <w:rPr>
          <w:rFonts w:ascii="Times New Roman"/>
          <w:b w:val="false"/>
          <w:i w:val="false"/>
          <w:color w:val="000000"/>
          <w:sz w:val="28"/>
        </w:rPr>
        <w:t>
      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r>
        <w:br/>
      </w:r>
      <w:r>
        <w:rPr>
          <w:rFonts w:ascii="Times New Roman"/>
          <w:b w:val="false"/>
          <w:i w:val="false"/>
          <w:color w:val="000000"/>
          <w:sz w:val="28"/>
        </w:rPr>
        <w:t>
</w:t>
      </w:r>
      <w:r>
        <w:rPr>
          <w:rFonts w:ascii="Times New Roman"/>
          <w:b w:val="false"/>
          <w:i w:val="false"/>
          <w:color w:val="000000"/>
          <w:sz w:val="28"/>
        </w:rPr>
        <w:t>
      984. Проемы в междуэтажных перекрытиях, стенах, перегородках и т.п. должны быть закрыты несгораемым материалом, обеспечивающим предел огнестойкости не менее 0,75 ч.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1х1 см; сетки должны находиться на высоте не менее 0,5 м от земли. Отверстия в местах прохождения кабелей должны иметь уплотнения с пределом огнестойкости 0,75 часов.</w:t>
      </w:r>
      <w:r>
        <w:br/>
      </w:r>
      <w:r>
        <w:rPr>
          <w:rFonts w:ascii="Times New Roman"/>
          <w:b w:val="false"/>
          <w:i w:val="false"/>
          <w:color w:val="000000"/>
          <w:sz w:val="28"/>
        </w:rPr>
        <w:t>
</w:t>
      </w:r>
      <w:r>
        <w:rPr>
          <w:rFonts w:ascii="Times New Roman"/>
          <w:b w:val="false"/>
          <w:i w:val="false"/>
          <w:color w:val="000000"/>
          <w:sz w:val="28"/>
        </w:rPr>
        <w:t>
      985.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r>
        <w:br/>
      </w:r>
      <w:r>
        <w:rPr>
          <w:rFonts w:ascii="Times New Roman"/>
          <w:b w:val="false"/>
          <w:i w:val="false"/>
          <w:color w:val="000000"/>
          <w:sz w:val="28"/>
        </w:rPr>
        <w:t>
</w:t>
      </w:r>
      <w:r>
        <w:rPr>
          <w:rFonts w:ascii="Times New Roman"/>
          <w:b w:val="false"/>
          <w:i w:val="false"/>
          <w:color w:val="000000"/>
          <w:sz w:val="28"/>
        </w:rPr>
        <w:t>
      986. Пересечение камер аппаратов и трансформаторов кабелями, относящимися к другим цепям,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допускаются только на коротких участках и притом лишь в той мере, в какой это необходимо для осуществления присоединений.</w:t>
      </w:r>
      <w:r>
        <w:br/>
      </w:r>
      <w:r>
        <w:rPr>
          <w:rFonts w:ascii="Times New Roman"/>
          <w:b w:val="false"/>
          <w:i w:val="false"/>
          <w:color w:val="000000"/>
          <w:sz w:val="28"/>
        </w:rPr>
        <w:t>
</w:t>
      </w:r>
      <w:r>
        <w:rPr>
          <w:rFonts w:ascii="Times New Roman"/>
          <w:b w:val="false"/>
          <w:i w:val="false"/>
          <w:color w:val="000000"/>
          <w:sz w:val="28"/>
        </w:rPr>
        <w:t>
      987.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и т.п.,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p>
    <w:bookmarkEnd w:id="296"/>
    <w:bookmarkStart w:name="z3421" w:id="297"/>
    <w:p>
      <w:pPr>
        <w:spacing w:after="0"/>
        <w:ind w:left="0"/>
        <w:jc w:val="left"/>
      </w:pPr>
      <w:r>
        <w:rPr>
          <w:rFonts w:ascii="Times New Roman"/>
          <w:b/>
          <w:i w:val="false"/>
          <w:color w:val="000000"/>
        </w:rPr>
        <w:t xml:space="preserve"> 
4. Внутрицеховые трансформаторные подстанции</w:t>
      </w:r>
    </w:p>
    <w:bookmarkEnd w:id="297"/>
    <w:bookmarkStart w:name="z3422" w:id="298"/>
    <w:p>
      <w:pPr>
        <w:spacing w:after="0"/>
        <w:ind w:left="0"/>
        <w:jc w:val="both"/>
      </w:pPr>
      <w:r>
        <w:rPr>
          <w:rFonts w:ascii="Times New Roman"/>
          <w:b w:val="false"/>
          <w:i w:val="false"/>
          <w:color w:val="000000"/>
          <w:sz w:val="28"/>
        </w:rPr>
        <w:t>
      988. Требования, приведенные в пунктах </w:t>
      </w:r>
      <w:r>
        <w:rPr>
          <w:rFonts w:ascii="Times New Roman"/>
          <w:b w:val="false"/>
          <w:i w:val="false"/>
          <w:color w:val="000000"/>
          <w:sz w:val="28"/>
        </w:rPr>
        <w:t>987</w:t>
      </w:r>
      <w:r>
        <w:rPr>
          <w:rFonts w:ascii="Times New Roman"/>
          <w:b w:val="false"/>
          <w:i w:val="false"/>
          <w:color w:val="000000"/>
          <w:sz w:val="28"/>
        </w:rPr>
        <w:t>–</w:t>
      </w:r>
      <w:r>
        <w:rPr>
          <w:rFonts w:ascii="Times New Roman"/>
          <w:b w:val="false"/>
          <w:i w:val="false"/>
          <w:color w:val="000000"/>
          <w:sz w:val="28"/>
        </w:rPr>
        <w:t>1001</w:t>
      </w:r>
      <w:r>
        <w:rPr>
          <w:rFonts w:ascii="Times New Roman"/>
          <w:b w:val="false"/>
          <w:i w:val="false"/>
          <w:color w:val="000000"/>
          <w:sz w:val="28"/>
        </w:rPr>
        <w:t xml:space="preserve"> настоящих Правил, распространяются на внутрицеховые подстанции напряжением до 35 кВ за исключением преобразовательных подстанций и электротермических установок.</w:t>
      </w:r>
      <w:r>
        <w:br/>
      </w:r>
      <w:r>
        <w:rPr>
          <w:rFonts w:ascii="Times New Roman"/>
          <w:b w:val="false"/>
          <w:i w:val="false"/>
          <w:color w:val="000000"/>
          <w:sz w:val="28"/>
        </w:rPr>
        <w:t>
</w:t>
      </w:r>
      <w:r>
        <w:rPr>
          <w:rFonts w:ascii="Times New Roman"/>
          <w:b w:val="false"/>
          <w:i w:val="false"/>
          <w:color w:val="000000"/>
          <w:sz w:val="28"/>
        </w:rPr>
        <w:t>
      989. Внутрицеховые подстанции размещаются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r>
        <w:br/>
      </w:r>
      <w:r>
        <w:rPr>
          <w:rFonts w:ascii="Times New Roman"/>
          <w:b w:val="false"/>
          <w:i w:val="false"/>
          <w:color w:val="000000"/>
          <w:sz w:val="28"/>
        </w:rPr>
        <w:t>
</w:t>
      </w:r>
      <w:r>
        <w:rPr>
          <w:rFonts w:ascii="Times New Roman"/>
          <w:b w:val="false"/>
          <w:i w:val="false"/>
          <w:color w:val="000000"/>
          <w:sz w:val="28"/>
        </w:rPr>
        <w:t>
      В помещениях, имеющих взрывоопасные или пожароопасные зоны, размещение внутрицеховых подстанций выполняются в соответствии с требованиями глав 24 и 25 настоящих Правил.</w:t>
      </w:r>
      <w:r>
        <w:br/>
      </w:r>
      <w:r>
        <w:rPr>
          <w:rFonts w:ascii="Times New Roman"/>
          <w:b w:val="false"/>
          <w:i w:val="false"/>
          <w:color w:val="000000"/>
          <w:sz w:val="28"/>
        </w:rPr>
        <w:t>
</w:t>
      </w:r>
      <w:r>
        <w:rPr>
          <w:rFonts w:ascii="Times New Roman"/>
          <w:b w:val="false"/>
          <w:i w:val="false"/>
          <w:color w:val="000000"/>
          <w:sz w:val="28"/>
        </w:rPr>
        <w:t>
      В помещениях пыльных и с химически активной средой устройство внутрицеховых подстанций допускается при условии принятия мер, обеспечивающих надежную работу их электрооборудования.</w:t>
      </w:r>
      <w:r>
        <w:br/>
      </w:r>
      <w:r>
        <w:rPr>
          <w:rFonts w:ascii="Times New Roman"/>
          <w:b w:val="false"/>
          <w:i w:val="false"/>
          <w:color w:val="000000"/>
          <w:sz w:val="28"/>
        </w:rPr>
        <w:t>
</w:t>
      </w:r>
      <w:r>
        <w:rPr>
          <w:rFonts w:ascii="Times New Roman"/>
          <w:b w:val="false"/>
          <w:i w:val="false"/>
          <w:color w:val="000000"/>
          <w:sz w:val="28"/>
        </w:rPr>
        <w:t>
      990. В производственных помещениях трансформаторы и РУ устанавливаются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r>
        <w:br/>
      </w:r>
      <w:r>
        <w:rPr>
          <w:rFonts w:ascii="Times New Roman"/>
          <w:b w:val="false"/>
          <w:i w:val="false"/>
          <w:color w:val="000000"/>
          <w:sz w:val="28"/>
        </w:rPr>
        <w:t>
</w:t>
      </w:r>
      <w:r>
        <w:rPr>
          <w:rFonts w:ascii="Times New Roman"/>
          <w:b w:val="false"/>
          <w:i w:val="false"/>
          <w:color w:val="000000"/>
          <w:sz w:val="28"/>
        </w:rPr>
        <w:t>
      991. На внутрицеховой подстанции установка КТП или трансформаторов должна быть выполнена с соблюдением следующих требований:</w:t>
      </w:r>
      <w:r>
        <w:br/>
      </w:r>
      <w:r>
        <w:rPr>
          <w:rFonts w:ascii="Times New Roman"/>
          <w:b w:val="false"/>
          <w:i w:val="false"/>
          <w:color w:val="000000"/>
          <w:sz w:val="28"/>
        </w:rPr>
        <w:t>
</w:t>
      </w:r>
      <w:r>
        <w:rPr>
          <w:rFonts w:ascii="Times New Roman"/>
          <w:b w:val="false"/>
          <w:i w:val="false"/>
          <w:color w:val="000000"/>
          <w:sz w:val="28"/>
        </w:rPr>
        <w:t>
      1) на каждой открыто установленной внутрицеховой подстанции применяются масляные трансформаторы с суммарной мощностью до 3,2 МВ.А. Расстояние в свету между масляными трансформаторами разных КТП, а также между огражденными камерами масляных трансформаторов должно быть не менее 10 м.;</w:t>
      </w:r>
      <w:r>
        <w:br/>
      </w:r>
      <w:r>
        <w:rPr>
          <w:rFonts w:ascii="Times New Roman"/>
          <w:b w:val="false"/>
          <w:i w:val="false"/>
          <w:color w:val="000000"/>
          <w:sz w:val="28"/>
        </w:rPr>
        <w:t>
</w:t>
      </w:r>
      <w:r>
        <w:rPr>
          <w:rFonts w:ascii="Times New Roman"/>
          <w:b w:val="false"/>
          <w:i w:val="false"/>
          <w:color w:val="000000"/>
          <w:sz w:val="28"/>
        </w:rPr>
        <w:t>
      2) в одном помещении внутрицеховой подстанции устанавливается КТП (допускается установка не более трех КТП) с масляными трансформаторами суммарной мощностью не более 6,5 МВ.А.</w:t>
      </w:r>
      <w:r>
        <w:br/>
      </w:r>
      <w:r>
        <w:rPr>
          <w:rFonts w:ascii="Times New Roman"/>
          <w:b w:val="false"/>
          <w:i w:val="false"/>
          <w:color w:val="000000"/>
          <w:sz w:val="28"/>
        </w:rPr>
        <w:t>
</w:t>
      </w:r>
      <w:r>
        <w:rPr>
          <w:rFonts w:ascii="Times New Roman"/>
          <w:b w:val="false"/>
          <w:i w:val="false"/>
          <w:color w:val="000000"/>
          <w:sz w:val="28"/>
        </w:rPr>
        <w:t>
      При внутрицеховом расположении закрытой камеры масляного трансформатора масса масла должна быть не более 6,5 тонн.</w:t>
      </w:r>
      <w:r>
        <w:br/>
      </w:r>
      <w:r>
        <w:rPr>
          <w:rFonts w:ascii="Times New Roman"/>
          <w:b w:val="false"/>
          <w:i w:val="false"/>
          <w:color w:val="000000"/>
          <w:sz w:val="28"/>
        </w:rPr>
        <w:t>
</w:t>
      </w:r>
      <w:r>
        <w:rPr>
          <w:rFonts w:ascii="Times New Roman"/>
          <w:b w:val="false"/>
          <w:i w:val="false"/>
          <w:color w:val="000000"/>
          <w:sz w:val="28"/>
        </w:rPr>
        <w:t>
      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r>
        <w:br/>
      </w:r>
      <w:r>
        <w:rPr>
          <w:rFonts w:ascii="Times New Roman"/>
          <w:b w:val="false"/>
          <w:i w:val="false"/>
          <w:color w:val="000000"/>
          <w:sz w:val="28"/>
        </w:rPr>
        <w:t>
</w:t>
      </w:r>
      <w:r>
        <w:rPr>
          <w:rFonts w:ascii="Times New Roman"/>
          <w:b w:val="false"/>
          <w:i w:val="false"/>
          <w:color w:val="000000"/>
          <w:sz w:val="28"/>
        </w:rPr>
        <w:t>
      Ограждающие конструкции помещения внутрицеховой подстанции,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часов.</w:t>
      </w:r>
      <w:r>
        <w:br/>
      </w:r>
      <w:r>
        <w:rPr>
          <w:rFonts w:ascii="Times New Roman"/>
          <w:b w:val="false"/>
          <w:i w:val="false"/>
          <w:color w:val="000000"/>
          <w:sz w:val="28"/>
        </w:rPr>
        <w:t>
</w:t>
      </w:r>
      <w:r>
        <w:rPr>
          <w:rFonts w:ascii="Times New Roman"/>
          <w:b w:val="false"/>
          <w:i w:val="false"/>
          <w:color w:val="000000"/>
          <w:sz w:val="28"/>
        </w:rPr>
        <w:t>
      Требования </w:t>
      </w:r>
      <w:r>
        <w:rPr>
          <w:rFonts w:ascii="Times New Roman"/>
          <w:b w:val="false"/>
          <w:i w:val="false"/>
          <w:color w:val="000000"/>
          <w:sz w:val="28"/>
        </w:rPr>
        <w:t>подпункта 2)</w:t>
      </w:r>
      <w:r>
        <w:rPr>
          <w:rFonts w:ascii="Times New Roman"/>
          <w:b w:val="false"/>
          <w:i w:val="false"/>
          <w:color w:val="000000"/>
          <w:sz w:val="28"/>
        </w:rPr>
        <w:t xml:space="preserve"> настоящего пункта распространяются также на пристроенные и встроенные подстанции, имеющие выкатку масляного трансформатора внутрь здания;</w:t>
      </w:r>
      <w:r>
        <w:br/>
      </w:r>
      <w:r>
        <w:rPr>
          <w:rFonts w:ascii="Times New Roman"/>
          <w:b w:val="false"/>
          <w:i w:val="false"/>
          <w:color w:val="000000"/>
          <w:sz w:val="28"/>
        </w:rPr>
        <w:t>
</w:t>
      </w:r>
      <w:r>
        <w:rPr>
          <w:rFonts w:ascii="Times New Roman"/>
          <w:b w:val="false"/>
          <w:i w:val="false"/>
          <w:color w:val="000000"/>
          <w:sz w:val="28"/>
        </w:rPr>
        <w:t>
      3) суммарная мощность масляных трансформаторов внутрицеховой подстанции, установленных на втором этаже, должна быть не более 1 МВ.А.</w:t>
      </w:r>
      <w:r>
        <w:br/>
      </w:r>
      <w:r>
        <w:rPr>
          <w:rFonts w:ascii="Times New Roman"/>
          <w:b w:val="false"/>
          <w:i w:val="false"/>
          <w:color w:val="000000"/>
          <w:sz w:val="28"/>
        </w:rPr>
        <w:t>
</w:t>
      </w:r>
      <w:r>
        <w:rPr>
          <w:rFonts w:ascii="Times New Roman"/>
          <w:b w:val="false"/>
          <w:i w:val="false"/>
          <w:color w:val="000000"/>
          <w:sz w:val="28"/>
        </w:rPr>
        <w:t>
      Установка КТП с масляными трансформаторами и масляных трансформаторов выше второго этажа не допускается;</w:t>
      </w:r>
      <w:r>
        <w:br/>
      </w:r>
      <w:r>
        <w:rPr>
          <w:rFonts w:ascii="Times New Roman"/>
          <w:b w:val="false"/>
          <w:i w:val="false"/>
          <w:color w:val="000000"/>
          <w:sz w:val="28"/>
        </w:rPr>
        <w:t>
</w:t>
      </w:r>
      <w:r>
        <w:rPr>
          <w:rFonts w:ascii="Times New Roman"/>
          <w:b w:val="false"/>
          <w:i w:val="false"/>
          <w:color w:val="000000"/>
          <w:sz w:val="28"/>
        </w:rPr>
        <w:t>
      4) для внутрицеховых подстанций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r>
        <w:br/>
      </w:r>
      <w:r>
        <w:rPr>
          <w:rFonts w:ascii="Times New Roman"/>
          <w:b w:val="false"/>
          <w:i w:val="false"/>
          <w:color w:val="000000"/>
          <w:sz w:val="28"/>
        </w:rPr>
        <w:t>
</w:t>
      </w:r>
      <w:r>
        <w:rPr>
          <w:rFonts w:ascii="Times New Roman"/>
          <w:b w:val="false"/>
          <w:i w:val="false"/>
          <w:color w:val="000000"/>
          <w:sz w:val="28"/>
        </w:rPr>
        <w:t>
      992. Под каждым масляным трансформатором и аппаратом с массой масла 60 кг и более должен быть устроен маслоприемник в соответствии с требованиями подпункта 2) </w:t>
      </w:r>
      <w:r>
        <w:rPr>
          <w:rFonts w:ascii="Times New Roman"/>
          <w:b w:val="false"/>
          <w:i w:val="false"/>
          <w:color w:val="000000"/>
          <w:sz w:val="28"/>
        </w:rPr>
        <w:t>пункта 978</w:t>
      </w:r>
      <w:r>
        <w:rPr>
          <w:rFonts w:ascii="Times New Roman"/>
          <w:b w:val="false"/>
          <w:i w:val="false"/>
          <w:color w:val="000000"/>
          <w:sz w:val="28"/>
        </w:rPr>
        <w:t xml:space="preserve"> настоящих Правил, как для трансформаторов и аппаратов с массой масла более 600 кг.</w:t>
      </w:r>
      <w:r>
        <w:br/>
      </w:r>
      <w:r>
        <w:rPr>
          <w:rFonts w:ascii="Times New Roman"/>
          <w:b w:val="false"/>
          <w:i w:val="false"/>
          <w:color w:val="000000"/>
          <w:sz w:val="28"/>
        </w:rPr>
        <w:t>
</w:t>
      </w:r>
      <w:r>
        <w:rPr>
          <w:rFonts w:ascii="Times New Roman"/>
          <w:b w:val="false"/>
          <w:i w:val="false"/>
          <w:color w:val="000000"/>
          <w:sz w:val="28"/>
        </w:rPr>
        <w:t>
      993. Выключатели, устанавливаемые на внутрицеховых подстанциях, должны быть, безмасляные или малообъемные масляные.</w:t>
      </w:r>
      <w:r>
        <w:br/>
      </w:r>
      <w:r>
        <w:rPr>
          <w:rFonts w:ascii="Times New Roman"/>
          <w:b w:val="false"/>
          <w:i w:val="false"/>
          <w:color w:val="000000"/>
          <w:sz w:val="28"/>
        </w:rPr>
        <w:t>
</w:t>
      </w:r>
      <w:r>
        <w:rPr>
          <w:rFonts w:ascii="Times New Roman"/>
          <w:b w:val="false"/>
          <w:i w:val="false"/>
          <w:color w:val="000000"/>
          <w:sz w:val="28"/>
        </w:rPr>
        <w:t>
      Установка баковых масляных выключателей допускается только в закрытых камерах при соблюдении следующих условий:</w:t>
      </w:r>
      <w:r>
        <w:br/>
      </w:r>
      <w:r>
        <w:rPr>
          <w:rFonts w:ascii="Times New Roman"/>
          <w:b w:val="false"/>
          <w:i w:val="false"/>
          <w:color w:val="000000"/>
          <w:sz w:val="28"/>
        </w:rPr>
        <w:t>
</w:t>
      </w:r>
      <w:r>
        <w:rPr>
          <w:rFonts w:ascii="Times New Roman"/>
          <w:b w:val="false"/>
          <w:i w:val="false"/>
          <w:color w:val="000000"/>
          <w:sz w:val="28"/>
        </w:rPr>
        <w:t>
      1) количество выключателей должно быть не более трех;</w:t>
      </w:r>
      <w:r>
        <w:br/>
      </w:r>
      <w:r>
        <w:rPr>
          <w:rFonts w:ascii="Times New Roman"/>
          <w:b w:val="false"/>
          <w:i w:val="false"/>
          <w:color w:val="000000"/>
          <w:sz w:val="28"/>
        </w:rPr>
        <w:t>
</w:t>
      </w:r>
      <w:r>
        <w:rPr>
          <w:rFonts w:ascii="Times New Roman"/>
          <w:b w:val="false"/>
          <w:i w:val="false"/>
          <w:color w:val="000000"/>
          <w:sz w:val="28"/>
        </w:rPr>
        <w:t>
      2) масса масла в каждом выключателе должна быть не более 60 кг.</w:t>
      </w:r>
      <w:r>
        <w:br/>
      </w:r>
      <w:r>
        <w:rPr>
          <w:rFonts w:ascii="Times New Roman"/>
          <w:b w:val="false"/>
          <w:i w:val="false"/>
          <w:color w:val="000000"/>
          <w:sz w:val="28"/>
        </w:rPr>
        <w:t>
</w:t>
      </w:r>
      <w:r>
        <w:rPr>
          <w:rFonts w:ascii="Times New Roman"/>
          <w:b w:val="false"/>
          <w:i w:val="false"/>
          <w:color w:val="000000"/>
          <w:sz w:val="28"/>
        </w:rPr>
        <w:t>
      994. При устройстве вентиляции камер трансформаторов на подстанциях, размещаемых в производственных помещениях с нормальной средой, разрешается забирать воздух непосредственно из цеха.</w:t>
      </w:r>
      <w:r>
        <w:br/>
      </w:r>
      <w:r>
        <w:rPr>
          <w:rFonts w:ascii="Times New Roman"/>
          <w:b w:val="false"/>
          <w:i w:val="false"/>
          <w:color w:val="000000"/>
          <w:sz w:val="28"/>
        </w:rPr>
        <w:t>
</w:t>
      </w:r>
      <w:r>
        <w:rPr>
          <w:rFonts w:ascii="Times New Roman"/>
          <w:b w:val="false"/>
          <w:i w:val="false"/>
          <w:color w:val="000000"/>
          <w:sz w:val="28"/>
        </w:rPr>
        <w:t>
      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r>
        <w:br/>
      </w:r>
      <w:r>
        <w:rPr>
          <w:rFonts w:ascii="Times New Roman"/>
          <w:b w:val="false"/>
          <w:i w:val="false"/>
          <w:color w:val="000000"/>
          <w:sz w:val="28"/>
        </w:rPr>
        <w:t>
</w:t>
      </w:r>
      <w:r>
        <w:rPr>
          <w:rFonts w:ascii="Times New Roman"/>
          <w:b w:val="false"/>
          <w:i w:val="false"/>
          <w:color w:val="000000"/>
          <w:sz w:val="28"/>
        </w:rPr>
        <w:t>
      В зданиях с несгораемыми перекрытиями отвод воздуха из камер трансформаторов разрешается непосредственно в цех.</w:t>
      </w:r>
      <w:r>
        <w:br/>
      </w:r>
      <w:r>
        <w:rPr>
          <w:rFonts w:ascii="Times New Roman"/>
          <w:b w:val="false"/>
          <w:i w:val="false"/>
          <w:color w:val="000000"/>
          <w:sz w:val="28"/>
        </w:rPr>
        <w:t>
</w:t>
      </w:r>
      <w:r>
        <w:rPr>
          <w:rFonts w:ascii="Times New Roman"/>
          <w:b w:val="false"/>
          <w:i w:val="false"/>
          <w:color w:val="000000"/>
          <w:sz w:val="28"/>
        </w:rPr>
        <w:t>
      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1 м и выполненным в соответствии с </w:t>
      </w:r>
      <w:r>
        <w:rPr>
          <w:rFonts w:ascii="Times New Roman"/>
          <w:b w:val="false"/>
          <w:i w:val="false"/>
          <w:color w:val="000000"/>
          <w:sz w:val="28"/>
        </w:rPr>
        <w:t>пунктом 1119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995.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может не предусматриваться.</w:t>
      </w:r>
      <w:r>
        <w:br/>
      </w:r>
      <w:r>
        <w:rPr>
          <w:rFonts w:ascii="Times New Roman"/>
          <w:b w:val="false"/>
          <w:i w:val="false"/>
          <w:color w:val="000000"/>
          <w:sz w:val="28"/>
        </w:rPr>
        <w:t>
</w:t>
      </w:r>
      <w:r>
        <w:rPr>
          <w:rFonts w:ascii="Times New Roman"/>
          <w:b w:val="false"/>
          <w:i w:val="false"/>
          <w:color w:val="000000"/>
          <w:sz w:val="28"/>
        </w:rPr>
        <w:t>
      996. При установке КТП в отдельных помещениях вентиляция трансформаторов должна отвечать требованиям, приведенным в </w:t>
      </w:r>
      <w:r>
        <w:rPr>
          <w:rFonts w:ascii="Times New Roman"/>
          <w:b w:val="false"/>
          <w:i w:val="false"/>
          <w:color w:val="000000"/>
          <w:sz w:val="28"/>
        </w:rPr>
        <w:t>пункте 979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997. Полы подстанции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r>
        <w:br/>
      </w:r>
      <w:r>
        <w:rPr>
          <w:rFonts w:ascii="Times New Roman"/>
          <w:b w:val="false"/>
          <w:i w:val="false"/>
          <w:color w:val="000000"/>
          <w:sz w:val="28"/>
        </w:rPr>
        <w:t>
</w:t>
      </w:r>
      <w:r>
        <w:rPr>
          <w:rFonts w:ascii="Times New Roman"/>
          <w:b w:val="false"/>
          <w:i w:val="false"/>
          <w:color w:val="000000"/>
          <w:sz w:val="28"/>
        </w:rPr>
        <w:t>
      998. Двери камер маслонаполненных силовых трансформаторов и баковых выключателей должны иметь предел огнестойкости не менее 0,6 ч.</w:t>
      </w:r>
      <w:r>
        <w:br/>
      </w:r>
      <w:r>
        <w:rPr>
          <w:rFonts w:ascii="Times New Roman"/>
          <w:b w:val="false"/>
          <w:i w:val="false"/>
          <w:color w:val="000000"/>
          <w:sz w:val="28"/>
        </w:rPr>
        <w:t>
</w:t>
      </w:r>
      <w:r>
        <w:rPr>
          <w:rFonts w:ascii="Times New Roman"/>
          <w:b w:val="false"/>
          <w:i w:val="false"/>
          <w:color w:val="000000"/>
          <w:sz w:val="28"/>
        </w:rPr>
        <w:t>
      999. При расположении подстанции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подстанций от случайных повреждений (световая сигнализация, отбойные тумбы).</w:t>
      </w:r>
      <w:r>
        <w:br/>
      </w:r>
      <w:r>
        <w:rPr>
          <w:rFonts w:ascii="Times New Roman"/>
          <w:b w:val="false"/>
          <w:i w:val="false"/>
          <w:color w:val="000000"/>
          <w:sz w:val="28"/>
        </w:rPr>
        <w:t>
</w:t>
      </w:r>
      <w:r>
        <w:rPr>
          <w:rFonts w:ascii="Times New Roman"/>
          <w:b w:val="false"/>
          <w:i w:val="false"/>
          <w:color w:val="000000"/>
          <w:sz w:val="28"/>
        </w:rPr>
        <w:t>
      КРУ и КТП размещаются в пределах «мертвой зоны» работы этих механизмов.</w:t>
      </w:r>
      <w:r>
        <w:br/>
      </w:r>
      <w:r>
        <w:rPr>
          <w:rFonts w:ascii="Times New Roman"/>
          <w:b w:val="false"/>
          <w:i w:val="false"/>
          <w:color w:val="000000"/>
          <w:sz w:val="28"/>
        </w:rPr>
        <w:t>
</w:t>
      </w:r>
      <w:r>
        <w:rPr>
          <w:rFonts w:ascii="Times New Roman"/>
          <w:b w:val="false"/>
          <w:i w:val="false"/>
          <w:color w:val="000000"/>
          <w:sz w:val="28"/>
        </w:rPr>
        <w:t>
      В цехах с интенсивным движением внутризаводского транспорта, а также при насыщенности цеха оборудованием, материалами и готовыми изделиями КРУ и КТП ограждаются. При этом, внутри ограждений должны быть выдержаны проходы шириной не менее приведенной в </w:t>
      </w:r>
      <w:r>
        <w:rPr>
          <w:rFonts w:ascii="Times New Roman"/>
          <w:b w:val="false"/>
          <w:i w:val="false"/>
          <w:color w:val="000000"/>
          <w:sz w:val="28"/>
        </w:rPr>
        <w:t>пункте 999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1000. Ширина прохода вдоль КРУ и КТП, а также вдоль стен подстанции, имеющих двери или вентиляционные отверстия, должна быть не менее 1 м; кроме того, должна быть обеспечена возможность выкатки трансформаторов и других аппаратов.</w:t>
      </w:r>
      <w:r>
        <w:br/>
      </w:r>
      <w:r>
        <w:rPr>
          <w:rFonts w:ascii="Times New Roman"/>
          <w:b w:val="false"/>
          <w:i w:val="false"/>
          <w:color w:val="000000"/>
          <w:sz w:val="28"/>
        </w:rPr>
        <w:t>
</w:t>
      </w:r>
      <w:r>
        <w:rPr>
          <w:rFonts w:ascii="Times New Roman"/>
          <w:b w:val="false"/>
          <w:i w:val="false"/>
          <w:color w:val="000000"/>
          <w:sz w:val="28"/>
        </w:rPr>
        <w:t>
      1001. 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r>
        <w:br/>
      </w:r>
      <w:r>
        <w:rPr>
          <w:rFonts w:ascii="Times New Roman"/>
          <w:b w:val="false"/>
          <w:i w:val="false"/>
          <w:color w:val="000000"/>
          <w:sz w:val="28"/>
        </w:rPr>
        <w:t>
</w:t>
      </w:r>
      <w:r>
        <w:rPr>
          <w:rFonts w:ascii="Times New Roman"/>
          <w:b w:val="false"/>
          <w:i w:val="false"/>
          <w:color w:val="000000"/>
          <w:sz w:val="28"/>
        </w:rPr>
        <w:t>
      При установке КРУ и КТП в отдельных помещениях ширина прохода должна определяться, исходя из следующих условий:</w:t>
      </w:r>
      <w:r>
        <w:br/>
      </w:r>
      <w:r>
        <w:rPr>
          <w:rFonts w:ascii="Times New Roman"/>
          <w:b w:val="false"/>
          <w:i w:val="false"/>
          <w:color w:val="000000"/>
          <w:sz w:val="28"/>
        </w:rPr>
        <w:t>
</w:t>
      </w:r>
      <w:r>
        <w:rPr>
          <w:rFonts w:ascii="Times New Roman"/>
          <w:b w:val="false"/>
          <w:i w:val="false"/>
          <w:color w:val="000000"/>
          <w:sz w:val="28"/>
        </w:rPr>
        <w:t>
      1) для однорядного исполнения – длина тележки КРУ плюс не менее 0,6 м;</w:t>
      </w:r>
      <w:r>
        <w:br/>
      </w:r>
      <w:r>
        <w:rPr>
          <w:rFonts w:ascii="Times New Roman"/>
          <w:b w:val="false"/>
          <w:i w:val="false"/>
          <w:color w:val="000000"/>
          <w:sz w:val="28"/>
        </w:rPr>
        <w:t>
</w:t>
      </w:r>
      <w:r>
        <w:rPr>
          <w:rFonts w:ascii="Times New Roman"/>
          <w:b w:val="false"/>
          <w:i w:val="false"/>
          <w:color w:val="000000"/>
          <w:sz w:val="28"/>
        </w:rPr>
        <w:t>
      2) для двухрядного исполнения – длина тележки КРУ плюс не менее 0,8 м.</w:t>
      </w:r>
      <w:r>
        <w:br/>
      </w:r>
      <w:r>
        <w:rPr>
          <w:rFonts w:ascii="Times New Roman"/>
          <w:b w:val="false"/>
          <w:i w:val="false"/>
          <w:color w:val="000000"/>
          <w:sz w:val="28"/>
        </w:rPr>
        <w:t>
</w:t>
      </w:r>
      <w:r>
        <w:rPr>
          <w:rFonts w:ascii="Times New Roman"/>
          <w:b w:val="false"/>
          <w:i w:val="false"/>
          <w:color w:val="000000"/>
          <w:sz w:val="28"/>
        </w:rPr>
        <w:t>
      Во всех случаях ширина прохода должна быть не менее приведенной в </w:t>
      </w:r>
      <w:r>
        <w:rPr>
          <w:rFonts w:ascii="Times New Roman"/>
          <w:b w:val="false"/>
          <w:i w:val="false"/>
          <w:color w:val="000000"/>
          <w:sz w:val="28"/>
        </w:rPr>
        <w:t>пункте 963</w:t>
      </w:r>
      <w:r>
        <w:rPr>
          <w:rFonts w:ascii="Times New Roman"/>
          <w:b w:val="false"/>
          <w:i w:val="false"/>
          <w:color w:val="000000"/>
          <w:sz w:val="28"/>
        </w:rPr>
        <w:t xml:space="preserve"> настоящих Правил (при этом, сужение прохода напротив выкатываемых тележек запрещается) и не менее размера тележки по диагонали.</w:t>
      </w:r>
      <w:r>
        <w:br/>
      </w:r>
      <w:r>
        <w:rPr>
          <w:rFonts w:ascii="Times New Roman"/>
          <w:b w:val="false"/>
          <w:i w:val="false"/>
          <w:color w:val="000000"/>
          <w:sz w:val="28"/>
        </w:rPr>
        <w:t>
</w:t>
      </w:r>
      <w:r>
        <w:rPr>
          <w:rFonts w:ascii="Times New Roman"/>
          <w:b w:val="false"/>
          <w:i w:val="false"/>
          <w:color w:val="000000"/>
          <w:sz w:val="28"/>
        </w:rPr>
        <w:t>
      При наличии прохода с задней стороны КРУ и КТП для их осмотра ширина его должна быть не менее 0,8 м; допускаются отдельные местные сужения не более чем на 0,2 м.</w:t>
      </w:r>
      <w:r>
        <w:br/>
      </w:r>
      <w:r>
        <w:rPr>
          <w:rFonts w:ascii="Times New Roman"/>
          <w:b w:val="false"/>
          <w:i w:val="false"/>
          <w:color w:val="000000"/>
          <w:sz w:val="28"/>
        </w:rPr>
        <w:t>
</w:t>
      </w:r>
      <w:r>
        <w:rPr>
          <w:rFonts w:ascii="Times New Roman"/>
          <w:b w:val="false"/>
          <w:i w:val="false"/>
          <w:color w:val="000000"/>
          <w:sz w:val="28"/>
        </w:rPr>
        <w:t>
      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w:t>
      </w:r>
      <w:r>
        <w:br/>
      </w:r>
      <w:r>
        <w:rPr>
          <w:rFonts w:ascii="Times New Roman"/>
          <w:b w:val="false"/>
          <w:i w:val="false"/>
          <w:color w:val="000000"/>
          <w:sz w:val="28"/>
        </w:rPr>
        <w:t>
</w:t>
      </w:r>
      <w:r>
        <w:rPr>
          <w:rFonts w:ascii="Times New Roman"/>
          <w:b w:val="false"/>
          <w:i w:val="false"/>
          <w:color w:val="000000"/>
          <w:sz w:val="28"/>
        </w:rPr>
        <w:t>
      1002. Высота помещения должна быть не менее высоты КРУ (КТП), считая от выступающих частей шкафов, плюс 0,8 м до потолка и 0,3 м до балок. Допускается меньшая высота помещения, если при этом, обеспечиваются удобство и безопасность замены, ремонта и наладки оборудования КРУ (КТП).</w:t>
      </w:r>
      <w:r>
        <w:br/>
      </w:r>
      <w:r>
        <w:rPr>
          <w:rFonts w:ascii="Times New Roman"/>
          <w:b w:val="false"/>
          <w:i w:val="false"/>
          <w:color w:val="000000"/>
          <w:sz w:val="28"/>
        </w:rPr>
        <w:t>
</w:t>
      </w:r>
      <w:r>
        <w:rPr>
          <w:rFonts w:ascii="Times New Roman"/>
          <w:b w:val="false"/>
          <w:i w:val="false"/>
          <w:color w:val="000000"/>
          <w:sz w:val="28"/>
        </w:rPr>
        <w:t>
      1003. Расчетные нагрузки на перекрытия помещений по пути транспортировки КРУ (КТП) должны приниматься с учетом массы наиболее тяжелой части устройства, а проемы должны соответствовать габаритам транспортируемых частей.</w:t>
      </w:r>
    </w:p>
    <w:bookmarkEnd w:id="298"/>
    <w:bookmarkStart w:name="z3463" w:id="299"/>
    <w:p>
      <w:pPr>
        <w:spacing w:after="0"/>
        <w:ind w:left="0"/>
        <w:jc w:val="left"/>
      </w:pPr>
      <w:r>
        <w:rPr>
          <w:rFonts w:ascii="Times New Roman"/>
          <w:b/>
          <w:i w:val="false"/>
          <w:color w:val="000000"/>
        </w:rPr>
        <w:t xml:space="preserve"> 
5. Столбовые (мачтовые) трансформаторные подстанции</w:t>
      </w:r>
    </w:p>
    <w:bookmarkEnd w:id="299"/>
    <w:bookmarkStart w:name="z3464" w:id="300"/>
    <w:p>
      <w:pPr>
        <w:spacing w:after="0"/>
        <w:ind w:left="0"/>
        <w:jc w:val="both"/>
      </w:pPr>
      <w:r>
        <w:rPr>
          <w:rFonts w:ascii="Times New Roman"/>
          <w:b w:val="false"/>
          <w:i w:val="false"/>
          <w:color w:val="000000"/>
          <w:sz w:val="28"/>
        </w:rPr>
        <w:t>
      1004. Правила, приведенные в пунктах </w:t>
      </w:r>
      <w:r>
        <w:rPr>
          <w:rFonts w:ascii="Times New Roman"/>
          <w:b w:val="false"/>
          <w:i w:val="false"/>
          <w:color w:val="000000"/>
          <w:sz w:val="28"/>
        </w:rPr>
        <w:t>1003</w:t>
      </w:r>
      <w:r>
        <w:rPr>
          <w:rFonts w:ascii="Times New Roman"/>
          <w:b w:val="false"/>
          <w:i w:val="false"/>
          <w:color w:val="000000"/>
          <w:sz w:val="28"/>
        </w:rPr>
        <w:t>–</w:t>
      </w:r>
      <w:r>
        <w:rPr>
          <w:rFonts w:ascii="Times New Roman"/>
          <w:b w:val="false"/>
          <w:i w:val="false"/>
          <w:color w:val="000000"/>
          <w:sz w:val="28"/>
        </w:rPr>
        <w:t>1011</w:t>
      </w:r>
      <w:r>
        <w:rPr>
          <w:rFonts w:ascii="Times New Roman"/>
          <w:b w:val="false"/>
          <w:i w:val="false"/>
          <w:color w:val="000000"/>
          <w:sz w:val="28"/>
        </w:rPr>
        <w:t xml:space="preserve"> настоящих Правил, распространяются на столбовые подстанции до 35 кВ мощностью не более 0,4 МВ.А.</w:t>
      </w:r>
      <w:r>
        <w:br/>
      </w:r>
      <w:r>
        <w:rPr>
          <w:rFonts w:ascii="Times New Roman"/>
          <w:b w:val="false"/>
          <w:i w:val="false"/>
          <w:color w:val="000000"/>
          <w:sz w:val="28"/>
        </w:rPr>
        <w:t>
</w:t>
      </w:r>
      <w:r>
        <w:rPr>
          <w:rFonts w:ascii="Times New Roman"/>
          <w:b w:val="false"/>
          <w:i w:val="false"/>
          <w:color w:val="000000"/>
          <w:sz w:val="28"/>
        </w:rPr>
        <w:t>
      1005.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устанавливается на концевой опоре ВЛ.</w:t>
      </w:r>
      <w:r>
        <w:br/>
      </w:r>
      <w:r>
        <w:rPr>
          <w:rFonts w:ascii="Times New Roman"/>
          <w:b w:val="false"/>
          <w:i w:val="false"/>
          <w:color w:val="000000"/>
          <w:sz w:val="28"/>
        </w:rPr>
        <w:t>
</w:t>
      </w:r>
      <w:r>
        <w:rPr>
          <w:rFonts w:ascii="Times New Roman"/>
          <w:b w:val="false"/>
          <w:i w:val="false"/>
          <w:color w:val="000000"/>
          <w:sz w:val="28"/>
        </w:rPr>
        <w:t>
      1006. Трансформатор должен быть установлен на высоте не менее 4,5 м, считая от земли до токоведущих частей. Для обслуживания подстанций на высоте не менее 3 м должна быть устроена площадка с перилами. Для подъема на площадку применяются лестницы с устройством, сблокированным с разъединителем и запрещающим подъем по лестнице при включенном разъединителе.</w:t>
      </w:r>
      <w:r>
        <w:br/>
      </w:r>
      <w:r>
        <w:rPr>
          <w:rFonts w:ascii="Times New Roman"/>
          <w:b w:val="false"/>
          <w:i w:val="false"/>
          <w:color w:val="000000"/>
          <w:sz w:val="28"/>
        </w:rPr>
        <w:t>
</w:t>
      </w:r>
      <w:r>
        <w:rPr>
          <w:rFonts w:ascii="Times New Roman"/>
          <w:b w:val="false"/>
          <w:i w:val="false"/>
          <w:color w:val="000000"/>
          <w:sz w:val="28"/>
        </w:rPr>
        <w:t>
      Для подстанций, расположенных на одностоечных опорах, устройство площадок и лестниц не обязательно.</w:t>
      </w:r>
      <w:r>
        <w:br/>
      </w:r>
      <w:r>
        <w:rPr>
          <w:rFonts w:ascii="Times New Roman"/>
          <w:b w:val="false"/>
          <w:i w:val="false"/>
          <w:color w:val="000000"/>
          <w:sz w:val="28"/>
        </w:rPr>
        <w:t>
</w:t>
      </w:r>
      <w:r>
        <w:rPr>
          <w:rFonts w:ascii="Times New Roman"/>
          <w:b w:val="false"/>
          <w:i w:val="false"/>
          <w:color w:val="000000"/>
          <w:sz w:val="28"/>
        </w:rPr>
        <w:t>
      1007. Части, остающиеся под напряжением при отключенном положении разъединителя, должны находиться на высоте не менее 2,5 м от уровня площадки обслуживания для подстанций 10 кВ и не менее 3,1 м для подстанций 35 кВ. Положение разъединителя должно быть видно с площадки. Разъединитель должен иметь заземляющие ножи со стороны трансформатора.</w:t>
      </w:r>
      <w:r>
        <w:br/>
      </w:r>
      <w:r>
        <w:rPr>
          <w:rFonts w:ascii="Times New Roman"/>
          <w:b w:val="false"/>
          <w:i w:val="false"/>
          <w:color w:val="000000"/>
          <w:sz w:val="28"/>
        </w:rPr>
        <w:t>
</w:t>
      </w:r>
      <w:r>
        <w:rPr>
          <w:rFonts w:ascii="Times New Roman"/>
          <w:b w:val="false"/>
          <w:i w:val="false"/>
          <w:color w:val="000000"/>
          <w:sz w:val="28"/>
        </w:rPr>
        <w:t>
      1008. Щиток низшего напряжения подстанции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r>
        <w:br/>
      </w:r>
      <w:r>
        <w:rPr>
          <w:rFonts w:ascii="Times New Roman"/>
          <w:b w:val="false"/>
          <w:i w:val="false"/>
          <w:color w:val="000000"/>
          <w:sz w:val="28"/>
        </w:rPr>
        <w:t>
</w:t>
      </w:r>
      <w:r>
        <w:rPr>
          <w:rFonts w:ascii="Times New Roman"/>
          <w:b w:val="false"/>
          <w:i w:val="false"/>
          <w:color w:val="000000"/>
          <w:sz w:val="28"/>
        </w:rPr>
        <w:t>
      1009.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т.п.) и выполняться в соответствии с требованиями, приведенными в </w:t>
      </w:r>
      <w:r>
        <w:rPr>
          <w:rFonts w:ascii="Times New Roman"/>
          <w:b w:val="false"/>
          <w:i w:val="false"/>
          <w:color w:val="000000"/>
          <w:sz w:val="28"/>
        </w:rPr>
        <w:t>главе 11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1010. Расстояние от земли до изоляторов вывода на ВЛ до 1 кВ должно быть не менее 4 м.</w:t>
      </w:r>
      <w:r>
        <w:br/>
      </w:r>
      <w:r>
        <w:rPr>
          <w:rFonts w:ascii="Times New Roman"/>
          <w:b w:val="false"/>
          <w:i w:val="false"/>
          <w:color w:val="000000"/>
          <w:sz w:val="28"/>
        </w:rPr>
        <w:t>
</w:t>
      </w:r>
      <w:r>
        <w:rPr>
          <w:rFonts w:ascii="Times New Roman"/>
          <w:b w:val="false"/>
          <w:i w:val="false"/>
          <w:color w:val="000000"/>
          <w:sz w:val="28"/>
        </w:rPr>
        <w:t>
      1011. По условию пожарной безопасности подстанция должна быть расположена на расстоянии не менее 3 м от зданий I, II и III степеней огнестойкости и 5 м от зданий IV и V степеней огнестойкости.</w:t>
      </w:r>
      <w:r>
        <w:br/>
      </w:r>
      <w:r>
        <w:rPr>
          <w:rFonts w:ascii="Times New Roman"/>
          <w:b w:val="false"/>
          <w:i w:val="false"/>
          <w:color w:val="000000"/>
          <w:sz w:val="28"/>
        </w:rPr>
        <w:t>
</w:t>
      </w:r>
      <w:r>
        <w:rPr>
          <w:rFonts w:ascii="Times New Roman"/>
          <w:b w:val="false"/>
          <w:i w:val="false"/>
          <w:color w:val="000000"/>
          <w:sz w:val="28"/>
        </w:rPr>
        <w:t>
      1012. Конструкции столбовых подстанций, используемые как опоры ВЛ, должны быть анкерными или концевыми. Это требование не распространяется на одностоечные подстанции.</w:t>
      </w:r>
      <w:r>
        <w:br/>
      </w:r>
      <w:r>
        <w:rPr>
          <w:rFonts w:ascii="Times New Roman"/>
          <w:b w:val="false"/>
          <w:i w:val="false"/>
          <w:color w:val="000000"/>
          <w:sz w:val="28"/>
        </w:rPr>
        <w:t>
</w:t>
      </w:r>
      <w:r>
        <w:rPr>
          <w:rFonts w:ascii="Times New Roman"/>
          <w:b w:val="false"/>
          <w:i w:val="false"/>
          <w:color w:val="000000"/>
          <w:sz w:val="28"/>
        </w:rPr>
        <w:t>
      1013. В местах возможного наезда транспорта столбовые подстанции должны быть защищены отбойными тумбами.</w:t>
      </w:r>
    </w:p>
    <w:bookmarkEnd w:id="300"/>
    <w:bookmarkStart w:name="z3475" w:id="301"/>
    <w:p>
      <w:pPr>
        <w:spacing w:after="0"/>
        <w:ind w:left="0"/>
        <w:jc w:val="left"/>
      </w:pPr>
      <w:r>
        <w:rPr>
          <w:rFonts w:ascii="Times New Roman"/>
          <w:b/>
          <w:i w:val="false"/>
          <w:color w:val="000000"/>
        </w:rPr>
        <w:t xml:space="preserve"> 
6. Защита от грозовых перенапряжений</w:t>
      </w:r>
    </w:p>
    <w:bookmarkEnd w:id="301"/>
    <w:bookmarkStart w:name="z3476" w:id="302"/>
    <w:p>
      <w:pPr>
        <w:spacing w:after="0"/>
        <w:ind w:left="0"/>
        <w:jc w:val="both"/>
      </w:pPr>
      <w:r>
        <w:rPr>
          <w:rFonts w:ascii="Times New Roman"/>
          <w:b w:val="false"/>
          <w:i w:val="false"/>
          <w:color w:val="000000"/>
          <w:sz w:val="28"/>
        </w:rPr>
        <w:t>
      1014. Открытые распределительные устройства и открытые подстанции 20–500 кВ должны быть защищены от прямых ударов молнии. Выполнение защиты от прямых ударов молнии не требуется для подстанций 20 и 35 кВ с трансформаторами единичной мощностью 1,6 МВ</w:t>
      </w:r>
      <w:r>
        <w:rPr>
          <w:rFonts w:ascii="Times New Roman"/>
          <w:b w:val="false"/>
          <w:i w:val="false"/>
          <w:color w:val="000000"/>
          <w:vertAlign w:val="superscript"/>
        </w:rPr>
        <w:t>.</w:t>
      </w:r>
      <w:r>
        <w:rPr>
          <w:rFonts w:ascii="Times New Roman"/>
          <w:b w:val="false"/>
          <w:i w:val="false"/>
          <w:color w:val="000000"/>
          <w:sz w:val="28"/>
        </w:rPr>
        <w:t>А и менее независимо от числа грозовых часов в году, для всех ОРУ и подстанций 20 и 35 кВ в районах с числом грозовых часов в году не более 20, а также для ОРУ и подстанций 220 кВ и ниже на площадках с эквивалентным удельным сопротивлением земли в грозовой сезон более 2000 Ом</w:t>
      </w:r>
      <w:r>
        <w:rPr>
          <w:rFonts w:ascii="Times New Roman"/>
          <w:b w:val="false"/>
          <w:i w:val="false"/>
          <w:color w:val="000000"/>
          <w:vertAlign w:val="superscript"/>
        </w:rPr>
        <w:t>.</w:t>
      </w:r>
      <w:r>
        <w:rPr>
          <w:rFonts w:ascii="Times New Roman"/>
          <w:b w:val="false"/>
          <w:i w:val="false"/>
          <w:color w:val="000000"/>
          <w:sz w:val="28"/>
        </w:rPr>
        <w:t>м при числе грозовых часов в году не более 20.</w:t>
      </w:r>
      <w:r>
        <w:br/>
      </w:r>
      <w:r>
        <w:rPr>
          <w:rFonts w:ascii="Times New Roman"/>
          <w:b w:val="false"/>
          <w:i w:val="false"/>
          <w:color w:val="000000"/>
          <w:sz w:val="28"/>
        </w:rPr>
        <w:t>
</w:t>
      </w:r>
      <w:r>
        <w:rPr>
          <w:rFonts w:ascii="Times New Roman"/>
          <w:b w:val="false"/>
          <w:i w:val="false"/>
          <w:color w:val="000000"/>
          <w:sz w:val="28"/>
        </w:rPr>
        <w:t>
      Здания ЗРУ и закрытых подстанций защищаются от прямых ударов молнии в районах с числом грозовых часов в году более 20.</w:t>
      </w:r>
      <w:r>
        <w:br/>
      </w:r>
      <w:r>
        <w:rPr>
          <w:rFonts w:ascii="Times New Roman"/>
          <w:b w:val="false"/>
          <w:i w:val="false"/>
          <w:color w:val="000000"/>
          <w:sz w:val="28"/>
        </w:rPr>
        <w:t>
</w:t>
      </w:r>
      <w:r>
        <w:rPr>
          <w:rFonts w:ascii="Times New Roman"/>
          <w:b w:val="false"/>
          <w:i w:val="false"/>
          <w:color w:val="000000"/>
          <w:sz w:val="28"/>
        </w:rPr>
        <w:t>
      Защиту зданий ЗРУ и закрытых подстанций, имеющих металлические покрытия кровли или железобетонные несущие конструкции кровли, выполняются заземлением этих покрытий (конструкций). Для защиты зданий ЗРУ и закрытых подстанций, крыша которых не имеет металлических или железобетонных покрытий либо несущих конструкций или не может быть заземлена, устанавливаются стержневые молниеотводы или молниеприемные сетки непосредственно на крыше зданий.</w:t>
      </w:r>
      <w:r>
        <w:br/>
      </w:r>
      <w:r>
        <w:rPr>
          <w:rFonts w:ascii="Times New Roman"/>
          <w:b w:val="false"/>
          <w:i w:val="false"/>
          <w:color w:val="000000"/>
          <w:sz w:val="28"/>
        </w:rPr>
        <w:t>
</w:t>
      </w:r>
      <w:r>
        <w:rPr>
          <w:rFonts w:ascii="Times New Roman"/>
          <w:b w:val="false"/>
          <w:i w:val="false"/>
          <w:color w:val="000000"/>
          <w:sz w:val="28"/>
        </w:rPr>
        <w:t>
      Расположенные на территории подстанций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w:t>
      </w:r>
      <w:r>
        <w:br/>
      </w:r>
      <w:r>
        <w:rPr>
          <w:rFonts w:ascii="Times New Roman"/>
          <w:b w:val="false"/>
          <w:i w:val="false"/>
          <w:color w:val="000000"/>
          <w:sz w:val="28"/>
        </w:rPr>
        <w:t>
</w:t>
      </w:r>
      <w:r>
        <w:rPr>
          <w:rFonts w:ascii="Times New Roman"/>
          <w:b w:val="false"/>
          <w:i w:val="false"/>
          <w:color w:val="000000"/>
          <w:sz w:val="28"/>
        </w:rPr>
        <w:t>
      1015. Защита от прямых ударов молнии ОРУ 220 кВ и выше выполняется стержневыми молниеотводами, устанавливаемыми, на конструкциях ОРУ. Используются также защитное действие высоких объектов, которые являются молниеприемниками (опоры ВЛ, прожекторные мачты, радиомачты и т.п.). Установка молниеотводов на порталах, расположенных вблизи трансформаторов или шунтирующих реакторов, допускается при выполнении требований </w:t>
      </w:r>
      <w:r>
        <w:rPr>
          <w:rFonts w:ascii="Times New Roman"/>
          <w:b w:val="false"/>
          <w:i w:val="false"/>
          <w:color w:val="000000"/>
          <w:sz w:val="28"/>
        </w:rPr>
        <w:t>пункта 1014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На конструкциях ОРУ 110 кВ стержневые молниеотводы устанавливаются при эквивалентном удельном сопротивлении земли в грозовой сезон: до 1000 Ом</w:t>
      </w:r>
      <w:r>
        <w:rPr>
          <w:rFonts w:ascii="Times New Roman"/>
          <w:b w:val="false"/>
          <w:i w:val="false"/>
          <w:color w:val="000000"/>
          <w:vertAlign w:val="superscript"/>
        </w:rPr>
        <w:t>.</w:t>
      </w:r>
      <w:r>
        <w:rPr>
          <w:rFonts w:ascii="Times New Roman"/>
          <w:b w:val="false"/>
          <w:i w:val="false"/>
          <w:color w:val="000000"/>
          <w:sz w:val="28"/>
        </w:rPr>
        <w:t>м – независимо от площади заземляющего контура подстанции; более 1000 и до 2000 Ом</w:t>
      </w:r>
      <w:r>
        <w:rPr>
          <w:rFonts w:ascii="Times New Roman"/>
          <w:b w:val="false"/>
          <w:i w:val="false"/>
          <w:color w:val="000000"/>
          <w:vertAlign w:val="superscript"/>
        </w:rPr>
        <w:t>.</w:t>
      </w:r>
      <w:r>
        <w:rPr>
          <w:rFonts w:ascii="Times New Roman"/>
          <w:b w:val="false"/>
          <w:i w:val="false"/>
          <w:color w:val="000000"/>
          <w:sz w:val="28"/>
        </w:rPr>
        <w:t xml:space="preserve">м – при площади заземляющего контура подстанции 10 000 м </w:t>
      </w:r>
      <w:r>
        <w:rPr>
          <w:rFonts w:ascii="Times New Roman"/>
          <w:b w:val="false"/>
          <w:i w:val="false"/>
          <w:color w:val="000000"/>
          <w:vertAlign w:val="superscript"/>
        </w:rPr>
        <w:t>2</w:t>
      </w:r>
      <w:r>
        <w:rPr>
          <w:rFonts w:ascii="Times New Roman"/>
          <w:b w:val="false"/>
          <w:i w:val="false"/>
          <w:color w:val="000000"/>
          <w:sz w:val="28"/>
        </w:rPr>
        <w:t xml:space="preserve"> и более.</w:t>
      </w:r>
      <w:r>
        <w:br/>
      </w:r>
      <w:r>
        <w:rPr>
          <w:rFonts w:ascii="Times New Roman"/>
          <w:b w:val="false"/>
          <w:i w:val="false"/>
          <w:color w:val="000000"/>
          <w:sz w:val="28"/>
        </w:rPr>
        <w:t>
</w:t>
      </w:r>
      <w:r>
        <w:rPr>
          <w:rFonts w:ascii="Times New Roman"/>
          <w:b w:val="false"/>
          <w:i w:val="false"/>
          <w:color w:val="000000"/>
          <w:sz w:val="28"/>
        </w:rPr>
        <w:t>
      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3–5 м на расстоянии не менее длины электрода от стойки, на которой установлен молниеотвод.</w:t>
      </w:r>
      <w:r>
        <w:br/>
      </w:r>
      <w:r>
        <w:rPr>
          <w:rFonts w:ascii="Times New Roman"/>
          <w:b w:val="false"/>
          <w:i w:val="false"/>
          <w:color w:val="000000"/>
          <w:sz w:val="28"/>
        </w:rPr>
        <w:t>
</w:t>
      </w:r>
      <w:r>
        <w:rPr>
          <w:rFonts w:ascii="Times New Roman"/>
          <w:b w:val="false"/>
          <w:i w:val="false"/>
          <w:color w:val="000000"/>
          <w:sz w:val="28"/>
        </w:rPr>
        <w:t>
      Установка молниеотводов на конструкциях ОРУ 35 кВ допускается при эквивалентном удельном сопротивлении земли в грозовой сезон:</w:t>
      </w:r>
      <w:r>
        <w:br/>
      </w:r>
      <w:r>
        <w:rPr>
          <w:rFonts w:ascii="Times New Roman"/>
          <w:b w:val="false"/>
          <w:i w:val="false"/>
          <w:color w:val="000000"/>
          <w:sz w:val="28"/>
        </w:rPr>
        <w:t>
</w:t>
      </w:r>
      <w:r>
        <w:rPr>
          <w:rFonts w:ascii="Times New Roman"/>
          <w:b w:val="false"/>
          <w:i w:val="false"/>
          <w:color w:val="000000"/>
          <w:sz w:val="28"/>
        </w:rPr>
        <w:t>
      1) до 500 Ом</w:t>
      </w:r>
      <w:r>
        <w:rPr>
          <w:rFonts w:ascii="Times New Roman"/>
          <w:b w:val="false"/>
          <w:i w:val="false"/>
          <w:color w:val="000000"/>
          <w:vertAlign w:val="superscript"/>
        </w:rPr>
        <w:t>.</w:t>
      </w:r>
      <w:r>
        <w:rPr>
          <w:rFonts w:ascii="Times New Roman"/>
          <w:b w:val="false"/>
          <w:i w:val="false"/>
          <w:color w:val="000000"/>
          <w:sz w:val="28"/>
        </w:rPr>
        <w:t>м независимо от площади заземляющего контура подстанции;</w:t>
      </w:r>
      <w:r>
        <w:br/>
      </w:r>
      <w:r>
        <w:rPr>
          <w:rFonts w:ascii="Times New Roman"/>
          <w:b w:val="false"/>
          <w:i w:val="false"/>
          <w:color w:val="000000"/>
          <w:sz w:val="28"/>
        </w:rPr>
        <w:t>
</w:t>
      </w:r>
      <w:r>
        <w:rPr>
          <w:rFonts w:ascii="Times New Roman"/>
          <w:b w:val="false"/>
          <w:i w:val="false"/>
          <w:color w:val="000000"/>
          <w:sz w:val="28"/>
        </w:rPr>
        <w:t>
      2) более 500 и до 750 Ом</w:t>
      </w:r>
      <w:r>
        <w:rPr>
          <w:rFonts w:ascii="Times New Roman"/>
          <w:b w:val="false"/>
          <w:i w:val="false"/>
          <w:color w:val="000000"/>
          <w:vertAlign w:val="superscript"/>
        </w:rPr>
        <w:t>.</w:t>
      </w:r>
      <w:r>
        <w:rPr>
          <w:rFonts w:ascii="Times New Roman"/>
          <w:b w:val="false"/>
          <w:i w:val="false"/>
          <w:color w:val="000000"/>
          <w:sz w:val="28"/>
        </w:rPr>
        <w:t xml:space="preserve">м при площади заземляющего контура подстанции 10 000 м </w:t>
      </w:r>
      <w:r>
        <w:rPr>
          <w:rFonts w:ascii="Times New Roman"/>
          <w:b w:val="false"/>
          <w:i w:val="false"/>
          <w:color w:val="000000"/>
          <w:vertAlign w:val="superscript"/>
        </w:rPr>
        <w:t>2</w:t>
      </w:r>
      <w:r>
        <w:rPr>
          <w:rFonts w:ascii="Times New Roman"/>
          <w:b w:val="false"/>
          <w:i w:val="false"/>
          <w:color w:val="000000"/>
          <w:sz w:val="28"/>
        </w:rPr>
        <w:t xml:space="preserve"> и более.</w:t>
      </w:r>
      <w:r>
        <w:br/>
      </w:r>
      <w:r>
        <w:rPr>
          <w:rFonts w:ascii="Times New Roman"/>
          <w:b w:val="false"/>
          <w:i w:val="false"/>
          <w:color w:val="000000"/>
          <w:sz w:val="28"/>
        </w:rPr>
        <w:t>
</w:t>
      </w:r>
      <w:r>
        <w:rPr>
          <w:rFonts w:ascii="Times New Roman"/>
          <w:b w:val="false"/>
          <w:i w:val="false"/>
          <w:color w:val="000000"/>
          <w:sz w:val="28"/>
        </w:rPr>
        <w:t>
      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3–5 м на расстоянии не менее длины электрода от стойки с молниеотводом.</w:t>
      </w:r>
      <w:r>
        <w:br/>
      </w:r>
      <w:r>
        <w:rPr>
          <w:rFonts w:ascii="Times New Roman"/>
          <w:b w:val="false"/>
          <w:i w:val="false"/>
          <w:color w:val="000000"/>
          <w:sz w:val="28"/>
        </w:rPr>
        <w:t>
</w:t>
      </w:r>
      <w:r>
        <w:rPr>
          <w:rFonts w:ascii="Times New Roman"/>
          <w:b w:val="false"/>
          <w:i w:val="false"/>
          <w:color w:val="000000"/>
          <w:sz w:val="28"/>
        </w:rPr>
        <w:t>
      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подстанцию, должны иметь на два изолятора больше требуемого для ОРУ 35 кВ, предназначенного для работы в районах с I степенью загрязненности атмосферы.</w:t>
      </w:r>
      <w:r>
        <w:br/>
      </w:r>
      <w:r>
        <w:rPr>
          <w:rFonts w:ascii="Times New Roman"/>
          <w:b w:val="false"/>
          <w:i w:val="false"/>
          <w:color w:val="000000"/>
          <w:sz w:val="28"/>
        </w:rPr>
        <w:t>
</w:t>
      </w:r>
      <w:r>
        <w:rPr>
          <w:rFonts w:ascii="Times New Roman"/>
          <w:b w:val="false"/>
          <w:i w:val="false"/>
          <w:color w:val="000000"/>
          <w:sz w:val="28"/>
        </w:rPr>
        <w:t>
      Расстояние по воздуху от конструкций ОРУ, на которых установлены молниеотводы, до токоведущих частей, должно быть не менее длины гирлянды.</w:t>
      </w:r>
      <w:r>
        <w:br/>
      </w:r>
      <w:r>
        <w:rPr>
          <w:rFonts w:ascii="Times New Roman"/>
          <w:b w:val="false"/>
          <w:i w:val="false"/>
          <w:color w:val="000000"/>
          <w:sz w:val="28"/>
        </w:rPr>
        <w:t>
</w:t>
      </w:r>
      <w:r>
        <w:rPr>
          <w:rFonts w:ascii="Times New Roman"/>
          <w:b w:val="false"/>
          <w:i w:val="false"/>
          <w:color w:val="000000"/>
          <w:sz w:val="28"/>
        </w:rPr>
        <w:t>
      1016.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15 м, молниеотводы устанавливаются при эквивалентном удельном сопротивлении земли в грозовой сезон не более 350 Ом</w:t>
      </w:r>
      <w:r>
        <w:rPr>
          <w:rFonts w:ascii="Times New Roman"/>
          <w:b w:val="false"/>
          <w:i w:val="false"/>
          <w:color w:val="000000"/>
          <w:vertAlign w:val="superscript"/>
        </w:rPr>
        <w:t>.</w:t>
      </w:r>
      <w:r>
        <w:rPr>
          <w:rFonts w:ascii="Times New Roman"/>
          <w:b w:val="false"/>
          <w:i w:val="false"/>
          <w:color w:val="000000"/>
          <w:sz w:val="28"/>
        </w:rPr>
        <w:t>м и при соблюдении следующих условий:</w:t>
      </w:r>
      <w:r>
        <w:br/>
      </w:r>
      <w:r>
        <w:rPr>
          <w:rFonts w:ascii="Times New Roman"/>
          <w:b w:val="false"/>
          <w:i w:val="false"/>
          <w:color w:val="000000"/>
          <w:sz w:val="28"/>
        </w:rPr>
        <w:t>
</w:t>
      </w:r>
      <w:r>
        <w:rPr>
          <w:rFonts w:ascii="Times New Roman"/>
          <w:b w:val="false"/>
          <w:i w:val="false"/>
          <w:color w:val="000000"/>
          <w:sz w:val="28"/>
        </w:rPr>
        <w:t>
      1) непосредственно на всех выводах обмоток 3–35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r>
        <w:br/>
      </w:r>
      <w:r>
        <w:rPr>
          <w:rFonts w:ascii="Times New Roman"/>
          <w:b w:val="false"/>
          <w:i w:val="false"/>
          <w:color w:val="000000"/>
          <w:sz w:val="28"/>
        </w:rPr>
        <w:t>
</w:t>
      </w:r>
      <w:r>
        <w:rPr>
          <w:rFonts w:ascii="Times New Roman"/>
          <w:b w:val="false"/>
          <w:i w:val="false"/>
          <w:color w:val="000000"/>
          <w:sz w:val="28"/>
        </w:rPr>
        <w:t>
      2) должно быть обеспечено растекание тока молнии от стойки конструкции с молниеотводом по трем-четырем магистралям заземления;</w:t>
      </w:r>
      <w:r>
        <w:br/>
      </w:r>
      <w:r>
        <w:rPr>
          <w:rFonts w:ascii="Times New Roman"/>
          <w:b w:val="false"/>
          <w:i w:val="false"/>
          <w:color w:val="000000"/>
          <w:sz w:val="28"/>
        </w:rPr>
        <w:t>
</w:t>
      </w:r>
      <w:r>
        <w:rPr>
          <w:rFonts w:ascii="Times New Roman"/>
          <w:b w:val="false"/>
          <w:i w:val="false"/>
          <w:color w:val="000000"/>
          <w:sz w:val="28"/>
        </w:rPr>
        <w:t>
      3) на магистралях заземления, на расстоянии 3–5 м от стойки с молниеотводом, должно быть установлено два-три вертикальных электрода длиной 5 м.;</w:t>
      </w:r>
      <w:r>
        <w:br/>
      </w:r>
      <w:r>
        <w:rPr>
          <w:rFonts w:ascii="Times New Roman"/>
          <w:b w:val="false"/>
          <w:i w:val="false"/>
          <w:color w:val="000000"/>
          <w:sz w:val="28"/>
        </w:rPr>
        <w:t>
</w:t>
      </w:r>
      <w:r>
        <w:rPr>
          <w:rFonts w:ascii="Times New Roman"/>
          <w:b w:val="false"/>
          <w:i w:val="false"/>
          <w:color w:val="000000"/>
          <w:sz w:val="28"/>
        </w:rPr>
        <w:t>
      4) на подстанциях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r>
        <w:br/>
      </w:r>
      <w:r>
        <w:rPr>
          <w:rFonts w:ascii="Times New Roman"/>
          <w:b w:val="false"/>
          <w:i w:val="false"/>
          <w:color w:val="000000"/>
          <w:sz w:val="28"/>
        </w:rPr>
        <w:t>
</w:t>
      </w:r>
      <w:r>
        <w:rPr>
          <w:rFonts w:ascii="Times New Roman"/>
          <w:b w:val="false"/>
          <w:i w:val="false"/>
          <w:color w:val="000000"/>
          <w:sz w:val="28"/>
        </w:rPr>
        <w:t>
      5) заземляющие проводники вентильных разрядников и трансформаторов присоединяются к заземляющему устройству подстанции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r>
        <w:br/>
      </w:r>
      <w:r>
        <w:rPr>
          <w:rFonts w:ascii="Times New Roman"/>
          <w:b w:val="false"/>
          <w:i w:val="false"/>
          <w:color w:val="000000"/>
          <w:sz w:val="28"/>
        </w:rPr>
        <w:t>
</w:t>
      </w:r>
      <w:r>
        <w:rPr>
          <w:rFonts w:ascii="Times New Roman"/>
          <w:b w:val="false"/>
          <w:i w:val="false"/>
          <w:color w:val="000000"/>
          <w:sz w:val="28"/>
        </w:rPr>
        <w:t>
      1017.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выполняется отдельно стоящими молниеотводами, имеющими обособленные заземлители с сопротивлением не более 80 Ом.</w:t>
      </w:r>
      <w:r>
        <w:br/>
      </w:r>
      <w:r>
        <w:rPr>
          <w:rFonts w:ascii="Times New Roman"/>
          <w:b w:val="false"/>
          <w:i w:val="false"/>
          <w:color w:val="000000"/>
          <w:sz w:val="28"/>
        </w:rPr>
        <w:t>
</w:t>
      </w:r>
      <w:r>
        <w:rPr>
          <w:rFonts w:ascii="Times New Roman"/>
          <w:b w:val="false"/>
          <w:i w:val="false"/>
          <w:color w:val="000000"/>
          <w:sz w:val="28"/>
        </w:rPr>
        <w:t>
      Расстояние Sз, м, между обособленным заземлителем молниеотвода и заземляющим устройством ОРУ (подстанции) должно быть равным (но не менее 3 м)</w:t>
      </w:r>
      <w:r>
        <w:br/>
      </w:r>
      <w:r>
        <w:rPr>
          <w:rFonts w:ascii="Times New Roman"/>
          <w:b w:val="false"/>
          <w:i w:val="false"/>
          <w:color w:val="000000"/>
          <w:sz w:val="28"/>
        </w:rPr>
        <w:t>
</w:t>
      </w:r>
      <w:r>
        <w:rPr>
          <w:rFonts w:ascii="Times New Roman"/>
          <w:b w:val="false"/>
          <w:i w:val="false"/>
          <w:color w:val="000000"/>
          <w:sz w:val="28"/>
        </w:rPr>
        <w:t xml:space="preserve">
                       S </w:t>
      </w:r>
      <w:r>
        <w:rPr>
          <w:rFonts w:ascii="Times New Roman"/>
          <w:b w:val="false"/>
          <w:i w:val="false"/>
          <w:color w:val="000000"/>
          <w:vertAlign w:val="subscript"/>
        </w:rPr>
        <w:t>в,о</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0,2R </w:t>
      </w:r>
      <w:r>
        <w:rPr>
          <w:rFonts w:ascii="Times New Roman"/>
          <w:b w:val="false"/>
          <w:i w:val="false"/>
          <w:color w:val="000000"/>
          <w:vertAlign w:val="subscript"/>
        </w:rPr>
        <w:t>з</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где Rз – сопротивление заземления отдельно стоящего молниеотвода, которое должно быть не более 40 Ом. При этом, грозотрос не должен заводиться на линейный портал, а первый пролет должен быть защищен отдельно стоящим молниеотводом.</w:t>
      </w:r>
      <w:r>
        <w:br/>
      </w:r>
      <w:r>
        <w:rPr>
          <w:rFonts w:ascii="Times New Roman"/>
          <w:b w:val="false"/>
          <w:i w:val="false"/>
          <w:color w:val="000000"/>
          <w:sz w:val="28"/>
        </w:rPr>
        <w:t>
</w:t>
      </w:r>
      <w:r>
        <w:rPr>
          <w:rFonts w:ascii="Times New Roman"/>
          <w:b w:val="false"/>
          <w:i w:val="false"/>
          <w:color w:val="000000"/>
          <w:sz w:val="28"/>
        </w:rPr>
        <w:t>
      Расстояние по воздуху Sв,o, м, от отдельно стоящего молниеотвода с обособленным заземлителем до токоведущих частей, заземленных конструкций и оборудования ОРУ (подстанции) должно быть равным (но не менее 5 м)</w:t>
      </w:r>
      <w:r>
        <w:br/>
      </w:r>
      <w:r>
        <w:rPr>
          <w:rFonts w:ascii="Times New Roman"/>
          <w:b w:val="false"/>
          <w:i w:val="false"/>
          <w:color w:val="000000"/>
          <w:sz w:val="28"/>
        </w:rPr>
        <w:t>
</w:t>
      </w:r>
      <w:r>
        <w:rPr>
          <w:rFonts w:ascii="Times New Roman"/>
          <w:b w:val="false"/>
          <w:i w:val="false"/>
          <w:color w:val="000000"/>
          <w:sz w:val="28"/>
        </w:rPr>
        <w:t xml:space="preserve">
                       S </w:t>
      </w:r>
      <w:r>
        <w:rPr>
          <w:rFonts w:ascii="Times New Roman"/>
          <w:b w:val="false"/>
          <w:i w:val="false"/>
          <w:color w:val="000000"/>
          <w:vertAlign w:val="subscript"/>
        </w:rPr>
        <w:t>в,o</w:t>
      </w:r>
      <w:r>
        <w:rPr>
          <w:rFonts w:ascii="Times New Roman"/>
          <w:b w:val="false"/>
          <w:i w:val="false"/>
          <w:color w:val="000000"/>
          <w:sz w:val="28"/>
        </w:rPr>
        <w:t xml:space="preserve"> &gt; 0,12 R </w:t>
      </w:r>
      <w:r>
        <w:rPr>
          <w:rFonts w:ascii="Times New Roman"/>
          <w:b w:val="false"/>
          <w:i w:val="false"/>
          <w:color w:val="000000"/>
          <w:vertAlign w:val="subscript"/>
        </w:rPr>
        <w:t>з</w:t>
      </w:r>
      <w:r>
        <w:rPr>
          <w:rFonts w:ascii="Times New Roman"/>
          <w:b w:val="false"/>
          <w:i w:val="false"/>
          <w:color w:val="000000"/>
          <w:sz w:val="28"/>
        </w:rPr>
        <w:t xml:space="preserve"> + 0,1 Н,</w:t>
      </w:r>
      <w:r>
        <w:br/>
      </w:r>
      <w:r>
        <w:rPr>
          <w:rFonts w:ascii="Times New Roman"/>
          <w:b w:val="false"/>
          <w:i w:val="false"/>
          <w:color w:val="000000"/>
          <w:sz w:val="28"/>
        </w:rPr>
        <w:t>
</w:t>
      </w:r>
      <w:r>
        <w:rPr>
          <w:rFonts w:ascii="Times New Roman"/>
          <w:b w:val="false"/>
          <w:i w:val="false"/>
          <w:color w:val="000000"/>
          <w:sz w:val="28"/>
        </w:rPr>
        <w:t>
      где Н – высота рассматриваемой точки молниеотвода над уровнем земли, м.</w:t>
      </w:r>
      <w:r>
        <w:br/>
      </w:r>
      <w:r>
        <w:rPr>
          <w:rFonts w:ascii="Times New Roman"/>
          <w:b w:val="false"/>
          <w:i w:val="false"/>
          <w:color w:val="000000"/>
          <w:sz w:val="28"/>
        </w:rPr>
        <w:t>
</w:t>
      </w:r>
      <w:r>
        <w:rPr>
          <w:rFonts w:ascii="Times New Roman"/>
          <w:b w:val="false"/>
          <w:i w:val="false"/>
          <w:color w:val="000000"/>
          <w:sz w:val="28"/>
        </w:rPr>
        <w:t>
      Заземлители отдельно стоящих молниеотводов в ОРУ присоединяются к заземляющему устройству ОРУ (подстанции) при соблюдении указанных в </w:t>
      </w:r>
      <w:r>
        <w:rPr>
          <w:rFonts w:ascii="Times New Roman"/>
          <w:b w:val="false"/>
          <w:i w:val="false"/>
          <w:color w:val="000000"/>
          <w:sz w:val="28"/>
        </w:rPr>
        <w:t>пункте 1013</w:t>
      </w:r>
      <w:r>
        <w:rPr>
          <w:rFonts w:ascii="Times New Roman"/>
          <w:b w:val="false"/>
          <w:i w:val="false"/>
          <w:color w:val="000000"/>
          <w:sz w:val="28"/>
        </w:rPr>
        <w:t xml:space="preserve">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подстанции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35–110кВ должно быть выполнено два-три направления по магистралям заземления.</w:t>
      </w:r>
      <w:r>
        <w:br/>
      </w:r>
      <w:r>
        <w:rPr>
          <w:rFonts w:ascii="Times New Roman"/>
          <w:b w:val="false"/>
          <w:i w:val="false"/>
          <w:color w:val="000000"/>
          <w:sz w:val="28"/>
        </w:rPr>
        <w:t>
</w:t>
      </w:r>
      <w:r>
        <w:rPr>
          <w:rFonts w:ascii="Times New Roman"/>
          <w:b w:val="false"/>
          <w:i w:val="false"/>
          <w:color w:val="000000"/>
          <w:sz w:val="28"/>
        </w:rPr>
        <w:t>
      Заземлители отдельно стоящих молниеотводов, установленных на прожекторных мачтах, должны быть присоединены к заземляющему устройству подстанции. При этом, в случае несоблюдения условий, указанных в </w:t>
      </w:r>
      <w:r>
        <w:rPr>
          <w:rFonts w:ascii="Times New Roman"/>
          <w:b w:val="false"/>
          <w:i w:val="false"/>
          <w:color w:val="000000"/>
          <w:sz w:val="28"/>
        </w:rPr>
        <w:t>пункте 1013</w:t>
      </w:r>
      <w:r>
        <w:rPr>
          <w:rFonts w:ascii="Times New Roman"/>
          <w:b w:val="false"/>
          <w:i w:val="false"/>
          <w:color w:val="000000"/>
          <w:sz w:val="28"/>
        </w:rPr>
        <w:t xml:space="preserve"> настоящих Правил, дополнительно к общим требованиям присоединения заземлителей отдельно стоящих молниеотводов должны быть соблюдены следующие требования:</w:t>
      </w:r>
      <w:r>
        <w:br/>
      </w:r>
      <w:r>
        <w:rPr>
          <w:rFonts w:ascii="Times New Roman"/>
          <w:b w:val="false"/>
          <w:i w:val="false"/>
          <w:color w:val="000000"/>
          <w:sz w:val="28"/>
        </w:rPr>
        <w:t>
</w:t>
      </w:r>
      <w:r>
        <w:rPr>
          <w:rFonts w:ascii="Times New Roman"/>
          <w:b w:val="false"/>
          <w:i w:val="false"/>
          <w:color w:val="000000"/>
          <w:sz w:val="28"/>
        </w:rPr>
        <w:t>
      1) на расстоянии 5 м от молниеотвода устанавливаются три-четыре вертикальных электрода длиной 3–5 м.;</w:t>
      </w:r>
      <w:r>
        <w:br/>
      </w:r>
      <w:r>
        <w:rPr>
          <w:rFonts w:ascii="Times New Roman"/>
          <w:b w:val="false"/>
          <w:i w:val="false"/>
          <w:color w:val="000000"/>
          <w:sz w:val="28"/>
        </w:rPr>
        <w:t>
</w:t>
      </w:r>
      <w:r>
        <w:rPr>
          <w:rFonts w:ascii="Times New Roman"/>
          <w:b w:val="false"/>
          <w:i w:val="false"/>
          <w:color w:val="000000"/>
          <w:sz w:val="28"/>
        </w:rPr>
        <w:t>
      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кВ трансформатора должны быть установлены вентильные разрядники.</w:t>
      </w:r>
      <w:r>
        <w:br/>
      </w:r>
      <w:r>
        <w:rPr>
          <w:rFonts w:ascii="Times New Roman"/>
          <w:b w:val="false"/>
          <w:i w:val="false"/>
          <w:color w:val="000000"/>
          <w:sz w:val="28"/>
        </w:rPr>
        <w:t>
</w:t>
      </w:r>
      <w:r>
        <w:rPr>
          <w:rFonts w:ascii="Times New Roman"/>
          <w:b w:val="false"/>
          <w:i w:val="false"/>
          <w:color w:val="000000"/>
          <w:sz w:val="28"/>
        </w:rPr>
        <w:t>
      Расстояние по воздуху Sв,с, м, от отдельно стоящего молниеотвода, заземлитель которого соединен с заземляющим устройством ОРУ (подстанции), до токоведущих частей должно составлять:</w:t>
      </w:r>
      <w:r>
        <w:br/>
      </w:r>
      <w:r>
        <w:rPr>
          <w:rFonts w:ascii="Times New Roman"/>
          <w:b w:val="false"/>
          <w:i w:val="false"/>
          <w:color w:val="000000"/>
          <w:sz w:val="28"/>
        </w:rPr>
        <w:t>
</w:t>
      </w:r>
      <w:r>
        <w:rPr>
          <w:rFonts w:ascii="Times New Roman"/>
          <w:b w:val="false"/>
          <w:i w:val="false"/>
          <w:color w:val="000000"/>
          <w:sz w:val="28"/>
        </w:rPr>
        <w:t xml:space="preserve">
                      S </w:t>
      </w:r>
      <w:r>
        <w:rPr>
          <w:rFonts w:ascii="Times New Roman"/>
          <w:b w:val="false"/>
          <w:i w:val="false"/>
          <w:color w:val="000000"/>
          <w:vertAlign w:val="subscript"/>
        </w:rPr>
        <w:t>в,с</w:t>
      </w:r>
      <w:r>
        <w:rPr>
          <w:rFonts w:ascii="Times New Roman"/>
          <w:b w:val="false"/>
          <w:i w:val="false"/>
          <w:color w:val="000000"/>
          <w:sz w:val="28"/>
        </w:rPr>
        <w:t xml:space="preserve"> &gt; 0,1 Н + т,</w:t>
      </w:r>
      <w:r>
        <w:br/>
      </w:r>
      <w:r>
        <w:rPr>
          <w:rFonts w:ascii="Times New Roman"/>
          <w:b w:val="false"/>
          <w:i w:val="false"/>
          <w:color w:val="000000"/>
          <w:sz w:val="28"/>
        </w:rPr>
        <w:t>
</w:t>
      </w:r>
      <w:r>
        <w:rPr>
          <w:rFonts w:ascii="Times New Roman"/>
          <w:b w:val="false"/>
          <w:i w:val="false"/>
          <w:color w:val="000000"/>
          <w:sz w:val="28"/>
        </w:rPr>
        <w:t>
      где Н – высота токоведущих частей над уровнем земли, м;</w:t>
      </w:r>
      <w:r>
        <w:br/>
      </w:r>
      <w:r>
        <w:rPr>
          <w:rFonts w:ascii="Times New Roman"/>
          <w:b w:val="false"/>
          <w:i w:val="false"/>
          <w:color w:val="000000"/>
          <w:sz w:val="28"/>
        </w:rPr>
        <w:t>
</w:t>
      </w:r>
      <w:r>
        <w:rPr>
          <w:rFonts w:ascii="Times New Roman"/>
          <w:b w:val="false"/>
          <w:i w:val="false"/>
          <w:color w:val="000000"/>
          <w:sz w:val="28"/>
        </w:rPr>
        <w:t>
      т – длина гирлянды изоляторов, м.</w:t>
      </w:r>
      <w:r>
        <w:br/>
      </w:r>
      <w:r>
        <w:rPr>
          <w:rFonts w:ascii="Times New Roman"/>
          <w:b w:val="false"/>
          <w:i w:val="false"/>
          <w:color w:val="000000"/>
          <w:sz w:val="28"/>
        </w:rPr>
        <w:t>
</w:t>
      </w:r>
      <w:r>
        <w:rPr>
          <w:rFonts w:ascii="Times New Roman"/>
          <w:b w:val="false"/>
          <w:i w:val="false"/>
          <w:color w:val="000000"/>
          <w:sz w:val="28"/>
        </w:rPr>
        <w:t>
      1018. Тросовые молниеотводы на подходах ВЛ 35 кВ к тем ОРУ, к которым не допускается их присоединение, должны заканчиваться на ближайшей к ОРУ опоре. От стоек конструкций ОРУ 110 и 150 кВ, к которым присоединены тросовые молниеотводы, должно быть выполнено два-три направления магистралей заземления. Первый от ОРУ бестросовый пролет этих ВЛ должен быть защищен стержневыми молниеотводами, устанавливаемыми на подстанциях, опорах ВЛ или около ВЛ.</w:t>
      </w:r>
      <w:r>
        <w:br/>
      </w:r>
      <w:r>
        <w:rPr>
          <w:rFonts w:ascii="Times New Roman"/>
          <w:b w:val="false"/>
          <w:i w:val="false"/>
          <w:color w:val="000000"/>
          <w:sz w:val="28"/>
        </w:rPr>
        <w:t>
</w:t>
      </w:r>
      <w:r>
        <w:rPr>
          <w:rFonts w:ascii="Times New Roman"/>
          <w:b w:val="false"/>
          <w:i w:val="false"/>
          <w:color w:val="000000"/>
          <w:sz w:val="28"/>
        </w:rPr>
        <w:t>
      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w:t>
      </w:r>
      <w:r>
        <w:rPr>
          <w:rFonts w:ascii="Times New Roman"/>
          <w:b w:val="false"/>
          <w:i w:val="false"/>
          <w:color w:val="000000"/>
          <w:vertAlign w:val="superscript"/>
        </w:rPr>
        <w:t>.</w:t>
      </w:r>
      <w:r>
        <w:rPr>
          <w:rFonts w:ascii="Times New Roman"/>
          <w:b w:val="false"/>
          <w:i w:val="false"/>
          <w:color w:val="000000"/>
          <w:sz w:val="28"/>
        </w:rPr>
        <w:t>м – независимо от площади заземляющего контура подстанции; более 750 и до 1000 Ом</w:t>
      </w:r>
      <w:r>
        <w:rPr>
          <w:rFonts w:ascii="Times New Roman"/>
          <w:b w:val="false"/>
          <w:i w:val="false"/>
          <w:color w:val="000000"/>
          <w:vertAlign w:val="superscript"/>
        </w:rPr>
        <w:t>.</w:t>
      </w:r>
      <w:r>
        <w:rPr>
          <w:rFonts w:ascii="Times New Roman"/>
          <w:b w:val="false"/>
          <w:i w:val="false"/>
          <w:color w:val="000000"/>
          <w:sz w:val="28"/>
        </w:rPr>
        <w:t>м – при площади заземляющего контура подстанции 10 000 м</w:t>
      </w:r>
      <w:r>
        <w:rPr>
          <w:rFonts w:ascii="Times New Roman"/>
          <w:b w:val="false"/>
          <w:i w:val="false"/>
          <w:color w:val="000000"/>
          <w:vertAlign w:val="superscript"/>
        </w:rPr>
        <w:t>2</w:t>
      </w:r>
      <w:r>
        <w:rPr>
          <w:rFonts w:ascii="Times New Roman"/>
          <w:b w:val="false"/>
          <w:i w:val="false"/>
          <w:color w:val="000000"/>
          <w:sz w:val="28"/>
        </w:rPr>
        <w:t xml:space="preserve"> и более.</w:t>
      </w:r>
      <w:r>
        <w:br/>
      </w:r>
      <w:r>
        <w:rPr>
          <w:rFonts w:ascii="Times New Roman"/>
          <w:b w:val="false"/>
          <w:i w:val="false"/>
          <w:color w:val="000000"/>
          <w:sz w:val="28"/>
        </w:rPr>
        <w:t>
</w:t>
      </w:r>
      <w:r>
        <w:rPr>
          <w:rFonts w:ascii="Times New Roman"/>
          <w:b w:val="false"/>
          <w:i w:val="false"/>
          <w:color w:val="000000"/>
          <w:sz w:val="28"/>
        </w:rPr>
        <w:t>
      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3–5 м на расстоянии не менее длины электрода от стойки, к которой присоединен молниеотвод.</w:t>
      </w:r>
      <w:r>
        <w:br/>
      </w:r>
      <w:r>
        <w:rPr>
          <w:rFonts w:ascii="Times New Roman"/>
          <w:b w:val="false"/>
          <w:i w:val="false"/>
          <w:color w:val="000000"/>
          <w:sz w:val="28"/>
        </w:rPr>
        <w:t>
</w:t>
      </w:r>
      <w:r>
        <w:rPr>
          <w:rFonts w:ascii="Times New Roman"/>
          <w:b w:val="false"/>
          <w:i w:val="false"/>
          <w:color w:val="000000"/>
          <w:sz w:val="28"/>
        </w:rPr>
        <w:t>
      Сопротивление заземлителя ближайшей к ОРУ опоры ВЛ 35 кВ не должно превышать 10 Ом.</w:t>
      </w:r>
      <w:r>
        <w:br/>
      </w:r>
      <w:r>
        <w:rPr>
          <w:rFonts w:ascii="Times New Roman"/>
          <w:b w:val="false"/>
          <w:i w:val="false"/>
          <w:color w:val="000000"/>
          <w:sz w:val="28"/>
        </w:rPr>
        <w:t>
</w:t>
      </w:r>
      <w:r>
        <w:rPr>
          <w:rFonts w:ascii="Times New Roman"/>
          <w:b w:val="false"/>
          <w:i w:val="false"/>
          <w:color w:val="000000"/>
          <w:sz w:val="28"/>
        </w:rPr>
        <w:t>
      1019. Место присоединения конструкции со стержневым или тросовым молниеотводом к заземляющему контуру подстанции должно быть расположено на расстоянии не менее 15 м по магистралям заземления от места присоединения к нему трансформатора (реактора).</w:t>
      </w:r>
      <w:r>
        <w:br/>
      </w:r>
      <w:r>
        <w:rPr>
          <w:rFonts w:ascii="Times New Roman"/>
          <w:b w:val="false"/>
          <w:i w:val="false"/>
          <w:color w:val="000000"/>
          <w:sz w:val="28"/>
        </w:rPr>
        <w:t>
</w:t>
      </w:r>
      <w:r>
        <w:rPr>
          <w:rFonts w:ascii="Times New Roman"/>
          <w:b w:val="false"/>
          <w:i w:val="false"/>
          <w:color w:val="000000"/>
          <w:sz w:val="28"/>
        </w:rPr>
        <w:t>
      1020. Устройство и защита подходов ВЛ к ОРУ и подстанциям должны отвечать помимо требований, приведенных в </w:t>
      </w:r>
      <w:r>
        <w:rPr>
          <w:rFonts w:ascii="Times New Roman"/>
          <w:b w:val="false"/>
          <w:i w:val="false"/>
          <w:color w:val="000000"/>
          <w:sz w:val="28"/>
        </w:rPr>
        <w:t>пунктах 1016</w:t>
      </w:r>
      <w:r>
        <w:rPr>
          <w:rFonts w:ascii="Times New Roman"/>
          <w:b w:val="false"/>
          <w:i w:val="false"/>
          <w:color w:val="000000"/>
          <w:sz w:val="28"/>
        </w:rPr>
        <w:t>, </w:t>
      </w:r>
      <w:r>
        <w:rPr>
          <w:rFonts w:ascii="Times New Roman"/>
          <w:b w:val="false"/>
          <w:i w:val="false"/>
          <w:color w:val="000000"/>
          <w:sz w:val="28"/>
        </w:rPr>
        <w:t>1021</w:t>
      </w:r>
      <w:r>
        <w:rPr>
          <w:rFonts w:ascii="Times New Roman"/>
          <w:b w:val="false"/>
          <w:i w:val="false"/>
          <w:color w:val="000000"/>
          <w:sz w:val="28"/>
        </w:rPr>
        <w:t>–</w:t>
      </w:r>
      <w:r>
        <w:rPr>
          <w:rFonts w:ascii="Times New Roman"/>
          <w:b w:val="false"/>
          <w:i w:val="false"/>
          <w:color w:val="000000"/>
          <w:sz w:val="28"/>
        </w:rPr>
        <w:t>1026</w:t>
      </w:r>
      <w:r>
        <w:rPr>
          <w:rFonts w:ascii="Times New Roman"/>
          <w:b w:val="false"/>
          <w:i w:val="false"/>
          <w:color w:val="000000"/>
          <w:sz w:val="28"/>
        </w:rPr>
        <w:t>, </w:t>
      </w:r>
      <w:r>
        <w:rPr>
          <w:rFonts w:ascii="Times New Roman"/>
          <w:b w:val="false"/>
          <w:i w:val="false"/>
          <w:color w:val="000000"/>
          <w:sz w:val="28"/>
        </w:rPr>
        <w:t>1027</w:t>
      </w:r>
      <w:r>
        <w:rPr>
          <w:rFonts w:ascii="Times New Roman"/>
          <w:b w:val="false"/>
          <w:i w:val="false"/>
          <w:color w:val="000000"/>
          <w:sz w:val="28"/>
        </w:rPr>
        <w:t>–</w:t>
      </w:r>
      <w:r>
        <w:rPr>
          <w:rFonts w:ascii="Times New Roman"/>
          <w:b w:val="false"/>
          <w:i w:val="false"/>
          <w:color w:val="000000"/>
          <w:sz w:val="28"/>
        </w:rPr>
        <w:t>1040</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Вместо вентильных и трубчатых разрядников во всех случаях применяются ограничители перенапряжений.</w:t>
      </w:r>
      <w:r>
        <w:br/>
      </w:r>
      <w:r>
        <w:rPr>
          <w:rFonts w:ascii="Times New Roman"/>
          <w:b w:val="false"/>
          <w:i w:val="false"/>
          <w:color w:val="000000"/>
          <w:sz w:val="28"/>
        </w:rPr>
        <w:t>
</w:t>
      </w:r>
      <w:r>
        <w:rPr>
          <w:rFonts w:ascii="Times New Roman"/>
          <w:b w:val="false"/>
          <w:i w:val="false"/>
          <w:color w:val="000000"/>
          <w:sz w:val="28"/>
        </w:rPr>
        <w:t>
      1021. Не допускается установка молниеотводов на конструкциях ОРУ, находящихся на расстоянии менее 15 м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r>
        <w:br/>
      </w:r>
      <w:r>
        <w:rPr>
          <w:rFonts w:ascii="Times New Roman"/>
          <w:b w:val="false"/>
          <w:i w:val="false"/>
          <w:color w:val="000000"/>
          <w:sz w:val="28"/>
        </w:rPr>
        <w:t>
</w:t>
      </w:r>
      <w:r>
        <w:rPr>
          <w:rFonts w:ascii="Times New Roman"/>
          <w:b w:val="false"/>
          <w:i w:val="false"/>
          <w:color w:val="000000"/>
          <w:sz w:val="28"/>
        </w:rPr>
        <w:t>
      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r>
        <w:br/>
      </w:r>
      <w:r>
        <w:rPr>
          <w:rFonts w:ascii="Times New Roman"/>
          <w:b w:val="false"/>
          <w:i w:val="false"/>
          <w:color w:val="000000"/>
          <w:sz w:val="28"/>
        </w:rPr>
        <w:t>
</w:t>
      </w:r>
      <w:r>
        <w:rPr>
          <w:rFonts w:ascii="Times New Roman"/>
          <w:b w:val="false"/>
          <w:i w:val="false"/>
          <w:color w:val="000000"/>
          <w:sz w:val="28"/>
        </w:rPr>
        <w:t>
      1022. 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10 м.</w:t>
      </w:r>
      <w:r>
        <w:br/>
      </w:r>
      <w:r>
        <w:rPr>
          <w:rFonts w:ascii="Times New Roman"/>
          <w:b w:val="false"/>
          <w:i w:val="false"/>
          <w:color w:val="000000"/>
          <w:sz w:val="28"/>
        </w:rPr>
        <w:t>
</w:t>
      </w:r>
      <w:r>
        <w:rPr>
          <w:rFonts w:ascii="Times New Roman"/>
          <w:b w:val="false"/>
          <w:i w:val="false"/>
          <w:color w:val="000000"/>
          <w:sz w:val="28"/>
        </w:rPr>
        <w:t>
      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подстанции.</w:t>
      </w:r>
      <w:r>
        <w:br/>
      </w:r>
      <w:r>
        <w:rPr>
          <w:rFonts w:ascii="Times New Roman"/>
          <w:b w:val="false"/>
          <w:i w:val="false"/>
          <w:color w:val="000000"/>
          <w:sz w:val="28"/>
        </w:rPr>
        <w:t>
</w:t>
      </w:r>
      <w:r>
        <w:rPr>
          <w:rFonts w:ascii="Times New Roman"/>
          <w:b w:val="false"/>
          <w:i w:val="false"/>
          <w:color w:val="000000"/>
          <w:sz w:val="28"/>
        </w:rPr>
        <w:t>
      1023. Защита ВЛ 35 кВ и выше от прямых ударов молнии на подходах к РУ (подстанциям)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углы тросовых молниеотводов должны соответствовать требованиям, приведенным в </w:t>
      </w:r>
      <w:r>
        <w:rPr>
          <w:rFonts w:ascii="Times New Roman"/>
          <w:b w:val="false"/>
          <w:i w:val="false"/>
          <w:color w:val="000000"/>
          <w:sz w:val="28"/>
        </w:rPr>
        <w:t>таблице 134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На каждой опоре подхода трос должен быть присоединен к заземлителю опоры.</w:t>
      </w:r>
      <w:r>
        <w:br/>
      </w:r>
      <w:r>
        <w:rPr>
          <w:rFonts w:ascii="Times New Roman"/>
          <w:b w:val="false"/>
          <w:i w:val="false"/>
          <w:color w:val="000000"/>
          <w:sz w:val="28"/>
        </w:rPr>
        <w:t>
</w:t>
      </w:r>
      <w:r>
        <w:rPr>
          <w:rFonts w:ascii="Times New Roman"/>
          <w:b w:val="false"/>
          <w:i w:val="false"/>
          <w:color w:val="000000"/>
          <w:sz w:val="28"/>
        </w:rPr>
        <w:t>
      В районах со слабой интенсивностью грозовой деятельности допускается увеличение по сравнению с приведенными в </w:t>
      </w:r>
      <w:r>
        <w:rPr>
          <w:rFonts w:ascii="Times New Roman"/>
          <w:b w:val="false"/>
          <w:i w:val="false"/>
          <w:color w:val="000000"/>
          <w:sz w:val="28"/>
        </w:rPr>
        <w:t>таблице 134</w:t>
      </w:r>
      <w:r>
        <w:rPr>
          <w:rFonts w:ascii="Times New Roman"/>
          <w:b w:val="false"/>
          <w:i w:val="false"/>
          <w:color w:val="000000"/>
          <w:sz w:val="28"/>
        </w:rPr>
        <w:t xml:space="preserve"> приложения 5 к настоящим Правилам сопротивлений заземляющих устройств опор на подходах ВЛ 35–220 кВ к подстанциям при числе грозовых часов в году менее 20 – в 1,5 раза; менее 10 – в 3 раза.</w:t>
      </w:r>
      <w:r>
        <w:br/>
      </w:r>
      <w:r>
        <w:rPr>
          <w:rFonts w:ascii="Times New Roman"/>
          <w:b w:val="false"/>
          <w:i w:val="false"/>
          <w:color w:val="000000"/>
          <w:sz w:val="28"/>
        </w:rPr>
        <w:t>
</w:t>
      </w:r>
      <w:r>
        <w:rPr>
          <w:rFonts w:ascii="Times New Roman"/>
          <w:b w:val="false"/>
          <w:i w:val="false"/>
          <w:color w:val="000000"/>
          <w:sz w:val="28"/>
        </w:rPr>
        <w:t>
      Если выполнение заземлителей с требуемыми сопротивлениями заземления оказывается невозможным, должны быть применены заземлители-противовесы.</w:t>
      </w:r>
      <w:r>
        <w:br/>
      </w:r>
      <w:r>
        <w:rPr>
          <w:rFonts w:ascii="Times New Roman"/>
          <w:b w:val="false"/>
          <w:i w:val="false"/>
          <w:color w:val="000000"/>
          <w:sz w:val="28"/>
        </w:rPr>
        <w:t>
</w:t>
      </w:r>
      <w:r>
        <w:rPr>
          <w:rFonts w:ascii="Times New Roman"/>
          <w:b w:val="false"/>
          <w:i w:val="false"/>
          <w:color w:val="000000"/>
          <w:sz w:val="28"/>
        </w:rPr>
        <w:t>
      В особо гололедных районах и в районах с эквивалентным удельным сопротивлением земли более 1000 Ом</w:t>
      </w:r>
      <w:r>
        <w:rPr>
          <w:rFonts w:ascii="Times New Roman"/>
          <w:b w:val="false"/>
          <w:i w:val="false"/>
          <w:color w:val="000000"/>
          <w:vertAlign w:val="superscript"/>
        </w:rPr>
        <w:t>.</w:t>
      </w:r>
      <w:r>
        <w:rPr>
          <w:rFonts w:ascii="Times New Roman"/>
          <w:b w:val="false"/>
          <w:i w:val="false"/>
          <w:color w:val="000000"/>
          <w:sz w:val="28"/>
        </w:rPr>
        <w:t>м допускается выполнение защиты подходов ВЛ к РУ (подстанциям) отдельно стоящими стержневыми молниеотводами, сопротивление заземлителей которых не нормируется.</w:t>
      </w:r>
      <w:r>
        <w:br/>
      </w:r>
      <w:r>
        <w:rPr>
          <w:rFonts w:ascii="Times New Roman"/>
          <w:b w:val="false"/>
          <w:i w:val="false"/>
          <w:color w:val="000000"/>
          <w:sz w:val="28"/>
        </w:rPr>
        <w:t>
</w:t>
      </w:r>
      <w:r>
        <w:rPr>
          <w:rFonts w:ascii="Times New Roman"/>
          <w:b w:val="false"/>
          <w:i w:val="false"/>
          <w:color w:val="000000"/>
          <w:sz w:val="28"/>
        </w:rPr>
        <w:t>
      1024.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МВ</w:t>
      </w:r>
      <w:r>
        <w:rPr>
          <w:rFonts w:ascii="Times New Roman"/>
          <w:b w:val="false"/>
          <w:i w:val="false"/>
          <w:color w:val="000000"/>
          <w:vertAlign w:val="superscript"/>
        </w:rPr>
        <w:t>.</w:t>
      </w:r>
      <w:r>
        <w:rPr>
          <w:rFonts w:ascii="Times New Roman"/>
          <w:b w:val="false"/>
          <w:i w:val="false"/>
          <w:color w:val="000000"/>
          <w:sz w:val="28"/>
        </w:rPr>
        <w:t>А каждый или с одним трансформатором мощностью до 1,6 МВ</w:t>
      </w:r>
      <w:r>
        <w:rPr>
          <w:rFonts w:ascii="Times New Roman"/>
          <w:b w:val="false"/>
          <w:i w:val="false"/>
          <w:color w:val="000000"/>
          <w:vertAlign w:val="superscript"/>
        </w:rPr>
        <w:t>.</w:t>
      </w:r>
      <w:r>
        <w:rPr>
          <w:rFonts w:ascii="Times New Roman"/>
          <w:b w:val="false"/>
          <w:i w:val="false"/>
          <w:color w:val="000000"/>
          <w:sz w:val="28"/>
        </w:rPr>
        <w:t>А и наличием резервного питания нагрузки со стороны низшего напряжения. При этом, опоры подхода ВЛ к подстанциям на длине не менее 0,5 км должны иметь заземлители с сопротивлением, указанным в </w:t>
      </w:r>
      <w:r>
        <w:rPr>
          <w:rFonts w:ascii="Times New Roman"/>
          <w:b w:val="false"/>
          <w:i w:val="false"/>
          <w:color w:val="000000"/>
          <w:sz w:val="28"/>
        </w:rPr>
        <w:t>таблице 134</w:t>
      </w:r>
      <w:r>
        <w:rPr>
          <w:rFonts w:ascii="Times New Roman"/>
          <w:b w:val="false"/>
          <w:i w:val="false"/>
          <w:color w:val="000000"/>
          <w:sz w:val="28"/>
        </w:rPr>
        <w:t xml:space="preserve"> приложения 5 к настоящим Правилам. При выполнении ВЛ на деревянных опорах, кроме того, требуется на подходе ВЛ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r>
        <w:br/>
      </w:r>
      <w:r>
        <w:rPr>
          <w:rFonts w:ascii="Times New Roman"/>
          <w:b w:val="false"/>
          <w:i w:val="false"/>
          <w:color w:val="000000"/>
          <w:sz w:val="28"/>
        </w:rPr>
        <w:t>
</w:t>
      </w:r>
      <w:r>
        <w:rPr>
          <w:rFonts w:ascii="Times New Roman"/>
          <w:b w:val="false"/>
          <w:i w:val="false"/>
          <w:color w:val="000000"/>
          <w:sz w:val="28"/>
        </w:rPr>
        <w:t>
      При отсутствии резервного питания на подстанции с одним трансформатором мощностью до 1,6 МВ</w:t>
      </w:r>
      <w:r>
        <w:rPr>
          <w:rFonts w:ascii="Times New Roman"/>
          <w:b w:val="false"/>
          <w:i w:val="false"/>
          <w:color w:val="000000"/>
          <w:vertAlign w:val="superscript"/>
        </w:rPr>
        <w:t>.</w:t>
      </w:r>
      <w:r>
        <w:rPr>
          <w:rFonts w:ascii="Times New Roman"/>
          <w:b w:val="false"/>
          <w:i w:val="false"/>
          <w:color w:val="000000"/>
          <w:sz w:val="28"/>
        </w:rPr>
        <w:t>А подходы ВЛ 35 кВ к подстанции должны быть защищены тросом на длине не менее 0,5 км.</w:t>
      </w:r>
      <w:r>
        <w:br/>
      </w:r>
      <w:r>
        <w:rPr>
          <w:rFonts w:ascii="Times New Roman"/>
          <w:b w:val="false"/>
          <w:i w:val="false"/>
          <w:color w:val="000000"/>
          <w:sz w:val="28"/>
        </w:rPr>
        <w:t>
</w:t>
      </w:r>
      <w:r>
        <w:rPr>
          <w:rFonts w:ascii="Times New Roman"/>
          <w:b w:val="false"/>
          <w:i w:val="false"/>
          <w:color w:val="000000"/>
          <w:sz w:val="28"/>
        </w:rPr>
        <w:t>
      1025. На первой опоре подхода к подстанциям ВЛ 35–220 кВ, считая со стороны линии, должен быть установлен комплект трубчатых разрядников (РТ1) в следующих случаях:</w:t>
      </w:r>
      <w:r>
        <w:br/>
      </w:r>
      <w:r>
        <w:rPr>
          <w:rFonts w:ascii="Times New Roman"/>
          <w:b w:val="false"/>
          <w:i w:val="false"/>
          <w:color w:val="000000"/>
          <w:sz w:val="28"/>
        </w:rPr>
        <w:t>
</w:t>
      </w:r>
      <w:r>
        <w:rPr>
          <w:rFonts w:ascii="Times New Roman"/>
          <w:b w:val="false"/>
          <w:i w:val="false"/>
          <w:color w:val="000000"/>
          <w:sz w:val="28"/>
        </w:rPr>
        <w:t>
      1) линия по всей длине, включая подход, построена на деревянных опорах;</w:t>
      </w:r>
      <w:r>
        <w:br/>
      </w:r>
      <w:r>
        <w:rPr>
          <w:rFonts w:ascii="Times New Roman"/>
          <w:b w:val="false"/>
          <w:i w:val="false"/>
          <w:color w:val="000000"/>
          <w:sz w:val="28"/>
        </w:rPr>
        <w:t>
</w:t>
      </w:r>
      <w:r>
        <w:rPr>
          <w:rFonts w:ascii="Times New Roman"/>
          <w:b w:val="false"/>
          <w:i w:val="false"/>
          <w:color w:val="000000"/>
          <w:sz w:val="28"/>
        </w:rPr>
        <w:t>
      2) линия построена на деревянных опорах, подход линии – на металлических или железобетонных опорах;</w:t>
      </w:r>
      <w:r>
        <w:br/>
      </w:r>
      <w:r>
        <w:rPr>
          <w:rFonts w:ascii="Times New Roman"/>
          <w:b w:val="false"/>
          <w:i w:val="false"/>
          <w:color w:val="000000"/>
          <w:sz w:val="28"/>
        </w:rPr>
        <w:t>
</w:t>
      </w:r>
      <w:r>
        <w:rPr>
          <w:rFonts w:ascii="Times New Roman"/>
          <w:b w:val="false"/>
          <w:i w:val="false"/>
          <w:color w:val="000000"/>
          <w:sz w:val="28"/>
        </w:rPr>
        <w:t>
      3) на подходах ВЛ 35 кВ на деревянных опорах к подстанциям 35 кВ, защита которых выполняется упрощенно в соответствии с </w:t>
      </w:r>
      <w:r>
        <w:rPr>
          <w:rFonts w:ascii="Times New Roman"/>
          <w:b w:val="false"/>
          <w:i w:val="false"/>
          <w:color w:val="000000"/>
          <w:sz w:val="28"/>
        </w:rPr>
        <w:t>пунктом 1022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Установка РТ1 в начале подходов ВЛ, построенных по всей длине на металлических или железобетонных опорах, не требуется.</w:t>
      </w:r>
      <w:r>
        <w:br/>
      </w:r>
      <w:r>
        <w:rPr>
          <w:rFonts w:ascii="Times New Roman"/>
          <w:b w:val="false"/>
          <w:i w:val="false"/>
          <w:color w:val="000000"/>
          <w:sz w:val="28"/>
        </w:rPr>
        <w:t>
</w:t>
      </w:r>
      <w:r>
        <w:rPr>
          <w:rFonts w:ascii="Times New Roman"/>
          <w:b w:val="false"/>
          <w:i w:val="false"/>
          <w:color w:val="000000"/>
          <w:sz w:val="28"/>
        </w:rPr>
        <w:t>
      Сопротивление заземляющего устройства опор с трубчатыми разрядниками должно быть не более 10 Ом при удельном сопротивлении земли не выше 1000 Ом</w:t>
      </w:r>
      <w:r>
        <w:rPr>
          <w:rFonts w:ascii="Times New Roman"/>
          <w:b w:val="false"/>
          <w:i w:val="false"/>
          <w:color w:val="000000"/>
          <w:vertAlign w:val="superscript"/>
        </w:rPr>
        <w:t>.</w:t>
      </w:r>
      <w:r>
        <w:rPr>
          <w:rFonts w:ascii="Times New Roman"/>
          <w:b w:val="false"/>
          <w:i w:val="false"/>
          <w:color w:val="000000"/>
          <w:sz w:val="28"/>
        </w:rPr>
        <w:t>м и не более 15 Ом при более высоком удельном сопротивлении. На деревянных опорах заземляющие спуски от РТ1 должны быть проложены по всем стойкам.</w:t>
      </w:r>
      <w:r>
        <w:br/>
      </w:r>
      <w:r>
        <w:rPr>
          <w:rFonts w:ascii="Times New Roman"/>
          <w:b w:val="false"/>
          <w:i w:val="false"/>
          <w:color w:val="000000"/>
          <w:sz w:val="28"/>
        </w:rPr>
        <w:t>
</w:t>
      </w:r>
      <w:r>
        <w:rPr>
          <w:rFonts w:ascii="Times New Roman"/>
          <w:b w:val="false"/>
          <w:i w:val="false"/>
          <w:color w:val="000000"/>
          <w:sz w:val="28"/>
        </w:rPr>
        <w:t>
      На ВЛ 35–110 кВ, которые имеют защиту тросом не по всей длине и в грозовой сезон могут быть длительно отключены с одной стороны, устанавливается комплект трубчатых разрядников (РТ2) на входных порталах или на первой от подстанции опоре того конца ВЛ, который может быть отключен. При наличии на отключенном конце ВЛ трансформаторов напряжения вместо РТ2 должны быть установлены вентильные разрядники.</w:t>
      </w:r>
      <w:r>
        <w:br/>
      </w:r>
      <w:r>
        <w:rPr>
          <w:rFonts w:ascii="Times New Roman"/>
          <w:b w:val="false"/>
          <w:i w:val="false"/>
          <w:color w:val="000000"/>
          <w:sz w:val="28"/>
        </w:rPr>
        <w:t>
</w:t>
      </w:r>
      <w:r>
        <w:rPr>
          <w:rFonts w:ascii="Times New Roman"/>
          <w:b w:val="false"/>
          <w:i w:val="false"/>
          <w:color w:val="000000"/>
          <w:sz w:val="28"/>
        </w:rPr>
        <w:t>
      Расстояние от РТ2 до отключенного аппарата должно быть не более 60 м для ВЛ 110 кВ и не более 40 м – для ВЛ напряжением 35 кВ.</w:t>
      </w:r>
      <w:r>
        <w:br/>
      </w:r>
      <w:r>
        <w:rPr>
          <w:rFonts w:ascii="Times New Roman"/>
          <w:b w:val="false"/>
          <w:i w:val="false"/>
          <w:color w:val="000000"/>
          <w:sz w:val="28"/>
        </w:rPr>
        <w:t>
</w:t>
      </w:r>
      <w:r>
        <w:rPr>
          <w:rFonts w:ascii="Times New Roman"/>
          <w:b w:val="false"/>
          <w:i w:val="false"/>
          <w:color w:val="000000"/>
          <w:sz w:val="28"/>
        </w:rPr>
        <w:t>
      1026. На ВЛ работающих на пониженном относительно класса изоляции напряжении, на первой опоре защищенного подхода ее к подстанции считая со стороны линии, должны быть установлены трубчатые разрядники класса напряжения, соответствующего рабочему напряжению линии.</w:t>
      </w:r>
      <w:r>
        <w:br/>
      </w:r>
      <w:r>
        <w:rPr>
          <w:rFonts w:ascii="Times New Roman"/>
          <w:b w:val="false"/>
          <w:i w:val="false"/>
          <w:color w:val="000000"/>
          <w:sz w:val="28"/>
        </w:rPr>
        <w:t>
</w:t>
      </w:r>
      <w:r>
        <w:rPr>
          <w:rFonts w:ascii="Times New Roman"/>
          <w:b w:val="false"/>
          <w:i w:val="false"/>
          <w:color w:val="000000"/>
          <w:sz w:val="28"/>
        </w:rPr>
        <w:t>
      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r>
        <w:br/>
      </w:r>
      <w:r>
        <w:rPr>
          <w:rFonts w:ascii="Times New Roman"/>
          <w:b w:val="false"/>
          <w:i w:val="false"/>
          <w:color w:val="000000"/>
          <w:sz w:val="28"/>
        </w:rPr>
        <w:t>
</w:t>
      </w:r>
      <w:r>
        <w:rPr>
          <w:rFonts w:ascii="Times New Roman"/>
          <w:b w:val="false"/>
          <w:i w:val="false"/>
          <w:color w:val="000000"/>
          <w:sz w:val="28"/>
        </w:rPr>
        <w:t>
      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r>
        <w:br/>
      </w:r>
      <w:r>
        <w:rPr>
          <w:rFonts w:ascii="Times New Roman"/>
          <w:b w:val="false"/>
          <w:i w:val="false"/>
          <w:color w:val="000000"/>
          <w:sz w:val="28"/>
        </w:rPr>
        <w:t>
</w:t>
      </w:r>
      <w:r>
        <w:rPr>
          <w:rFonts w:ascii="Times New Roman"/>
          <w:b w:val="false"/>
          <w:i w:val="false"/>
          <w:color w:val="000000"/>
          <w:sz w:val="28"/>
        </w:rPr>
        <w:t>
      1027. Трубчатые разрядники должны быть выбраны по токам КЗ в соответствии со следующими требованиями:</w:t>
      </w:r>
      <w:r>
        <w:br/>
      </w:r>
      <w:r>
        <w:rPr>
          <w:rFonts w:ascii="Times New Roman"/>
          <w:b w:val="false"/>
          <w:i w:val="false"/>
          <w:color w:val="000000"/>
          <w:sz w:val="28"/>
        </w:rPr>
        <w:t>
</w:t>
      </w:r>
      <w:r>
        <w:rPr>
          <w:rFonts w:ascii="Times New Roman"/>
          <w:b w:val="false"/>
          <w:i w:val="false"/>
          <w:color w:val="000000"/>
          <w:sz w:val="28"/>
        </w:rPr>
        <w:t>
      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 не более наименьшего возможного установившегося тока двухфазного КЗ;</w:t>
      </w:r>
      <w:r>
        <w:br/>
      </w:r>
      <w:r>
        <w:rPr>
          <w:rFonts w:ascii="Times New Roman"/>
          <w:b w:val="false"/>
          <w:i w:val="false"/>
          <w:color w:val="000000"/>
          <w:sz w:val="28"/>
        </w:rPr>
        <w:t>
</w:t>
      </w:r>
      <w:r>
        <w:rPr>
          <w:rFonts w:ascii="Times New Roman"/>
          <w:b w:val="false"/>
          <w:i w:val="false"/>
          <w:color w:val="000000"/>
          <w:sz w:val="28"/>
        </w:rPr>
        <w:t>
      2) для сетей 110 кВ и выше с большим током замыкания на землю трубчатый разрядник выбирается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r>
        <w:br/>
      </w:r>
      <w:r>
        <w:rPr>
          <w:rFonts w:ascii="Times New Roman"/>
          <w:b w:val="false"/>
          <w:i w:val="false"/>
          <w:color w:val="000000"/>
          <w:sz w:val="28"/>
        </w:rPr>
        <w:t>
</w:t>
      </w:r>
      <w:r>
        <w:rPr>
          <w:rFonts w:ascii="Times New Roman"/>
          <w:b w:val="false"/>
          <w:i w:val="false"/>
          <w:color w:val="000000"/>
          <w:sz w:val="28"/>
        </w:rPr>
        <w:t>
      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r>
        <w:br/>
      </w:r>
      <w:r>
        <w:rPr>
          <w:rFonts w:ascii="Times New Roman"/>
          <w:b w:val="false"/>
          <w:i w:val="false"/>
          <w:color w:val="000000"/>
          <w:sz w:val="28"/>
        </w:rPr>
        <w:t>
</w:t>
      </w:r>
      <w:r>
        <w:rPr>
          <w:rFonts w:ascii="Times New Roman"/>
          <w:b w:val="false"/>
          <w:i w:val="false"/>
          <w:color w:val="000000"/>
          <w:sz w:val="28"/>
        </w:rPr>
        <w:t>
      Размеры основных защитных промежутков приведены в </w:t>
      </w:r>
      <w:r>
        <w:rPr>
          <w:rFonts w:ascii="Times New Roman"/>
          <w:b w:val="false"/>
          <w:i w:val="false"/>
          <w:color w:val="000000"/>
          <w:sz w:val="28"/>
        </w:rPr>
        <w:t>таблице 135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1028. На ВЛ до 35 кВ с деревянными опорами в заземляющих спусках защитных промежутков выполняются дополнительные защитные промежутки, установленные на высоте не менее 2,5 м от земли. Размеры дополнительных защитных промежутков приведены в </w:t>
      </w:r>
      <w:r>
        <w:rPr>
          <w:rFonts w:ascii="Times New Roman"/>
          <w:b w:val="false"/>
          <w:i w:val="false"/>
          <w:color w:val="000000"/>
          <w:sz w:val="28"/>
        </w:rPr>
        <w:t>таблице 135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1029. В РУ 35 кВ и выше, к которым присоединены ВЛ, должны быть установлены вентильные разрядники (ограничители перенапряжения).</w:t>
      </w:r>
      <w:r>
        <w:br/>
      </w:r>
      <w:r>
        <w:rPr>
          <w:rFonts w:ascii="Times New Roman"/>
          <w:b w:val="false"/>
          <w:i w:val="false"/>
          <w:color w:val="000000"/>
          <w:sz w:val="28"/>
        </w:rPr>
        <w:t>
</w:t>
      </w:r>
      <w:r>
        <w:rPr>
          <w:rFonts w:ascii="Times New Roman"/>
          <w:b w:val="false"/>
          <w:i w:val="false"/>
          <w:color w:val="000000"/>
          <w:sz w:val="28"/>
        </w:rPr>
        <w:t>
      Вентильные разрядники (ограничители перенапряжения) выбираются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применяются вентильные разрядники (ограничители перенапряжения) с характеристиками выше требуемых по условиям координации изоляции.</w:t>
      </w:r>
      <w:r>
        <w:br/>
      </w:r>
      <w:r>
        <w:rPr>
          <w:rFonts w:ascii="Times New Roman"/>
          <w:b w:val="false"/>
          <w:i w:val="false"/>
          <w:color w:val="000000"/>
          <w:sz w:val="28"/>
        </w:rPr>
        <w:t>
</w:t>
      </w:r>
      <w:r>
        <w:rPr>
          <w:rFonts w:ascii="Times New Roman"/>
          <w:b w:val="false"/>
          <w:i w:val="false"/>
          <w:color w:val="000000"/>
          <w:sz w:val="28"/>
        </w:rPr>
        <w:t>
      Расстояния по шинам, включая ответвления, от разрядников до трансформаторов и аппаратов должны быть не более указанных в </w:t>
      </w:r>
      <w:r>
        <w:rPr>
          <w:rFonts w:ascii="Times New Roman"/>
          <w:b w:val="false"/>
          <w:i w:val="false"/>
          <w:color w:val="000000"/>
          <w:sz w:val="28"/>
        </w:rPr>
        <w:t>таблице 136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Определение наибольших допустимых расстояний между вентильными разрядниками (ограничителями перенапряжения) и защищаемым оборудованием производится, исходя из количества линий и вентильных разрядников (ограничители перенапряжения), включенных в нормальном режиме работы РУ (подстанции).</w:t>
      </w:r>
      <w:r>
        <w:br/>
      </w:r>
      <w:r>
        <w:rPr>
          <w:rFonts w:ascii="Times New Roman"/>
          <w:b w:val="false"/>
          <w:i w:val="false"/>
          <w:color w:val="000000"/>
          <w:sz w:val="28"/>
        </w:rPr>
        <w:t>
</w:t>
      </w:r>
      <w:r>
        <w:rPr>
          <w:rFonts w:ascii="Times New Roman"/>
          <w:b w:val="false"/>
          <w:i w:val="false"/>
          <w:color w:val="000000"/>
          <w:sz w:val="28"/>
        </w:rPr>
        <w:t>
      Количество и места установки вентильных разрядников (ограничителей перенапряжения) выбираются,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(ограничителей перенапряжения)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r>
        <w:br/>
      </w:r>
      <w:r>
        <w:rPr>
          <w:rFonts w:ascii="Times New Roman"/>
          <w:b w:val="false"/>
          <w:i w:val="false"/>
          <w:color w:val="000000"/>
          <w:sz w:val="28"/>
        </w:rPr>
        <w:t>
</w:t>
      </w:r>
      <w:r>
        <w:rPr>
          <w:rFonts w:ascii="Times New Roman"/>
          <w:b w:val="false"/>
          <w:i w:val="false"/>
          <w:color w:val="000000"/>
          <w:sz w:val="28"/>
        </w:rPr>
        <w:t>
      1030. Вентильные разрядники (ограничители перенапряжения)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w:t>
      </w:r>
      <w:r>
        <w:br/>
      </w:r>
      <w:r>
        <w:rPr>
          <w:rFonts w:ascii="Times New Roman"/>
          <w:b w:val="false"/>
          <w:i w:val="false"/>
          <w:color w:val="000000"/>
          <w:sz w:val="28"/>
        </w:rPr>
        <w:t>
</w:t>
      </w:r>
      <w:r>
        <w:rPr>
          <w:rFonts w:ascii="Times New Roman"/>
          <w:b w:val="false"/>
          <w:i w:val="false"/>
          <w:color w:val="000000"/>
          <w:sz w:val="28"/>
        </w:rPr>
        <w:t>
      1) обмоток всех напряжений силовых трансформаторов, имеющих автотрансформаторную связь;</w:t>
      </w:r>
      <w:r>
        <w:br/>
      </w:r>
      <w:r>
        <w:rPr>
          <w:rFonts w:ascii="Times New Roman"/>
          <w:b w:val="false"/>
          <w:i w:val="false"/>
          <w:color w:val="000000"/>
          <w:sz w:val="28"/>
        </w:rPr>
        <w:t>
</w:t>
      </w:r>
      <w:r>
        <w:rPr>
          <w:rFonts w:ascii="Times New Roman"/>
          <w:b w:val="false"/>
          <w:i w:val="false"/>
          <w:color w:val="000000"/>
          <w:sz w:val="28"/>
        </w:rPr>
        <w:t>
      2) обмоток 220 и 500 кВ трансформаторов;</w:t>
      </w:r>
      <w:r>
        <w:br/>
      </w:r>
      <w:r>
        <w:rPr>
          <w:rFonts w:ascii="Times New Roman"/>
          <w:b w:val="false"/>
          <w:i w:val="false"/>
          <w:color w:val="000000"/>
          <w:sz w:val="28"/>
        </w:rPr>
        <w:t>
</w:t>
      </w:r>
      <w:r>
        <w:rPr>
          <w:rFonts w:ascii="Times New Roman"/>
          <w:b w:val="false"/>
          <w:i w:val="false"/>
          <w:color w:val="000000"/>
          <w:sz w:val="28"/>
        </w:rPr>
        <w:t>
      3) обмоток 110 и 220 кВ трансформаторов, имеющих уровень изоляции.</w:t>
      </w:r>
      <w:r>
        <w:br/>
      </w:r>
      <w:r>
        <w:rPr>
          <w:rFonts w:ascii="Times New Roman"/>
          <w:b w:val="false"/>
          <w:i w:val="false"/>
          <w:color w:val="000000"/>
          <w:sz w:val="28"/>
        </w:rPr>
        <w:t>
</w:t>
      </w:r>
      <w:r>
        <w:rPr>
          <w:rFonts w:ascii="Times New Roman"/>
          <w:b w:val="false"/>
          <w:i w:val="false"/>
          <w:color w:val="000000"/>
          <w:sz w:val="28"/>
        </w:rPr>
        <w:t>
      Для защиты шунтирующих реакторов 110–500 кВ и цепей коммутируемых вакуумными выключателями до 35 кВ должны использоваться ограничители перенапряжений.</w:t>
      </w:r>
      <w:r>
        <w:br/>
      </w:r>
      <w:r>
        <w:rPr>
          <w:rFonts w:ascii="Times New Roman"/>
          <w:b w:val="false"/>
          <w:i w:val="false"/>
          <w:color w:val="000000"/>
          <w:sz w:val="28"/>
        </w:rPr>
        <w:t>
</w:t>
      </w:r>
      <w:r>
        <w:rPr>
          <w:rFonts w:ascii="Times New Roman"/>
          <w:b w:val="false"/>
          <w:i w:val="false"/>
          <w:color w:val="000000"/>
          <w:sz w:val="28"/>
        </w:rPr>
        <w:t>
      Расстояния от вентильных разрядников (ограничителей перенапряжения) до трансформаторов (автотрансформаторов, шунтирующих реакторов) и до аппаратов должны быть не более приведенных в таблице </w:t>
      </w:r>
      <w:r>
        <w:rPr>
          <w:rFonts w:ascii="Times New Roman"/>
          <w:b w:val="false"/>
          <w:i w:val="false"/>
          <w:color w:val="000000"/>
          <w:sz w:val="28"/>
        </w:rPr>
        <w:t>136</w:t>
      </w:r>
      <w:r>
        <w:rPr>
          <w:rFonts w:ascii="Times New Roman"/>
          <w:b w:val="false"/>
          <w:i w:val="false"/>
          <w:color w:val="000000"/>
          <w:sz w:val="28"/>
        </w:rPr>
        <w:t>–</w:t>
      </w:r>
      <w:r>
        <w:rPr>
          <w:rFonts w:ascii="Times New Roman"/>
          <w:b w:val="false"/>
          <w:i w:val="false"/>
          <w:color w:val="000000"/>
          <w:sz w:val="28"/>
        </w:rPr>
        <w:t>137</w:t>
      </w:r>
      <w:r>
        <w:rPr>
          <w:rFonts w:ascii="Times New Roman"/>
          <w:b w:val="false"/>
          <w:i w:val="false"/>
          <w:color w:val="000000"/>
          <w:sz w:val="28"/>
        </w:rPr>
        <w:t xml:space="preserve"> приложения 5 настоящих Правил. При превышении указанных расстояний должны быть дополнительно установлены разрядники на шинах.</w:t>
      </w:r>
      <w:r>
        <w:br/>
      </w:r>
      <w:r>
        <w:rPr>
          <w:rFonts w:ascii="Times New Roman"/>
          <w:b w:val="false"/>
          <w:i w:val="false"/>
          <w:color w:val="000000"/>
          <w:sz w:val="28"/>
        </w:rPr>
        <w:t>
</w:t>
      </w:r>
      <w:r>
        <w:rPr>
          <w:rFonts w:ascii="Times New Roman"/>
          <w:b w:val="false"/>
          <w:i w:val="false"/>
          <w:color w:val="000000"/>
          <w:sz w:val="28"/>
        </w:rPr>
        <w:t>
      1031. При присоединении трансформатора к РУ кабельной линией 110 кВ и выше в месте присоединения кабеля к шинам РУ должен быть установлен комплект вентильных разрядников (ограничителей перенапряжения). Заземляющий зажим разрядника должен быть присоединен к металлическим оболочкам кабеля.</w:t>
      </w:r>
      <w:r>
        <w:br/>
      </w:r>
      <w:r>
        <w:rPr>
          <w:rFonts w:ascii="Times New Roman"/>
          <w:b w:val="false"/>
          <w:i w:val="false"/>
          <w:color w:val="000000"/>
          <w:sz w:val="28"/>
        </w:rPr>
        <w:t>
</w:t>
      </w:r>
      <w:r>
        <w:rPr>
          <w:rFonts w:ascii="Times New Roman"/>
          <w:b w:val="false"/>
          <w:i w:val="false"/>
          <w:color w:val="000000"/>
          <w:sz w:val="28"/>
        </w:rPr>
        <w:t>
      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выбирается возможно ближе к местам присоединения кабелей.</w:t>
      </w:r>
      <w:r>
        <w:br/>
      </w:r>
      <w:r>
        <w:rPr>
          <w:rFonts w:ascii="Times New Roman"/>
          <w:b w:val="false"/>
          <w:i w:val="false"/>
          <w:color w:val="000000"/>
          <w:sz w:val="28"/>
        </w:rPr>
        <w:t>
</w:t>
      </w:r>
      <w:r>
        <w:rPr>
          <w:rFonts w:ascii="Times New Roman"/>
          <w:b w:val="false"/>
          <w:i w:val="false"/>
          <w:color w:val="000000"/>
          <w:sz w:val="28"/>
        </w:rPr>
        <w:t>
      1032.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(ограничителями перенапряжения),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r>
        <w:br/>
      </w:r>
      <w:r>
        <w:rPr>
          <w:rFonts w:ascii="Times New Roman"/>
          <w:b w:val="false"/>
          <w:i w:val="false"/>
          <w:color w:val="000000"/>
          <w:sz w:val="28"/>
        </w:rPr>
        <w:t>
</w:t>
      </w:r>
      <w:r>
        <w:rPr>
          <w:rFonts w:ascii="Times New Roman"/>
          <w:b w:val="false"/>
          <w:i w:val="false"/>
          <w:color w:val="000000"/>
          <w:sz w:val="28"/>
        </w:rPr>
        <w:t>
      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r>
        <w:br/>
      </w:r>
      <w:r>
        <w:rPr>
          <w:rFonts w:ascii="Times New Roman"/>
          <w:b w:val="false"/>
          <w:i w:val="false"/>
          <w:color w:val="000000"/>
          <w:sz w:val="28"/>
        </w:rPr>
        <w:t>
</w:t>
      </w:r>
      <w:r>
        <w:rPr>
          <w:rFonts w:ascii="Times New Roman"/>
          <w:b w:val="false"/>
          <w:i w:val="false"/>
          <w:color w:val="000000"/>
          <w:sz w:val="28"/>
        </w:rPr>
        <w:t>
      1033. Для защиты нейтралей обмоток 110–220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устанавливаются вентильные разрядники (ограничители перенапряжения). В нейтрали трансформаторов, изоляция которой не допускает разземления, установка разъединителей не допускается.</w:t>
      </w:r>
      <w:r>
        <w:br/>
      </w:r>
      <w:r>
        <w:rPr>
          <w:rFonts w:ascii="Times New Roman"/>
          <w:b w:val="false"/>
          <w:i w:val="false"/>
          <w:color w:val="000000"/>
          <w:sz w:val="28"/>
        </w:rPr>
        <w:t>
</w:t>
      </w:r>
      <w:r>
        <w:rPr>
          <w:rFonts w:ascii="Times New Roman"/>
          <w:b w:val="false"/>
          <w:i w:val="false"/>
          <w:color w:val="000000"/>
          <w:sz w:val="28"/>
        </w:rPr>
        <w:t>
      1034. Шунтирующие реакторы 500 кВ должны быть защищены от грозовых и внутренних перенапряжений ограничителями перенапряжений, устанавливаемыми на присоединениях реакторов.</w:t>
      </w:r>
      <w:r>
        <w:br/>
      </w:r>
      <w:r>
        <w:rPr>
          <w:rFonts w:ascii="Times New Roman"/>
          <w:b w:val="false"/>
          <w:i w:val="false"/>
          <w:color w:val="000000"/>
          <w:sz w:val="28"/>
        </w:rPr>
        <w:t>
</w:t>
      </w:r>
      <w:r>
        <w:rPr>
          <w:rFonts w:ascii="Times New Roman"/>
          <w:b w:val="false"/>
          <w:i w:val="false"/>
          <w:color w:val="000000"/>
          <w:sz w:val="28"/>
        </w:rPr>
        <w:t>
      1035. Распределительные устройства до 20 кВ, к которым присоединены ВЛ, должны быть защищены вентильными разрядниками (ограничителями перенапряжения), установленными на шинах или у трансформатора.</w:t>
      </w:r>
      <w:r>
        <w:br/>
      </w:r>
      <w:r>
        <w:rPr>
          <w:rFonts w:ascii="Times New Roman"/>
          <w:b w:val="false"/>
          <w:i w:val="false"/>
          <w:color w:val="000000"/>
          <w:sz w:val="28"/>
        </w:rPr>
        <w:t>
</w:t>
      </w:r>
      <w:r>
        <w:rPr>
          <w:rFonts w:ascii="Times New Roman"/>
          <w:b w:val="false"/>
          <w:i w:val="false"/>
          <w:color w:val="000000"/>
          <w:sz w:val="28"/>
        </w:rPr>
        <w:t>
      В РУ до 10 кВ при выполнении связи трансформаторов с шинами при помощи кабелей расстояния от вентильных разрядников (ограничителей перенапряжения) до трансформаторов и аппаратов не ограничиваются (за исключением случаев, указанных в </w:t>
      </w:r>
      <w:r>
        <w:rPr>
          <w:rFonts w:ascii="Times New Roman"/>
          <w:b w:val="false"/>
          <w:i w:val="false"/>
          <w:color w:val="000000"/>
          <w:sz w:val="28"/>
        </w:rPr>
        <w:t>пункте 1014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При применении воздушной связи трансформаторов с шинами РУ до 10 кВ расстояния от вентильных разрядников (ограничителей перенапряжения) до трансформаторов и аппаратов не должны превышать 60 м при ВЛ на деревянных опорах и 90 м при ВЛ на металлических и железобетонных опорах.</w:t>
      </w:r>
      <w:r>
        <w:br/>
      </w:r>
      <w:r>
        <w:rPr>
          <w:rFonts w:ascii="Times New Roman"/>
          <w:b w:val="false"/>
          <w:i w:val="false"/>
          <w:color w:val="000000"/>
          <w:sz w:val="28"/>
        </w:rPr>
        <w:t>
</w:t>
      </w:r>
      <w:r>
        <w:rPr>
          <w:rFonts w:ascii="Times New Roman"/>
          <w:b w:val="false"/>
          <w:i w:val="false"/>
          <w:color w:val="000000"/>
          <w:sz w:val="28"/>
        </w:rPr>
        <w:t>
      Защита подходов ВЛ до 20 кВ к подстанциям тросовыми молниеотводами не требуется.</w:t>
      </w:r>
      <w:r>
        <w:br/>
      </w:r>
      <w:r>
        <w:rPr>
          <w:rFonts w:ascii="Times New Roman"/>
          <w:b w:val="false"/>
          <w:i w:val="false"/>
          <w:color w:val="000000"/>
          <w:sz w:val="28"/>
        </w:rPr>
        <w:t>
</w:t>
      </w:r>
      <w:r>
        <w:rPr>
          <w:rFonts w:ascii="Times New Roman"/>
          <w:b w:val="false"/>
          <w:i w:val="false"/>
          <w:color w:val="000000"/>
          <w:sz w:val="28"/>
        </w:rPr>
        <w:t>
      На подходах к подстанциям ВЛ до 20 кВ с деревянными опорами на расстоянии 200–300 м от подстанции должен быть установлен комплект трубчатых разрядников (РТ1).</w:t>
      </w:r>
      <w:r>
        <w:br/>
      </w:r>
      <w:r>
        <w:rPr>
          <w:rFonts w:ascii="Times New Roman"/>
          <w:b w:val="false"/>
          <w:i w:val="false"/>
          <w:color w:val="000000"/>
          <w:sz w:val="28"/>
        </w:rPr>
        <w:t>
</w:t>
      </w:r>
      <w:r>
        <w:rPr>
          <w:rFonts w:ascii="Times New Roman"/>
          <w:b w:val="false"/>
          <w:i w:val="false"/>
          <w:color w:val="000000"/>
          <w:sz w:val="28"/>
        </w:rPr>
        <w:t>
      На ВЛ до 20 кВ, которые в грозовой сезон могут быть длительно отключены с одной стороны, устанавливается комплект трубчатых разрядников (РТ2) на конструкции, подстанции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(ограничители перенапряжения). Расстояние от разрядников до отключенного аппарата должно быть не более 15 м.</w:t>
      </w:r>
      <w:r>
        <w:br/>
      </w:r>
      <w:r>
        <w:rPr>
          <w:rFonts w:ascii="Times New Roman"/>
          <w:b w:val="false"/>
          <w:i w:val="false"/>
          <w:color w:val="000000"/>
          <w:sz w:val="28"/>
        </w:rPr>
        <w:t>
</w:t>
      </w:r>
      <w:r>
        <w:rPr>
          <w:rFonts w:ascii="Times New Roman"/>
          <w:b w:val="false"/>
          <w:i w:val="false"/>
          <w:color w:val="000000"/>
          <w:sz w:val="28"/>
        </w:rPr>
        <w:t>
      Сопротивление заземления РТ1 и РТ2 не должны превышать 10 Ом при удельном сопротивлении земли до 100 Ом</w:t>
      </w:r>
      <w:r>
        <w:rPr>
          <w:rFonts w:ascii="Times New Roman"/>
          <w:b w:val="false"/>
          <w:i w:val="false"/>
          <w:color w:val="000000"/>
          <w:vertAlign w:val="superscript"/>
        </w:rPr>
        <w:t>.</w:t>
      </w:r>
      <w:r>
        <w:rPr>
          <w:rFonts w:ascii="Times New Roman"/>
          <w:b w:val="false"/>
          <w:i w:val="false"/>
          <w:color w:val="000000"/>
          <w:sz w:val="28"/>
        </w:rPr>
        <w:t>м и 15 Ом при более высоком удельном сопротивлении.</w:t>
      </w:r>
      <w:r>
        <w:br/>
      </w:r>
      <w:r>
        <w:rPr>
          <w:rFonts w:ascii="Times New Roman"/>
          <w:b w:val="false"/>
          <w:i w:val="false"/>
          <w:color w:val="000000"/>
          <w:sz w:val="28"/>
        </w:rPr>
        <w:t>
</w:t>
      </w:r>
      <w:r>
        <w:rPr>
          <w:rFonts w:ascii="Times New Roman"/>
          <w:b w:val="false"/>
          <w:i w:val="false"/>
          <w:color w:val="000000"/>
          <w:sz w:val="28"/>
        </w:rPr>
        <w:t>
      На подходах к подстанциям ВЛ до 20 кВ с металлическими и железобетонными опорами установка трубчатых разрядников (комплектов РТ1 и РТ2) не требуется.</w:t>
      </w:r>
      <w:r>
        <w:br/>
      </w:r>
      <w:r>
        <w:rPr>
          <w:rFonts w:ascii="Times New Roman"/>
          <w:b w:val="false"/>
          <w:i w:val="false"/>
          <w:color w:val="000000"/>
          <w:sz w:val="28"/>
        </w:rPr>
        <w:t>
</w:t>
      </w:r>
      <w:r>
        <w:rPr>
          <w:rFonts w:ascii="Times New Roman"/>
          <w:b w:val="false"/>
          <w:i w:val="false"/>
          <w:color w:val="000000"/>
          <w:sz w:val="28"/>
        </w:rPr>
        <w:t>
      Защита подстанций до 20 кВ, с низшим напряжением до 1 кВ, присоединенных к ВЛ до 20 кВ, должна выполняться вентильными разрядниками (ограничителями перенапряжения), устанавливаемыми с высокой и низкой сторон подстанции.</w:t>
      </w:r>
      <w:r>
        <w:br/>
      </w:r>
      <w:r>
        <w:rPr>
          <w:rFonts w:ascii="Times New Roman"/>
          <w:b w:val="false"/>
          <w:i w:val="false"/>
          <w:color w:val="000000"/>
          <w:sz w:val="28"/>
        </w:rPr>
        <w:t>
</w:t>
      </w:r>
      <w:r>
        <w:rPr>
          <w:rFonts w:ascii="Times New Roman"/>
          <w:b w:val="false"/>
          <w:i w:val="false"/>
          <w:color w:val="000000"/>
          <w:sz w:val="28"/>
        </w:rPr>
        <w:t>
      При мощности трансформатора до 0,63 МВ</w:t>
      </w:r>
      <w:r>
        <w:rPr>
          <w:rFonts w:ascii="Times New Roman"/>
          <w:b w:val="false"/>
          <w:i w:val="false"/>
          <w:color w:val="000000"/>
          <w:vertAlign w:val="superscript"/>
        </w:rPr>
        <w:t>.</w:t>
      </w:r>
      <w:r>
        <w:rPr>
          <w:rFonts w:ascii="Times New Roman"/>
          <w:b w:val="false"/>
          <w:i w:val="false"/>
          <w:color w:val="000000"/>
          <w:sz w:val="28"/>
        </w:rPr>
        <w:t>А допускается не устанавливать трубчатые разрядники на подходе ВЛ до 20 кВ с деревянными опорами.</w:t>
      </w:r>
      <w:r>
        <w:br/>
      </w:r>
      <w:r>
        <w:rPr>
          <w:rFonts w:ascii="Times New Roman"/>
          <w:b w:val="false"/>
          <w:i w:val="false"/>
          <w:color w:val="000000"/>
          <w:sz w:val="28"/>
        </w:rPr>
        <w:t>
</w:t>
      </w:r>
      <w:r>
        <w:rPr>
          <w:rFonts w:ascii="Times New Roman"/>
          <w:b w:val="false"/>
          <w:i w:val="false"/>
          <w:color w:val="000000"/>
          <w:sz w:val="28"/>
        </w:rPr>
        <w:t>
      При установке вентильного разрядника (ограничителя перенапряжения) в одной ячейке с трансформатором напряжения разрядник присоединяется до предохранителя.</w:t>
      </w:r>
      <w:r>
        <w:br/>
      </w:r>
      <w:r>
        <w:rPr>
          <w:rFonts w:ascii="Times New Roman"/>
          <w:b w:val="false"/>
          <w:i w:val="false"/>
          <w:color w:val="000000"/>
          <w:sz w:val="28"/>
        </w:rPr>
        <w:t>
</w:t>
      </w:r>
      <w:r>
        <w:rPr>
          <w:rFonts w:ascii="Times New Roman"/>
          <w:b w:val="false"/>
          <w:i w:val="false"/>
          <w:color w:val="000000"/>
          <w:sz w:val="28"/>
        </w:rPr>
        <w:t>
      1036. Кабельные вставки 35–220 кВ при их длине менее 1,5 км должны быть защищены с обеих сторон трубчатыми или вентильными разрядниками (ограничителями перенапряжения). Кабели 35—110 кВ защищаются вентильными разрядниками (ограничителями перенапряжения) типа РВС или трубчатыми разрядниками, а кабели 220 кВ – вентильными разрядниками типа РВМГ. При длине кабеля 1,5 км и более установка разрядников по концам кабеля не требуется.</w:t>
      </w:r>
      <w:r>
        <w:br/>
      </w:r>
      <w:r>
        <w:rPr>
          <w:rFonts w:ascii="Times New Roman"/>
          <w:b w:val="false"/>
          <w:i w:val="false"/>
          <w:color w:val="000000"/>
          <w:sz w:val="28"/>
        </w:rPr>
        <w:t>
</w:t>
      </w:r>
      <w:r>
        <w:rPr>
          <w:rFonts w:ascii="Times New Roman"/>
          <w:b w:val="false"/>
          <w:i w:val="false"/>
          <w:color w:val="000000"/>
          <w:sz w:val="28"/>
        </w:rPr>
        <w:t>
      В случае присоединения ВЛ до 20 кВ к подстанции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200–300 м от конца кабеля устанавливается второй комплект трубчатых разрядников.</w:t>
      </w:r>
      <w:r>
        <w:br/>
      </w:r>
      <w:r>
        <w:rPr>
          <w:rFonts w:ascii="Times New Roman"/>
          <w:b w:val="false"/>
          <w:i w:val="false"/>
          <w:color w:val="000000"/>
          <w:sz w:val="28"/>
        </w:rPr>
        <w:t>
</w:t>
      </w:r>
      <w:r>
        <w:rPr>
          <w:rFonts w:ascii="Times New Roman"/>
          <w:b w:val="false"/>
          <w:i w:val="false"/>
          <w:color w:val="000000"/>
          <w:sz w:val="28"/>
        </w:rPr>
        <w:t>
      При применении кабельной вставки длиной более 50 м в месте присоединения кабеля к ВЛ устанавливается комплект вентильных разрядников (ограничителей перенапряжения).</w:t>
      </w:r>
      <w:r>
        <w:br/>
      </w:r>
      <w:r>
        <w:rPr>
          <w:rFonts w:ascii="Times New Roman"/>
          <w:b w:val="false"/>
          <w:i w:val="false"/>
          <w:color w:val="000000"/>
          <w:sz w:val="28"/>
        </w:rPr>
        <w:t>
</w:t>
      </w:r>
      <w:r>
        <w:rPr>
          <w:rFonts w:ascii="Times New Roman"/>
          <w:b w:val="false"/>
          <w:i w:val="false"/>
          <w:color w:val="000000"/>
          <w:sz w:val="28"/>
        </w:rPr>
        <w:t>
      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w:t>
      </w:r>
      <w:r>
        <w:rPr>
          <w:rFonts w:ascii="Times New Roman"/>
          <w:b w:val="false"/>
          <w:i w:val="false"/>
          <w:color w:val="000000"/>
          <w:sz w:val="28"/>
        </w:rPr>
        <w:t>пункте 1033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1037. Защиту подстанций 35–110 кВ с трансформаторами мощностью до 40 МВ</w:t>
      </w:r>
      <w:r>
        <w:rPr>
          <w:rFonts w:ascii="Times New Roman"/>
          <w:b w:val="false"/>
          <w:i w:val="false"/>
          <w:color w:val="000000"/>
          <w:vertAlign w:val="superscript"/>
        </w:rPr>
        <w:t>.</w:t>
      </w:r>
      <w:r>
        <w:rPr>
          <w:rFonts w:ascii="Times New Roman"/>
          <w:b w:val="false"/>
          <w:i w:val="false"/>
          <w:color w:val="000000"/>
          <w:sz w:val="28"/>
        </w:rPr>
        <w:t>А, присоединяемых к ответвлениям протяженностью менее требуемой длины защищаемого подхода (таблиц </w:t>
      </w:r>
      <w:r>
        <w:rPr>
          <w:rFonts w:ascii="Times New Roman"/>
          <w:b w:val="false"/>
          <w:i w:val="false"/>
          <w:color w:val="000000"/>
          <w:sz w:val="28"/>
        </w:rPr>
        <w:t>134</w:t>
      </w:r>
      <w:r>
        <w:rPr>
          <w:rFonts w:ascii="Times New Roman"/>
          <w:b w:val="false"/>
          <w:i w:val="false"/>
          <w:color w:val="000000"/>
          <w:sz w:val="28"/>
        </w:rPr>
        <w:t xml:space="preserve"> и </w:t>
      </w:r>
      <w:r>
        <w:rPr>
          <w:rFonts w:ascii="Times New Roman"/>
          <w:b w:val="false"/>
          <w:i w:val="false"/>
          <w:color w:val="000000"/>
          <w:sz w:val="28"/>
        </w:rPr>
        <w:t>136</w:t>
      </w:r>
      <w:r>
        <w:rPr>
          <w:rFonts w:ascii="Times New Roman"/>
          <w:b w:val="false"/>
          <w:i w:val="false"/>
          <w:color w:val="000000"/>
          <w:sz w:val="28"/>
        </w:rPr>
        <w:t xml:space="preserve"> приложения 5 к настоящим Правилам) от действующих ВЛ с деревянными, металлическими или железобетонными опорами без троса, допускается выполнять по упрощенней схеме (рис. 16), включающей:</w:t>
      </w:r>
      <w:r>
        <w:br/>
      </w:r>
      <w:r>
        <w:rPr>
          <w:rFonts w:ascii="Times New Roman"/>
          <w:b w:val="false"/>
          <w:i w:val="false"/>
          <w:color w:val="000000"/>
          <w:sz w:val="28"/>
        </w:rPr>
        <w:t>
</w:t>
      </w:r>
      <w:r>
        <w:rPr>
          <w:rFonts w:ascii="Times New Roman"/>
          <w:b w:val="false"/>
          <w:i w:val="false"/>
          <w:color w:val="000000"/>
          <w:sz w:val="28"/>
        </w:rPr>
        <w:t>
      1) вентильные разрядники (ограничители перенапряжения), устанавливаемые на подстанции на расстоянии не более 10 м от силового трансформатора;</w:t>
      </w:r>
      <w:r>
        <w:br/>
      </w:r>
      <w:r>
        <w:rPr>
          <w:rFonts w:ascii="Times New Roman"/>
          <w:b w:val="false"/>
          <w:i w:val="false"/>
          <w:color w:val="000000"/>
          <w:sz w:val="28"/>
        </w:rPr>
        <w:t>
</w:t>
      </w:r>
      <w:r>
        <w:rPr>
          <w:rFonts w:ascii="Times New Roman"/>
          <w:b w:val="false"/>
          <w:i w:val="false"/>
          <w:color w:val="000000"/>
          <w:sz w:val="28"/>
        </w:rPr>
        <w:t>
      2) тросовые молниеотводы подхода к подстанции на всей длине ответвления, при длине ответвления менее 150 м дополнительно защищаются тросовыми или стержневыми молниеотводами по одному пролету действующей ВЛ в обе стороны от ответвления;</w:t>
      </w:r>
      <w:r>
        <w:br/>
      </w:r>
      <w:r>
        <w:rPr>
          <w:rFonts w:ascii="Times New Roman"/>
          <w:b w:val="false"/>
          <w:i w:val="false"/>
          <w:color w:val="000000"/>
          <w:sz w:val="28"/>
        </w:rPr>
        <w:t>
</w:t>
      </w:r>
      <w:r>
        <w:rPr>
          <w:rFonts w:ascii="Times New Roman"/>
          <w:b w:val="false"/>
          <w:i w:val="false"/>
          <w:color w:val="000000"/>
          <w:sz w:val="28"/>
        </w:rPr>
        <w:t>
      3) 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150–200 м от РТ2.</w:t>
      </w:r>
      <w:r>
        <w:br/>
      </w:r>
      <w:r>
        <w:rPr>
          <w:rFonts w:ascii="Times New Roman"/>
          <w:b w:val="false"/>
          <w:i w:val="false"/>
          <w:color w:val="000000"/>
          <w:sz w:val="28"/>
        </w:rPr>
        <w:t>
</w:t>
      </w:r>
      <w:r>
        <w:rPr>
          <w:rFonts w:ascii="Times New Roman"/>
          <w:b w:val="false"/>
          <w:i w:val="false"/>
          <w:color w:val="000000"/>
          <w:sz w:val="28"/>
        </w:rPr>
        <w:t>
      При длине захода более 500 м установка РТ1 не требуется.</w:t>
      </w:r>
      <w:r>
        <w:br/>
      </w:r>
      <w:r>
        <w:rPr>
          <w:rFonts w:ascii="Times New Roman"/>
          <w:b w:val="false"/>
          <w:i w:val="false"/>
          <w:color w:val="000000"/>
          <w:sz w:val="28"/>
        </w:rPr>
        <w:t>
</w:t>
      </w:r>
      <w:r>
        <w:rPr>
          <w:rFonts w:ascii="Times New Roman"/>
          <w:b w:val="false"/>
          <w:i w:val="false"/>
          <w:color w:val="000000"/>
          <w:sz w:val="28"/>
        </w:rPr>
        <w:t>
      Защита подстанций, на которых расстояния между вентильными разрядниками (ограничителями перенапряжения) и трансформаторами превышают 10 м, выполняется в соответствии с требованиями, приведенными в пунктах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000000"/>
          <w:sz w:val="28"/>
        </w:rPr>
        <w:t>1027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Упрощенную защиту подстанций в соответствии с указанными выше требованиями допускается выполнять и в случае присоединения подстанций к действующим ВЛ с помощью коротких заходов (рис. 17). При этом, трансформаторы должны быть защищены вентильными разрядниками типа РВМГ.</w:t>
      </w:r>
      <w:r>
        <w:br/>
      </w:r>
      <w:r>
        <w:rPr>
          <w:rFonts w:ascii="Times New Roman"/>
          <w:b w:val="false"/>
          <w:i w:val="false"/>
          <w:color w:val="000000"/>
          <w:sz w:val="28"/>
        </w:rPr>
        <w:t>
</w:t>
      </w:r>
      <w:r>
        <w:rPr>
          <w:rFonts w:ascii="Times New Roman"/>
          <w:b w:val="false"/>
          <w:i w:val="false"/>
          <w:color w:val="000000"/>
          <w:sz w:val="28"/>
        </w:rPr>
        <w:t>
      Выполнение грозозащиты подстанций, присоединяемых к вновь вооружаемым ВЛ, по упрощенным схемам не допускается.</w:t>
      </w:r>
      <w:r>
        <w:br/>
      </w:r>
      <w:r>
        <w:rPr>
          <w:rFonts w:ascii="Times New Roman"/>
          <w:b w:val="false"/>
          <w:i w:val="false"/>
          <w:color w:val="000000"/>
          <w:sz w:val="28"/>
        </w:rPr>
        <w:t>
</w:t>
      </w:r>
      <w:r>
        <w:rPr>
          <w:rFonts w:ascii="Times New Roman"/>
          <w:b w:val="false"/>
          <w:i w:val="false"/>
          <w:color w:val="000000"/>
          <w:sz w:val="28"/>
        </w:rPr>
        <w:t>
      1038. В районах с удельным сопротивлением земли 1000 Ом</w:t>
      </w:r>
      <w:r>
        <w:rPr>
          <w:rFonts w:ascii="Times New Roman"/>
          <w:b w:val="false"/>
          <w:i w:val="false"/>
          <w:color w:val="000000"/>
          <w:vertAlign w:val="superscript"/>
        </w:rPr>
        <w:t>.</w:t>
      </w:r>
      <w:r>
        <w:rPr>
          <w:rFonts w:ascii="Times New Roman"/>
          <w:b w:val="false"/>
          <w:i w:val="false"/>
          <w:color w:val="000000"/>
          <w:sz w:val="28"/>
        </w:rPr>
        <w:t>м и более сопротивление заземления РТ1 и РТ2 35–110 кВ, устанавливаемых для защиты тех подстанций,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подстанции протяженным заземлителем.</w:t>
      </w:r>
      <w:r>
        <w:br/>
      </w:r>
      <w:r>
        <w:rPr>
          <w:rFonts w:ascii="Times New Roman"/>
          <w:b w:val="false"/>
          <w:i w:val="false"/>
          <w:color w:val="000000"/>
          <w:sz w:val="28"/>
        </w:rPr>
        <w:t>
</w:t>
      </w:r>
      <w:r>
        <w:rPr>
          <w:rFonts w:ascii="Times New Roman"/>
          <w:b w:val="false"/>
          <w:i w:val="false"/>
          <w:color w:val="000000"/>
          <w:sz w:val="28"/>
        </w:rPr>
        <w:t>
      1039. Разъединители, устанавливаемые на опорах ВЛ до 110 кВ, имеющих защиту тросом не по всей длине, защищаются трубчатыми разрядниками, устанавливаемыми на тех же опорах со стороны потребителя. Если разъединитель может иметь длительно отключенное положение, трубчатые разрядники должны быть установлены на той же опоре с каждой стороны, находящейся под напряжением.</w:t>
      </w:r>
      <w:r>
        <w:br/>
      </w:r>
      <w:r>
        <w:rPr>
          <w:rFonts w:ascii="Times New Roman"/>
          <w:b w:val="false"/>
          <w:i w:val="false"/>
          <w:color w:val="000000"/>
          <w:sz w:val="28"/>
        </w:rPr>
        <w:t>
</w:t>
      </w:r>
      <w:r>
        <w:rPr>
          <w:rFonts w:ascii="Times New Roman"/>
          <w:b w:val="false"/>
          <w:i w:val="false"/>
          <w:color w:val="000000"/>
          <w:sz w:val="28"/>
        </w:rPr>
        <w:t>
      При установке разъединителей на расстоянии до 25 м по длине ВЛ от места подключения линии к подстанции или распределительному пункту установка разрядников на опоре, не требуется. Если эти разъединители могут иметь длительно отключенное положение, со стороны ВЛ на опоре должны быть установлены разрядники.</w:t>
      </w:r>
      <w:r>
        <w:br/>
      </w:r>
      <w:r>
        <w:rPr>
          <w:rFonts w:ascii="Times New Roman"/>
          <w:b w:val="false"/>
          <w:i w:val="false"/>
          <w:color w:val="000000"/>
          <w:sz w:val="28"/>
        </w:rPr>
        <w:t>
</w:t>
      </w:r>
      <w:r>
        <w:rPr>
          <w:rFonts w:ascii="Times New Roman"/>
          <w:b w:val="false"/>
          <w:i w:val="false"/>
          <w:color w:val="000000"/>
          <w:sz w:val="28"/>
        </w:rPr>
        <w:t>
      На ВЛ до 20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r>
        <w:br/>
      </w:r>
      <w:r>
        <w:rPr>
          <w:rFonts w:ascii="Times New Roman"/>
          <w:b w:val="false"/>
          <w:i w:val="false"/>
          <w:color w:val="000000"/>
          <w:sz w:val="28"/>
        </w:rPr>
        <w:t>
</w:t>
      </w:r>
      <w:r>
        <w:rPr>
          <w:rFonts w:ascii="Times New Roman"/>
          <w:b w:val="false"/>
          <w:i w:val="false"/>
          <w:color w:val="000000"/>
          <w:sz w:val="28"/>
        </w:rPr>
        <w:t>
      Установка разъединителей в тех пределах защищаемых тросом подходов ВЛ, которые указаны в пунктах </w:t>
      </w:r>
      <w:r>
        <w:rPr>
          <w:rFonts w:ascii="Times New Roman"/>
          <w:b w:val="false"/>
          <w:i w:val="false"/>
          <w:color w:val="000000"/>
          <w:sz w:val="28"/>
        </w:rPr>
        <w:t>1035</w:t>
      </w:r>
      <w:r>
        <w:rPr>
          <w:rFonts w:ascii="Times New Roman"/>
          <w:b w:val="false"/>
          <w:i w:val="false"/>
          <w:color w:val="000000"/>
          <w:sz w:val="28"/>
        </w:rPr>
        <w:t>, </w:t>
      </w:r>
      <w:r>
        <w:rPr>
          <w:rFonts w:ascii="Times New Roman"/>
          <w:b w:val="false"/>
          <w:i w:val="false"/>
          <w:color w:val="000000"/>
          <w:sz w:val="28"/>
        </w:rPr>
        <w:t>1043</w:t>
      </w:r>
      <w:r>
        <w:rPr>
          <w:rFonts w:ascii="Times New Roman"/>
          <w:b w:val="false"/>
          <w:i w:val="false"/>
          <w:color w:val="000000"/>
          <w:sz w:val="28"/>
        </w:rPr>
        <w:t xml:space="preserve"> и в </w:t>
      </w:r>
      <w:r>
        <w:rPr>
          <w:rFonts w:ascii="Times New Roman"/>
          <w:b w:val="false"/>
          <w:i w:val="false"/>
          <w:color w:val="000000"/>
          <w:sz w:val="28"/>
        </w:rPr>
        <w:t>таблице 136</w:t>
      </w:r>
      <w:r>
        <w:rPr>
          <w:rFonts w:ascii="Times New Roman"/>
          <w:b w:val="false"/>
          <w:i w:val="false"/>
          <w:color w:val="000000"/>
          <w:sz w:val="28"/>
        </w:rPr>
        <w:t xml:space="preserve"> приложения 5 к настоящим Правилам,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r>
        <w:br/>
      </w:r>
      <w:r>
        <w:rPr>
          <w:rFonts w:ascii="Times New Roman"/>
          <w:b w:val="false"/>
          <w:i w:val="false"/>
          <w:color w:val="000000"/>
          <w:sz w:val="28"/>
        </w:rPr>
        <w:t>
</w:t>
      </w:r>
      <w:r>
        <w:rPr>
          <w:rFonts w:ascii="Times New Roman"/>
          <w:b w:val="false"/>
          <w:i w:val="false"/>
          <w:color w:val="000000"/>
          <w:sz w:val="28"/>
        </w:rPr>
        <w:t>
      1040. Сопротивление заземления трубчатых разрядников, указанных в пункте </w:t>
      </w:r>
      <w:r>
        <w:rPr>
          <w:rFonts w:ascii="Times New Roman"/>
          <w:b w:val="false"/>
          <w:i w:val="false"/>
          <w:color w:val="000000"/>
          <w:sz w:val="28"/>
        </w:rPr>
        <w:t>1037</w:t>
      </w:r>
      <w:r>
        <w:rPr>
          <w:rFonts w:ascii="Times New Roman"/>
          <w:b w:val="false"/>
          <w:i w:val="false"/>
          <w:color w:val="000000"/>
          <w:sz w:val="28"/>
        </w:rPr>
        <w:t xml:space="preserve"> настоящих Правил, должно удовлетворять требованиям, приведенным в главе 8 настоящих правил.</w:t>
      </w:r>
      <w:r>
        <w:br/>
      </w:r>
      <w:r>
        <w:rPr>
          <w:rFonts w:ascii="Times New Roman"/>
          <w:b w:val="false"/>
          <w:i w:val="false"/>
          <w:color w:val="000000"/>
          <w:sz w:val="28"/>
        </w:rPr>
        <w:t>
</w:t>
      </w:r>
      <w:r>
        <w:rPr>
          <w:rFonts w:ascii="Times New Roman"/>
          <w:b w:val="false"/>
          <w:i w:val="false"/>
          <w:color w:val="000000"/>
          <w:sz w:val="28"/>
        </w:rPr>
        <w:t>
      1041.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ответственные электроустановки.</w:t>
      </w:r>
      <w:r>
        <w:br/>
      </w:r>
      <w:r>
        <w:rPr>
          <w:rFonts w:ascii="Times New Roman"/>
          <w:b w:val="false"/>
          <w:i w:val="false"/>
          <w:color w:val="000000"/>
          <w:sz w:val="28"/>
        </w:rPr>
        <w:t>
</w:t>
      </w:r>
      <w:r>
        <w:rPr>
          <w:rFonts w:ascii="Times New Roman"/>
          <w:b w:val="false"/>
          <w:i w:val="false"/>
          <w:color w:val="000000"/>
          <w:sz w:val="28"/>
        </w:rPr>
        <w:t>
      При выполнении ответвления на деревянных опорах в месте его присоединения к линии должен быть установлен комплект трубчатых разрядников.</w:t>
      </w:r>
      <w:r>
        <w:br/>
      </w:r>
      <w:r>
        <w:rPr>
          <w:rFonts w:ascii="Times New Roman"/>
          <w:b w:val="false"/>
          <w:i w:val="false"/>
          <w:color w:val="000000"/>
          <w:sz w:val="28"/>
        </w:rPr>
        <w:t>
</w:t>
      </w:r>
      <w:r>
        <w:rPr>
          <w:rFonts w:ascii="Times New Roman"/>
          <w:b w:val="false"/>
          <w:i w:val="false"/>
          <w:color w:val="000000"/>
          <w:sz w:val="28"/>
        </w:rPr>
        <w:t>
      1042. Для защиты переключательных пунктов 3–10 кВ должны быть установлены трубчатые разрядники – по одному комплекту на концевой опоре каждой питающей ВЛ с деревянными опорами. При этом, разрядники присоединяются к заземляющему устройству переключательного пункта.</w:t>
      </w:r>
    </w:p>
    <w:bookmarkEnd w:id="302"/>
    <w:bookmarkStart w:name="z3594" w:id="303"/>
    <w:p>
      <w:pPr>
        <w:spacing w:after="0"/>
        <w:ind w:left="0"/>
        <w:jc w:val="left"/>
      </w:pPr>
      <w:r>
        <w:rPr>
          <w:rFonts w:ascii="Times New Roman"/>
          <w:b/>
          <w:i w:val="false"/>
          <w:color w:val="000000"/>
        </w:rPr>
        <w:t xml:space="preserve"> 
7. Защита вращающихся электрических машин</w:t>
      </w:r>
      <w:r>
        <w:br/>
      </w:r>
      <w:r>
        <w:rPr>
          <w:rFonts w:ascii="Times New Roman"/>
          <w:b/>
          <w:i w:val="false"/>
          <w:color w:val="000000"/>
        </w:rPr>
        <w:t>
от грозовых перенапряжений</w:t>
      </w:r>
    </w:p>
    <w:bookmarkEnd w:id="303"/>
    <w:bookmarkStart w:name="z3595" w:id="304"/>
    <w:p>
      <w:pPr>
        <w:spacing w:after="0"/>
        <w:ind w:left="0"/>
        <w:jc w:val="both"/>
      </w:pPr>
      <w:r>
        <w:rPr>
          <w:rFonts w:ascii="Times New Roman"/>
          <w:b w:val="false"/>
          <w:i w:val="false"/>
          <w:color w:val="000000"/>
          <w:sz w:val="28"/>
        </w:rPr>
        <w:t>
      1043. Воздушные линии с металлическими и железобетонными опорами допускается присоединять к генераторам (синхронным компенсаторам) мощностью до 50 МВт (до 50 МВЧ1).</w:t>
      </w:r>
      <w:r>
        <w:br/>
      </w:r>
      <w:r>
        <w:rPr>
          <w:rFonts w:ascii="Times New Roman"/>
          <w:b w:val="false"/>
          <w:i w:val="false"/>
          <w:color w:val="000000"/>
          <w:sz w:val="28"/>
        </w:rPr>
        <w:t>
</w:t>
      </w:r>
      <w:r>
        <w:rPr>
          <w:rFonts w:ascii="Times New Roman"/>
          <w:b w:val="false"/>
          <w:i w:val="false"/>
          <w:color w:val="000000"/>
          <w:sz w:val="28"/>
        </w:rPr>
        <w:t>
      Воздушные линии с деревянными опорами допускается присоединять к генераторам (синхронным компенсаторам) мощностью до 25 МВт (до 25 МВЧ1).</w:t>
      </w:r>
      <w:r>
        <w:br/>
      </w:r>
      <w:r>
        <w:rPr>
          <w:rFonts w:ascii="Times New Roman"/>
          <w:b w:val="false"/>
          <w:i w:val="false"/>
          <w:color w:val="000000"/>
          <w:sz w:val="28"/>
        </w:rPr>
        <w:t>
</w:t>
      </w:r>
      <w:r>
        <w:rPr>
          <w:rFonts w:ascii="Times New Roman"/>
          <w:b w:val="false"/>
          <w:i w:val="false"/>
          <w:color w:val="000000"/>
          <w:sz w:val="28"/>
        </w:rPr>
        <w:t>
      Присоединение ВЛ к генераторам (синхронным компенсаторам) мощностью более 50 МВт (более 50 МВЧ1) допускается только при помощи разделительного трансформатора.</w:t>
      </w:r>
      <w:r>
        <w:br/>
      </w:r>
      <w:r>
        <w:rPr>
          <w:rFonts w:ascii="Times New Roman"/>
          <w:b w:val="false"/>
          <w:i w:val="false"/>
          <w:color w:val="000000"/>
          <w:sz w:val="28"/>
        </w:rPr>
        <w:t>
</w:t>
      </w:r>
      <w:r>
        <w:rPr>
          <w:rFonts w:ascii="Times New Roman"/>
          <w:b w:val="false"/>
          <w:i w:val="false"/>
          <w:color w:val="000000"/>
          <w:sz w:val="28"/>
        </w:rPr>
        <w:t>
      1044.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1 группы и емкости не менее 0,5 мкФ на фазу. Кроме того, должна быть выполнена защита подхода ВЛ к электростанции (подстанции) с уровнем грозоупорности не менее 50 кА. Вентильные разрядники устанавливаются для защиты, генераторов (синхронных компенсаторов) мощностью более 15 МВт (более 15 МВ</w:t>
      </w:r>
      <w:r>
        <w:rPr>
          <w:rFonts w:ascii="Times New Roman"/>
          <w:b w:val="false"/>
          <w:i w:val="false"/>
          <w:color w:val="000000"/>
          <w:vertAlign w:val="superscript"/>
        </w:rPr>
        <w:t>.</w:t>
      </w:r>
      <w:r>
        <w:rPr>
          <w:rFonts w:ascii="Times New Roman"/>
          <w:b w:val="false"/>
          <w:i w:val="false"/>
          <w:color w:val="000000"/>
          <w:sz w:val="28"/>
        </w:rPr>
        <w:t>1) – на присоединении каждого генератора (синхронного компенсатор1); 15 МВт и менее (15 МВ</w:t>
      </w:r>
      <w:r>
        <w:rPr>
          <w:rFonts w:ascii="Times New Roman"/>
          <w:b w:val="false"/>
          <w:i w:val="false"/>
          <w:color w:val="000000"/>
          <w:vertAlign w:val="superscript"/>
        </w:rPr>
        <w:t>.</w:t>
      </w:r>
      <w:r>
        <w:rPr>
          <w:rFonts w:ascii="Times New Roman"/>
          <w:b w:val="false"/>
          <w:i w:val="false"/>
          <w:color w:val="000000"/>
          <w:sz w:val="28"/>
        </w:rPr>
        <w:t>А и менее) – на шинах (секциях шин) генераторного напряжения; электродвигателей мощностью более 3 МВт – на шинах РУ.</w:t>
      </w:r>
      <w:r>
        <w:br/>
      </w:r>
      <w:r>
        <w:rPr>
          <w:rFonts w:ascii="Times New Roman"/>
          <w:b w:val="false"/>
          <w:i w:val="false"/>
          <w:color w:val="000000"/>
          <w:sz w:val="28"/>
        </w:rPr>
        <w:t>
</w:t>
      </w:r>
      <w:r>
        <w:rPr>
          <w:rFonts w:ascii="Times New Roman"/>
          <w:b w:val="false"/>
          <w:i w:val="false"/>
          <w:color w:val="000000"/>
          <w:sz w:val="28"/>
        </w:rPr>
        <w:t>
      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МВ</w:t>
      </w:r>
      <w:r>
        <w:rPr>
          <w:rFonts w:ascii="Times New Roman"/>
          <w:b w:val="false"/>
          <w:i w:val="false"/>
          <w:color w:val="000000"/>
          <w:vertAlign w:val="superscript"/>
        </w:rPr>
        <w:t>.</w:t>
      </w:r>
      <w:r>
        <w:rPr>
          <w:rFonts w:ascii="Times New Roman"/>
          <w:b w:val="false"/>
          <w:i w:val="false"/>
          <w:color w:val="000000"/>
          <w:sz w:val="28"/>
        </w:rPr>
        <w:t>А и более), вместо емкостей 0,5 мкФ на фазу может быть применен вентильный разрядник в нейтрали генератора (синхронного компенсатор1)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r>
        <w:br/>
      </w:r>
      <w:r>
        <w:rPr>
          <w:rFonts w:ascii="Times New Roman"/>
          <w:b w:val="false"/>
          <w:i w:val="false"/>
          <w:color w:val="000000"/>
          <w:sz w:val="28"/>
        </w:rPr>
        <w:t>
</w:t>
      </w:r>
      <w:r>
        <w:rPr>
          <w:rFonts w:ascii="Times New Roman"/>
          <w:b w:val="false"/>
          <w:i w:val="false"/>
          <w:color w:val="000000"/>
          <w:sz w:val="28"/>
        </w:rPr>
        <w:t>
      1045. Если вращающиеся машины и ВЛ присоединены к общим шинам электростанции или подстанции, то подходы этих ВЛ должны быть защищены от грозовых воздействий с соблюдением следующих требований:</w:t>
      </w:r>
      <w:r>
        <w:br/>
      </w:r>
      <w:r>
        <w:rPr>
          <w:rFonts w:ascii="Times New Roman"/>
          <w:b w:val="false"/>
          <w:i w:val="false"/>
          <w:color w:val="000000"/>
          <w:sz w:val="28"/>
        </w:rPr>
        <w:t>
</w:t>
      </w:r>
      <w:r>
        <w:rPr>
          <w:rFonts w:ascii="Times New Roman"/>
          <w:b w:val="false"/>
          <w:i w:val="false"/>
          <w:color w:val="000000"/>
          <w:sz w:val="28"/>
        </w:rPr>
        <w:t>
      1) Подход ВЛ с железобетонными опорами должен быть защищен тросом на протяжении не менее 300 м, в начале подхода должен быть установлен комплект трубчатых разрядников (рис. 18 (а).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подвешиваются на гирляндах изоляторов (на изоляторах), соответствующих классу напряжения 35 кВ. Сопротивление заземления трубчатых разрядников не должно превышать 5 Ом, а сопротивление заземления тросовых опор – 10 Ом.</w:t>
      </w:r>
      <w:r>
        <w:br/>
      </w:r>
      <w:r>
        <w:rPr>
          <w:rFonts w:ascii="Times New Roman"/>
          <w:b w:val="false"/>
          <w:i w:val="false"/>
          <w:color w:val="000000"/>
          <w:sz w:val="28"/>
        </w:rPr>
        <w:t>
</w:t>
      </w:r>
      <w:r>
        <w:rPr>
          <w:rFonts w:ascii="Times New Roman"/>
          <w:b w:val="false"/>
          <w:i w:val="false"/>
          <w:color w:val="000000"/>
          <w:sz w:val="28"/>
        </w:rPr>
        <w:t>
      Вместо трубчатых разрядников в начале подхода устанавливаются вентильные разрядники IV группы. При этом, сопротивление заземления разрядников должно быть не более 3 Ом.</w:t>
      </w:r>
      <w:r>
        <w:br/>
      </w:r>
      <w:r>
        <w:rPr>
          <w:rFonts w:ascii="Times New Roman"/>
          <w:b w:val="false"/>
          <w:i w:val="false"/>
          <w:color w:val="000000"/>
          <w:sz w:val="28"/>
        </w:rPr>
        <w:t>
</w:t>
      </w:r>
      <w:r>
        <w:rPr>
          <w:rFonts w:ascii="Times New Roman"/>
          <w:b w:val="false"/>
          <w:i w:val="false"/>
          <w:color w:val="000000"/>
          <w:sz w:val="28"/>
        </w:rPr>
        <w:t>
      На подходах ВЛ с деревянными опорами дополнительно к средствам защиты, применяемым на ВЛ с железобетонными опорами, устанавливается комплект трубчатых разрядников на расстоянии 150 м от начала тросового подхода в сторону линии. Сопротивление заземления разрядников должно быть не более 5 Ом.</w:t>
      </w:r>
      <w:r>
        <w:br/>
      </w:r>
      <w:r>
        <w:rPr>
          <w:rFonts w:ascii="Times New Roman"/>
          <w:b w:val="false"/>
          <w:i w:val="false"/>
          <w:color w:val="000000"/>
          <w:sz w:val="28"/>
        </w:rPr>
        <w:t>
</w:t>
      </w:r>
      <w:r>
        <w:rPr>
          <w:rFonts w:ascii="Times New Roman"/>
          <w:b w:val="false"/>
          <w:i w:val="false"/>
          <w:color w:val="000000"/>
          <w:sz w:val="28"/>
        </w:rPr>
        <w:t>
      2) На ВЛ, присоединенных к электростанциям и подстанциям кабельными вставками длиной до 0,5 км, защита подхода должна быть выполнена так же, как на ВЛ без кабельных вставок, и дополнительно должен быть установлен комплект вентильных разрядников IV группы в месте присоединения ВЛ к кабелю. Разрядник кратчайшим путем присоединяется к броне, металлической оболочки кабеля и к заземлителю. Сопротивление заземления разрядников не должно превышать 5 Ом.</w:t>
      </w:r>
      <w:r>
        <w:br/>
      </w:r>
      <w:r>
        <w:rPr>
          <w:rFonts w:ascii="Times New Roman"/>
          <w:b w:val="false"/>
          <w:i w:val="false"/>
          <w:color w:val="000000"/>
          <w:sz w:val="28"/>
        </w:rPr>
        <w:t>
</w:t>
      </w:r>
      <w:r>
        <w:rPr>
          <w:rFonts w:ascii="Times New Roman"/>
          <w:b w:val="false"/>
          <w:i w:val="false"/>
          <w:color w:val="000000"/>
          <w:sz w:val="28"/>
        </w:rPr>
        <w:t>
      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Сопротивление заземления разрядника не должно превышать 3 Ом.</w:t>
      </w:r>
      <w:r>
        <w:br/>
      </w:r>
      <w:r>
        <w:rPr>
          <w:rFonts w:ascii="Times New Roman"/>
          <w:b w:val="false"/>
          <w:i w:val="false"/>
          <w:color w:val="000000"/>
          <w:sz w:val="28"/>
        </w:rPr>
        <w:t>
</w:t>
      </w:r>
      <w:r>
        <w:rPr>
          <w:rFonts w:ascii="Times New Roman"/>
          <w:b w:val="false"/>
          <w:i w:val="false"/>
          <w:color w:val="000000"/>
          <w:sz w:val="28"/>
        </w:rPr>
        <w:t>
      4) При наличии реактора на присоединении ВЛ подход ВЛ на длине 100–150 м должен быть защищен от прямых ударов молнии тросовым молниеотводом (см. рис. 18 (б).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Сопротивление заземления трубчатого разрядника должно быть не более 10 Ом.</w:t>
      </w:r>
      <w:r>
        <w:br/>
      </w:r>
      <w:r>
        <w:rPr>
          <w:rFonts w:ascii="Times New Roman"/>
          <w:b w:val="false"/>
          <w:i w:val="false"/>
          <w:color w:val="000000"/>
          <w:sz w:val="28"/>
        </w:rPr>
        <w:t>
</w:t>
      </w:r>
      <w:r>
        <w:rPr>
          <w:rFonts w:ascii="Times New Roman"/>
          <w:b w:val="false"/>
          <w:i w:val="false"/>
          <w:color w:val="000000"/>
          <w:sz w:val="28"/>
        </w:rPr>
        <w:t>
      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w:t>
      </w:r>
      <w:r>
        <w:br/>
      </w:r>
      <w:r>
        <w:rPr>
          <w:rFonts w:ascii="Times New Roman"/>
          <w:b w:val="false"/>
          <w:i w:val="false"/>
          <w:color w:val="000000"/>
          <w:sz w:val="28"/>
        </w:rPr>
        <w:t>
</w:t>
      </w:r>
      <w:r>
        <w:rPr>
          <w:rFonts w:ascii="Times New Roman"/>
          <w:b w:val="false"/>
          <w:i w:val="false"/>
          <w:color w:val="000000"/>
          <w:sz w:val="28"/>
        </w:rPr>
        <w:t>
      6) На ВЛ, присоединенных к шинам электростанций (подстанций) с вращающимися машинами мощностью менее 3 МВт (менее 3 МВЧ1), подходы которых на длине не менее 0,5 км выполнены на железобетонных или металлических опорах с сопротивлением заземления не более 50 Ом, должен быть установлен комплект вентильных разрядников IV группы на расстоянии 150 м от электростанции (подстанции). Сопротивление заземления разрядников должно быть не более 3 Ом. При этом, защита подхода ВЛ тросом не требуется.</w:t>
      </w:r>
      <w:r>
        <w:br/>
      </w:r>
      <w:r>
        <w:rPr>
          <w:rFonts w:ascii="Times New Roman"/>
          <w:b w:val="false"/>
          <w:i w:val="false"/>
          <w:color w:val="000000"/>
          <w:sz w:val="28"/>
        </w:rPr>
        <w:t>
</w:t>
      </w:r>
      <w:r>
        <w:rPr>
          <w:rFonts w:ascii="Times New Roman"/>
          <w:b w:val="false"/>
          <w:i w:val="false"/>
          <w:color w:val="000000"/>
          <w:sz w:val="28"/>
        </w:rPr>
        <w:t>
      1046.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электростанций (подстанций). Место присоединения молниеотводов к заземляющему устройству электростанции (подстанции) должно быть удалено от места присоединения к нему заземляемых элементов токопровода, считая по полосам заземления, не менее чем на 20 м.</w:t>
      </w:r>
      <w:r>
        <w:br/>
      </w:r>
      <w:r>
        <w:rPr>
          <w:rFonts w:ascii="Times New Roman"/>
          <w:b w:val="false"/>
          <w:i w:val="false"/>
          <w:color w:val="000000"/>
          <w:sz w:val="28"/>
        </w:rPr>
        <w:t>
</w:t>
      </w:r>
      <w:r>
        <w:rPr>
          <w:rFonts w:ascii="Times New Roman"/>
          <w:b w:val="false"/>
          <w:i w:val="false"/>
          <w:color w:val="000000"/>
          <w:sz w:val="28"/>
        </w:rPr>
        <w:t>
      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w:t>
      </w:r>
      <w:r>
        <w:rPr>
          <w:rFonts w:ascii="Times New Roman"/>
          <w:b w:val="false"/>
          <w:i w:val="false"/>
          <w:color w:val="000000"/>
          <w:vertAlign w:val="superscript"/>
        </w:rPr>
        <w:t>0</w:t>
      </w:r>
      <w:r>
        <w:rPr>
          <w:rFonts w:ascii="Times New Roman"/>
          <w:b w:val="false"/>
          <w:i w:val="false"/>
          <w:color w:val="000000"/>
          <w:sz w:val="28"/>
        </w:rPr>
        <w:t>.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r>
        <w:br/>
      </w:r>
      <w:r>
        <w:rPr>
          <w:rFonts w:ascii="Times New Roman"/>
          <w:b w:val="false"/>
          <w:i w:val="false"/>
          <w:color w:val="000000"/>
          <w:sz w:val="28"/>
        </w:rPr>
        <w:t>
</w:t>
      </w:r>
      <w:r>
        <w:rPr>
          <w:rFonts w:ascii="Times New Roman"/>
          <w:b w:val="false"/>
          <w:i w:val="false"/>
          <w:color w:val="000000"/>
          <w:sz w:val="28"/>
        </w:rPr>
        <w:t>
      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r>
        <w:br/>
      </w:r>
      <w:r>
        <w:rPr>
          <w:rFonts w:ascii="Times New Roman"/>
          <w:b w:val="false"/>
          <w:i w:val="false"/>
          <w:color w:val="000000"/>
          <w:sz w:val="28"/>
        </w:rPr>
        <w:t>
</w:t>
      </w:r>
      <w:r>
        <w:rPr>
          <w:rFonts w:ascii="Times New Roman"/>
          <w:b w:val="false"/>
          <w:i w:val="false"/>
          <w:color w:val="000000"/>
          <w:sz w:val="28"/>
        </w:rPr>
        <w:t>
      1047. Если подстанция промышленного предприятия присоединена открытыми токопроводами к РУ генераторного напряжения ТЭЦ, имеющей генераторы мощностью до 120 МВт, то защита токопроводов от прямых ударов молнии должна быть выполнена так, как указано в 1174 для токопроводов, не входящих в зоны защиты молниеотводов РУ.</w:t>
      </w:r>
      <w:r>
        <w:br/>
      </w:r>
      <w:r>
        <w:rPr>
          <w:rFonts w:ascii="Times New Roman"/>
          <w:b w:val="false"/>
          <w:i w:val="false"/>
          <w:color w:val="000000"/>
          <w:sz w:val="28"/>
        </w:rPr>
        <w:t>
</w:t>
      </w:r>
      <w:r>
        <w:rPr>
          <w:rFonts w:ascii="Times New Roman"/>
          <w:b w:val="false"/>
          <w:i w:val="false"/>
          <w:color w:val="000000"/>
          <w:sz w:val="28"/>
        </w:rPr>
        <w:t>
      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r>
        <w:br/>
      </w:r>
      <w:r>
        <w:rPr>
          <w:rFonts w:ascii="Times New Roman"/>
          <w:b w:val="false"/>
          <w:i w:val="false"/>
          <w:color w:val="000000"/>
          <w:sz w:val="28"/>
        </w:rPr>
        <w:t>
</w:t>
      </w:r>
      <w:r>
        <w:rPr>
          <w:rFonts w:ascii="Times New Roman"/>
          <w:b w:val="false"/>
          <w:i w:val="false"/>
          <w:color w:val="000000"/>
          <w:sz w:val="28"/>
        </w:rPr>
        <w:t>
      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13,8–20 кВ – 0,4 мкФ.</w:t>
      </w:r>
      <w:r>
        <w:br/>
      </w:r>
      <w:r>
        <w:rPr>
          <w:rFonts w:ascii="Times New Roman"/>
          <w:b w:val="false"/>
          <w:i w:val="false"/>
          <w:color w:val="000000"/>
          <w:sz w:val="28"/>
        </w:rPr>
        <w:t>
</w:t>
      </w:r>
      <w:r>
        <w:rPr>
          <w:rFonts w:ascii="Times New Roman"/>
          <w:b w:val="false"/>
          <w:i w:val="false"/>
          <w:color w:val="000000"/>
          <w:sz w:val="28"/>
        </w:rPr>
        <w:t>
      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r>
        <w:br/>
      </w:r>
      <w:r>
        <w:rPr>
          <w:rFonts w:ascii="Times New Roman"/>
          <w:b w:val="false"/>
          <w:i w:val="false"/>
          <w:color w:val="000000"/>
          <w:sz w:val="28"/>
        </w:rPr>
        <w:t>
</w:t>
      </w:r>
      <w:r>
        <w:rPr>
          <w:rFonts w:ascii="Times New Roman"/>
          <w:b w:val="false"/>
          <w:i w:val="false"/>
          <w:color w:val="000000"/>
          <w:sz w:val="28"/>
        </w:rPr>
        <w:t>
      1048.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250 м от шин подстанции (рис. 19, 1). Сопротивление заземления разрядников должно быть не более 5 Ом.</w:t>
      </w:r>
      <w:r>
        <w:br/>
      </w:r>
      <w:r>
        <w:rPr>
          <w:rFonts w:ascii="Times New Roman"/>
          <w:b w:val="false"/>
          <w:i w:val="false"/>
          <w:color w:val="000000"/>
          <w:sz w:val="28"/>
        </w:rPr>
        <w:t>
</w:t>
      </w:r>
      <w:r>
        <w:rPr>
          <w:rFonts w:ascii="Times New Roman"/>
          <w:b w:val="false"/>
          <w:i w:val="false"/>
          <w:color w:val="000000"/>
          <w:sz w:val="28"/>
        </w:rPr>
        <w:t>
      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250 м составляет не более 10 Ом.</w:t>
      </w:r>
      <w:r>
        <w:br/>
      </w:r>
      <w:r>
        <w:rPr>
          <w:rFonts w:ascii="Times New Roman"/>
          <w:b w:val="false"/>
          <w:i w:val="false"/>
          <w:color w:val="000000"/>
          <w:sz w:val="28"/>
        </w:rPr>
        <w:t>
</w:t>
      </w:r>
      <w:r>
        <w:rPr>
          <w:rFonts w:ascii="Times New Roman"/>
          <w:b w:val="false"/>
          <w:i w:val="false"/>
          <w:color w:val="000000"/>
          <w:sz w:val="28"/>
        </w:rPr>
        <w:t>
      При наличии кабельной вставки любой длины непосредственно перед кабелем должен быть установлен вентильный разрядник IV группы. Заземляющий зажим разрядника должен быть кратчайшим путем присоединен к металлическим оболочкам кабеля и к заземлителю (Рис. 19 (б). У электродвигателя должны быть установлены вентильные разрядники I группы и защитные емкости по 0,5 мкФ на фазу.</w:t>
      </w:r>
    </w:p>
    <w:bookmarkEnd w:id="304"/>
    <w:bookmarkStart w:name="z3619" w:id="305"/>
    <w:p>
      <w:pPr>
        <w:spacing w:after="0"/>
        <w:ind w:left="0"/>
        <w:jc w:val="left"/>
      </w:pPr>
      <w:r>
        <w:rPr>
          <w:rFonts w:ascii="Times New Roman"/>
          <w:b/>
          <w:i w:val="false"/>
          <w:color w:val="000000"/>
        </w:rPr>
        <w:t xml:space="preserve"> 
8. Защита от внутренних перенапряжений</w:t>
      </w:r>
    </w:p>
    <w:bookmarkEnd w:id="305"/>
    <w:bookmarkStart w:name="z3620" w:id="306"/>
    <w:p>
      <w:pPr>
        <w:spacing w:after="0"/>
        <w:ind w:left="0"/>
        <w:jc w:val="both"/>
      </w:pPr>
      <w:r>
        <w:rPr>
          <w:rFonts w:ascii="Times New Roman"/>
          <w:b w:val="false"/>
          <w:i w:val="false"/>
          <w:color w:val="000000"/>
          <w:sz w:val="28"/>
        </w:rPr>
        <w:t>
      1049. В электрических сетях 6–35 кВ, в которых требуется компенсация емкости токов однофазных замыканий на землю, выравниваются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0,75 %.</w:t>
      </w:r>
      <w:r>
        <w:br/>
      </w:r>
      <w:r>
        <w:rPr>
          <w:rFonts w:ascii="Times New Roman"/>
          <w:b w:val="false"/>
          <w:i w:val="false"/>
          <w:color w:val="000000"/>
          <w:sz w:val="28"/>
        </w:rPr>
        <w:t>
</w:t>
      </w:r>
      <w:r>
        <w:rPr>
          <w:rFonts w:ascii="Times New Roman"/>
          <w:b w:val="false"/>
          <w:i w:val="false"/>
          <w:color w:val="000000"/>
          <w:sz w:val="28"/>
        </w:rPr>
        <w:t>
      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r>
        <w:br/>
      </w:r>
      <w:r>
        <w:rPr>
          <w:rFonts w:ascii="Times New Roman"/>
          <w:b w:val="false"/>
          <w:i w:val="false"/>
          <w:color w:val="000000"/>
          <w:sz w:val="28"/>
        </w:rPr>
        <w:t>
</w:t>
      </w:r>
      <w:r>
        <w:rPr>
          <w:rFonts w:ascii="Times New Roman"/>
          <w:b w:val="false"/>
          <w:i w:val="false"/>
          <w:color w:val="000000"/>
          <w:sz w:val="28"/>
        </w:rPr>
        <w:t>
      Дугогасящие заземляющие реакторы не допускается подключать к трансформаторам:</w:t>
      </w:r>
      <w:r>
        <w:br/>
      </w:r>
      <w:r>
        <w:rPr>
          <w:rFonts w:ascii="Times New Roman"/>
          <w:b w:val="false"/>
          <w:i w:val="false"/>
          <w:color w:val="000000"/>
          <w:sz w:val="28"/>
        </w:rPr>
        <w:t>
</w:t>
      </w:r>
      <w:r>
        <w:rPr>
          <w:rFonts w:ascii="Times New Roman"/>
          <w:b w:val="false"/>
          <w:i w:val="false"/>
          <w:color w:val="000000"/>
          <w:sz w:val="28"/>
        </w:rPr>
        <w:t>
      1) присоединенным к шинам через предохранители;</w:t>
      </w:r>
      <w:r>
        <w:br/>
      </w:r>
      <w:r>
        <w:rPr>
          <w:rFonts w:ascii="Times New Roman"/>
          <w:b w:val="false"/>
          <w:i w:val="false"/>
          <w:color w:val="000000"/>
          <w:sz w:val="28"/>
        </w:rPr>
        <w:t>
</w:t>
      </w:r>
      <w:r>
        <w:rPr>
          <w:rFonts w:ascii="Times New Roman"/>
          <w:b w:val="false"/>
          <w:i w:val="false"/>
          <w:color w:val="000000"/>
          <w:sz w:val="28"/>
        </w:rPr>
        <w:t>
      2) имеющим соединение с сетью, емкостный ток которой компенсируется только по одной линии.</w:t>
      </w:r>
      <w:r>
        <w:br/>
      </w:r>
      <w:r>
        <w:rPr>
          <w:rFonts w:ascii="Times New Roman"/>
          <w:b w:val="false"/>
          <w:i w:val="false"/>
          <w:color w:val="000000"/>
          <w:sz w:val="28"/>
        </w:rPr>
        <w:t>
</w:t>
      </w:r>
      <w:r>
        <w:rPr>
          <w:rFonts w:ascii="Times New Roman"/>
          <w:b w:val="false"/>
          <w:i w:val="false"/>
          <w:color w:val="000000"/>
          <w:sz w:val="28"/>
        </w:rPr>
        <w:t>
      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r>
        <w:br/>
      </w:r>
      <w:r>
        <w:rPr>
          <w:rFonts w:ascii="Times New Roman"/>
          <w:b w:val="false"/>
          <w:i w:val="false"/>
          <w:color w:val="000000"/>
          <w:sz w:val="28"/>
        </w:rPr>
        <w:t>
</w:t>
      </w:r>
      <w:r>
        <w:rPr>
          <w:rFonts w:ascii="Times New Roman"/>
          <w:b w:val="false"/>
          <w:i w:val="false"/>
          <w:color w:val="000000"/>
          <w:sz w:val="28"/>
        </w:rPr>
        <w:t>
      1050. В сетях 110–220 кВ, которые работают с заземленной нейтралью и имеют изоляцию и повышенный уровень изоляции обмоток 110 и 220 кВ силовых трансформаторов (автотрансформаторов), применения специальных мер для ограничения внутренних перенапряжений не требуется.</w:t>
      </w:r>
      <w:r>
        <w:br/>
      </w:r>
      <w:r>
        <w:rPr>
          <w:rFonts w:ascii="Times New Roman"/>
          <w:b w:val="false"/>
          <w:i w:val="false"/>
          <w:color w:val="000000"/>
          <w:sz w:val="28"/>
        </w:rPr>
        <w:t>
</w:t>
      </w:r>
      <w:r>
        <w:rPr>
          <w:rFonts w:ascii="Times New Roman"/>
          <w:b w:val="false"/>
          <w:i w:val="false"/>
          <w:color w:val="000000"/>
          <w:sz w:val="28"/>
        </w:rPr>
        <w:t>
      Обмотки 110 и 220 кВ трансформаторов (автотрансформаторов) с уровнем изоляции, а также обмотки 500 кВ трансформаторов (автотрансформаторов) должны быть защищены от внутренних перенапряжений ограничителями перенапряжений, устанавливаемыми в соответствии с требованиями </w:t>
      </w:r>
      <w:r>
        <w:rPr>
          <w:rFonts w:ascii="Times New Roman"/>
          <w:b w:val="false"/>
          <w:i w:val="false"/>
          <w:color w:val="000000"/>
          <w:sz w:val="28"/>
        </w:rPr>
        <w:t>пункта 1028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1051. В электрических сетях до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до 35 кВ, которые отделяются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до 35 кВ, используемой для контроля изоляции, должен быть включен резистор сопротивлением 25 Ом, рассчитанный на длительное прохождение тока 4 А.</w:t>
      </w:r>
      <w:r>
        <w:br/>
      </w:r>
      <w:r>
        <w:rPr>
          <w:rFonts w:ascii="Times New Roman"/>
          <w:b w:val="false"/>
          <w:i w:val="false"/>
          <w:color w:val="000000"/>
          <w:sz w:val="28"/>
        </w:rPr>
        <w:t>
</w:t>
      </w:r>
      <w:r>
        <w:rPr>
          <w:rFonts w:ascii="Times New Roman"/>
          <w:b w:val="false"/>
          <w:i w:val="false"/>
          <w:color w:val="000000"/>
          <w:sz w:val="28"/>
        </w:rPr>
        <w:t>
      В электрических схемах до 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r>
        <w:br/>
      </w:r>
      <w:r>
        <w:rPr>
          <w:rFonts w:ascii="Times New Roman"/>
          <w:b w:val="false"/>
          <w:i w:val="false"/>
          <w:color w:val="000000"/>
          <w:sz w:val="28"/>
        </w:rPr>
        <w:t>
</w:t>
      </w:r>
      <w:r>
        <w:rPr>
          <w:rFonts w:ascii="Times New Roman"/>
          <w:b w:val="false"/>
          <w:i w:val="false"/>
          <w:color w:val="000000"/>
          <w:sz w:val="28"/>
        </w:rPr>
        <w:t>
      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r>
        <w:br/>
      </w:r>
      <w:r>
        <w:rPr>
          <w:rFonts w:ascii="Times New Roman"/>
          <w:b w:val="false"/>
          <w:i w:val="false"/>
          <w:color w:val="000000"/>
          <w:sz w:val="28"/>
        </w:rPr>
        <w:t>
</w:t>
      </w:r>
      <w:r>
        <w:rPr>
          <w:rFonts w:ascii="Times New Roman"/>
          <w:b w:val="false"/>
          <w:i w:val="false"/>
          <w:color w:val="000000"/>
          <w:sz w:val="28"/>
        </w:rPr>
        <w:t>
      В электрических сетях и схемах соединений до 35 кВ, в которых не требуется измерения фазных напряжений относительно земли (контроль изоляции) или напряжения нулевой последовательности, применяется трансформаторы напряжения, первичные обмотки которых не имеют соединения с землей.</w:t>
      </w:r>
      <w:r>
        <w:br/>
      </w:r>
      <w:r>
        <w:rPr>
          <w:rFonts w:ascii="Times New Roman"/>
          <w:b w:val="false"/>
          <w:i w:val="false"/>
          <w:color w:val="000000"/>
          <w:sz w:val="28"/>
        </w:rPr>
        <w:t>
</w:t>
      </w:r>
      <w:r>
        <w:rPr>
          <w:rFonts w:ascii="Times New Roman"/>
          <w:b w:val="false"/>
          <w:i w:val="false"/>
          <w:color w:val="000000"/>
          <w:sz w:val="28"/>
        </w:rPr>
        <w:t>
      В электрических сетях и схемах соединений до 35 кВ, в которых имеются дугогасящие реакторы или генераторы (синхронные компенсаторы) с непосредственным водяным охлаждением обмоток статора, защита от самопроизвольных смещений нейтрали не требуется.</w:t>
      </w:r>
      <w:r>
        <w:br/>
      </w:r>
      <w:r>
        <w:rPr>
          <w:rFonts w:ascii="Times New Roman"/>
          <w:b w:val="false"/>
          <w:i w:val="false"/>
          <w:color w:val="000000"/>
          <w:sz w:val="28"/>
        </w:rPr>
        <w:t>
</w:t>
      </w:r>
      <w:r>
        <w:rPr>
          <w:rFonts w:ascii="Times New Roman"/>
          <w:b w:val="false"/>
          <w:i w:val="false"/>
          <w:color w:val="000000"/>
          <w:sz w:val="28"/>
        </w:rPr>
        <w:t>
      1052. В сети 500 кВ в зависимости от протяженности и количества линий, схемы сети, типа выключателей, мощности трансформаторов и других параметров предусматриваются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r>
        <w:br/>
      </w:r>
      <w:r>
        <w:rPr>
          <w:rFonts w:ascii="Times New Roman"/>
          <w:b w:val="false"/>
          <w:i w:val="false"/>
          <w:color w:val="000000"/>
          <w:sz w:val="28"/>
        </w:rPr>
        <w:t>
</w:t>
      </w:r>
      <w:r>
        <w:rPr>
          <w:rFonts w:ascii="Times New Roman"/>
          <w:b w:val="false"/>
          <w:i w:val="false"/>
          <w:color w:val="000000"/>
          <w:sz w:val="28"/>
        </w:rPr>
        <w:t>
      1053. Коммутационные перенапряжения в сети 500 кВ должны быть ограничены до расчетной кратности, равной 2,7 и 2,5 соответственно.</w:t>
      </w:r>
      <w:r>
        <w:br/>
      </w:r>
      <w:r>
        <w:rPr>
          <w:rFonts w:ascii="Times New Roman"/>
          <w:b w:val="false"/>
          <w:i w:val="false"/>
          <w:color w:val="000000"/>
          <w:sz w:val="28"/>
        </w:rPr>
        <w:t>
</w:t>
      </w:r>
      <w:r>
        <w:rPr>
          <w:rFonts w:ascii="Times New Roman"/>
          <w:b w:val="false"/>
          <w:i w:val="false"/>
          <w:color w:val="000000"/>
          <w:sz w:val="28"/>
        </w:rPr>
        <w:t>
      С целью ограничения опасных для оборудования коммутационных перенапряжений на ВЛ применяются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выбираются на основе расчетов внутренних перенапряжений в электропередаче.</w:t>
      </w:r>
      <w:r>
        <w:br/>
      </w:r>
      <w:r>
        <w:rPr>
          <w:rFonts w:ascii="Times New Roman"/>
          <w:b w:val="false"/>
          <w:i w:val="false"/>
          <w:color w:val="000000"/>
          <w:sz w:val="28"/>
        </w:rPr>
        <w:t>
</w:t>
      </w:r>
      <w:r>
        <w:rPr>
          <w:rFonts w:ascii="Times New Roman"/>
          <w:b w:val="false"/>
          <w:i w:val="false"/>
          <w:color w:val="000000"/>
          <w:sz w:val="28"/>
        </w:rPr>
        <w:t>
      1054. Для РУ 110–500 кВ с выключателями, имеющими емкостные делители напряжения, предусматриваются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p>
    <w:bookmarkEnd w:id="306"/>
    <w:bookmarkStart w:name="z3637" w:id="307"/>
    <w:p>
      <w:pPr>
        <w:spacing w:after="0"/>
        <w:ind w:left="0"/>
        <w:jc w:val="left"/>
      </w:pPr>
      <w:r>
        <w:rPr>
          <w:rFonts w:ascii="Times New Roman"/>
          <w:b/>
          <w:i w:val="false"/>
          <w:color w:val="000000"/>
        </w:rPr>
        <w:t xml:space="preserve"> 
9. Пневматическое хозяйство</w:t>
      </w:r>
    </w:p>
    <w:bookmarkEnd w:id="307"/>
    <w:bookmarkStart w:name="z3638" w:id="308"/>
    <w:p>
      <w:pPr>
        <w:spacing w:after="0"/>
        <w:ind w:left="0"/>
        <w:jc w:val="both"/>
      </w:pPr>
      <w:r>
        <w:rPr>
          <w:rFonts w:ascii="Times New Roman"/>
          <w:b w:val="false"/>
          <w:i w:val="false"/>
          <w:color w:val="000000"/>
          <w:sz w:val="28"/>
        </w:rPr>
        <w:t>
      1055. Для снабжения воздухом электрических аппаратов (воздушных выключателей, пневматических приводов к масляным выключателям и разъединителям) РУ электрических станций и подстанций должна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r>
        <w:br/>
      </w:r>
      <w:r>
        <w:rPr>
          <w:rFonts w:ascii="Times New Roman"/>
          <w:b w:val="false"/>
          <w:i w:val="false"/>
          <w:color w:val="000000"/>
          <w:sz w:val="28"/>
        </w:rPr>
        <w:t>
</w:t>
      </w:r>
      <w:r>
        <w:rPr>
          <w:rFonts w:ascii="Times New Roman"/>
          <w:b w:val="false"/>
          <w:i w:val="false"/>
          <w:color w:val="000000"/>
          <w:sz w:val="28"/>
        </w:rPr>
        <w:t>
      1056.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r>
        <w:br/>
      </w:r>
      <w:r>
        <w:rPr>
          <w:rFonts w:ascii="Times New Roman"/>
          <w:b w:val="false"/>
          <w:i w:val="false"/>
          <w:color w:val="000000"/>
          <w:sz w:val="28"/>
        </w:rPr>
        <w:t>
</w:t>
      </w:r>
      <w:r>
        <w:rPr>
          <w:rFonts w:ascii="Times New Roman"/>
          <w:b w:val="false"/>
          <w:i w:val="false"/>
          <w:color w:val="000000"/>
          <w:sz w:val="28"/>
        </w:rPr>
        <w:t>
      1057. Для получения осушенного воздуха в компрессорной установке должны предусматриваться две ступени давления:</w:t>
      </w:r>
      <w:r>
        <w:br/>
      </w:r>
      <w:r>
        <w:rPr>
          <w:rFonts w:ascii="Times New Roman"/>
          <w:b w:val="false"/>
          <w:i w:val="false"/>
          <w:color w:val="000000"/>
          <w:sz w:val="28"/>
        </w:rPr>
        <w:t>
</w:t>
      </w:r>
      <w:r>
        <w:rPr>
          <w:rFonts w:ascii="Times New Roman"/>
          <w:b w:val="false"/>
          <w:i w:val="false"/>
          <w:color w:val="000000"/>
          <w:sz w:val="28"/>
        </w:rPr>
        <w:t>
      1)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r>
        <w:br/>
      </w:r>
      <w:r>
        <w:rPr>
          <w:rFonts w:ascii="Times New Roman"/>
          <w:b w:val="false"/>
          <w:i w:val="false"/>
          <w:color w:val="000000"/>
          <w:sz w:val="28"/>
        </w:rPr>
        <w:t>
</w:t>
      </w:r>
      <w:r>
        <w:rPr>
          <w:rFonts w:ascii="Times New Roman"/>
          <w:b w:val="false"/>
          <w:i w:val="false"/>
          <w:color w:val="000000"/>
          <w:sz w:val="28"/>
        </w:rPr>
        <w:t>
      2)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r>
        <w:br/>
      </w:r>
      <w:r>
        <w:rPr>
          <w:rFonts w:ascii="Times New Roman"/>
          <w:b w:val="false"/>
          <w:i w:val="false"/>
          <w:color w:val="000000"/>
          <w:sz w:val="28"/>
        </w:rPr>
        <w:t>
</w:t>
      </w:r>
      <w:r>
        <w:rPr>
          <w:rFonts w:ascii="Times New Roman"/>
          <w:b w:val="false"/>
          <w:i w:val="false"/>
          <w:color w:val="000000"/>
          <w:sz w:val="28"/>
        </w:rPr>
        <w:t>
      Системы компрессорного и рабочего давлений должны связываться между собой перепускными клапанами.</w:t>
      </w:r>
      <w:r>
        <w:br/>
      </w:r>
      <w:r>
        <w:rPr>
          <w:rFonts w:ascii="Times New Roman"/>
          <w:b w:val="false"/>
          <w:i w:val="false"/>
          <w:color w:val="000000"/>
          <w:sz w:val="28"/>
        </w:rPr>
        <w:t>
</w:t>
      </w:r>
      <w:r>
        <w:rPr>
          <w:rFonts w:ascii="Times New Roman"/>
          <w:b w:val="false"/>
          <w:i w:val="false"/>
          <w:color w:val="000000"/>
          <w:sz w:val="28"/>
        </w:rPr>
        <w:t>
      1058. Производительность рабочих компрессоров должна быть выбрана такой, чтобы обеспечить:</w:t>
      </w:r>
      <w:r>
        <w:br/>
      </w:r>
      <w:r>
        <w:rPr>
          <w:rFonts w:ascii="Times New Roman"/>
          <w:b w:val="false"/>
          <w:i w:val="false"/>
          <w:color w:val="000000"/>
          <w:sz w:val="28"/>
        </w:rPr>
        <w:t>
</w:t>
      </w:r>
      <w:r>
        <w:rPr>
          <w:rFonts w:ascii="Times New Roman"/>
          <w:b w:val="false"/>
          <w:i w:val="false"/>
          <w:color w:val="000000"/>
          <w:sz w:val="28"/>
        </w:rPr>
        <w:t>
      1. В установках с компрессорами давлением до 5 МПа:</w:t>
      </w:r>
      <w:r>
        <w:br/>
      </w:r>
      <w:r>
        <w:rPr>
          <w:rFonts w:ascii="Times New Roman"/>
          <w:b w:val="false"/>
          <w:i w:val="false"/>
          <w:color w:val="000000"/>
          <w:sz w:val="28"/>
        </w:rPr>
        <w:t>
</w:t>
      </w:r>
      <w:r>
        <w:rPr>
          <w:rFonts w:ascii="Times New Roman"/>
          <w:b w:val="false"/>
          <w:i w:val="false"/>
          <w:color w:val="000000"/>
          <w:sz w:val="28"/>
        </w:rPr>
        <w:t>
      1) 0,5 часов непрерывной работы с двухчасовой паузой;</w:t>
      </w:r>
      <w:r>
        <w:br/>
      </w:r>
      <w:r>
        <w:rPr>
          <w:rFonts w:ascii="Times New Roman"/>
          <w:b w:val="false"/>
          <w:i w:val="false"/>
          <w:color w:val="000000"/>
          <w:sz w:val="28"/>
        </w:rPr>
        <w:t>
</w:t>
      </w:r>
      <w:r>
        <w:rPr>
          <w:rFonts w:ascii="Times New Roman"/>
          <w:b w:val="false"/>
          <w:i w:val="false"/>
          <w:color w:val="000000"/>
          <w:sz w:val="28"/>
        </w:rPr>
        <w:t>
      2)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часа, пока компрессоры не работают, – в течение 0,5 часов.</w:t>
      </w:r>
      <w:r>
        <w:br/>
      </w:r>
      <w:r>
        <w:rPr>
          <w:rFonts w:ascii="Times New Roman"/>
          <w:b w:val="false"/>
          <w:i w:val="false"/>
          <w:color w:val="000000"/>
          <w:sz w:val="28"/>
        </w:rPr>
        <w:t>
</w:t>
      </w:r>
      <w:r>
        <w:rPr>
          <w:rFonts w:ascii="Times New Roman"/>
          <w:b w:val="false"/>
          <w:i w:val="false"/>
          <w:color w:val="000000"/>
          <w:sz w:val="28"/>
        </w:rPr>
        <w:t>
      2. В установках с компрессорами давлением 23 МПа:</w:t>
      </w:r>
      <w:r>
        <w:br/>
      </w:r>
      <w:r>
        <w:rPr>
          <w:rFonts w:ascii="Times New Roman"/>
          <w:b w:val="false"/>
          <w:i w:val="false"/>
          <w:color w:val="000000"/>
          <w:sz w:val="28"/>
        </w:rPr>
        <w:t>
</w:t>
      </w:r>
      <w:r>
        <w:rPr>
          <w:rFonts w:ascii="Times New Roman"/>
          <w:b w:val="false"/>
          <w:i w:val="false"/>
          <w:color w:val="000000"/>
          <w:sz w:val="28"/>
        </w:rPr>
        <w:t>
      1) 1,5 часов непрерывной работы с двухчасовой паузой;</w:t>
      </w:r>
      <w:r>
        <w:br/>
      </w:r>
      <w:r>
        <w:rPr>
          <w:rFonts w:ascii="Times New Roman"/>
          <w:b w:val="false"/>
          <w:i w:val="false"/>
          <w:color w:val="000000"/>
          <w:sz w:val="28"/>
        </w:rPr>
        <w:t>
</w:t>
      </w:r>
      <w:r>
        <w:rPr>
          <w:rFonts w:ascii="Times New Roman"/>
          <w:b w:val="false"/>
          <w:i w:val="false"/>
          <w:color w:val="000000"/>
          <w:sz w:val="28"/>
        </w:rPr>
        <w:t>
      2) восстановление давления в воздухосборниках (условия аналогичны изложенным в </w:t>
      </w:r>
      <w:r>
        <w:rPr>
          <w:rFonts w:ascii="Times New Roman"/>
          <w:b w:val="false"/>
          <w:i w:val="false"/>
          <w:color w:val="000000"/>
          <w:sz w:val="28"/>
        </w:rPr>
        <w:t>подпунктах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настоящего пункта в течение 1,5 часов.</w:t>
      </w:r>
      <w:r>
        <w:br/>
      </w:r>
      <w:r>
        <w:rPr>
          <w:rFonts w:ascii="Times New Roman"/>
          <w:b w:val="false"/>
          <w:i w:val="false"/>
          <w:color w:val="000000"/>
          <w:sz w:val="28"/>
        </w:rPr>
        <w:t>
</w:t>
      </w:r>
      <w:r>
        <w:rPr>
          <w:rFonts w:ascii="Times New Roman"/>
          <w:b w:val="false"/>
          <w:i w:val="false"/>
          <w:color w:val="000000"/>
          <w:sz w:val="28"/>
        </w:rPr>
        <w:t>
      При любом количестве рабочих компрессоров должен быть предусмотрен один резервный.</w:t>
      </w:r>
      <w:r>
        <w:br/>
      </w:r>
      <w:r>
        <w:rPr>
          <w:rFonts w:ascii="Times New Roman"/>
          <w:b w:val="false"/>
          <w:i w:val="false"/>
          <w:color w:val="000000"/>
          <w:sz w:val="28"/>
        </w:rPr>
        <w:t>
</w:t>
      </w:r>
      <w:r>
        <w:rPr>
          <w:rFonts w:ascii="Times New Roman"/>
          <w:b w:val="false"/>
          <w:i w:val="false"/>
          <w:color w:val="000000"/>
          <w:sz w:val="28"/>
        </w:rPr>
        <w:t>
      Для питания воздухом выключателей подстанций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r>
        <w:br/>
      </w:r>
      <w:r>
        <w:rPr>
          <w:rFonts w:ascii="Times New Roman"/>
          <w:b w:val="false"/>
          <w:i w:val="false"/>
          <w:color w:val="000000"/>
          <w:sz w:val="28"/>
        </w:rPr>
        <w:t>
</w:t>
      </w:r>
      <w:r>
        <w:rPr>
          <w:rFonts w:ascii="Times New Roman"/>
          <w:b w:val="false"/>
          <w:i w:val="false"/>
          <w:color w:val="000000"/>
          <w:sz w:val="28"/>
        </w:rPr>
        <w:t>
      На подстанциях с одним масляным выключателем, имеющим пневмопривод, должен устанавливаться один компрессор (без резерва).</w:t>
      </w:r>
      <w:r>
        <w:br/>
      </w:r>
      <w:r>
        <w:rPr>
          <w:rFonts w:ascii="Times New Roman"/>
          <w:b w:val="false"/>
          <w:i w:val="false"/>
          <w:color w:val="000000"/>
          <w:sz w:val="28"/>
        </w:rPr>
        <w:t>
</w:t>
      </w:r>
      <w:r>
        <w:rPr>
          <w:rFonts w:ascii="Times New Roman"/>
          <w:b w:val="false"/>
          <w:i w:val="false"/>
          <w:color w:val="000000"/>
          <w:sz w:val="28"/>
        </w:rPr>
        <w:t>
      1059. 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w:t>
      </w:r>
      <w:r>
        <w:br/>
      </w:r>
      <w:r>
        <w:rPr>
          <w:rFonts w:ascii="Times New Roman"/>
          <w:b w:val="false"/>
          <w:i w:val="false"/>
          <w:color w:val="000000"/>
          <w:sz w:val="28"/>
        </w:rPr>
        <w:t>
</w:t>
      </w:r>
      <w:r>
        <w:rPr>
          <w:rFonts w:ascii="Times New Roman"/>
          <w:b w:val="false"/>
          <w:i w:val="false"/>
          <w:color w:val="000000"/>
          <w:sz w:val="28"/>
        </w:rPr>
        <w:t>
      Емкость воздухосборников должна обеспечивать покрытие суммарного расхода воздуха (при неработающих компрессорах):</w:t>
      </w:r>
      <w:r>
        <w:br/>
      </w:r>
      <w:r>
        <w:rPr>
          <w:rFonts w:ascii="Times New Roman"/>
          <w:b w:val="false"/>
          <w:i w:val="false"/>
          <w:color w:val="000000"/>
          <w:sz w:val="28"/>
        </w:rPr>
        <w:t>
</w:t>
      </w:r>
      <w:r>
        <w:rPr>
          <w:rFonts w:ascii="Times New Roman"/>
          <w:b w:val="false"/>
          <w:i w:val="false"/>
          <w:color w:val="000000"/>
          <w:sz w:val="28"/>
        </w:rPr>
        <w:t>
      1) в рабочем режиме – на вентилирование воздушных выключателей и на утечки всей системы – за 2 часа,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r>
        <w:br/>
      </w:r>
      <w:r>
        <w:rPr>
          <w:rFonts w:ascii="Times New Roman"/>
          <w:b w:val="false"/>
          <w:i w:val="false"/>
          <w:color w:val="000000"/>
          <w:sz w:val="28"/>
        </w:rPr>
        <w:t>
</w:t>
      </w:r>
      <w:r>
        <w:rPr>
          <w:rFonts w:ascii="Times New Roman"/>
          <w:b w:val="false"/>
          <w:i w:val="false"/>
          <w:color w:val="000000"/>
          <w:sz w:val="28"/>
        </w:rPr>
        <w:t>
      2)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сжатого воздуха в аппаратах:</w:t>
      </w:r>
      <w:r>
        <w:br/>
      </w:r>
      <w:r>
        <w:rPr>
          <w:rFonts w:ascii="Times New Roman"/>
          <w:b w:val="false"/>
          <w:i w:val="false"/>
          <w:color w:val="000000"/>
          <w:sz w:val="28"/>
        </w:rPr>
        <w:t>
</w:t>
      </w:r>
      <w:r>
        <w:rPr>
          <w:rFonts w:ascii="Times New Roman"/>
          <w:b w:val="false"/>
          <w:i w:val="false"/>
          <w:color w:val="000000"/>
          <w:sz w:val="28"/>
        </w:rPr>
        <w:t>
      на 25–30 % – в установках с компрессорами до 5 МПа;</w:t>
      </w:r>
      <w:r>
        <w:br/>
      </w:r>
      <w:r>
        <w:rPr>
          <w:rFonts w:ascii="Times New Roman"/>
          <w:b w:val="false"/>
          <w:i w:val="false"/>
          <w:color w:val="000000"/>
          <w:sz w:val="28"/>
        </w:rPr>
        <w:t>
</w:t>
      </w:r>
      <w:r>
        <w:rPr>
          <w:rFonts w:ascii="Times New Roman"/>
          <w:b w:val="false"/>
          <w:i w:val="false"/>
          <w:color w:val="000000"/>
          <w:sz w:val="28"/>
        </w:rPr>
        <w:t>
      на 80 % – в установках с компрессорами 23 МПа.</w:t>
      </w:r>
      <w:r>
        <w:br/>
      </w:r>
      <w:r>
        <w:rPr>
          <w:rFonts w:ascii="Times New Roman"/>
          <w:b w:val="false"/>
          <w:i w:val="false"/>
          <w:color w:val="000000"/>
          <w:sz w:val="28"/>
        </w:rPr>
        <w:t>
</w:t>
      </w:r>
      <w:r>
        <w:rPr>
          <w:rFonts w:ascii="Times New Roman"/>
          <w:b w:val="false"/>
          <w:i w:val="false"/>
          <w:color w:val="000000"/>
          <w:sz w:val="28"/>
        </w:rPr>
        <w:t>
      1060. В расчетах принимается, что начало аварийного режима с массовым отключением выключателей совпадает с моментом периодического включения в работу компрессорной установки (т.е. когда давление в воздухосборниках снизилось до пускового давления компрессора).</w:t>
      </w:r>
      <w:r>
        <w:br/>
      </w:r>
      <w:r>
        <w:rPr>
          <w:rFonts w:ascii="Times New Roman"/>
          <w:b w:val="false"/>
          <w:i w:val="false"/>
          <w:color w:val="000000"/>
          <w:sz w:val="28"/>
        </w:rPr>
        <w:t>
</w:t>
      </w:r>
      <w:r>
        <w:rPr>
          <w:rFonts w:ascii="Times New Roman"/>
          <w:b w:val="false"/>
          <w:i w:val="false"/>
          <w:color w:val="000000"/>
          <w:sz w:val="28"/>
        </w:rPr>
        <w:t>
      1061.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r>
        <w:br/>
      </w:r>
      <w:r>
        <w:rPr>
          <w:rFonts w:ascii="Times New Roman"/>
          <w:b w:val="false"/>
          <w:i w:val="false"/>
          <w:color w:val="000000"/>
          <w:sz w:val="28"/>
        </w:rPr>
        <w:t>
</w:t>
      </w:r>
      <w:r>
        <w:rPr>
          <w:rFonts w:ascii="Times New Roman"/>
          <w:b w:val="false"/>
          <w:i w:val="false"/>
          <w:color w:val="000000"/>
          <w:sz w:val="28"/>
        </w:rPr>
        <w:t>
      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r>
        <w:br/>
      </w:r>
      <w:r>
        <w:rPr>
          <w:rFonts w:ascii="Times New Roman"/>
          <w:b w:val="false"/>
          <w:i w:val="false"/>
          <w:color w:val="000000"/>
          <w:sz w:val="28"/>
        </w:rPr>
        <w:t>
</w:t>
      </w:r>
      <w:r>
        <w:rPr>
          <w:rFonts w:ascii="Times New Roman"/>
          <w:b w:val="false"/>
          <w:i w:val="false"/>
          <w:color w:val="000000"/>
          <w:sz w:val="28"/>
        </w:rPr>
        <w:t>
      Для обеспечения более высокой степени осушки сжатого воздуха предусматривается последовательное соединение воздухосборников (не менее трех).</w:t>
      </w:r>
      <w:r>
        <w:br/>
      </w:r>
      <w:r>
        <w:rPr>
          <w:rFonts w:ascii="Times New Roman"/>
          <w:b w:val="false"/>
          <w:i w:val="false"/>
          <w:color w:val="000000"/>
          <w:sz w:val="28"/>
        </w:rPr>
        <w:t>
</w:t>
      </w:r>
      <w:r>
        <w:rPr>
          <w:rFonts w:ascii="Times New Roman"/>
          <w:b w:val="false"/>
          <w:i w:val="false"/>
          <w:color w:val="000000"/>
          <w:sz w:val="28"/>
        </w:rPr>
        <w:t>
      1062.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r>
        <w:br/>
      </w:r>
      <w:r>
        <w:rPr>
          <w:rFonts w:ascii="Times New Roman"/>
          <w:b w:val="false"/>
          <w:i w:val="false"/>
          <w:color w:val="000000"/>
          <w:sz w:val="28"/>
        </w:rPr>
        <w:t>
</w:t>
      </w:r>
      <w:r>
        <w:rPr>
          <w:rFonts w:ascii="Times New Roman"/>
          <w:b w:val="false"/>
          <w:i w:val="false"/>
          <w:color w:val="000000"/>
          <w:sz w:val="28"/>
        </w:rPr>
        <w:t>
      1063. Между конечным водомаслоотделителем в компрессорной установке и воздухосборниками должны устанавливаться обратные клапаны.</w:t>
      </w:r>
      <w:r>
        <w:br/>
      </w:r>
      <w:r>
        <w:rPr>
          <w:rFonts w:ascii="Times New Roman"/>
          <w:b w:val="false"/>
          <w:i w:val="false"/>
          <w:color w:val="000000"/>
          <w:sz w:val="28"/>
        </w:rPr>
        <w:t>
</w:t>
      </w:r>
      <w:r>
        <w:rPr>
          <w:rFonts w:ascii="Times New Roman"/>
          <w:b w:val="false"/>
          <w:i w:val="false"/>
          <w:color w:val="000000"/>
          <w:sz w:val="28"/>
        </w:rPr>
        <w:t>
      1064. Перепускные клапаны должны поддерживать в воздухопроводной распределительной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w:t>
      </w:r>
      <w:r>
        <w:br/>
      </w:r>
      <w:r>
        <w:rPr>
          <w:rFonts w:ascii="Times New Roman"/>
          <w:b w:val="false"/>
          <w:i w:val="false"/>
          <w:color w:val="000000"/>
          <w:sz w:val="28"/>
        </w:rPr>
        <w:t>
</w:t>
      </w:r>
      <w:r>
        <w:rPr>
          <w:rFonts w:ascii="Times New Roman"/>
          <w:b w:val="false"/>
          <w:i w:val="false"/>
          <w:color w:val="000000"/>
          <w:sz w:val="28"/>
        </w:rPr>
        <w:t>
      Пропускная способность перепускных клапанов и воздухопроводов распределительной сети должна обеспечивать за время не более 3 минут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r>
        <w:br/>
      </w:r>
      <w:r>
        <w:rPr>
          <w:rFonts w:ascii="Times New Roman"/>
          <w:b w:val="false"/>
          <w:i w:val="false"/>
          <w:color w:val="000000"/>
          <w:sz w:val="28"/>
        </w:rPr>
        <w:t>
</w:t>
      </w:r>
      <w:r>
        <w:rPr>
          <w:rFonts w:ascii="Times New Roman"/>
          <w:b w:val="false"/>
          <w:i w:val="false"/>
          <w:color w:val="000000"/>
          <w:sz w:val="28"/>
        </w:rPr>
        <w:t>
      Перепускной клапан в нормальном режиме, должен обеспечивать непрерывный перепуск небольшого количества воздуха для покрытия расхода на утечки и вентилирование в системе после клапана.</w:t>
      </w:r>
      <w:r>
        <w:br/>
      </w:r>
      <w:r>
        <w:rPr>
          <w:rFonts w:ascii="Times New Roman"/>
          <w:b w:val="false"/>
          <w:i w:val="false"/>
          <w:color w:val="000000"/>
          <w:sz w:val="28"/>
        </w:rPr>
        <w:t>
</w:t>
      </w:r>
      <w:r>
        <w:rPr>
          <w:rFonts w:ascii="Times New Roman"/>
          <w:b w:val="false"/>
          <w:i w:val="false"/>
          <w:color w:val="000000"/>
          <w:sz w:val="28"/>
        </w:rPr>
        <w:t>
      1065. Для каждого значения номинального давления электроаппаратов распределительного устройства должна выполняться своя воздухораспределительная сеть, питающаяся не менее чем двумя перепускными клапанами от компрессорной установки.</w:t>
      </w:r>
      <w:r>
        <w:br/>
      </w:r>
      <w:r>
        <w:rPr>
          <w:rFonts w:ascii="Times New Roman"/>
          <w:b w:val="false"/>
          <w:i w:val="false"/>
          <w:color w:val="000000"/>
          <w:sz w:val="28"/>
        </w:rPr>
        <w:t>
</w:t>
      </w:r>
      <w:r>
        <w:rPr>
          <w:rFonts w:ascii="Times New Roman"/>
          <w:b w:val="false"/>
          <w:i w:val="false"/>
          <w:color w:val="000000"/>
          <w:sz w:val="28"/>
        </w:rPr>
        <w:t>
      1066. Перепускные клапаны должны выполняться с электромагнитным управлением.</w:t>
      </w:r>
      <w:r>
        <w:br/>
      </w:r>
      <w:r>
        <w:rPr>
          <w:rFonts w:ascii="Times New Roman"/>
          <w:b w:val="false"/>
          <w:i w:val="false"/>
          <w:color w:val="000000"/>
          <w:sz w:val="28"/>
        </w:rPr>
        <w:t>
</w:t>
      </w:r>
      <w:r>
        <w:rPr>
          <w:rFonts w:ascii="Times New Roman"/>
          <w:b w:val="false"/>
          <w:i w:val="false"/>
          <w:color w:val="000000"/>
          <w:sz w:val="28"/>
        </w:rPr>
        <w:t>
      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должно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r>
        <w:br/>
      </w:r>
      <w:r>
        <w:rPr>
          <w:rFonts w:ascii="Times New Roman"/>
          <w:b w:val="false"/>
          <w:i w:val="false"/>
          <w:color w:val="000000"/>
          <w:sz w:val="28"/>
        </w:rPr>
        <w:t>
</w:t>
      </w:r>
      <w:r>
        <w:rPr>
          <w:rFonts w:ascii="Times New Roman"/>
          <w:b w:val="false"/>
          <w:i w:val="false"/>
          <w:color w:val="000000"/>
          <w:sz w:val="28"/>
        </w:rPr>
        <w:t>
      1067. Компрессорная установка должна быть полностью автоматизирована и должна работать без постоянного дежурства персонала.</w:t>
      </w:r>
      <w:r>
        <w:br/>
      </w:r>
      <w:r>
        <w:rPr>
          <w:rFonts w:ascii="Times New Roman"/>
          <w:b w:val="false"/>
          <w:i w:val="false"/>
          <w:color w:val="000000"/>
          <w:sz w:val="28"/>
        </w:rPr>
        <w:t>
</w:t>
      </w:r>
      <w:r>
        <w:rPr>
          <w:rFonts w:ascii="Times New Roman"/>
          <w:b w:val="false"/>
          <w:i w:val="false"/>
          <w:color w:val="000000"/>
          <w:sz w:val="28"/>
        </w:rPr>
        <w:t>
      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r>
        <w:br/>
      </w:r>
      <w:r>
        <w:rPr>
          <w:rFonts w:ascii="Times New Roman"/>
          <w:b w:val="false"/>
          <w:i w:val="false"/>
          <w:color w:val="000000"/>
          <w:sz w:val="28"/>
        </w:rPr>
        <w:t>
</w:t>
      </w:r>
      <w:r>
        <w:rPr>
          <w:rFonts w:ascii="Times New Roman"/>
          <w:b w:val="false"/>
          <w:i w:val="false"/>
          <w:color w:val="000000"/>
          <w:sz w:val="28"/>
        </w:rPr>
        <w:t>
      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r>
        <w:br/>
      </w:r>
      <w:r>
        <w:rPr>
          <w:rFonts w:ascii="Times New Roman"/>
          <w:b w:val="false"/>
          <w:i w:val="false"/>
          <w:color w:val="000000"/>
          <w:sz w:val="28"/>
        </w:rPr>
        <w:t>
</w:t>
      </w:r>
      <w:r>
        <w:rPr>
          <w:rFonts w:ascii="Times New Roman"/>
          <w:b w:val="false"/>
          <w:i w:val="false"/>
          <w:color w:val="000000"/>
          <w:sz w:val="28"/>
        </w:rPr>
        <w:t>
      Установка сжатого воздуха должна быть оборудована сигнализацией, действующей при нарушениях нормальной ее работы.</w:t>
      </w:r>
      <w:r>
        <w:br/>
      </w:r>
      <w:r>
        <w:rPr>
          <w:rFonts w:ascii="Times New Roman"/>
          <w:b w:val="false"/>
          <w:i w:val="false"/>
          <w:color w:val="000000"/>
          <w:sz w:val="28"/>
        </w:rPr>
        <w:t>
</w:t>
      </w:r>
      <w:r>
        <w:rPr>
          <w:rFonts w:ascii="Times New Roman"/>
          <w:b w:val="false"/>
          <w:i w:val="false"/>
          <w:color w:val="000000"/>
          <w:sz w:val="28"/>
        </w:rPr>
        <w:t>
      1068. Воздухосборники должны устанавливаться на открытом воздухе на расстоянии 0,7–1 м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r>
        <w:br/>
      </w:r>
      <w:r>
        <w:rPr>
          <w:rFonts w:ascii="Times New Roman"/>
          <w:b w:val="false"/>
          <w:i w:val="false"/>
          <w:color w:val="000000"/>
          <w:sz w:val="28"/>
        </w:rPr>
        <w:t>
</w:t>
      </w:r>
      <w:r>
        <w:rPr>
          <w:rFonts w:ascii="Times New Roman"/>
          <w:b w:val="false"/>
          <w:i w:val="false"/>
          <w:color w:val="000000"/>
          <w:sz w:val="28"/>
        </w:rPr>
        <w:t>
      1069. Забор воздуха компрессорами должен осуществляться из компрессорного помещения через фильтры, расположенные на компрессоре.</w:t>
      </w:r>
      <w:r>
        <w:br/>
      </w:r>
      <w:r>
        <w:rPr>
          <w:rFonts w:ascii="Times New Roman"/>
          <w:b w:val="false"/>
          <w:i w:val="false"/>
          <w:color w:val="000000"/>
          <w:sz w:val="28"/>
        </w:rPr>
        <w:t>
</w:t>
      </w:r>
      <w:r>
        <w:rPr>
          <w:rFonts w:ascii="Times New Roman"/>
          <w:b w:val="false"/>
          <w:i w:val="false"/>
          <w:color w:val="000000"/>
          <w:sz w:val="28"/>
        </w:rPr>
        <w:t>
      1070.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r>
        <w:br/>
      </w:r>
      <w:r>
        <w:rPr>
          <w:rFonts w:ascii="Times New Roman"/>
          <w:b w:val="false"/>
          <w:i w:val="false"/>
          <w:color w:val="000000"/>
          <w:sz w:val="28"/>
        </w:rPr>
        <w:t>
</w:t>
      </w:r>
      <w:r>
        <w:rPr>
          <w:rFonts w:ascii="Times New Roman"/>
          <w:b w:val="false"/>
          <w:i w:val="false"/>
          <w:color w:val="000000"/>
          <w:sz w:val="28"/>
        </w:rPr>
        <w:t>
      1071.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r>
        <w:br/>
      </w:r>
      <w:r>
        <w:rPr>
          <w:rFonts w:ascii="Times New Roman"/>
          <w:b w:val="false"/>
          <w:i w:val="false"/>
          <w:color w:val="000000"/>
          <w:sz w:val="28"/>
        </w:rPr>
        <w:t>
</w:t>
      </w:r>
      <w:r>
        <w:rPr>
          <w:rFonts w:ascii="Times New Roman"/>
          <w:b w:val="false"/>
          <w:i w:val="false"/>
          <w:color w:val="000000"/>
          <w:sz w:val="28"/>
        </w:rPr>
        <w:t>
      1072. В помещении компрессорной установки должно быть обеспечено поддержание в зимнее время температуры не ниже плюс 10</w:t>
      </w:r>
      <w:r>
        <w:rPr>
          <w:rFonts w:ascii="Times New Roman"/>
          <w:b w:val="false"/>
          <w:i w:val="false"/>
          <w:color w:val="000000"/>
          <w:vertAlign w:val="superscript"/>
        </w:rPr>
        <w:t>0</w:t>
      </w:r>
      <w:r>
        <w:rPr>
          <w:rFonts w:ascii="Times New Roman"/>
          <w:b w:val="false"/>
          <w:i w:val="false"/>
          <w:color w:val="000000"/>
          <w:sz w:val="28"/>
        </w:rPr>
        <w:t xml:space="preserve"> С, а в летнее время – не выше плюс 35</w:t>
      </w:r>
      <w:r>
        <w:rPr>
          <w:rFonts w:ascii="Times New Roman"/>
          <w:b w:val="false"/>
          <w:i w:val="false"/>
          <w:color w:val="000000"/>
          <w:vertAlign w:val="superscript"/>
        </w:rPr>
        <w:t>0</w:t>
      </w:r>
      <w:r>
        <w:rPr>
          <w:rFonts w:ascii="Times New Roman"/>
          <w:b w:val="false"/>
          <w:i w:val="false"/>
          <w:color w:val="000000"/>
          <w:sz w:val="28"/>
        </w:rPr>
        <w:t xml:space="preserve"> 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r>
        <w:br/>
      </w:r>
      <w:r>
        <w:rPr>
          <w:rFonts w:ascii="Times New Roman"/>
          <w:b w:val="false"/>
          <w:i w:val="false"/>
          <w:color w:val="000000"/>
          <w:sz w:val="28"/>
        </w:rPr>
        <w:t>
</w:t>
      </w:r>
      <w:r>
        <w:rPr>
          <w:rFonts w:ascii="Times New Roman"/>
          <w:b w:val="false"/>
          <w:i w:val="false"/>
          <w:color w:val="000000"/>
          <w:sz w:val="28"/>
        </w:rPr>
        <w:t>
      1073. Компрессорный агрегат должен устанавливаться на фундаментах, не связанных со стенами здания.</w:t>
      </w:r>
      <w:r>
        <w:br/>
      </w:r>
      <w:r>
        <w:rPr>
          <w:rFonts w:ascii="Times New Roman"/>
          <w:b w:val="false"/>
          <w:i w:val="false"/>
          <w:color w:val="000000"/>
          <w:sz w:val="28"/>
        </w:rPr>
        <w:t>
</w:t>
      </w:r>
      <w:r>
        <w:rPr>
          <w:rFonts w:ascii="Times New Roman"/>
          <w:b w:val="false"/>
          <w:i w:val="false"/>
          <w:color w:val="000000"/>
          <w:sz w:val="28"/>
        </w:rPr>
        <w:t>
      1074.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r>
        <w:br/>
      </w:r>
      <w:r>
        <w:rPr>
          <w:rFonts w:ascii="Times New Roman"/>
          <w:b w:val="false"/>
          <w:i w:val="false"/>
          <w:color w:val="000000"/>
          <w:sz w:val="28"/>
        </w:rPr>
        <w:t>
</w:t>
      </w:r>
      <w:r>
        <w:rPr>
          <w:rFonts w:ascii="Times New Roman"/>
          <w:b w:val="false"/>
          <w:i w:val="false"/>
          <w:color w:val="000000"/>
          <w:sz w:val="28"/>
        </w:rPr>
        <w:t>
      1075. Двери помещения компрессорной установки должны открываться наружу; замки дверей должны быть самозапирающимися, а двери должны открываться изнутри без ключа с помощью рукоятки; окна должны открываться наружу и должны быть оборудованы фрамугами.</w:t>
      </w:r>
      <w:r>
        <w:br/>
      </w:r>
      <w:r>
        <w:rPr>
          <w:rFonts w:ascii="Times New Roman"/>
          <w:b w:val="false"/>
          <w:i w:val="false"/>
          <w:color w:val="000000"/>
          <w:sz w:val="28"/>
        </w:rPr>
        <w:t>
</w:t>
      </w:r>
      <w:r>
        <w:rPr>
          <w:rFonts w:ascii="Times New Roman"/>
          <w:b w:val="false"/>
          <w:i w:val="false"/>
          <w:color w:val="000000"/>
          <w:sz w:val="28"/>
        </w:rPr>
        <w:t>
      1076. Воздухопроводная распределительная сеть выполняется кольцевой, разделенной на участки при помощи запорных вентилей.</w:t>
      </w:r>
      <w:r>
        <w:br/>
      </w:r>
      <w:r>
        <w:rPr>
          <w:rFonts w:ascii="Times New Roman"/>
          <w:b w:val="false"/>
          <w:i w:val="false"/>
          <w:color w:val="000000"/>
          <w:sz w:val="28"/>
        </w:rPr>
        <w:t>
</w:t>
      </w:r>
      <w:r>
        <w:rPr>
          <w:rFonts w:ascii="Times New Roman"/>
          <w:b w:val="false"/>
          <w:i w:val="false"/>
          <w:color w:val="000000"/>
          <w:sz w:val="28"/>
        </w:rPr>
        <w:t>
      Питание воздухопроводной сети должно осуществляться двумя магистралями от компрессорной установки.</w:t>
      </w:r>
      <w:r>
        <w:br/>
      </w:r>
      <w:r>
        <w:rPr>
          <w:rFonts w:ascii="Times New Roman"/>
          <w:b w:val="false"/>
          <w:i w:val="false"/>
          <w:color w:val="000000"/>
          <w:sz w:val="28"/>
        </w:rPr>
        <w:t>
</w:t>
      </w:r>
      <w:r>
        <w:rPr>
          <w:rFonts w:ascii="Times New Roman"/>
          <w:b w:val="false"/>
          <w:i w:val="false"/>
          <w:color w:val="000000"/>
          <w:sz w:val="28"/>
        </w:rPr>
        <w:t>
      1077.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устанавливаются в обеих нитках питающей магистрали воздухораспределительной сети возле шкафа манометров, указанных в </w:t>
      </w:r>
      <w:r>
        <w:rPr>
          <w:rFonts w:ascii="Times New Roman"/>
          <w:b w:val="false"/>
          <w:i w:val="false"/>
          <w:color w:val="000000"/>
          <w:sz w:val="28"/>
        </w:rPr>
        <w:t>пункте 1064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1078.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r>
        <w:br/>
      </w:r>
      <w:r>
        <w:rPr>
          <w:rFonts w:ascii="Times New Roman"/>
          <w:b w:val="false"/>
          <w:i w:val="false"/>
          <w:color w:val="000000"/>
          <w:sz w:val="28"/>
        </w:rPr>
        <w:t>
</w:t>
      </w:r>
      <w:r>
        <w:rPr>
          <w:rFonts w:ascii="Times New Roman"/>
          <w:b w:val="false"/>
          <w:i w:val="false"/>
          <w:color w:val="000000"/>
          <w:sz w:val="28"/>
        </w:rPr>
        <w:t>
      1079. Воздухопроводы и арматура распределительной сети должны быть доступны для обслуживания.</w:t>
      </w:r>
      <w:r>
        <w:br/>
      </w:r>
      <w:r>
        <w:rPr>
          <w:rFonts w:ascii="Times New Roman"/>
          <w:b w:val="false"/>
          <w:i w:val="false"/>
          <w:color w:val="000000"/>
          <w:sz w:val="28"/>
        </w:rPr>
        <w:t>
</w:t>
      </w:r>
      <w:r>
        <w:rPr>
          <w:rFonts w:ascii="Times New Roman"/>
          <w:b w:val="false"/>
          <w:i w:val="false"/>
          <w:color w:val="000000"/>
          <w:sz w:val="28"/>
        </w:rPr>
        <w:t>
      1080. Прокладка воздухопроводов распределительной сети может выполняться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r>
        <w:br/>
      </w:r>
      <w:r>
        <w:rPr>
          <w:rFonts w:ascii="Times New Roman"/>
          <w:b w:val="false"/>
          <w:i w:val="false"/>
          <w:color w:val="000000"/>
          <w:sz w:val="28"/>
        </w:rPr>
        <w:t>
</w:t>
      </w:r>
      <w:r>
        <w:rPr>
          <w:rFonts w:ascii="Times New Roman"/>
          <w:b w:val="false"/>
          <w:i w:val="false"/>
          <w:color w:val="000000"/>
          <w:sz w:val="28"/>
        </w:rPr>
        <w:t>
      1081. Воздухопроводы прокладываются с уклоном 0,3 % с установкой в нижних точках спускных вентилей для продувки сети. Ответвления к аппаратам прокладываются с уклоном 0,3 % в направлении главной магистрали.</w:t>
      </w:r>
      <w:r>
        <w:br/>
      </w:r>
      <w:r>
        <w:rPr>
          <w:rFonts w:ascii="Times New Roman"/>
          <w:b w:val="false"/>
          <w:i w:val="false"/>
          <w:color w:val="000000"/>
          <w:sz w:val="28"/>
        </w:rPr>
        <w:t>
</w:t>
      </w:r>
      <w:r>
        <w:rPr>
          <w:rFonts w:ascii="Times New Roman"/>
          <w:b w:val="false"/>
          <w:i w:val="false"/>
          <w:color w:val="000000"/>
          <w:sz w:val="28"/>
        </w:rPr>
        <w:t>
      1082.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r>
        <w:br/>
      </w:r>
      <w:r>
        <w:rPr>
          <w:rFonts w:ascii="Times New Roman"/>
          <w:b w:val="false"/>
          <w:i w:val="false"/>
          <w:color w:val="000000"/>
          <w:sz w:val="28"/>
        </w:rPr>
        <w:t>
</w:t>
      </w:r>
      <w:r>
        <w:rPr>
          <w:rFonts w:ascii="Times New Roman"/>
          <w:b w:val="false"/>
          <w:i w:val="false"/>
          <w:color w:val="000000"/>
          <w:sz w:val="28"/>
        </w:rPr>
        <w:t>
      1083. Воздухопроводы компрессорной установки, распределительной сети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между шкафами и пневматическими приводами разъединителей выполняются из стальных труб. Радиус изгиба стальных воздухопроводов должен быть не менее четырехкратного наружного диаметра трубы.</w:t>
      </w:r>
      <w:r>
        <w:br/>
      </w:r>
      <w:r>
        <w:rPr>
          <w:rFonts w:ascii="Times New Roman"/>
          <w:b w:val="false"/>
          <w:i w:val="false"/>
          <w:color w:val="000000"/>
          <w:sz w:val="28"/>
        </w:rPr>
        <w:t>
</w:t>
      </w:r>
      <w:r>
        <w:rPr>
          <w:rFonts w:ascii="Times New Roman"/>
          <w:b w:val="false"/>
          <w:i w:val="false"/>
          <w:color w:val="000000"/>
          <w:sz w:val="28"/>
        </w:rPr>
        <w:t>
      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r>
        <w:br/>
      </w:r>
      <w:r>
        <w:rPr>
          <w:rFonts w:ascii="Times New Roman"/>
          <w:b w:val="false"/>
          <w:i w:val="false"/>
          <w:color w:val="000000"/>
          <w:sz w:val="28"/>
        </w:rPr>
        <w:t>
</w:t>
      </w:r>
      <w:r>
        <w:rPr>
          <w:rFonts w:ascii="Times New Roman"/>
          <w:b w:val="false"/>
          <w:i w:val="false"/>
          <w:color w:val="000000"/>
          <w:sz w:val="28"/>
        </w:rPr>
        <w:t>
      1084. Стальные воздухопроводы должны быть соединены сваркой встык; соединения с арматурой – фланцевые.</w:t>
      </w:r>
      <w:r>
        <w:br/>
      </w:r>
      <w:r>
        <w:rPr>
          <w:rFonts w:ascii="Times New Roman"/>
          <w:b w:val="false"/>
          <w:i w:val="false"/>
          <w:color w:val="000000"/>
          <w:sz w:val="28"/>
        </w:rPr>
        <w:t>
</w:t>
      </w:r>
      <w:r>
        <w:rPr>
          <w:rFonts w:ascii="Times New Roman"/>
          <w:b w:val="false"/>
          <w:i w:val="false"/>
          <w:color w:val="000000"/>
          <w:sz w:val="28"/>
        </w:rPr>
        <w:t>
      Для труб с внутренним диаметром 6–8 мм допускаются фланцевые соединения или соединения при помощи ниппелей.</w:t>
      </w:r>
      <w:r>
        <w:br/>
      </w:r>
      <w:r>
        <w:rPr>
          <w:rFonts w:ascii="Times New Roman"/>
          <w:b w:val="false"/>
          <w:i w:val="false"/>
          <w:color w:val="000000"/>
          <w:sz w:val="28"/>
        </w:rPr>
        <w:t>
</w:t>
      </w:r>
      <w:r>
        <w:rPr>
          <w:rFonts w:ascii="Times New Roman"/>
          <w:b w:val="false"/>
          <w:i w:val="false"/>
          <w:color w:val="000000"/>
          <w:sz w:val="28"/>
        </w:rPr>
        <w:t>
      1085.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r>
        <w:br/>
      </w:r>
      <w:r>
        <w:rPr>
          <w:rFonts w:ascii="Times New Roman"/>
          <w:b w:val="false"/>
          <w:i w:val="false"/>
          <w:color w:val="000000"/>
          <w:sz w:val="28"/>
        </w:rPr>
        <w:t>
</w:t>
      </w:r>
      <w:r>
        <w:rPr>
          <w:rFonts w:ascii="Times New Roman"/>
          <w:b w:val="false"/>
          <w:i w:val="false"/>
          <w:color w:val="000000"/>
          <w:sz w:val="28"/>
        </w:rPr>
        <w:t>
      1086.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r>
        <w:br/>
      </w:r>
      <w:r>
        <w:rPr>
          <w:rFonts w:ascii="Times New Roman"/>
          <w:b w:val="false"/>
          <w:i w:val="false"/>
          <w:color w:val="000000"/>
          <w:sz w:val="28"/>
        </w:rPr>
        <w:t>
</w:t>
      </w:r>
      <w:r>
        <w:rPr>
          <w:rFonts w:ascii="Times New Roman"/>
          <w:b w:val="false"/>
          <w:i w:val="false"/>
          <w:color w:val="000000"/>
          <w:sz w:val="28"/>
        </w:rPr>
        <w:t xml:space="preserve">
      1087.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 </w:t>
      </w:r>
      <w:r>
        <w:br/>
      </w:r>
      <w:r>
        <w:rPr>
          <w:rFonts w:ascii="Times New Roman"/>
          <w:b w:val="false"/>
          <w:i w:val="false"/>
          <w:color w:val="000000"/>
          <w:sz w:val="28"/>
        </w:rPr>
        <w:t>
</w:t>
      </w:r>
      <w:r>
        <w:rPr>
          <w:rFonts w:ascii="Times New Roman"/>
          <w:b w:val="false"/>
          <w:i w:val="false"/>
          <w:color w:val="000000"/>
          <w:sz w:val="28"/>
        </w:rPr>
        <w:t>
      1088.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электроподогревом.</w:t>
      </w:r>
      <w:r>
        <w:br/>
      </w:r>
      <w:r>
        <w:rPr>
          <w:rFonts w:ascii="Times New Roman"/>
          <w:b w:val="false"/>
          <w:i w:val="false"/>
          <w:color w:val="000000"/>
          <w:sz w:val="28"/>
        </w:rPr>
        <w:t>
</w:t>
      </w:r>
      <w:r>
        <w:rPr>
          <w:rFonts w:ascii="Times New Roman"/>
          <w:b w:val="false"/>
          <w:i w:val="false"/>
          <w:color w:val="000000"/>
          <w:sz w:val="28"/>
        </w:rPr>
        <w:t>
      1089. Все элементы установки сжатого воздуха должны быть доступны для разборки и чистки.</w:t>
      </w:r>
    </w:p>
    <w:bookmarkEnd w:id="308"/>
    <w:bookmarkStart w:name="z3706" w:id="309"/>
    <w:p>
      <w:pPr>
        <w:spacing w:after="0"/>
        <w:ind w:left="0"/>
        <w:jc w:val="left"/>
      </w:pPr>
      <w:r>
        <w:rPr>
          <w:rFonts w:ascii="Times New Roman"/>
          <w:b/>
          <w:i w:val="false"/>
          <w:color w:val="000000"/>
        </w:rPr>
        <w:t xml:space="preserve"> 
10. Масляное хозяйство</w:t>
      </w:r>
    </w:p>
    <w:bookmarkEnd w:id="309"/>
    <w:bookmarkStart w:name="z3707" w:id="310"/>
    <w:p>
      <w:pPr>
        <w:spacing w:after="0"/>
        <w:ind w:left="0"/>
        <w:jc w:val="both"/>
      </w:pPr>
      <w:r>
        <w:rPr>
          <w:rFonts w:ascii="Times New Roman"/>
          <w:b w:val="false"/>
          <w:i w:val="false"/>
          <w:color w:val="000000"/>
          <w:sz w:val="28"/>
        </w:rPr>
        <w:t>
      1090. Для обслуживания маслонаполненного оборудования подстанций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r>
        <w:br/>
      </w:r>
      <w:r>
        <w:rPr>
          <w:rFonts w:ascii="Times New Roman"/>
          <w:b w:val="false"/>
          <w:i w:val="false"/>
          <w:color w:val="000000"/>
          <w:sz w:val="28"/>
        </w:rPr>
        <w:t>
</w:t>
      </w:r>
      <w:r>
        <w:rPr>
          <w:rFonts w:ascii="Times New Roman"/>
          <w:b w:val="false"/>
          <w:i w:val="false"/>
          <w:color w:val="000000"/>
          <w:sz w:val="28"/>
        </w:rPr>
        <w:t>
      1091. На электростанциях, на подстанциях 500 кВ независимо от мощности установленных трансформаторов и на подстанциях 330 кВ с трансформаторами мощностью 200 МВ</w:t>
      </w:r>
      <w:r>
        <w:rPr>
          <w:rFonts w:ascii="Times New Roman"/>
          <w:b w:val="false"/>
          <w:i w:val="false"/>
          <w:color w:val="000000"/>
          <w:vertAlign w:val="superscript"/>
        </w:rPr>
        <w:t>.</w:t>
      </w:r>
      <w:r>
        <w:rPr>
          <w:rFonts w:ascii="Times New Roman"/>
          <w:b w:val="false"/>
          <w:i w:val="false"/>
          <w:color w:val="000000"/>
          <w:sz w:val="28"/>
        </w:rPr>
        <w:t>А и выше, расположенных в удаленных или труднодоступных районах, предусматриваются масляные хозяйства с оборудованием для обработки масла.</w:t>
      </w:r>
      <w:r>
        <w:br/>
      </w:r>
      <w:r>
        <w:rPr>
          <w:rFonts w:ascii="Times New Roman"/>
          <w:b w:val="false"/>
          <w:i w:val="false"/>
          <w:color w:val="000000"/>
          <w:sz w:val="28"/>
        </w:rPr>
        <w:t>
</w:t>
      </w:r>
      <w:r>
        <w:rPr>
          <w:rFonts w:ascii="Times New Roman"/>
          <w:b w:val="false"/>
          <w:i w:val="false"/>
          <w:color w:val="000000"/>
          <w:sz w:val="28"/>
        </w:rPr>
        <w:t>
      Склады масла таких маслохозяйств должны иметь:</w:t>
      </w:r>
      <w:r>
        <w:br/>
      </w:r>
      <w:r>
        <w:rPr>
          <w:rFonts w:ascii="Times New Roman"/>
          <w:b w:val="false"/>
          <w:i w:val="false"/>
          <w:color w:val="000000"/>
          <w:sz w:val="28"/>
        </w:rPr>
        <w:t>
</w:t>
      </w:r>
      <w:r>
        <w:rPr>
          <w:rFonts w:ascii="Times New Roman"/>
          <w:b w:val="false"/>
          <w:i w:val="false"/>
          <w:color w:val="000000"/>
          <w:sz w:val="28"/>
        </w:rPr>
        <w:t>
      1) на тепловых электростанциях – по 4 резервуара турбинного и изоляционного масла;</w:t>
      </w:r>
      <w:r>
        <w:br/>
      </w:r>
      <w:r>
        <w:rPr>
          <w:rFonts w:ascii="Times New Roman"/>
          <w:b w:val="false"/>
          <w:i w:val="false"/>
          <w:color w:val="000000"/>
          <w:sz w:val="28"/>
        </w:rPr>
        <w:t>
</w:t>
      </w:r>
      <w:r>
        <w:rPr>
          <w:rFonts w:ascii="Times New Roman"/>
          <w:b w:val="false"/>
          <w:i w:val="false"/>
          <w:color w:val="000000"/>
          <w:sz w:val="28"/>
        </w:rPr>
        <w:t>
      2) на гидроэлектростанциях – по 3 резервуара турбинного и изоляционного масла;</w:t>
      </w:r>
      <w:r>
        <w:br/>
      </w:r>
      <w:r>
        <w:rPr>
          <w:rFonts w:ascii="Times New Roman"/>
          <w:b w:val="false"/>
          <w:i w:val="false"/>
          <w:color w:val="000000"/>
          <w:sz w:val="28"/>
        </w:rPr>
        <w:t>
</w:t>
      </w:r>
      <w:r>
        <w:rPr>
          <w:rFonts w:ascii="Times New Roman"/>
          <w:b w:val="false"/>
          <w:i w:val="false"/>
          <w:color w:val="000000"/>
          <w:sz w:val="28"/>
        </w:rPr>
        <w:t>
      3) на подстанциях – 3 резервуара изоляционного масла.</w:t>
      </w:r>
      <w:r>
        <w:br/>
      </w:r>
      <w:r>
        <w:rPr>
          <w:rFonts w:ascii="Times New Roman"/>
          <w:b w:val="false"/>
          <w:i w:val="false"/>
          <w:color w:val="000000"/>
          <w:sz w:val="28"/>
        </w:rPr>
        <w:t>
</w:t>
      </w:r>
      <w:r>
        <w:rPr>
          <w:rFonts w:ascii="Times New Roman"/>
          <w:b w:val="false"/>
          <w:i w:val="false"/>
          <w:color w:val="000000"/>
          <w:sz w:val="28"/>
        </w:rPr>
        <w:t>
      Объем каждого резервуара должен быть не менее:</w:t>
      </w:r>
      <w:r>
        <w:br/>
      </w:r>
      <w:r>
        <w:rPr>
          <w:rFonts w:ascii="Times New Roman"/>
          <w:b w:val="false"/>
          <w:i w:val="false"/>
          <w:color w:val="000000"/>
          <w:sz w:val="28"/>
        </w:rPr>
        <w:t>
</w:t>
      </w:r>
      <w:r>
        <w:rPr>
          <w:rFonts w:ascii="Times New Roman"/>
          <w:b w:val="false"/>
          <w:i w:val="false"/>
          <w:color w:val="000000"/>
          <w:sz w:val="28"/>
        </w:rPr>
        <w:t>
      5) для турбинного масла – объема масляной системы одного агрегата и доливки масла в размере 45-дневной потребности всех агрегатов для тепловых электростанций и 10 % объема агрегата для гидроэлектростанций;</w:t>
      </w:r>
      <w:r>
        <w:br/>
      </w:r>
      <w:r>
        <w:rPr>
          <w:rFonts w:ascii="Times New Roman"/>
          <w:b w:val="false"/>
          <w:i w:val="false"/>
          <w:color w:val="000000"/>
          <w:sz w:val="28"/>
        </w:rPr>
        <w:t>
</w:t>
      </w:r>
      <w:r>
        <w:rPr>
          <w:rFonts w:ascii="Times New Roman"/>
          <w:b w:val="false"/>
          <w:i w:val="false"/>
          <w:color w:val="000000"/>
          <w:sz w:val="28"/>
        </w:rPr>
        <w:t>
      6) для изоляционного масла – объема одного наиболее крупного трансформатора с запасом 10 %.</w:t>
      </w:r>
      <w:r>
        <w:br/>
      </w:r>
      <w:r>
        <w:rPr>
          <w:rFonts w:ascii="Times New Roman"/>
          <w:b w:val="false"/>
          <w:i w:val="false"/>
          <w:color w:val="000000"/>
          <w:sz w:val="28"/>
        </w:rPr>
        <w:t>
</w:t>
      </w:r>
      <w:r>
        <w:rPr>
          <w:rFonts w:ascii="Times New Roman"/>
          <w:b w:val="false"/>
          <w:i w:val="false"/>
          <w:color w:val="000000"/>
          <w:sz w:val="28"/>
        </w:rPr>
        <w:t>
      В зависимости от оснащенности энергосистемы передвижными установками по обработке масла и от транспортных связей между подстанцией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r>
        <w:br/>
      </w:r>
      <w:r>
        <w:rPr>
          <w:rFonts w:ascii="Times New Roman"/>
          <w:b w:val="false"/>
          <w:i w:val="false"/>
          <w:color w:val="000000"/>
          <w:sz w:val="28"/>
        </w:rPr>
        <w:t>
</w:t>
      </w:r>
      <w:r>
        <w:rPr>
          <w:rFonts w:ascii="Times New Roman"/>
          <w:b w:val="false"/>
          <w:i w:val="false"/>
          <w:color w:val="000000"/>
          <w:sz w:val="28"/>
        </w:rPr>
        <w:t>
      1092. На подстанциях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 всего количества масла, залитого в аппараты и трансформаторы подстанции.</w:t>
      </w:r>
      <w:r>
        <w:br/>
      </w:r>
      <w:r>
        <w:rPr>
          <w:rFonts w:ascii="Times New Roman"/>
          <w:b w:val="false"/>
          <w:i w:val="false"/>
          <w:color w:val="000000"/>
          <w:sz w:val="28"/>
        </w:rPr>
        <w:t>
</w:t>
      </w:r>
      <w:r>
        <w:rPr>
          <w:rFonts w:ascii="Times New Roman"/>
          <w:b w:val="false"/>
          <w:i w:val="false"/>
          <w:color w:val="000000"/>
          <w:sz w:val="28"/>
        </w:rPr>
        <w:t>
      Склады масла на подстанциях с баковыми масляными выключателями не сооружаются:</w:t>
      </w:r>
      <w:r>
        <w:br/>
      </w:r>
      <w:r>
        <w:rPr>
          <w:rFonts w:ascii="Times New Roman"/>
          <w:b w:val="false"/>
          <w:i w:val="false"/>
          <w:color w:val="000000"/>
          <w:sz w:val="28"/>
        </w:rPr>
        <w:t>
</w:t>
      </w:r>
      <w:r>
        <w:rPr>
          <w:rFonts w:ascii="Times New Roman"/>
          <w:b w:val="false"/>
          <w:i w:val="false"/>
          <w:color w:val="000000"/>
          <w:sz w:val="28"/>
        </w:rPr>
        <w:t>
      1) при хороших транспортных связях между подстанциями и централизованным маслохозяйством энергосистемы;</w:t>
      </w:r>
      <w:r>
        <w:br/>
      </w:r>
      <w:r>
        <w:rPr>
          <w:rFonts w:ascii="Times New Roman"/>
          <w:b w:val="false"/>
          <w:i w:val="false"/>
          <w:color w:val="000000"/>
          <w:sz w:val="28"/>
        </w:rPr>
        <w:t>
</w:t>
      </w:r>
      <w:r>
        <w:rPr>
          <w:rFonts w:ascii="Times New Roman"/>
          <w:b w:val="false"/>
          <w:i w:val="false"/>
          <w:color w:val="000000"/>
          <w:sz w:val="28"/>
        </w:rPr>
        <w:t>
      2) при количестве масляных выключателей на подстанции не более двух;</w:t>
      </w:r>
      <w:r>
        <w:br/>
      </w:r>
      <w:r>
        <w:rPr>
          <w:rFonts w:ascii="Times New Roman"/>
          <w:b w:val="false"/>
          <w:i w:val="false"/>
          <w:color w:val="000000"/>
          <w:sz w:val="28"/>
        </w:rPr>
        <w:t>
</w:t>
      </w:r>
      <w:r>
        <w:rPr>
          <w:rFonts w:ascii="Times New Roman"/>
          <w:b w:val="false"/>
          <w:i w:val="false"/>
          <w:color w:val="000000"/>
          <w:sz w:val="28"/>
        </w:rPr>
        <w:t>
      3) на подстанциях глубокого ввода, расположенных в черте города.</w:t>
      </w:r>
      <w:r>
        <w:br/>
      </w:r>
      <w:r>
        <w:rPr>
          <w:rFonts w:ascii="Times New Roman"/>
          <w:b w:val="false"/>
          <w:i w:val="false"/>
          <w:color w:val="000000"/>
          <w:sz w:val="28"/>
        </w:rPr>
        <w:t>
</w:t>
      </w:r>
      <w:r>
        <w:rPr>
          <w:rFonts w:ascii="Times New Roman"/>
          <w:b w:val="false"/>
          <w:i w:val="false"/>
          <w:color w:val="000000"/>
          <w:sz w:val="28"/>
        </w:rPr>
        <w:t>
      1093. На подстанциях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Объем каждого резервуара должен быть не менее 110 % объема масляной системы наибольшего синхронного компенсатора, устанавливаемого на данной подстанции.</w:t>
      </w:r>
      <w:r>
        <w:br/>
      </w:r>
      <w:r>
        <w:rPr>
          <w:rFonts w:ascii="Times New Roman"/>
          <w:b w:val="false"/>
          <w:i w:val="false"/>
          <w:color w:val="000000"/>
          <w:sz w:val="28"/>
        </w:rPr>
        <w:t>
</w:t>
      </w:r>
      <w:r>
        <w:rPr>
          <w:rFonts w:ascii="Times New Roman"/>
          <w:b w:val="false"/>
          <w:i w:val="false"/>
          <w:color w:val="000000"/>
          <w:sz w:val="28"/>
        </w:rPr>
        <w:t>
      1094. На остальных подстанциях, кроме оговоренных в пунктах </w:t>
      </w:r>
      <w:r>
        <w:rPr>
          <w:rFonts w:ascii="Times New Roman"/>
          <w:b w:val="false"/>
          <w:i w:val="false"/>
          <w:color w:val="000000"/>
          <w:sz w:val="28"/>
        </w:rPr>
        <w:t>1089</w:t>
      </w:r>
      <w:r>
        <w:rPr>
          <w:rFonts w:ascii="Times New Roman"/>
          <w:b w:val="false"/>
          <w:i w:val="false"/>
          <w:color w:val="000000"/>
          <w:sz w:val="28"/>
        </w:rPr>
        <w:t xml:space="preserve"> и </w:t>
      </w:r>
      <w:r>
        <w:rPr>
          <w:rFonts w:ascii="Times New Roman"/>
          <w:b w:val="false"/>
          <w:i w:val="false"/>
          <w:color w:val="000000"/>
          <w:sz w:val="28"/>
        </w:rPr>
        <w:t>1090</w:t>
      </w:r>
      <w:r>
        <w:rPr>
          <w:rFonts w:ascii="Times New Roman"/>
          <w:b w:val="false"/>
          <w:i w:val="false"/>
          <w:color w:val="000000"/>
          <w:sz w:val="28"/>
        </w:rPr>
        <w:t xml:space="preserve"> настоящих Правил,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централизованных масляных хозяйств сетевых районов энергосистемы.</w:t>
      </w:r>
      <w:r>
        <w:br/>
      </w:r>
      <w:r>
        <w:rPr>
          <w:rFonts w:ascii="Times New Roman"/>
          <w:b w:val="false"/>
          <w:i w:val="false"/>
          <w:color w:val="000000"/>
          <w:sz w:val="28"/>
        </w:rPr>
        <w:t>
</w:t>
      </w:r>
      <w:r>
        <w:rPr>
          <w:rFonts w:ascii="Times New Roman"/>
          <w:b w:val="false"/>
          <w:i w:val="false"/>
          <w:color w:val="000000"/>
          <w:sz w:val="28"/>
        </w:rPr>
        <w:t>
      1095.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r>
        <w:br/>
      </w:r>
      <w:r>
        <w:rPr>
          <w:rFonts w:ascii="Times New Roman"/>
          <w:b w:val="false"/>
          <w:i w:val="false"/>
          <w:color w:val="000000"/>
          <w:sz w:val="28"/>
        </w:rPr>
        <w:t>
</w:t>
      </w:r>
      <w:r>
        <w:rPr>
          <w:rFonts w:ascii="Times New Roman"/>
          <w:b w:val="false"/>
          <w:i w:val="false"/>
          <w:color w:val="000000"/>
          <w:sz w:val="28"/>
        </w:rPr>
        <w:t>
      Стационарные маслопроводы на электростанциях и подстанциях 330 и 500 кВ прокладываются от мастерской или аппаратной маслохозяйства к помещению для ремонта трансформаторов (к трансформаторной башне на подстанциях или к монтажной площадке машинного зала на электростанциях) и к складу масла, а также к месту слива масла из цистерн.</w:t>
      </w:r>
      <w:r>
        <w:br/>
      </w:r>
      <w:r>
        <w:rPr>
          <w:rFonts w:ascii="Times New Roman"/>
          <w:b w:val="false"/>
          <w:i w:val="false"/>
          <w:color w:val="000000"/>
          <w:sz w:val="28"/>
        </w:rPr>
        <w:t>
</w:t>
      </w:r>
      <w:r>
        <w:rPr>
          <w:rFonts w:ascii="Times New Roman"/>
          <w:b w:val="false"/>
          <w:i w:val="false"/>
          <w:color w:val="000000"/>
          <w:sz w:val="28"/>
        </w:rPr>
        <w:t>
      Стационарные маслопроводы выполняются из стальных труб, соединяемых сваркой (кроме стыков с арматурой).</w:t>
      </w:r>
      <w:r>
        <w:br/>
      </w:r>
      <w:r>
        <w:rPr>
          <w:rFonts w:ascii="Times New Roman"/>
          <w:b w:val="false"/>
          <w:i w:val="false"/>
          <w:color w:val="000000"/>
          <w:sz w:val="28"/>
        </w:rPr>
        <w:t>
</w:t>
      </w:r>
      <w:r>
        <w:rPr>
          <w:rFonts w:ascii="Times New Roman"/>
          <w:b w:val="false"/>
          <w:i w:val="false"/>
          <w:color w:val="000000"/>
          <w:sz w:val="28"/>
        </w:rPr>
        <w:t>
      1096.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r>
        <w:br/>
      </w:r>
      <w:r>
        <w:rPr>
          <w:rFonts w:ascii="Times New Roman"/>
          <w:b w:val="false"/>
          <w:i w:val="false"/>
          <w:color w:val="000000"/>
          <w:sz w:val="28"/>
        </w:rPr>
        <w:t>
</w:t>
      </w:r>
      <w:r>
        <w:rPr>
          <w:rFonts w:ascii="Times New Roman"/>
          <w:b w:val="false"/>
          <w:i w:val="false"/>
          <w:color w:val="000000"/>
          <w:sz w:val="28"/>
        </w:rPr>
        <w:t>
      1097. Расстояния от стенок резервуаров открытых складов масла должны быть не менее:</w:t>
      </w:r>
      <w:r>
        <w:br/>
      </w:r>
      <w:r>
        <w:rPr>
          <w:rFonts w:ascii="Times New Roman"/>
          <w:b w:val="false"/>
          <w:i w:val="false"/>
          <w:color w:val="000000"/>
          <w:sz w:val="28"/>
        </w:rPr>
        <w:t>
</w:t>
      </w:r>
      <w:r>
        <w:rPr>
          <w:rFonts w:ascii="Times New Roman"/>
          <w:b w:val="false"/>
          <w:i w:val="false"/>
          <w:color w:val="000000"/>
          <w:sz w:val="28"/>
        </w:rPr>
        <w:t>
      1) до зданий и сооружений электростанций и подстанций (в том числе до трансформаторной мастерской): для складов общим объемом до 100 тонн масла – 12 м; для складов более 100 т – 18 м;</w:t>
      </w:r>
      <w:r>
        <w:br/>
      </w:r>
      <w:r>
        <w:rPr>
          <w:rFonts w:ascii="Times New Roman"/>
          <w:b w:val="false"/>
          <w:i w:val="false"/>
          <w:color w:val="000000"/>
          <w:sz w:val="28"/>
        </w:rPr>
        <w:t>
</w:t>
      </w:r>
      <w:r>
        <w:rPr>
          <w:rFonts w:ascii="Times New Roman"/>
          <w:b w:val="false"/>
          <w:i w:val="false"/>
          <w:color w:val="000000"/>
          <w:sz w:val="28"/>
        </w:rPr>
        <w:t>
      2) до жилых и общественных зданий – на 25 % больше расстояний, указанных в п. «а»;</w:t>
      </w:r>
      <w:r>
        <w:br/>
      </w:r>
      <w:r>
        <w:rPr>
          <w:rFonts w:ascii="Times New Roman"/>
          <w:b w:val="false"/>
          <w:i w:val="false"/>
          <w:color w:val="000000"/>
          <w:sz w:val="28"/>
        </w:rPr>
        <w:t>
</w:t>
      </w:r>
      <w:r>
        <w:rPr>
          <w:rFonts w:ascii="Times New Roman"/>
          <w:b w:val="false"/>
          <w:i w:val="false"/>
          <w:color w:val="000000"/>
          <w:sz w:val="28"/>
        </w:rPr>
        <w:t>
      3) до аппаратной маслохозяйства – 8 м;</w:t>
      </w:r>
      <w:r>
        <w:br/>
      </w:r>
      <w:r>
        <w:rPr>
          <w:rFonts w:ascii="Times New Roman"/>
          <w:b w:val="false"/>
          <w:i w:val="false"/>
          <w:color w:val="000000"/>
          <w:sz w:val="28"/>
        </w:rPr>
        <w:t>
</w:t>
      </w:r>
      <w:r>
        <w:rPr>
          <w:rFonts w:ascii="Times New Roman"/>
          <w:b w:val="false"/>
          <w:i w:val="false"/>
          <w:color w:val="000000"/>
          <w:sz w:val="28"/>
        </w:rPr>
        <w:t>
      4) до складов баллонов водорода – 20 м.</w:t>
      </w:r>
    </w:p>
    <w:bookmarkEnd w:id="310"/>
    <w:bookmarkStart w:name="z3733" w:id="311"/>
    <w:p>
      <w:pPr>
        <w:spacing w:after="0"/>
        <w:ind w:left="0"/>
        <w:jc w:val="left"/>
      </w:pPr>
      <w:r>
        <w:rPr>
          <w:rFonts w:ascii="Times New Roman"/>
          <w:b/>
          <w:i w:val="false"/>
          <w:color w:val="000000"/>
        </w:rPr>
        <w:t xml:space="preserve"> 
11. Установка силовых трансформаторов</w:t>
      </w:r>
    </w:p>
    <w:bookmarkEnd w:id="311"/>
    <w:bookmarkStart w:name="z3734" w:id="312"/>
    <w:p>
      <w:pPr>
        <w:spacing w:after="0"/>
        <w:ind w:left="0"/>
        <w:jc w:val="both"/>
      </w:pPr>
      <w:r>
        <w:rPr>
          <w:rFonts w:ascii="Times New Roman"/>
          <w:b w:val="false"/>
          <w:i w:val="false"/>
          <w:color w:val="000000"/>
          <w:sz w:val="28"/>
        </w:rPr>
        <w:t>
      1098. Требования пунктов </w:t>
      </w:r>
      <w:r>
        <w:rPr>
          <w:rFonts w:ascii="Times New Roman"/>
          <w:b w:val="false"/>
          <w:i w:val="false"/>
          <w:color w:val="000000"/>
          <w:sz w:val="28"/>
        </w:rPr>
        <w:t>1097</w:t>
      </w:r>
      <w:r>
        <w:rPr>
          <w:rFonts w:ascii="Times New Roman"/>
          <w:b w:val="false"/>
          <w:i w:val="false"/>
          <w:color w:val="000000"/>
          <w:sz w:val="28"/>
        </w:rPr>
        <w:t>–</w:t>
      </w:r>
      <w:r>
        <w:rPr>
          <w:rFonts w:ascii="Times New Roman"/>
          <w:b w:val="false"/>
          <w:i w:val="false"/>
          <w:color w:val="000000"/>
          <w:sz w:val="28"/>
        </w:rPr>
        <w:t>1138</w:t>
      </w:r>
      <w:r>
        <w:rPr>
          <w:rFonts w:ascii="Times New Roman"/>
          <w:b w:val="false"/>
          <w:i w:val="false"/>
          <w:color w:val="000000"/>
          <w:sz w:val="28"/>
        </w:rPr>
        <w:t xml:space="preserve">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w:t>
      </w:r>
      <w:r>
        <w:br/>
      </w:r>
      <w:r>
        <w:rPr>
          <w:rFonts w:ascii="Times New Roman"/>
          <w:b w:val="false"/>
          <w:i w:val="false"/>
          <w:color w:val="000000"/>
          <w:sz w:val="28"/>
        </w:rPr>
        <w:t>
</w:t>
      </w:r>
      <w:r>
        <w:rPr>
          <w:rFonts w:ascii="Times New Roman"/>
          <w:b w:val="false"/>
          <w:i w:val="false"/>
          <w:color w:val="000000"/>
          <w:sz w:val="28"/>
        </w:rPr>
        <w:t>
      Трансформаторы и реакторы, перечисленные в настоящем параграфе, поименованы в пунктах </w:t>
      </w:r>
      <w:r>
        <w:rPr>
          <w:rFonts w:ascii="Times New Roman"/>
          <w:b w:val="false"/>
          <w:i w:val="false"/>
          <w:color w:val="000000"/>
          <w:sz w:val="28"/>
        </w:rPr>
        <w:t>1097</w:t>
      </w:r>
      <w:r>
        <w:rPr>
          <w:rFonts w:ascii="Times New Roman"/>
          <w:b w:val="false"/>
          <w:i w:val="false"/>
          <w:color w:val="000000"/>
          <w:sz w:val="28"/>
        </w:rPr>
        <w:t>–</w:t>
      </w:r>
      <w:r>
        <w:rPr>
          <w:rFonts w:ascii="Times New Roman"/>
          <w:b w:val="false"/>
          <w:i w:val="false"/>
          <w:color w:val="000000"/>
          <w:sz w:val="28"/>
        </w:rPr>
        <w:t>1038</w:t>
      </w:r>
      <w:r>
        <w:rPr>
          <w:rFonts w:ascii="Times New Roman"/>
          <w:b w:val="false"/>
          <w:i w:val="false"/>
          <w:color w:val="000000"/>
          <w:sz w:val="28"/>
        </w:rPr>
        <w:t xml:space="preserve"> настоящих Правил термином «трансформаторы».</w:t>
      </w:r>
      <w:r>
        <w:br/>
      </w:r>
      <w:r>
        <w:rPr>
          <w:rFonts w:ascii="Times New Roman"/>
          <w:b w:val="false"/>
          <w:i w:val="false"/>
          <w:color w:val="000000"/>
          <w:sz w:val="28"/>
        </w:rPr>
        <w:t>
</w:t>
      </w:r>
      <w:r>
        <w:rPr>
          <w:rFonts w:ascii="Times New Roman"/>
          <w:b w:val="false"/>
          <w:i w:val="false"/>
          <w:color w:val="000000"/>
          <w:sz w:val="28"/>
        </w:rPr>
        <w:t>
      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r>
        <w:br/>
      </w:r>
      <w:r>
        <w:rPr>
          <w:rFonts w:ascii="Times New Roman"/>
          <w:b w:val="false"/>
          <w:i w:val="false"/>
          <w:color w:val="000000"/>
          <w:sz w:val="28"/>
        </w:rPr>
        <w:t>
</w:t>
      </w:r>
      <w:r>
        <w:rPr>
          <w:rFonts w:ascii="Times New Roman"/>
          <w:b w:val="false"/>
          <w:i w:val="false"/>
          <w:color w:val="000000"/>
          <w:sz w:val="28"/>
        </w:rPr>
        <w:t>
      Требования пунктов </w:t>
      </w:r>
      <w:r>
        <w:rPr>
          <w:rFonts w:ascii="Times New Roman"/>
          <w:b w:val="false"/>
          <w:i w:val="false"/>
          <w:color w:val="000000"/>
          <w:sz w:val="28"/>
        </w:rPr>
        <w:t>1107</w:t>
      </w:r>
      <w:r>
        <w:rPr>
          <w:rFonts w:ascii="Times New Roman"/>
          <w:b w:val="false"/>
          <w:i w:val="false"/>
          <w:color w:val="000000"/>
          <w:sz w:val="28"/>
        </w:rPr>
        <w:t>, </w:t>
      </w:r>
      <w:r>
        <w:rPr>
          <w:rFonts w:ascii="Times New Roman"/>
          <w:b w:val="false"/>
          <w:i w:val="false"/>
          <w:color w:val="000000"/>
          <w:sz w:val="28"/>
        </w:rPr>
        <w:t>1112</w:t>
      </w:r>
      <w:r>
        <w:rPr>
          <w:rFonts w:ascii="Times New Roman"/>
          <w:b w:val="false"/>
          <w:i w:val="false"/>
          <w:color w:val="000000"/>
          <w:sz w:val="28"/>
        </w:rPr>
        <w:t xml:space="preserve"> и </w:t>
      </w:r>
      <w:r>
        <w:rPr>
          <w:rFonts w:ascii="Times New Roman"/>
          <w:b w:val="false"/>
          <w:i w:val="false"/>
          <w:color w:val="000000"/>
          <w:sz w:val="28"/>
        </w:rPr>
        <w:t>1113</w:t>
      </w:r>
      <w:r>
        <w:rPr>
          <w:rFonts w:ascii="Times New Roman"/>
          <w:b w:val="false"/>
          <w:i w:val="false"/>
          <w:color w:val="000000"/>
          <w:sz w:val="28"/>
        </w:rPr>
        <w:t xml:space="preserve"> настоящих Правил не относятся к установке трансформаторов, входящих в КТП с высшим напряжением 10 кВ и ниже.</w:t>
      </w:r>
      <w:r>
        <w:br/>
      </w:r>
      <w:r>
        <w:rPr>
          <w:rFonts w:ascii="Times New Roman"/>
          <w:b w:val="false"/>
          <w:i w:val="false"/>
          <w:color w:val="000000"/>
          <w:sz w:val="28"/>
        </w:rPr>
        <w:t>
</w:t>
      </w:r>
      <w:r>
        <w:rPr>
          <w:rFonts w:ascii="Times New Roman"/>
          <w:b w:val="false"/>
          <w:i w:val="false"/>
          <w:color w:val="000000"/>
          <w:sz w:val="28"/>
        </w:rPr>
        <w:t>
      1099. Для установки на открытом воздухе в макроклиматических районах с холодным климатом должны применяться трансформаторы специального исполнения (ХЛ).</w:t>
      </w:r>
      <w:r>
        <w:br/>
      </w:r>
      <w:r>
        <w:rPr>
          <w:rFonts w:ascii="Times New Roman"/>
          <w:b w:val="false"/>
          <w:i w:val="false"/>
          <w:color w:val="000000"/>
          <w:sz w:val="28"/>
        </w:rPr>
        <w:t>
</w:t>
      </w:r>
      <w:r>
        <w:rPr>
          <w:rFonts w:ascii="Times New Roman"/>
          <w:b w:val="false"/>
          <w:i w:val="false"/>
          <w:color w:val="000000"/>
          <w:sz w:val="28"/>
        </w:rPr>
        <w:t>
      1100.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r>
        <w:br/>
      </w:r>
      <w:r>
        <w:rPr>
          <w:rFonts w:ascii="Times New Roman"/>
          <w:b w:val="false"/>
          <w:i w:val="false"/>
          <w:color w:val="000000"/>
          <w:sz w:val="28"/>
        </w:rPr>
        <w:t>
</w:t>
      </w:r>
      <w:r>
        <w:rPr>
          <w:rFonts w:ascii="Times New Roman"/>
          <w:b w:val="false"/>
          <w:i w:val="false"/>
          <w:color w:val="000000"/>
          <w:sz w:val="28"/>
        </w:rPr>
        <w:t>
      1101.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w:t>
      </w:r>
      <w:r>
        <w:br/>
      </w:r>
      <w:r>
        <w:rPr>
          <w:rFonts w:ascii="Times New Roman"/>
          <w:b w:val="false"/>
          <w:i w:val="false"/>
          <w:color w:val="000000"/>
          <w:sz w:val="28"/>
        </w:rPr>
        <w:t>
</w:t>
      </w:r>
      <w:r>
        <w:rPr>
          <w:rFonts w:ascii="Times New Roman"/>
          <w:b w:val="false"/>
          <w:i w:val="false"/>
          <w:color w:val="000000"/>
          <w:sz w:val="28"/>
        </w:rPr>
        <w:t>
      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r>
        <w:br/>
      </w:r>
      <w:r>
        <w:rPr>
          <w:rFonts w:ascii="Times New Roman"/>
          <w:b w:val="false"/>
          <w:i w:val="false"/>
          <w:color w:val="000000"/>
          <w:sz w:val="28"/>
        </w:rPr>
        <w:t>
</w:t>
      </w:r>
      <w:r>
        <w:rPr>
          <w:rFonts w:ascii="Times New Roman"/>
          <w:b w:val="false"/>
          <w:i w:val="false"/>
          <w:color w:val="000000"/>
          <w:sz w:val="28"/>
        </w:rPr>
        <w:t>
      1102. К газовым реле трансформаторов должен быть обеспечен безопасный доступ для наблюдения и отбора проб газа без снятия напряжения. Для этого трансформаторы, имеющие высоту от уровня головки рельса до крышки бака 3 м и более, должны снабжаться стационарной лестницей.</w:t>
      </w:r>
      <w:r>
        <w:br/>
      </w:r>
      <w:r>
        <w:rPr>
          <w:rFonts w:ascii="Times New Roman"/>
          <w:b w:val="false"/>
          <w:i w:val="false"/>
          <w:color w:val="000000"/>
          <w:sz w:val="28"/>
        </w:rPr>
        <w:t>
</w:t>
      </w:r>
      <w:r>
        <w:rPr>
          <w:rFonts w:ascii="Times New Roman"/>
          <w:b w:val="false"/>
          <w:i w:val="false"/>
          <w:color w:val="000000"/>
          <w:sz w:val="28"/>
        </w:rPr>
        <w:t>
      1103. На крышках и баках трансформаторов допускается установка вентильных разрядников не выше 35 кВ, соответствующих требованиям для разрядников, устанавливаемых на крышке трансформатора.</w:t>
      </w:r>
      <w:r>
        <w:br/>
      </w:r>
      <w:r>
        <w:rPr>
          <w:rFonts w:ascii="Times New Roman"/>
          <w:b w:val="false"/>
          <w:i w:val="false"/>
          <w:color w:val="000000"/>
          <w:sz w:val="28"/>
        </w:rPr>
        <w:t>
</w:t>
      </w:r>
      <w:r>
        <w:rPr>
          <w:rFonts w:ascii="Times New Roman"/>
          <w:b w:val="false"/>
          <w:i w:val="false"/>
          <w:color w:val="000000"/>
          <w:sz w:val="28"/>
        </w:rPr>
        <w:t>
      1104.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w:t>
      </w:r>
      <w:r>
        <w:br/>
      </w:r>
      <w:r>
        <w:rPr>
          <w:rFonts w:ascii="Times New Roman"/>
          <w:b w:val="false"/>
          <w:i w:val="false"/>
          <w:color w:val="000000"/>
          <w:sz w:val="28"/>
        </w:rPr>
        <w:t>
</w:t>
      </w:r>
      <w:r>
        <w:rPr>
          <w:rFonts w:ascii="Times New Roman"/>
          <w:b w:val="false"/>
          <w:i w:val="false"/>
          <w:color w:val="000000"/>
          <w:sz w:val="28"/>
        </w:rPr>
        <w:t>
      Трансформаторы массой до 2 тонн, не снабженные катками, допускается устанавливать непосредственно на фундаменте. Допускается устанавливать непосредственно на фундамент трансформаторы большей массы в районах с повышенной сейсмической опасностью при условии согласования с заводом-изготовителем.</w:t>
      </w:r>
      <w:r>
        <w:br/>
      </w:r>
      <w:r>
        <w:rPr>
          <w:rFonts w:ascii="Times New Roman"/>
          <w:b w:val="false"/>
          <w:i w:val="false"/>
          <w:color w:val="000000"/>
          <w:sz w:val="28"/>
        </w:rPr>
        <w:t>
</w:t>
      </w:r>
      <w:r>
        <w:rPr>
          <w:rFonts w:ascii="Times New Roman"/>
          <w:b w:val="false"/>
          <w:i w:val="false"/>
          <w:color w:val="000000"/>
          <w:sz w:val="28"/>
        </w:rPr>
        <w:t>
      На фундаментах трансформаторов, при необходимости, должны быть предусмотрены места для установки домкратов, применяемых для создания уклона трансформатора.</w:t>
      </w:r>
      <w:r>
        <w:br/>
      </w:r>
      <w:r>
        <w:rPr>
          <w:rFonts w:ascii="Times New Roman"/>
          <w:b w:val="false"/>
          <w:i w:val="false"/>
          <w:color w:val="000000"/>
          <w:sz w:val="28"/>
        </w:rPr>
        <w:t>
</w:t>
      </w:r>
      <w:r>
        <w:rPr>
          <w:rFonts w:ascii="Times New Roman"/>
          <w:b w:val="false"/>
          <w:i w:val="false"/>
          <w:color w:val="000000"/>
          <w:sz w:val="28"/>
        </w:rPr>
        <w:t>
      1105. Уклон масляного трансформатора, необходимый для обеспечения поступления газа к газовому реле, если он не предусмотрен конструкцией трансформатора, должен создаваться путем установки подкладок под катки.</w:t>
      </w:r>
      <w:r>
        <w:br/>
      </w:r>
      <w:r>
        <w:rPr>
          <w:rFonts w:ascii="Times New Roman"/>
          <w:b w:val="false"/>
          <w:i w:val="false"/>
          <w:color w:val="000000"/>
          <w:sz w:val="28"/>
        </w:rPr>
        <w:t>
</w:t>
      </w:r>
      <w:r>
        <w:rPr>
          <w:rFonts w:ascii="Times New Roman"/>
          <w:b w:val="false"/>
          <w:i w:val="false"/>
          <w:color w:val="000000"/>
          <w:sz w:val="28"/>
        </w:rPr>
        <w:t>
      1106. При установке расширителя на отдельной конструкции она должна располагаться так, чтобы не препятствовать выкатке трансформатора с фундамента.</w:t>
      </w:r>
      <w:r>
        <w:br/>
      </w:r>
      <w:r>
        <w:rPr>
          <w:rFonts w:ascii="Times New Roman"/>
          <w:b w:val="false"/>
          <w:i w:val="false"/>
          <w:color w:val="000000"/>
          <w:sz w:val="28"/>
        </w:rPr>
        <w:t>
</w:t>
      </w:r>
      <w:r>
        <w:rPr>
          <w:rFonts w:ascii="Times New Roman"/>
          <w:b w:val="false"/>
          <w:i w:val="false"/>
          <w:color w:val="000000"/>
          <w:sz w:val="28"/>
        </w:rPr>
        <w:t>
      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может быть использован портал ячейки трансформатора.</w:t>
      </w:r>
      <w:r>
        <w:br/>
      </w:r>
      <w:r>
        <w:rPr>
          <w:rFonts w:ascii="Times New Roman"/>
          <w:b w:val="false"/>
          <w:i w:val="false"/>
          <w:color w:val="000000"/>
          <w:sz w:val="28"/>
        </w:rPr>
        <w:t>
</w:t>
      </w:r>
      <w:r>
        <w:rPr>
          <w:rFonts w:ascii="Times New Roman"/>
          <w:b w:val="false"/>
          <w:i w:val="false"/>
          <w:color w:val="000000"/>
          <w:sz w:val="28"/>
        </w:rPr>
        <w:t>
      1107.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w:t>
      </w:r>
      <w:r>
        <w:br/>
      </w:r>
      <w:r>
        <w:rPr>
          <w:rFonts w:ascii="Times New Roman"/>
          <w:b w:val="false"/>
          <w:i w:val="false"/>
          <w:color w:val="000000"/>
          <w:sz w:val="28"/>
        </w:rPr>
        <w:t>
</w:t>
      </w:r>
      <w:r>
        <w:rPr>
          <w:rFonts w:ascii="Times New Roman"/>
          <w:b w:val="false"/>
          <w:i w:val="false"/>
          <w:color w:val="000000"/>
          <w:sz w:val="28"/>
        </w:rPr>
        <w:t>
      1108. Вдоль путей перекатки, а также у фундаментов трансформаторов массой более 20 тонн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r>
        <w:br/>
      </w:r>
      <w:r>
        <w:rPr>
          <w:rFonts w:ascii="Times New Roman"/>
          <w:b w:val="false"/>
          <w:i w:val="false"/>
          <w:color w:val="000000"/>
          <w:sz w:val="28"/>
        </w:rPr>
        <w:t>
</w:t>
      </w:r>
      <w:r>
        <w:rPr>
          <w:rFonts w:ascii="Times New Roman"/>
          <w:b w:val="false"/>
          <w:i w:val="false"/>
          <w:color w:val="000000"/>
          <w:sz w:val="28"/>
        </w:rPr>
        <w:t>
      1109. Расстояние в свету между открыто установленными трансформаторами должно быть не менее 1,25 м.</w:t>
      </w:r>
      <w:r>
        <w:br/>
      </w:r>
      <w:r>
        <w:rPr>
          <w:rFonts w:ascii="Times New Roman"/>
          <w:b w:val="false"/>
          <w:i w:val="false"/>
          <w:color w:val="000000"/>
          <w:sz w:val="28"/>
        </w:rPr>
        <w:t>
</w:t>
      </w:r>
      <w:r>
        <w:rPr>
          <w:rFonts w:ascii="Times New Roman"/>
          <w:b w:val="false"/>
          <w:i w:val="false"/>
          <w:color w:val="000000"/>
          <w:sz w:val="28"/>
        </w:rPr>
        <w:t>
      Указанное расстояние принимается до наиболее выступающих частей трансформаторов, расположенных на высоте менее 1,9 м от поверхности земли.</w:t>
      </w:r>
      <w:r>
        <w:br/>
      </w:r>
      <w:r>
        <w:rPr>
          <w:rFonts w:ascii="Times New Roman"/>
          <w:b w:val="false"/>
          <w:i w:val="false"/>
          <w:color w:val="000000"/>
          <w:sz w:val="28"/>
        </w:rPr>
        <w:t>
</w:t>
      </w:r>
      <w:r>
        <w:rPr>
          <w:rFonts w:ascii="Times New Roman"/>
          <w:b w:val="false"/>
          <w:i w:val="false"/>
          <w:color w:val="000000"/>
          <w:sz w:val="28"/>
        </w:rPr>
        <w:t>
      При единичной мощности открыто установленных трансформаторов 110 кВ и выше (как трехфазных, так и однофазных) 63 МВ</w:t>
      </w:r>
      <w:r>
        <w:rPr>
          <w:rFonts w:ascii="Times New Roman"/>
          <w:b w:val="false"/>
          <w:i w:val="false"/>
          <w:color w:val="000000"/>
          <w:vertAlign w:val="superscript"/>
        </w:rPr>
        <w:t>.</w:t>
      </w:r>
      <w:r>
        <w:rPr>
          <w:rFonts w:ascii="Times New Roman"/>
          <w:b w:val="false"/>
          <w:i w:val="false"/>
          <w:color w:val="000000"/>
          <w:sz w:val="28"/>
        </w:rPr>
        <w:t>А и более между ними или между ними и трансформаторами любой мощности (включая регулировочные, собственных нужд и др.) должны быть установлены разделительные перегородки, если расстояние в свету между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r>
        <w:br/>
      </w:r>
      <w:r>
        <w:rPr>
          <w:rFonts w:ascii="Times New Roman"/>
          <w:b w:val="false"/>
          <w:i w:val="false"/>
          <w:color w:val="000000"/>
          <w:sz w:val="28"/>
        </w:rPr>
        <w:t>
</w:t>
      </w:r>
      <w:r>
        <w:rPr>
          <w:rFonts w:ascii="Times New Roman"/>
          <w:b w:val="false"/>
          <w:i w:val="false"/>
          <w:color w:val="000000"/>
          <w:sz w:val="28"/>
        </w:rPr>
        <w:t>
      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1,5 м.</w:t>
      </w:r>
      <w:r>
        <w:br/>
      </w:r>
      <w:r>
        <w:rPr>
          <w:rFonts w:ascii="Times New Roman"/>
          <w:b w:val="false"/>
          <w:i w:val="false"/>
          <w:color w:val="000000"/>
          <w:sz w:val="28"/>
        </w:rPr>
        <w:t>
</w:t>
      </w:r>
      <w:r>
        <w:rPr>
          <w:rFonts w:ascii="Times New Roman"/>
          <w:b w:val="false"/>
          <w:i w:val="false"/>
          <w:color w:val="000000"/>
          <w:sz w:val="28"/>
        </w:rPr>
        <w:t>
      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r>
        <w:br/>
      </w:r>
      <w:r>
        <w:rPr>
          <w:rFonts w:ascii="Times New Roman"/>
          <w:b w:val="false"/>
          <w:i w:val="false"/>
          <w:color w:val="000000"/>
          <w:sz w:val="28"/>
        </w:rPr>
        <w:t>
</w:t>
      </w:r>
      <w:r>
        <w:rPr>
          <w:rFonts w:ascii="Times New Roman"/>
          <w:b w:val="false"/>
          <w:i w:val="false"/>
          <w:color w:val="000000"/>
          <w:sz w:val="28"/>
        </w:rPr>
        <w:t>
      1110. Последовательные регулировочные трансформаторы должны устанавливаться в непосредственной близости от регулируемых трансформаторов. Предусматривается возможность их перекатки по общему пути.</w:t>
      </w:r>
      <w:r>
        <w:br/>
      </w:r>
      <w:r>
        <w:rPr>
          <w:rFonts w:ascii="Times New Roman"/>
          <w:b w:val="false"/>
          <w:i w:val="false"/>
          <w:color w:val="000000"/>
          <w:sz w:val="28"/>
        </w:rPr>
        <w:t>
</w:t>
      </w:r>
      <w:r>
        <w:rPr>
          <w:rFonts w:ascii="Times New Roman"/>
          <w:b w:val="false"/>
          <w:i w:val="false"/>
          <w:color w:val="000000"/>
          <w:sz w:val="28"/>
        </w:rPr>
        <w:t>
      1111. Трансформаторы 500 кВ независимо от их мощности, а также 220 кВ мощностью 200 МВ</w:t>
      </w:r>
      <w:r>
        <w:rPr>
          <w:rFonts w:ascii="Times New Roman"/>
          <w:b w:val="false"/>
          <w:i w:val="false"/>
          <w:color w:val="000000"/>
          <w:vertAlign w:val="superscript"/>
        </w:rPr>
        <w:t>.</w:t>
      </w:r>
      <w:r>
        <w:rPr>
          <w:rFonts w:ascii="Times New Roman"/>
          <w:b w:val="false"/>
          <w:i w:val="false"/>
          <w:color w:val="000000"/>
          <w:sz w:val="28"/>
        </w:rPr>
        <w:t>А и более должны оборудоваться стационарными автоматическими установками пожаротушения. В первую очередь предусматриваются установки пожаротушения, основанные на методе тушения пожаров азотом, путем его интенсивного вдувания в бак трансформатора. Допускается также использование систем водяного пожаротушения.</w:t>
      </w:r>
      <w:r>
        <w:br/>
      </w:r>
      <w:r>
        <w:rPr>
          <w:rFonts w:ascii="Times New Roman"/>
          <w:b w:val="false"/>
          <w:i w:val="false"/>
          <w:color w:val="000000"/>
          <w:sz w:val="28"/>
        </w:rPr>
        <w:t>
</w:t>
      </w:r>
      <w:r>
        <w:rPr>
          <w:rFonts w:ascii="Times New Roman"/>
          <w:b w:val="false"/>
          <w:i w:val="false"/>
          <w:color w:val="000000"/>
          <w:sz w:val="28"/>
        </w:rPr>
        <w:t>
      Для вновь устанавливаемых трансформаторов выполняется система автоматического пожаротушения в сочетании с системой предотвращения взрыва и пожара трансформаторов.</w:t>
      </w:r>
      <w:r>
        <w:br/>
      </w:r>
      <w:r>
        <w:rPr>
          <w:rFonts w:ascii="Times New Roman"/>
          <w:b w:val="false"/>
          <w:i w:val="false"/>
          <w:color w:val="000000"/>
          <w:sz w:val="28"/>
        </w:rPr>
        <w:t>
</w:t>
      </w:r>
      <w:r>
        <w:rPr>
          <w:rFonts w:ascii="Times New Roman"/>
          <w:b w:val="false"/>
          <w:i w:val="false"/>
          <w:color w:val="000000"/>
          <w:sz w:val="28"/>
        </w:rPr>
        <w:t>
      1112. Автоматический пуск установки пожаротушения должен дублироваться дистанционным пуском со щита управления ручным пуском. Устройства ручного пуска должны располагаться в месте, не подверженном действию огня.</w:t>
      </w:r>
      <w:r>
        <w:br/>
      </w:r>
      <w:r>
        <w:rPr>
          <w:rFonts w:ascii="Times New Roman"/>
          <w:b w:val="false"/>
          <w:i w:val="false"/>
          <w:color w:val="000000"/>
          <w:sz w:val="28"/>
        </w:rPr>
        <w:t>
</w:t>
      </w:r>
      <w:r>
        <w:rPr>
          <w:rFonts w:ascii="Times New Roman"/>
          <w:b w:val="false"/>
          <w:i w:val="false"/>
          <w:color w:val="000000"/>
          <w:sz w:val="28"/>
        </w:rPr>
        <w:t>
      Включение установки пожаротушения трехфазной группы трансформаторов должно производиться только на поврежденные фазы.</w:t>
      </w:r>
      <w:r>
        <w:br/>
      </w:r>
      <w:r>
        <w:rPr>
          <w:rFonts w:ascii="Times New Roman"/>
          <w:b w:val="false"/>
          <w:i w:val="false"/>
          <w:color w:val="000000"/>
          <w:sz w:val="28"/>
        </w:rPr>
        <w:t>
</w:t>
      </w:r>
      <w:r>
        <w:rPr>
          <w:rFonts w:ascii="Times New Roman"/>
          <w:b w:val="false"/>
          <w:i w:val="false"/>
          <w:color w:val="000000"/>
          <w:sz w:val="28"/>
        </w:rPr>
        <w:t>
      1113. Каждый масляный трансформатор, размещаемый внутри помещений, устанавливается в отдельной камере,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подпункте 2) </w:t>
      </w:r>
      <w:r>
        <w:rPr>
          <w:rFonts w:ascii="Times New Roman"/>
          <w:b w:val="false"/>
          <w:i w:val="false"/>
          <w:color w:val="000000"/>
          <w:sz w:val="28"/>
        </w:rPr>
        <w:t>пункта 978</w:t>
      </w:r>
      <w:r>
        <w:rPr>
          <w:rFonts w:ascii="Times New Roman"/>
          <w:b w:val="false"/>
          <w:i w:val="false"/>
          <w:color w:val="000000"/>
          <w:sz w:val="28"/>
        </w:rPr>
        <w:t xml:space="preserve"> настоящих Правил, как для трансформаторов с массой масла более 600 кг.</w:t>
      </w:r>
      <w:r>
        <w:br/>
      </w:r>
      <w:r>
        <w:rPr>
          <w:rFonts w:ascii="Times New Roman"/>
          <w:b w:val="false"/>
          <w:i w:val="false"/>
          <w:color w:val="000000"/>
          <w:sz w:val="28"/>
        </w:rPr>
        <w:t>
</w:t>
      </w:r>
      <w:r>
        <w:rPr>
          <w:rFonts w:ascii="Times New Roman"/>
          <w:b w:val="false"/>
          <w:i w:val="false"/>
          <w:color w:val="000000"/>
          <w:sz w:val="28"/>
        </w:rPr>
        <w:t>
      В случаях необходимости установки трансформаторов внутри помещений выше второго этажа или ниже уровня пола первого этажа более чем на 1 м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руководствоваться также пунктом 957 настоящих Правил.</w:t>
      </w:r>
      <w:r>
        <w:br/>
      </w:r>
      <w:r>
        <w:rPr>
          <w:rFonts w:ascii="Times New Roman"/>
          <w:b w:val="false"/>
          <w:i w:val="false"/>
          <w:color w:val="000000"/>
          <w:sz w:val="28"/>
        </w:rPr>
        <w:t>
</w:t>
      </w:r>
      <w:r>
        <w:rPr>
          <w:rFonts w:ascii="Times New Roman"/>
          <w:b w:val="false"/>
          <w:i w:val="false"/>
          <w:color w:val="000000"/>
          <w:sz w:val="28"/>
        </w:rPr>
        <w:t>
      Допускается установка в одной общей камере двух масляных трансформаторов мощностью не более 1 МВ</w:t>
      </w:r>
      <w:r>
        <w:rPr>
          <w:rFonts w:ascii="Times New Roman"/>
          <w:b w:val="false"/>
          <w:i w:val="false"/>
          <w:color w:val="000000"/>
          <w:vertAlign w:val="superscript"/>
        </w:rPr>
        <w:t>.</w:t>
      </w:r>
      <w:r>
        <w:rPr>
          <w:rFonts w:ascii="Times New Roman"/>
          <w:b w:val="false"/>
          <w:i w:val="false"/>
          <w:color w:val="000000"/>
          <w:sz w:val="28"/>
        </w:rPr>
        <w:t>А каждый, имеющих общее назначение, управление и защиту и рассматриваемых как один агрегат.</w:t>
      </w:r>
      <w:r>
        <w:br/>
      </w:r>
      <w:r>
        <w:rPr>
          <w:rFonts w:ascii="Times New Roman"/>
          <w:b w:val="false"/>
          <w:i w:val="false"/>
          <w:color w:val="000000"/>
          <w:sz w:val="28"/>
        </w:rPr>
        <w:t>
</w:t>
      </w:r>
      <w:r>
        <w:rPr>
          <w:rFonts w:ascii="Times New Roman"/>
          <w:b w:val="false"/>
          <w:i w:val="false"/>
          <w:color w:val="000000"/>
          <w:sz w:val="28"/>
        </w:rPr>
        <w:t>
      Сухие трансформаторы или имеющие негорючее заполнение устанавливаются в общей камере в количестве до 6 шт., если это не вызывает усложнения в эксплуатации при проведении ремонта.</w:t>
      </w:r>
      <w:r>
        <w:br/>
      </w:r>
      <w:r>
        <w:rPr>
          <w:rFonts w:ascii="Times New Roman"/>
          <w:b w:val="false"/>
          <w:i w:val="false"/>
          <w:color w:val="000000"/>
          <w:sz w:val="28"/>
        </w:rPr>
        <w:t>
</w:t>
      </w:r>
      <w:r>
        <w:rPr>
          <w:rFonts w:ascii="Times New Roman"/>
          <w:b w:val="false"/>
          <w:i w:val="false"/>
          <w:color w:val="000000"/>
          <w:sz w:val="28"/>
        </w:rPr>
        <w:t>
      1114.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быть не менее:</w:t>
      </w:r>
      <w:r>
        <w:br/>
      </w:r>
      <w:r>
        <w:rPr>
          <w:rFonts w:ascii="Times New Roman"/>
          <w:b w:val="false"/>
          <w:i w:val="false"/>
          <w:color w:val="000000"/>
          <w:sz w:val="28"/>
        </w:rPr>
        <w:t>
</w:t>
      </w:r>
      <w:r>
        <w:rPr>
          <w:rFonts w:ascii="Times New Roman"/>
          <w:b w:val="false"/>
          <w:i w:val="false"/>
          <w:color w:val="000000"/>
          <w:sz w:val="28"/>
        </w:rPr>
        <w:t>
      1) до задней и боковых стен – 0,3 м для трансформаторов мощностью до 0,4 МВ.А и 0,6 м для трансформаторов большей мощности;</w:t>
      </w:r>
      <w:r>
        <w:br/>
      </w:r>
      <w:r>
        <w:rPr>
          <w:rFonts w:ascii="Times New Roman"/>
          <w:b w:val="false"/>
          <w:i w:val="false"/>
          <w:color w:val="000000"/>
          <w:sz w:val="28"/>
        </w:rPr>
        <w:t>
</w:t>
      </w:r>
      <w:r>
        <w:rPr>
          <w:rFonts w:ascii="Times New Roman"/>
          <w:b w:val="false"/>
          <w:i w:val="false"/>
          <w:color w:val="000000"/>
          <w:sz w:val="28"/>
        </w:rPr>
        <w:t>
      2) со стороны входа: до полотна двери или выступающих частей стены – 0,6 м для трансформаторов мощностью до 0,4 МВ</w:t>
      </w:r>
      <w:r>
        <w:rPr>
          <w:rFonts w:ascii="Times New Roman"/>
          <w:b w:val="false"/>
          <w:i w:val="false"/>
          <w:color w:val="000000"/>
          <w:vertAlign w:val="superscript"/>
        </w:rPr>
        <w:t>.</w:t>
      </w:r>
      <w:r>
        <w:rPr>
          <w:rFonts w:ascii="Times New Roman"/>
          <w:b w:val="false"/>
          <w:i w:val="false"/>
          <w:color w:val="000000"/>
          <w:sz w:val="28"/>
        </w:rPr>
        <w:t>А, 0,8 м для трансформаторов мощностью более 0,4 до 1,6 МВ</w:t>
      </w:r>
      <w:r>
        <w:rPr>
          <w:rFonts w:ascii="Times New Roman"/>
          <w:b w:val="false"/>
          <w:i w:val="false"/>
          <w:color w:val="000000"/>
          <w:vertAlign w:val="superscript"/>
        </w:rPr>
        <w:t>.</w:t>
      </w:r>
      <w:r>
        <w:rPr>
          <w:rFonts w:ascii="Times New Roman"/>
          <w:b w:val="false"/>
          <w:i w:val="false"/>
          <w:color w:val="000000"/>
          <w:sz w:val="28"/>
        </w:rPr>
        <w:t>А и 1 м для трансформаторов мощностью более 1,6 МВ</w:t>
      </w:r>
      <w:r>
        <w:rPr>
          <w:rFonts w:ascii="Times New Roman"/>
          <w:b w:val="false"/>
          <w:i w:val="false"/>
          <w:color w:val="000000"/>
          <w:vertAlign w:val="superscript"/>
        </w:rPr>
        <w:t>.</w:t>
      </w:r>
      <w:r>
        <w:rPr>
          <w:rFonts w:ascii="Times New Roman"/>
          <w:b w:val="false"/>
          <w:i w:val="false"/>
          <w:color w:val="000000"/>
          <w:sz w:val="28"/>
        </w:rPr>
        <w:t>А.</w:t>
      </w:r>
      <w:r>
        <w:br/>
      </w:r>
      <w:r>
        <w:rPr>
          <w:rFonts w:ascii="Times New Roman"/>
          <w:b w:val="false"/>
          <w:i w:val="false"/>
          <w:color w:val="000000"/>
          <w:sz w:val="28"/>
        </w:rPr>
        <w:t>
</w:t>
      </w:r>
      <w:r>
        <w:rPr>
          <w:rFonts w:ascii="Times New Roman"/>
          <w:b w:val="false"/>
          <w:i w:val="false"/>
          <w:color w:val="000000"/>
          <w:sz w:val="28"/>
        </w:rPr>
        <w:t>
      1115. Пол камер масляных трансформаторов должен иметь уклон 2 % в сторону маслоприемника.</w:t>
      </w:r>
      <w:r>
        <w:br/>
      </w:r>
      <w:r>
        <w:rPr>
          <w:rFonts w:ascii="Times New Roman"/>
          <w:b w:val="false"/>
          <w:i w:val="false"/>
          <w:color w:val="000000"/>
          <w:sz w:val="28"/>
        </w:rPr>
        <w:t>
</w:t>
      </w:r>
      <w:r>
        <w:rPr>
          <w:rFonts w:ascii="Times New Roman"/>
          <w:b w:val="false"/>
          <w:i w:val="false"/>
          <w:color w:val="000000"/>
          <w:sz w:val="28"/>
        </w:rPr>
        <w:t>
      1116. Двери (ворота) камер трансформаторов должны быть выполнены в соответствии с п.1100.</w:t>
      </w:r>
      <w:r>
        <w:br/>
      </w:r>
      <w:r>
        <w:rPr>
          <w:rFonts w:ascii="Times New Roman"/>
          <w:b w:val="false"/>
          <w:i w:val="false"/>
          <w:color w:val="000000"/>
          <w:sz w:val="28"/>
        </w:rPr>
        <w:t>
</w:t>
      </w:r>
      <w:r>
        <w:rPr>
          <w:rFonts w:ascii="Times New Roman"/>
          <w:b w:val="false"/>
          <w:i w:val="false"/>
          <w:color w:val="000000"/>
          <w:sz w:val="28"/>
        </w:rPr>
        <w:t>
      Непосредственно за дверью камеры допускается устанавливать на высоте 1,2 м барьер (для осмотра трансформатора с порога, без захода в камеру).</w:t>
      </w:r>
      <w:r>
        <w:br/>
      </w:r>
      <w:r>
        <w:rPr>
          <w:rFonts w:ascii="Times New Roman"/>
          <w:b w:val="false"/>
          <w:i w:val="false"/>
          <w:color w:val="000000"/>
          <w:sz w:val="28"/>
        </w:rPr>
        <w:t>
</w:t>
      </w:r>
      <w:r>
        <w:rPr>
          <w:rFonts w:ascii="Times New Roman"/>
          <w:b w:val="false"/>
          <w:i w:val="false"/>
          <w:color w:val="000000"/>
          <w:sz w:val="28"/>
        </w:rPr>
        <w:t>
      1117. В камерах трансформаторов устанавливаются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r>
        <w:br/>
      </w:r>
      <w:r>
        <w:rPr>
          <w:rFonts w:ascii="Times New Roman"/>
          <w:b w:val="false"/>
          <w:i w:val="false"/>
          <w:color w:val="000000"/>
          <w:sz w:val="28"/>
        </w:rPr>
        <w:t>
</w:t>
      </w:r>
      <w:r>
        <w:rPr>
          <w:rFonts w:ascii="Times New Roman"/>
          <w:b w:val="false"/>
          <w:i w:val="false"/>
          <w:color w:val="000000"/>
          <w:sz w:val="28"/>
        </w:rPr>
        <w:t>
      1118.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w:t>
      </w:r>
      <w:r>
        <w:br/>
      </w:r>
      <w:r>
        <w:rPr>
          <w:rFonts w:ascii="Times New Roman"/>
          <w:b w:val="false"/>
          <w:i w:val="false"/>
          <w:color w:val="000000"/>
          <w:sz w:val="28"/>
        </w:rPr>
        <w:t>
</w:t>
      </w:r>
      <w:r>
        <w:rPr>
          <w:rFonts w:ascii="Times New Roman"/>
          <w:b w:val="false"/>
          <w:i w:val="false"/>
          <w:color w:val="000000"/>
          <w:sz w:val="28"/>
        </w:rPr>
        <w:t>
      Камеры, из которых трансформаторы выкатываются в цех, должны соответствовать требованиям, приведенным в </w:t>
      </w:r>
      <w:r>
        <w:rPr>
          <w:rFonts w:ascii="Times New Roman"/>
          <w:b w:val="false"/>
          <w:i w:val="false"/>
          <w:color w:val="000000"/>
          <w:sz w:val="28"/>
        </w:rPr>
        <w:t>пунктах 982</w:t>
      </w:r>
      <w:r>
        <w:rPr>
          <w:rFonts w:ascii="Times New Roman"/>
          <w:b w:val="false"/>
          <w:i w:val="false"/>
          <w:color w:val="000000"/>
          <w:sz w:val="28"/>
        </w:rPr>
        <w:t>, </w:t>
      </w:r>
      <w:r>
        <w:rPr>
          <w:rFonts w:ascii="Times New Roman"/>
          <w:b w:val="false"/>
          <w:i w:val="false"/>
          <w:color w:val="000000"/>
          <w:sz w:val="28"/>
        </w:rPr>
        <w:t>990</w:t>
      </w:r>
      <w:r>
        <w:rPr>
          <w:rFonts w:ascii="Times New Roman"/>
          <w:b w:val="false"/>
          <w:i w:val="false"/>
          <w:color w:val="000000"/>
          <w:sz w:val="28"/>
        </w:rPr>
        <w:t>, </w:t>
      </w:r>
      <w:r>
        <w:rPr>
          <w:rFonts w:ascii="Times New Roman"/>
          <w:b w:val="false"/>
          <w:i w:val="false"/>
          <w:color w:val="000000"/>
          <w:sz w:val="28"/>
        </w:rPr>
        <w:t>992</w:t>
      </w:r>
      <w:r>
        <w:rPr>
          <w:rFonts w:ascii="Times New Roman"/>
          <w:b w:val="false"/>
          <w:i w:val="false"/>
          <w:color w:val="000000"/>
          <w:sz w:val="28"/>
        </w:rPr>
        <w:t xml:space="preserve"> и </w:t>
      </w:r>
      <w:r>
        <w:rPr>
          <w:rFonts w:ascii="Times New Roman"/>
          <w:b w:val="false"/>
          <w:i w:val="false"/>
          <w:color w:val="000000"/>
          <w:sz w:val="28"/>
        </w:rPr>
        <w:t>997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1119. Расстояние по горизонтали от дверного проема трансформаторной камеры встроенной или пристроенной подстанции до проема ближайшего окна или двери помещения должно быть не менее 1 м.</w:t>
      </w:r>
      <w:r>
        <w:br/>
      </w:r>
      <w:r>
        <w:rPr>
          <w:rFonts w:ascii="Times New Roman"/>
          <w:b w:val="false"/>
          <w:i w:val="false"/>
          <w:color w:val="000000"/>
          <w:sz w:val="28"/>
        </w:rPr>
        <w:t>
</w:t>
      </w:r>
      <w:r>
        <w:rPr>
          <w:rFonts w:ascii="Times New Roman"/>
          <w:b w:val="false"/>
          <w:i w:val="false"/>
          <w:color w:val="000000"/>
          <w:sz w:val="28"/>
        </w:rPr>
        <w:t>
      Выкатка трансформаторов мощностью более 0,1 МВ</w:t>
      </w:r>
      <w:r>
        <w:rPr>
          <w:rFonts w:ascii="Times New Roman"/>
          <w:b w:val="false"/>
          <w:i w:val="false"/>
          <w:color w:val="000000"/>
          <w:vertAlign w:val="superscript"/>
        </w:rPr>
        <w:t>.</w:t>
      </w:r>
      <w:r>
        <w:rPr>
          <w:rFonts w:ascii="Times New Roman"/>
          <w:b w:val="false"/>
          <w:i w:val="false"/>
          <w:color w:val="000000"/>
          <w:sz w:val="28"/>
        </w:rPr>
        <w:t>А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r>
        <w:br/>
      </w:r>
      <w:r>
        <w:rPr>
          <w:rFonts w:ascii="Times New Roman"/>
          <w:b w:val="false"/>
          <w:i w:val="false"/>
          <w:color w:val="000000"/>
          <w:sz w:val="28"/>
        </w:rPr>
        <w:t>
</w:t>
      </w:r>
      <w:r>
        <w:rPr>
          <w:rFonts w:ascii="Times New Roman"/>
          <w:b w:val="false"/>
          <w:i w:val="false"/>
          <w:color w:val="000000"/>
          <w:sz w:val="28"/>
        </w:rPr>
        <w:t>
      1120. Вентиляционная система камер трансформаторов должна обеспечивать отвод выделяемой ими теплоты и не должна быть связана с другими вентиляционными системами.</w:t>
      </w:r>
      <w:r>
        <w:br/>
      </w:r>
      <w:r>
        <w:rPr>
          <w:rFonts w:ascii="Times New Roman"/>
          <w:b w:val="false"/>
          <w:i w:val="false"/>
          <w:color w:val="000000"/>
          <w:sz w:val="28"/>
        </w:rPr>
        <w:t>
</w:t>
      </w:r>
      <w:r>
        <w:rPr>
          <w:rFonts w:ascii="Times New Roman"/>
          <w:b w:val="false"/>
          <w:i w:val="false"/>
          <w:color w:val="000000"/>
          <w:sz w:val="28"/>
        </w:rPr>
        <w:t>
      Стенки вентиляционных каналов и шахт должны быть выполнены из несгораемых материалов и должны иметь предел огнестойкости не менее 0,75 ч.</w:t>
      </w:r>
      <w:r>
        <w:br/>
      </w:r>
      <w:r>
        <w:rPr>
          <w:rFonts w:ascii="Times New Roman"/>
          <w:b w:val="false"/>
          <w:i w:val="false"/>
          <w:color w:val="000000"/>
          <w:sz w:val="28"/>
        </w:rPr>
        <w:t>
</w:t>
      </w:r>
      <w:r>
        <w:rPr>
          <w:rFonts w:ascii="Times New Roman"/>
          <w:b w:val="false"/>
          <w:i w:val="false"/>
          <w:color w:val="000000"/>
          <w:sz w:val="28"/>
        </w:rPr>
        <w:t>
      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r>
        <w:br/>
      </w:r>
      <w:r>
        <w:rPr>
          <w:rFonts w:ascii="Times New Roman"/>
          <w:b w:val="false"/>
          <w:i w:val="false"/>
          <w:color w:val="000000"/>
          <w:sz w:val="28"/>
        </w:rPr>
        <w:t>
</w:t>
      </w:r>
      <w:r>
        <w:rPr>
          <w:rFonts w:ascii="Times New Roman"/>
          <w:b w:val="false"/>
          <w:i w:val="false"/>
          <w:color w:val="000000"/>
          <w:sz w:val="28"/>
        </w:rPr>
        <w:t>
      Вентиляционные проемы должны быть закрыты сетками с размером ячейки 1х1 см и защищены от попадания через них дождя и снега.</w:t>
      </w:r>
      <w:r>
        <w:br/>
      </w:r>
      <w:r>
        <w:rPr>
          <w:rFonts w:ascii="Times New Roman"/>
          <w:b w:val="false"/>
          <w:i w:val="false"/>
          <w:color w:val="000000"/>
          <w:sz w:val="28"/>
        </w:rPr>
        <w:t>
</w:t>
      </w:r>
      <w:r>
        <w:rPr>
          <w:rFonts w:ascii="Times New Roman"/>
          <w:b w:val="false"/>
          <w:i w:val="false"/>
          <w:color w:val="000000"/>
          <w:sz w:val="28"/>
        </w:rPr>
        <w:t>
      1121.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парапетом из несгораемого материала высотой не менее 0,6 м. Вывод шахт выше кровли здания в этом случае не обязателен.</w:t>
      </w:r>
      <w:r>
        <w:br/>
      </w:r>
      <w:r>
        <w:rPr>
          <w:rFonts w:ascii="Times New Roman"/>
          <w:b w:val="false"/>
          <w:i w:val="false"/>
          <w:color w:val="000000"/>
          <w:sz w:val="28"/>
        </w:rPr>
        <w:t>
</w:t>
      </w:r>
      <w:r>
        <w:rPr>
          <w:rFonts w:ascii="Times New Roman"/>
          <w:b w:val="false"/>
          <w:i w:val="false"/>
          <w:color w:val="000000"/>
          <w:sz w:val="28"/>
        </w:rPr>
        <w:t>
      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r>
        <w:br/>
      </w:r>
      <w:r>
        <w:rPr>
          <w:rFonts w:ascii="Times New Roman"/>
          <w:b w:val="false"/>
          <w:i w:val="false"/>
          <w:color w:val="000000"/>
          <w:sz w:val="28"/>
        </w:rPr>
        <w:t>
</w:t>
      </w:r>
      <w:r>
        <w:rPr>
          <w:rFonts w:ascii="Times New Roman"/>
          <w:b w:val="false"/>
          <w:i w:val="false"/>
          <w:color w:val="000000"/>
          <w:sz w:val="28"/>
        </w:rPr>
        <w:t>
      Если над дверью или выходным вентиляционным отверстием камеры трансформатора имеется окно, то под окном устраивается козырек из несгораемого материала с вылетом не менее 0,7 м. Длина козырька должна быть больше ширины окна не менее чем на 0,8 м в каждую сторону.</w:t>
      </w:r>
      <w:r>
        <w:br/>
      </w:r>
      <w:r>
        <w:rPr>
          <w:rFonts w:ascii="Times New Roman"/>
          <w:b w:val="false"/>
          <w:i w:val="false"/>
          <w:color w:val="000000"/>
          <w:sz w:val="28"/>
        </w:rPr>
        <w:t>
</w:t>
      </w:r>
      <w:r>
        <w:rPr>
          <w:rFonts w:ascii="Times New Roman"/>
          <w:b w:val="false"/>
          <w:i w:val="false"/>
          <w:color w:val="000000"/>
          <w:sz w:val="28"/>
        </w:rPr>
        <w:t>
      1122. Трансформаторы с искусственным охлаждением должны быть снабжены устройствами для автоматического пуска и останова устройства системы охлаждения.</w:t>
      </w:r>
      <w:r>
        <w:br/>
      </w:r>
      <w:r>
        <w:rPr>
          <w:rFonts w:ascii="Times New Roman"/>
          <w:b w:val="false"/>
          <w:i w:val="false"/>
          <w:color w:val="000000"/>
          <w:sz w:val="28"/>
        </w:rPr>
        <w:t>
</w:t>
      </w:r>
      <w:r>
        <w:rPr>
          <w:rFonts w:ascii="Times New Roman"/>
          <w:b w:val="false"/>
          <w:i w:val="false"/>
          <w:color w:val="000000"/>
          <w:sz w:val="28"/>
        </w:rPr>
        <w:t>
      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r>
        <w:br/>
      </w:r>
      <w:r>
        <w:rPr>
          <w:rFonts w:ascii="Times New Roman"/>
          <w:b w:val="false"/>
          <w:i w:val="false"/>
          <w:color w:val="000000"/>
          <w:sz w:val="28"/>
        </w:rPr>
        <w:t>
</w:t>
      </w:r>
      <w:r>
        <w:rPr>
          <w:rFonts w:ascii="Times New Roman"/>
          <w:b w:val="false"/>
          <w:i w:val="false"/>
          <w:color w:val="000000"/>
          <w:sz w:val="28"/>
        </w:rPr>
        <w:t>
      1123.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r>
        <w:br/>
      </w:r>
      <w:r>
        <w:rPr>
          <w:rFonts w:ascii="Times New Roman"/>
          <w:b w:val="false"/>
          <w:i w:val="false"/>
          <w:color w:val="000000"/>
          <w:sz w:val="28"/>
        </w:rPr>
        <w:t>
</w:t>
      </w:r>
      <w:r>
        <w:rPr>
          <w:rFonts w:ascii="Times New Roman"/>
          <w:b w:val="false"/>
          <w:i w:val="false"/>
          <w:color w:val="000000"/>
          <w:sz w:val="28"/>
        </w:rPr>
        <w:t>
      1124.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r>
        <w:br/>
      </w:r>
      <w:r>
        <w:rPr>
          <w:rFonts w:ascii="Times New Roman"/>
          <w:b w:val="false"/>
          <w:i w:val="false"/>
          <w:color w:val="000000"/>
          <w:sz w:val="28"/>
        </w:rPr>
        <w:t>
</w:t>
      </w:r>
      <w:r>
        <w:rPr>
          <w:rFonts w:ascii="Times New Roman"/>
          <w:b w:val="false"/>
          <w:i w:val="false"/>
          <w:color w:val="000000"/>
          <w:sz w:val="28"/>
        </w:rPr>
        <w:t xml:space="preserve">
      1125. Охладительные колонки и другое оборудование в системе охлаждения Ц должны располагаться в помещении, температура в котором не снижается ниже плюс 5 </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В необходимых случаях должно быть предусмотрено отопление.</w:t>
      </w:r>
      <w:r>
        <w:br/>
      </w:r>
      <w:r>
        <w:rPr>
          <w:rFonts w:ascii="Times New Roman"/>
          <w:b w:val="false"/>
          <w:i w:val="false"/>
          <w:color w:val="000000"/>
          <w:sz w:val="28"/>
        </w:rPr>
        <w:t>
</w:t>
      </w:r>
      <w:r>
        <w:rPr>
          <w:rFonts w:ascii="Times New Roman"/>
          <w:b w:val="false"/>
          <w:i w:val="false"/>
          <w:color w:val="000000"/>
          <w:sz w:val="28"/>
        </w:rPr>
        <w:t>
      1126. Внешние маслопроводы систем охлаждения ДЦ и Ц должны выполняться из нержавеющей стали или материалов, устойчивых против коррозии.</w:t>
      </w:r>
      <w:r>
        <w:br/>
      </w:r>
      <w:r>
        <w:rPr>
          <w:rFonts w:ascii="Times New Roman"/>
          <w:b w:val="false"/>
          <w:i w:val="false"/>
          <w:color w:val="000000"/>
          <w:sz w:val="28"/>
        </w:rPr>
        <w:t>
</w:t>
      </w:r>
      <w:r>
        <w:rPr>
          <w:rFonts w:ascii="Times New Roman"/>
          <w:b w:val="false"/>
          <w:i w:val="false"/>
          <w:color w:val="000000"/>
          <w:sz w:val="28"/>
        </w:rPr>
        <w:t>
      1127. 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r>
        <w:br/>
      </w:r>
      <w:r>
        <w:rPr>
          <w:rFonts w:ascii="Times New Roman"/>
          <w:b w:val="false"/>
          <w:i w:val="false"/>
          <w:color w:val="000000"/>
          <w:sz w:val="28"/>
        </w:rPr>
        <w:t>
</w:t>
      </w:r>
      <w:r>
        <w:rPr>
          <w:rFonts w:ascii="Times New Roman"/>
          <w:b w:val="false"/>
          <w:i w:val="false"/>
          <w:color w:val="000000"/>
          <w:sz w:val="28"/>
        </w:rPr>
        <w:t>
      1028.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r>
        <w:br/>
      </w:r>
      <w:r>
        <w:rPr>
          <w:rFonts w:ascii="Times New Roman"/>
          <w:b w:val="false"/>
          <w:i w:val="false"/>
          <w:color w:val="000000"/>
          <w:sz w:val="28"/>
        </w:rPr>
        <w:t>
</w:t>
      </w:r>
      <w:r>
        <w:rPr>
          <w:rFonts w:ascii="Times New Roman"/>
          <w:b w:val="false"/>
          <w:i w:val="false"/>
          <w:color w:val="000000"/>
          <w:sz w:val="28"/>
        </w:rPr>
        <w:t>
      1129.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r>
        <w:br/>
      </w:r>
      <w:r>
        <w:rPr>
          <w:rFonts w:ascii="Times New Roman"/>
          <w:b w:val="false"/>
          <w:i w:val="false"/>
          <w:color w:val="000000"/>
          <w:sz w:val="28"/>
        </w:rPr>
        <w:t>
</w:t>
      </w:r>
      <w:r>
        <w:rPr>
          <w:rFonts w:ascii="Times New Roman"/>
          <w:b w:val="false"/>
          <w:i w:val="false"/>
          <w:color w:val="000000"/>
          <w:sz w:val="28"/>
        </w:rPr>
        <w:t>
      Групповые охладительные установки размещаются как непосредственно на фундаменте, так и на рельсах, уложенных на фундамент, если предусматривается выкатка этих установок на своих катках.</w:t>
      </w:r>
      <w:r>
        <w:br/>
      </w:r>
      <w:r>
        <w:rPr>
          <w:rFonts w:ascii="Times New Roman"/>
          <w:b w:val="false"/>
          <w:i w:val="false"/>
          <w:color w:val="000000"/>
          <w:sz w:val="28"/>
        </w:rPr>
        <w:t>
</w:t>
      </w:r>
      <w:r>
        <w:rPr>
          <w:rFonts w:ascii="Times New Roman"/>
          <w:b w:val="false"/>
          <w:i w:val="false"/>
          <w:color w:val="000000"/>
          <w:sz w:val="28"/>
        </w:rPr>
        <w:t>
      1130. Шкафы управления электродвигателя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r>
        <w:br/>
      </w:r>
      <w:r>
        <w:rPr>
          <w:rFonts w:ascii="Times New Roman"/>
          <w:b w:val="false"/>
          <w:i w:val="false"/>
          <w:color w:val="000000"/>
          <w:sz w:val="28"/>
        </w:rPr>
        <w:t>
</w:t>
      </w:r>
      <w:r>
        <w:rPr>
          <w:rFonts w:ascii="Times New Roman"/>
          <w:b w:val="false"/>
          <w:i w:val="false"/>
          <w:color w:val="000000"/>
          <w:sz w:val="28"/>
        </w:rPr>
        <w:t>
      1131. Трансформаторы с искусственным охлаждением должны быть снабжены сигнализацией о прекращении циркуляции масла, охлаждающей воды или остановке вентиляторов дутья, а также об автоматическом включении резервного охладителя или резервного источника питания.</w:t>
      </w:r>
      <w:r>
        <w:br/>
      </w:r>
      <w:r>
        <w:rPr>
          <w:rFonts w:ascii="Times New Roman"/>
          <w:b w:val="false"/>
          <w:i w:val="false"/>
          <w:color w:val="000000"/>
          <w:sz w:val="28"/>
        </w:rPr>
        <w:t>
</w:t>
      </w:r>
      <w:r>
        <w:rPr>
          <w:rFonts w:ascii="Times New Roman"/>
          <w:b w:val="false"/>
          <w:i w:val="false"/>
          <w:color w:val="000000"/>
          <w:sz w:val="28"/>
        </w:rPr>
        <w:t>
      1132.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r>
        <w:br/>
      </w:r>
      <w:r>
        <w:rPr>
          <w:rFonts w:ascii="Times New Roman"/>
          <w:b w:val="false"/>
          <w:i w:val="false"/>
          <w:color w:val="000000"/>
          <w:sz w:val="28"/>
        </w:rPr>
        <w:t>
</w:t>
      </w:r>
      <w:r>
        <w:rPr>
          <w:rFonts w:ascii="Times New Roman"/>
          <w:b w:val="false"/>
          <w:i w:val="false"/>
          <w:color w:val="000000"/>
          <w:sz w:val="28"/>
        </w:rPr>
        <w:t>
      1033.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r>
        <w:br/>
      </w:r>
      <w:r>
        <w:rPr>
          <w:rFonts w:ascii="Times New Roman"/>
          <w:b w:val="false"/>
          <w:i w:val="false"/>
          <w:color w:val="000000"/>
          <w:sz w:val="28"/>
        </w:rPr>
        <w:t>
</w:t>
      </w:r>
      <w:r>
        <w:rPr>
          <w:rFonts w:ascii="Times New Roman"/>
          <w:b w:val="false"/>
          <w:i w:val="false"/>
          <w:color w:val="000000"/>
          <w:sz w:val="28"/>
        </w:rPr>
        <w:t>
      1134. Эластичные резервуары азотной защиты масла трансформатора должны быть защищены от солнечного излучения и от воздействия температуры ниже минус 35</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1135. Для ремонта без разборки активной части трансформаторов до 220 кВ при массе кожуха или выемной части не более 25 тонн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r>
        <w:br/>
      </w:r>
      <w:r>
        <w:rPr>
          <w:rFonts w:ascii="Times New Roman"/>
          <w:b w:val="false"/>
          <w:i w:val="false"/>
          <w:color w:val="000000"/>
          <w:sz w:val="28"/>
        </w:rPr>
        <w:t>
</w:t>
      </w:r>
      <w:r>
        <w:rPr>
          <w:rFonts w:ascii="Times New Roman"/>
          <w:b w:val="false"/>
          <w:i w:val="false"/>
          <w:color w:val="000000"/>
          <w:sz w:val="28"/>
        </w:rPr>
        <w:t>
      1136. Стационарные устройства для ремонта трансформаторов без разборки активной части (башни, оборудованные мостовыми кранами) должны предусматриваться:</w:t>
      </w:r>
      <w:r>
        <w:br/>
      </w:r>
      <w:r>
        <w:rPr>
          <w:rFonts w:ascii="Times New Roman"/>
          <w:b w:val="false"/>
          <w:i w:val="false"/>
          <w:color w:val="000000"/>
          <w:sz w:val="28"/>
        </w:rPr>
        <w:t>
</w:t>
      </w:r>
      <w:r>
        <w:rPr>
          <w:rFonts w:ascii="Times New Roman"/>
          <w:b w:val="false"/>
          <w:i w:val="false"/>
          <w:color w:val="000000"/>
          <w:sz w:val="28"/>
        </w:rPr>
        <w:t>
      1) на подстанциях 500 кВ и на подстанциях 220 кВ с трансформаторами 200 МВ</w:t>
      </w:r>
      <w:r>
        <w:rPr>
          <w:rFonts w:ascii="Times New Roman"/>
          <w:b w:val="false"/>
          <w:i w:val="false"/>
          <w:color w:val="000000"/>
          <w:vertAlign w:val="superscript"/>
        </w:rPr>
        <w:t>.</w:t>
      </w:r>
      <w:r>
        <w:rPr>
          <w:rFonts w:ascii="Times New Roman"/>
          <w:b w:val="false"/>
          <w:i w:val="false"/>
          <w:color w:val="000000"/>
          <w:sz w:val="28"/>
        </w:rPr>
        <w:t>А и более, расположенных в труднодоступных или удаленных местах, с которых нецелесообразна отправка трансформаторов на ремонтные заводы;</w:t>
      </w:r>
      <w:r>
        <w:br/>
      </w:r>
      <w:r>
        <w:rPr>
          <w:rFonts w:ascii="Times New Roman"/>
          <w:b w:val="false"/>
          <w:i w:val="false"/>
          <w:color w:val="000000"/>
          <w:sz w:val="28"/>
        </w:rPr>
        <w:t>
</w:t>
      </w:r>
      <w:r>
        <w:rPr>
          <w:rFonts w:ascii="Times New Roman"/>
          <w:b w:val="false"/>
          <w:i w:val="false"/>
          <w:color w:val="000000"/>
          <w:sz w:val="28"/>
        </w:rPr>
        <w:t>
      2) 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r>
        <w:br/>
      </w:r>
      <w:r>
        <w:rPr>
          <w:rFonts w:ascii="Times New Roman"/>
          <w:b w:val="false"/>
          <w:i w:val="false"/>
          <w:color w:val="000000"/>
          <w:sz w:val="28"/>
        </w:rPr>
        <w:t>
</w:t>
      </w:r>
      <w:r>
        <w:rPr>
          <w:rFonts w:ascii="Times New Roman"/>
          <w:b w:val="false"/>
          <w:i w:val="false"/>
          <w:color w:val="000000"/>
          <w:sz w:val="28"/>
        </w:rPr>
        <w:t>
      1137. При наличии на подстанциях до 220 кВ трансформаторов без съемного кожуха с массой выемной активной части более 25 тонн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r>
        <w:br/>
      </w:r>
      <w:r>
        <w:rPr>
          <w:rFonts w:ascii="Times New Roman"/>
          <w:b w:val="false"/>
          <w:i w:val="false"/>
          <w:color w:val="000000"/>
          <w:sz w:val="28"/>
        </w:rPr>
        <w:t>
</w:t>
      </w:r>
      <w:r>
        <w:rPr>
          <w:rFonts w:ascii="Times New Roman"/>
          <w:b w:val="false"/>
          <w:i w:val="false"/>
          <w:color w:val="000000"/>
          <w:sz w:val="28"/>
        </w:rPr>
        <w:t>
      1138.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т.п.</w:t>
      </w:r>
      <w:r>
        <w:br/>
      </w:r>
      <w:r>
        <w:rPr>
          <w:rFonts w:ascii="Times New Roman"/>
          <w:b w:val="false"/>
          <w:i w:val="false"/>
          <w:color w:val="000000"/>
          <w:sz w:val="28"/>
        </w:rPr>
        <w:t>
</w:t>
      </w:r>
      <w:r>
        <w:rPr>
          <w:rFonts w:ascii="Times New Roman"/>
          <w:b w:val="false"/>
          <w:i w:val="false"/>
          <w:color w:val="000000"/>
          <w:sz w:val="28"/>
        </w:rPr>
        <w:t>
      1139.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другие способы механизации монтажных работ на месте установки трансформатора.</w:t>
      </w:r>
      <w:r>
        <w:br/>
      </w:r>
      <w:r>
        <w:rPr>
          <w:rFonts w:ascii="Times New Roman"/>
          <w:b w:val="false"/>
          <w:i w:val="false"/>
          <w:color w:val="000000"/>
          <w:sz w:val="28"/>
        </w:rPr>
        <w:t>
</w:t>
      </w:r>
      <w:r>
        <w:rPr>
          <w:rFonts w:ascii="Times New Roman"/>
          <w:b w:val="false"/>
          <w:i w:val="false"/>
          <w:color w:val="000000"/>
          <w:sz w:val="28"/>
        </w:rPr>
        <w:t>
      1140. Грузоподъемность крана в трансформаторной башне должна быть рассчитана на массу кожуха трансформатора.</w:t>
      </w:r>
    </w:p>
    <w:bookmarkEnd w:id="312"/>
    <w:bookmarkStart w:name="z3808" w:id="313"/>
    <w:p>
      <w:pPr>
        <w:spacing w:after="0"/>
        <w:ind w:left="0"/>
        <w:jc w:val="left"/>
      </w:pPr>
      <w:r>
        <w:rPr>
          <w:rFonts w:ascii="Times New Roman"/>
          <w:b/>
          <w:i w:val="false"/>
          <w:color w:val="000000"/>
        </w:rPr>
        <w:t xml:space="preserve"> 
18. Преобразовательные подстанции и установки</w:t>
      </w:r>
    </w:p>
    <w:bookmarkEnd w:id="313"/>
    <w:bookmarkStart w:name="z3809" w:id="314"/>
    <w:p>
      <w:pPr>
        <w:spacing w:after="0"/>
        <w:ind w:left="0"/>
        <w:jc w:val="left"/>
      </w:pPr>
      <w:r>
        <w:rPr>
          <w:rFonts w:ascii="Times New Roman"/>
          <w:b/>
          <w:i w:val="false"/>
          <w:color w:val="000000"/>
        </w:rPr>
        <w:t xml:space="preserve"> 
1. Общие положения</w:t>
      </w:r>
    </w:p>
    <w:bookmarkEnd w:id="314"/>
    <w:bookmarkStart w:name="z3810" w:id="315"/>
    <w:p>
      <w:pPr>
        <w:spacing w:after="0"/>
        <w:ind w:left="0"/>
        <w:jc w:val="both"/>
      </w:pPr>
      <w:r>
        <w:rPr>
          <w:rFonts w:ascii="Times New Roman"/>
          <w:b w:val="false"/>
          <w:i w:val="false"/>
          <w:color w:val="000000"/>
          <w:sz w:val="28"/>
        </w:rPr>
        <w:t>
      1141. На преобразовательных подстанциях и установках, предназначенных для питания промышленных потребителей, должны применяться полупроводниковые преобразователи.</w:t>
      </w:r>
      <w:r>
        <w:br/>
      </w:r>
      <w:r>
        <w:rPr>
          <w:rFonts w:ascii="Times New Roman"/>
          <w:b w:val="false"/>
          <w:i w:val="false"/>
          <w:color w:val="000000"/>
          <w:sz w:val="28"/>
        </w:rPr>
        <w:t>
</w:t>
      </w:r>
      <w:r>
        <w:rPr>
          <w:rFonts w:ascii="Times New Roman"/>
          <w:b w:val="false"/>
          <w:i w:val="false"/>
          <w:color w:val="000000"/>
          <w:sz w:val="28"/>
        </w:rPr>
        <w:t>
      1142. На преобразовательных подстанциях и установках предусматриваются устройства для компенсации реактивной мощности в объеме, определяемом технико-экономическим расчетом.</w:t>
      </w:r>
      <w:r>
        <w:br/>
      </w:r>
      <w:r>
        <w:rPr>
          <w:rFonts w:ascii="Times New Roman"/>
          <w:b w:val="false"/>
          <w:i w:val="false"/>
          <w:color w:val="000000"/>
          <w:sz w:val="28"/>
        </w:rPr>
        <w:t>
</w:t>
      </w:r>
      <w:r>
        <w:rPr>
          <w:rFonts w:ascii="Times New Roman"/>
          <w:b w:val="false"/>
          <w:i w:val="false"/>
          <w:color w:val="000000"/>
          <w:sz w:val="28"/>
        </w:rPr>
        <w:t>
      Степень резервирования питания собственных нужд преобразовательных подстанций и установок должна соответствовать степени резервирования питания преобразовательных агрегатов.</w:t>
      </w:r>
      <w:r>
        <w:br/>
      </w:r>
      <w:r>
        <w:rPr>
          <w:rFonts w:ascii="Times New Roman"/>
          <w:b w:val="false"/>
          <w:i w:val="false"/>
          <w:color w:val="000000"/>
          <w:sz w:val="28"/>
        </w:rPr>
        <w:t>
</w:t>
      </w:r>
      <w:r>
        <w:rPr>
          <w:rFonts w:ascii="Times New Roman"/>
          <w:b w:val="false"/>
          <w:i w:val="false"/>
          <w:color w:val="000000"/>
          <w:sz w:val="28"/>
        </w:rPr>
        <w:t>
      Преобразовательные подстанции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r>
        <w:br/>
      </w:r>
      <w:r>
        <w:rPr>
          <w:rFonts w:ascii="Times New Roman"/>
          <w:b w:val="false"/>
          <w:i w:val="false"/>
          <w:color w:val="000000"/>
          <w:sz w:val="28"/>
        </w:rPr>
        <w:t>
</w:t>
      </w:r>
      <w:r>
        <w:rPr>
          <w:rFonts w:ascii="Times New Roman"/>
          <w:b w:val="false"/>
          <w:i w:val="false"/>
          <w:color w:val="000000"/>
          <w:sz w:val="28"/>
        </w:rPr>
        <w:t>
      1143. Преобразовательные подстанции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w:t>
      </w:r>
      <w:r>
        <w:br/>
      </w:r>
      <w:r>
        <w:rPr>
          <w:rFonts w:ascii="Times New Roman"/>
          <w:b w:val="false"/>
          <w:i w:val="false"/>
          <w:color w:val="000000"/>
          <w:sz w:val="28"/>
        </w:rPr>
        <w:t>
</w:t>
      </w:r>
      <w:r>
        <w:rPr>
          <w:rFonts w:ascii="Times New Roman"/>
          <w:b w:val="false"/>
          <w:i w:val="false"/>
          <w:color w:val="000000"/>
          <w:sz w:val="28"/>
        </w:rPr>
        <w:t>
      Для монтажа, разборки и сборки преобразователей и другого оборудования предусматриваются инвентарные (применяемые стационарно или передвижные) подъемно-транспортные устройства.</w:t>
      </w:r>
      <w:r>
        <w:br/>
      </w:r>
      <w:r>
        <w:rPr>
          <w:rFonts w:ascii="Times New Roman"/>
          <w:b w:val="false"/>
          <w:i w:val="false"/>
          <w:color w:val="000000"/>
          <w:sz w:val="28"/>
        </w:rPr>
        <w:t>
</w:t>
      </w:r>
      <w:r>
        <w:rPr>
          <w:rFonts w:ascii="Times New Roman"/>
          <w:b w:val="false"/>
          <w:i w:val="false"/>
          <w:color w:val="000000"/>
          <w:sz w:val="28"/>
        </w:rPr>
        <w:t>
      На преобразовательных подстанциях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открытых переносных светильников применяется напряжение не выше 25 В переменного тока или 60 В постоянного тока.</w:t>
      </w:r>
    </w:p>
    <w:bookmarkEnd w:id="315"/>
    <w:bookmarkStart w:name="z3817" w:id="316"/>
    <w:p>
      <w:pPr>
        <w:spacing w:after="0"/>
        <w:ind w:left="0"/>
        <w:jc w:val="left"/>
      </w:pPr>
      <w:r>
        <w:rPr>
          <w:rFonts w:ascii="Times New Roman"/>
          <w:b/>
          <w:i w:val="false"/>
          <w:color w:val="000000"/>
        </w:rPr>
        <w:t xml:space="preserve"> 
2. Защита преобразовательных агрегатов</w:t>
      </w:r>
    </w:p>
    <w:bookmarkEnd w:id="316"/>
    <w:bookmarkStart w:name="z3818" w:id="317"/>
    <w:p>
      <w:pPr>
        <w:spacing w:after="0"/>
        <w:ind w:left="0"/>
        <w:jc w:val="both"/>
      </w:pPr>
      <w:r>
        <w:rPr>
          <w:rFonts w:ascii="Times New Roman"/>
          <w:b w:val="false"/>
          <w:i w:val="false"/>
          <w:color w:val="000000"/>
          <w:sz w:val="28"/>
        </w:rPr>
        <w:t>
      1144.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r>
        <w:br/>
      </w:r>
      <w:r>
        <w:rPr>
          <w:rFonts w:ascii="Times New Roman"/>
          <w:b w:val="false"/>
          <w:i w:val="false"/>
          <w:color w:val="000000"/>
          <w:sz w:val="28"/>
        </w:rPr>
        <w:t>
</w:t>
      </w:r>
      <w:r>
        <w:rPr>
          <w:rFonts w:ascii="Times New Roman"/>
          <w:b w:val="false"/>
          <w:i w:val="false"/>
          <w:color w:val="000000"/>
          <w:sz w:val="28"/>
        </w:rPr>
        <w:t>
      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r>
        <w:br/>
      </w:r>
      <w:r>
        <w:rPr>
          <w:rFonts w:ascii="Times New Roman"/>
          <w:b w:val="false"/>
          <w:i w:val="false"/>
          <w:color w:val="000000"/>
          <w:sz w:val="28"/>
        </w:rPr>
        <w:t>
</w:t>
      </w:r>
      <w:r>
        <w:rPr>
          <w:rFonts w:ascii="Times New Roman"/>
          <w:b w:val="false"/>
          <w:i w:val="false"/>
          <w:color w:val="000000"/>
          <w:sz w:val="28"/>
        </w:rPr>
        <w:t>
      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r>
        <w:br/>
      </w:r>
      <w:r>
        <w:rPr>
          <w:rFonts w:ascii="Times New Roman"/>
          <w:b w:val="false"/>
          <w:i w:val="false"/>
          <w:color w:val="000000"/>
          <w:sz w:val="28"/>
        </w:rPr>
        <w:t>
</w:t>
      </w:r>
      <w:r>
        <w:rPr>
          <w:rFonts w:ascii="Times New Roman"/>
          <w:b w:val="false"/>
          <w:i w:val="false"/>
          <w:color w:val="000000"/>
          <w:sz w:val="28"/>
        </w:rPr>
        <w:t>
      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r>
        <w:br/>
      </w:r>
      <w:r>
        <w:rPr>
          <w:rFonts w:ascii="Times New Roman"/>
          <w:b w:val="false"/>
          <w:i w:val="false"/>
          <w:color w:val="000000"/>
          <w:sz w:val="28"/>
        </w:rPr>
        <w:t>
</w:t>
      </w:r>
      <w:r>
        <w:rPr>
          <w:rFonts w:ascii="Times New Roman"/>
          <w:b w:val="false"/>
          <w:i w:val="false"/>
          <w:color w:val="000000"/>
          <w:sz w:val="28"/>
        </w:rPr>
        <w:t>
      В установках с первичным напряжением выше 1 кВ максимальная токовая защита, должна выполняться двухфазной в трехрелейном исполнении.</w:t>
      </w:r>
      <w:r>
        <w:br/>
      </w:r>
      <w:r>
        <w:rPr>
          <w:rFonts w:ascii="Times New Roman"/>
          <w:b w:val="false"/>
          <w:i w:val="false"/>
          <w:color w:val="000000"/>
          <w:sz w:val="28"/>
        </w:rPr>
        <w:t>
</w:t>
      </w:r>
      <w:r>
        <w:rPr>
          <w:rFonts w:ascii="Times New Roman"/>
          <w:b w:val="false"/>
          <w:i w:val="false"/>
          <w:color w:val="000000"/>
          <w:sz w:val="28"/>
        </w:rPr>
        <w:t>
      В установках с первичным напряжением до 1 кВ защита трансформатора выполняется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r>
        <w:br/>
      </w:r>
      <w:r>
        <w:rPr>
          <w:rFonts w:ascii="Times New Roman"/>
          <w:b w:val="false"/>
          <w:i w:val="false"/>
          <w:color w:val="000000"/>
          <w:sz w:val="28"/>
        </w:rPr>
        <w:t>
</w:t>
      </w:r>
      <w:r>
        <w:rPr>
          <w:rFonts w:ascii="Times New Roman"/>
          <w:b w:val="false"/>
          <w:i w:val="false"/>
          <w:color w:val="000000"/>
          <w:sz w:val="28"/>
        </w:rPr>
        <w:t>
      2) Газовой защитой от внутренних повреждений и понижения уровня масла в трансформаторе.</w:t>
      </w:r>
      <w:r>
        <w:br/>
      </w:r>
      <w:r>
        <w:rPr>
          <w:rFonts w:ascii="Times New Roman"/>
          <w:b w:val="false"/>
          <w:i w:val="false"/>
          <w:color w:val="000000"/>
          <w:sz w:val="28"/>
        </w:rPr>
        <w:t>
</w:t>
      </w:r>
      <w:r>
        <w:rPr>
          <w:rFonts w:ascii="Times New Roman"/>
          <w:b w:val="false"/>
          <w:i w:val="false"/>
          <w:color w:val="000000"/>
          <w:sz w:val="28"/>
        </w:rPr>
        <w:t>
      Газовая защита должна устанавливаться на трансформаторах мощностью 1 МВ</w:t>
      </w:r>
      <w:r>
        <w:rPr>
          <w:rFonts w:ascii="Times New Roman"/>
          <w:b w:val="false"/>
          <w:i w:val="false"/>
          <w:color w:val="000000"/>
          <w:vertAlign w:val="superscript"/>
        </w:rPr>
        <w:t>.</w:t>
      </w:r>
      <w:r>
        <w:rPr>
          <w:rFonts w:ascii="Times New Roman"/>
          <w:b w:val="false"/>
          <w:i w:val="false"/>
          <w:color w:val="000000"/>
          <w:sz w:val="28"/>
        </w:rPr>
        <w:t>А и более, а для внутрицеховых преобразовательных подстанций и установок – на трансформаторах мощностью 0,4 МВ</w:t>
      </w:r>
      <w:r>
        <w:rPr>
          <w:rFonts w:ascii="Times New Roman"/>
          <w:b w:val="false"/>
          <w:i w:val="false"/>
          <w:color w:val="000000"/>
          <w:vertAlign w:val="superscript"/>
        </w:rPr>
        <w:t>.</w:t>
      </w:r>
      <w:r>
        <w:rPr>
          <w:rFonts w:ascii="Times New Roman"/>
          <w:b w:val="false"/>
          <w:i w:val="false"/>
          <w:color w:val="000000"/>
          <w:sz w:val="28"/>
        </w:rPr>
        <w:t>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r>
        <w:br/>
      </w:r>
      <w:r>
        <w:rPr>
          <w:rFonts w:ascii="Times New Roman"/>
          <w:b w:val="false"/>
          <w:i w:val="false"/>
          <w:color w:val="000000"/>
          <w:sz w:val="28"/>
        </w:rPr>
        <w:t>
</w:t>
      </w:r>
      <w:r>
        <w:rPr>
          <w:rFonts w:ascii="Times New Roman"/>
          <w:b w:val="false"/>
          <w:i w:val="false"/>
          <w:color w:val="000000"/>
          <w:sz w:val="28"/>
        </w:rPr>
        <w:t>
      В зависимости от наличия персонала или сроков его прибытия после появления сигнала, а также от конструкции газового реле может предусматриваться действие защиты на отключение при дальнейшем понижении уровня масла. Для защиты от понижения уровня масла может быть применено отдельное реле уровня в расширителе трансформатора.</w:t>
      </w:r>
      <w:r>
        <w:br/>
      </w:r>
      <w:r>
        <w:rPr>
          <w:rFonts w:ascii="Times New Roman"/>
          <w:b w:val="false"/>
          <w:i w:val="false"/>
          <w:color w:val="000000"/>
          <w:sz w:val="28"/>
        </w:rPr>
        <w:t>
</w:t>
      </w:r>
      <w:r>
        <w:rPr>
          <w:rFonts w:ascii="Times New Roman"/>
          <w:b w:val="false"/>
          <w:i w:val="false"/>
          <w:color w:val="000000"/>
          <w:sz w:val="28"/>
        </w:rPr>
        <w:t>
      3) Защитой от повышения давления (реле давления) герметичных трансформаторов с действием ее на сигнал для трансформаторов мощностью до 0,63 МВ</w:t>
      </w:r>
      <w:r>
        <w:rPr>
          <w:rFonts w:ascii="Times New Roman"/>
          <w:b w:val="false"/>
          <w:i w:val="false"/>
          <w:color w:val="000000"/>
          <w:vertAlign w:val="superscript"/>
        </w:rPr>
        <w:t>.</w:t>
      </w:r>
      <w:r>
        <w:rPr>
          <w:rFonts w:ascii="Times New Roman"/>
          <w:b w:val="false"/>
          <w:i w:val="false"/>
          <w:color w:val="000000"/>
          <w:sz w:val="28"/>
        </w:rPr>
        <w:t>А и с действием на отключение для трансформаторов мощностью более 0,63 МВ</w:t>
      </w:r>
      <w:r>
        <w:rPr>
          <w:rFonts w:ascii="Times New Roman"/>
          <w:b w:val="false"/>
          <w:i w:val="false"/>
          <w:color w:val="000000"/>
          <w:vertAlign w:val="superscript"/>
        </w:rPr>
        <w:t>.</w:t>
      </w:r>
      <w:r>
        <w:rPr>
          <w:rFonts w:ascii="Times New Roman"/>
          <w:b w:val="false"/>
          <w:i w:val="false"/>
          <w:color w:val="000000"/>
          <w:sz w:val="28"/>
        </w:rPr>
        <w:t>А.</w:t>
      </w:r>
      <w:r>
        <w:br/>
      </w:r>
      <w:r>
        <w:rPr>
          <w:rFonts w:ascii="Times New Roman"/>
          <w:b w:val="false"/>
          <w:i w:val="false"/>
          <w:color w:val="000000"/>
          <w:sz w:val="28"/>
        </w:rPr>
        <w:t>
</w:t>
      </w:r>
      <w:r>
        <w:rPr>
          <w:rFonts w:ascii="Times New Roman"/>
          <w:b w:val="false"/>
          <w:i w:val="false"/>
          <w:color w:val="000000"/>
          <w:sz w:val="28"/>
        </w:rPr>
        <w:t>
      4) Защитой от перенапряжений на стороне вторичного напряжения трансформатора при выпрямленном напряжении 600 В и выше.</w:t>
      </w:r>
      <w:r>
        <w:br/>
      </w:r>
      <w:r>
        <w:rPr>
          <w:rFonts w:ascii="Times New Roman"/>
          <w:b w:val="false"/>
          <w:i w:val="false"/>
          <w:color w:val="000000"/>
          <w:sz w:val="28"/>
        </w:rPr>
        <w:t>
</w:t>
      </w:r>
      <w:r>
        <w:rPr>
          <w:rFonts w:ascii="Times New Roman"/>
          <w:b w:val="false"/>
          <w:i w:val="false"/>
          <w:color w:val="000000"/>
          <w:sz w:val="28"/>
        </w:rPr>
        <w:t>
      5) Пробивным предохранителем, установленным в нейтрали или фазе на стороне низшего напряжения трансформатора, при вторичном напряжении до 1 кВ.</w:t>
      </w:r>
      <w:r>
        <w:br/>
      </w:r>
      <w:r>
        <w:rPr>
          <w:rFonts w:ascii="Times New Roman"/>
          <w:b w:val="false"/>
          <w:i w:val="false"/>
          <w:color w:val="000000"/>
          <w:sz w:val="28"/>
        </w:rPr>
        <w:t>
</w:t>
      </w:r>
      <w:r>
        <w:rPr>
          <w:rFonts w:ascii="Times New Roman"/>
          <w:b w:val="false"/>
          <w:i w:val="false"/>
          <w:color w:val="000000"/>
          <w:sz w:val="28"/>
        </w:rPr>
        <w:t>
      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r>
        <w:br/>
      </w:r>
      <w:r>
        <w:rPr>
          <w:rFonts w:ascii="Times New Roman"/>
          <w:b w:val="false"/>
          <w:i w:val="false"/>
          <w:color w:val="000000"/>
          <w:sz w:val="28"/>
        </w:rPr>
        <w:t>
</w:t>
      </w:r>
      <w:r>
        <w:rPr>
          <w:rFonts w:ascii="Times New Roman"/>
          <w:b w:val="false"/>
          <w:i w:val="false"/>
          <w:color w:val="000000"/>
          <w:sz w:val="28"/>
        </w:rPr>
        <w:t>
      1145. 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w:t>
      </w:r>
      <w:r>
        <w:rPr>
          <w:rFonts w:ascii="Times New Roman"/>
          <w:b w:val="false"/>
          <w:i w:val="false"/>
          <w:color w:val="000000"/>
          <w:sz w:val="28"/>
        </w:rPr>
        <w:t>пункту 1142</w:t>
      </w:r>
      <w:r>
        <w:rPr>
          <w:rFonts w:ascii="Times New Roman"/>
          <w:b w:val="false"/>
          <w:i w:val="false"/>
          <w:color w:val="000000"/>
          <w:sz w:val="28"/>
        </w:rPr>
        <w:t xml:space="preserve"> настоящих Правил должен быть оборудован:</w:t>
      </w:r>
      <w:r>
        <w:br/>
      </w:r>
      <w:r>
        <w:rPr>
          <w:rFonts w:ascii="Times New Roman"/>
          <w:b w:val="false"/>
          <w:i w:val="false"/>
          <w:color w:val="000000"/>
          <w:sz w:val="28"/>
        </w:rPr>
        <w:t>
</w:t>
      </w:r>
      <w:r>
        <w:rPr>
          <w:rFonts w:ascii="Times New Roman"/>
          <w:b w:val="false"/>
          <w:i w:val="false"/>
          <w:color w:val="000000"/>
          <w:sz w:val="28"/>
        </w:rPr>
        <w:t>
      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Предусматривается сигнализация, реагирующая на перегорание предохранителей;</w:t>
      </w:r>
      <w:r>
        <w:br/>
      </w:r>
      <w:r>
        <w:rPr>
          <w:rFonts w:ascii="Times New Roman"/>
          <w:b w:val="false"/>
          <w:i w:val="false"/>
          <w:color w:val="000000"/>
          <w:sz w:val="28"/>
        </w:rPr>
        <w:t>
</w:t>
      </w:r>
      <w:r>
        <w:rPr>
          <w:rFonts w:ascii="Times New Roman"/>
          <w:b w:val="false"/>
          <w:i w:val="false"/>
          <w:color w:val="000000"/>
          <w:sz w:val="28"/>
        </w:rPr>
        <w:t>
      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r>
        <w:br/>
      </w:r>
      <w:r>
        <w:rPr>
          <w:rFonts w:ascii="Times New Roman"/>
          <w:b w:val="false"/>
          <w:i w:val="false"/>
          <w:color w:val="000000"/>
          <w:sz w:val="28"/>
        </w:rPr>
        <w:t>
</w:t>
      </w:r>
      <w:r>
        <w:rPr>
          <w:rFonts w:ascii="Times New Roman"/>
          <w:b w:val="false"/>
          <w:i w:val="false"/>
          <w:color w:val="000000"/>
          <w:sz w:val="28"/>
        </w:rPr>
        <w:t>
      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r>
        <w:br/>
      </w:r>
      <w:r>
        <w:rPr>
          <w:rFonts w:ascii="Times New Roman"/>
          <w:b w:val="false"/>
          <w:i w:val="false"/>
          <w:color w:val="000000"/>
          <w:sz w:val="28"/>
        </w:rPr>
        <w:t>
</w:t>
      </w:r>
      <w:r>
        <w:rPr>
          <w:rFonts w:ascii="Times New Roman"/>
          <w:b w:val="false"/>
          <w:i w:val="false"/>
          <w:color w:val="000000"/>
          <w:sz w:val="28"/>
        </w:rPr>
        <w:t>
      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r>
        <w:br/>
      </w:r>
      <w:r>
        <w:rPr>
          <w:rFonts w:ascii="Times New Roman"/>
          <w:b w:val="false"/>
          <w:i w:val="false"/>
          <w:color w:val="000000"/>
          <w:sz w:val="28"/>
        </w:rPr>
        <w:t>
</w:t>
      </w:r>
      <w:r>
        <w:rPr>
          <w:rFonts w:ascii="Times New Roman"/>
          <w:b w:val="false"/>
          <w:i w:val="false"/>
          <w:color w:val="000000"/>
          <w:sz w:val="28"/>
        </w:rPr>
        <w:t>
      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r>
        <w:br/>
      </w:r>
      <w:r>
        <w:rPr>
          <w:rFonts w:ascii="Times New Roman"/>
          <w:b w:val="false"/>
          <w:i w:val="false"/>
          <w:color w:val="000000"/>
          <w:sz w:val="28"/>
        </w:rPr>
        <w:t>
</w:t>
      </w:r>
      <w:r>
        <w:rPr>
          <w:rFonts w:ascii="Times New Roman"/>
          <w:b w:val="false"/>
          <w:i w:val="false"/>
          <w:color w:val="000000"/>
          <w:sz w:val="28"/>
        </w:rPr>
        <w:t>
      5) защитой от внутренних и внешних перенапряжений.</w:t>
      </w:r>
      <w:r>
        <w:br/>
      </w:r>
      <w:r>
        <w:rPr>
          <w:rFonts w:ascii="Times New Roman"/>
          <w:b w:val="false"/>
          <w:i w:val="false"/>
          <w:color w:val="000000"/>
          <w:sz w:val="28"/>
        </w:rPr>
        <w:t>
</w:t>
      </w:r>
      <w:r>
        <w:rPr>
          <w:rFonts w:ascii="Times New Roman"/>
          <w:b w:val="false"/>
          <w:i w:val="false"/>
          <w:color w:val="000000"/>
          <w:sz w:val="28"/>
        </w:rPr>
        <w:t>
      1146.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r>
        <w:br/>
      </w:r>
      <w:r>
        <w:rPr>
          <w:rFonts w:ascii="Times New Roman"/>
          <w:b w:val="false"/>
          <w:i w:val="false"/>
          <w:color w:val="000000"/>
          <w:sz w:val="28"/>
        </w:rPr>
        <w:t>
</w:t>
      </w:r>
      <w:r>
        <w:rPr>
          <w:rFonts w:ascii="Times New Roman"/>
          <w:b w:val="false"/>
          <w:i w:val="false"/>
          <w:color w:val="000000"/>
          <w:sz w:val="28"/>
        </w:rPr>
        <w:t>
      1) превышение допустимой температуры масла или негорючей жидкости трансформатора;</w:t>
      </w:r>
      <w:r>
        <w:br/>
      </w:r>
      <w:r>
        <w:rPr>
          <w:rFonts w:ascii="Times New Roman"/>
          <w:b w:val="false"/>
          <w:i w:val="false"/>
          <w:color w:val="000000"/>
          <w:sz w:val="28"/>
        </w:rPr>
        <w:t>
</w:t>
      </w:r>
      <w:r>
        <w:rPr>
          <w:rFonts w:ascii="Times New Roman"/>
          <w:b w:val="false"/>
          <w:i w:val="false"/>
          <w:color w:val="000000"/>
          <w:sz w:val="28"/>
        </w:rPr>
        <w:t>
      2) превышение допустимой температуры воды, охлаждающей полупроводниковый преобразователь;</w:t>
      </w:r>
      <w:r>
        <w:br/>
      </w:r>
      <w:r>
        <w:rPr>
          <w:rFonts w:ascii="Times New Roman"/>
          <w:b w:val="false"/>
          <w:i w:val="false"/>
          <w:color w:val="000000"/>
          <w:sz w:val="28"/>
        </w:rPr>
        <w:t>
</w:t>
      </w:r>
      <w:r>
        <w:rPr>
          <w:rFonts w:ascii="Times New Roman"/>
          <w:b w:val="false"/>
          <w:i w:val="false"/>
          <w:color w:val="000000"/>
          <w:sz w:val="28"/>
        </w:rPr>
        <w:t>
      3) перегорание предохранителя в силовой цепи полупроводникового вентиля;</w:t>
      </w:r>
      <w:r>
        <w:br/>
      </w:r>
      <w:r>
        <w:rPr>
          <w:rFonts w:ascii="Times New Roman"/>
          <w:b w:val="false"/>
          <w:i w:val="false"/>
          <w:color w:val="000000"/>
          <w:sz w:val="28"/>
        </w:rPr>
        <w:t>
</w:t>
      </w:r>
      <w:r>
        <w:rPr>
          <w:rFonts w:ascii="Times New Roman"/>
          <w:b w:val="false"/>
          <w:i w:val="false"/>
          <w:color w:val="000000"/>
          <w:sz w:val="28"/>
        </w:rPr>
        <w:t>
      4) прекращение действия воздушного или водяного охлаждения;</w:t>
      </w:r>
      <w:r>
        <w:br/>
      </w:r>
      <w:r>
        <w:rPr>
          <w:rFonts w:ascii="Times New Roman"/>
          <w:b w:val="false"/>
          <w:i w:val="false"/>
          <w:color w:val="000000"/>
          <w:sz w:val="28"/>
        </w:rPr>
        <w:t>
</w:t>
      </w:r>
      <w:r>
        <w:rPr>
          <w:rFonts w:ascii="Times New Roman"/>
          <w:b w:val="false"/>
          <w:i w:val="false"/>
          <w:color w:val="000000"/>
          <w:sz w:val="28"/>
        </w:rPr>
        <w:t>
      5) длительная перегрузка преобразовательного агрегата;</w:t>
      </w:r>
      <w:r>
        <w:br/>
      </w:r>
      <w:r>
        <w:rPr>
          <w:rFonts w:ascii="Times New Roman"/>
          <w:b w:val="false"/>
          <w:i w:val="false"/>
          <w:color w:val="000000"/>
          <w:sz w:val="28"/>
        </w:rPr>
        <w:t>
</w:t>
      </w:r>
      <w:r>
        <w:rPr>
          <w:rFonts w:ascii="Times New Roman"/>
          <w:b w:val="false"/>
          <w:i w:val="false"/>
          <w:color w:val="000000"/>
          <w:sz w:val="28"/>
        </w:rPr>
        <w:t>
      6) отсутствие управляющих импульсов;</w:t>
      </w:r>
      <w:r>
        <w:br/>
      </w:r>
      <w:r>
        <w:rPr>
          <w:rFonts w:ascii="Times New Roman"/>
          <w:b w:val="false"/>
          <w:i w:val="false"/>
          <w:color w:val="000000"/>
          <w:sz w:val="28"/>
        </w:rPr>
        <w:t>
</w:t>
      </w:r>
      <w:r>
        <w:rPr>
          <w:rFonts w:ascii="Times New Roman"/>
          <w:b w:val="false"/>
          <w:i w:val="false"/>
          <w:color w:val="000000"/>
          <w:sz w:val="28"/>
        </w:rPr>
        <w:t>
      7) повреждение (снижение уровня) изоляции установки;</w:t>
      </w:r>
      <w:r>
        <w:br/>
      </w:r>
      <w:r>
        <w:rPr>
          <w:rFonts w:ascii="Times New Roman"/>
          <w:b w:val="false"/>
          <w:i w:val="false"/>
          <w:color w:val="000000"/>
          <w:sz w:val="28"/>
        </w:rPr>
        <w:t>
</w:t>
      </w:r>
      <w:r>
        <w:rPr>
          <w:rFonts w:ascii="Times New Roman"/>
          <w:b w:val="false"/>
          <w:i w:val="false"/>
          <w:color w:val="000000"/>
          <w:sz w:val="28"/>
        </w:rPr>
        <w:t>
      8) нарушение работы в других устройствах собственных нужд преобразовательного агрегата, препятствующих его нормальной работе.</w:t>
      </w:r>
      <w:r>
        <w:br/>
      </w:r>
      <w:r>
        <w:rPr>
          <w:rFonts w:ascii="Times New Roman"/>
          <w:b w:val="false"/>
          <w:i w:val="false"/>
          <w:color w:val="000000"/>
          <w:sz w:val="28"/>
        </w:rPr>
        <w:t>
</w:t>
      </w:r>
      <w:r>
        <w:rPr>
          <w:rFonts w:ascii="Times New Roman"/>
          <w:b w:val="false"/>
          <w:i w:val="false"/>
          <w:color w:val="000000"/>
          <w:sz w:val="28"/>
        </w:rPr>
        <w:t>
      1147. На преобразовательных подстанциях (установках) с дежурством персонала или при контроле их работы диспетчером устройства защиты, контроля и сигнализации, указанные в подпунктах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7) и 8) пункта 1144 настоящих Правил, должны действовать на сигнал, а указанные в подпункте 6) </w:t>
      </w:r>
      <w:r>
        <w:rPr>
          <w:rFonts w:ascii="Times New Roman"/>
          <w:b w:val="false"/>
          <w:i w:val="false"/>
          <w:color w:val="000000"/>
          <w:sz w:val="28"/>
        </w:rPr>
        <w:t>пункта 1144</w:t>
      </w:r>
      <w:r>
        <w:rPr>
          <w:rFonts w:ascii="Times New Roman"/>
          <w:b w:val="false"/>
          <w:i w:val="false"/>
          <w:color w:val="000000"/>
          <w:sz w:val="28"/>
        </w:rPr>
        <w:t xml:space="preserve"> настоящих Правил – на отключение преобразовательного агрегата.</w:t>
      </w:r>
      <w:r>
        <w:br/>
      </w:r>
      <w:r>
        <w:rPr>
          <w:rFonts w:ascii="Times New Roman"/>
          <w:b w:val="false"/>
          <w:i w:val="false"/>
          <w:color w:val="000000"/>
          <w:sz w:val="28"/>
        </w:rPr>
        <w:t>
</w:t>
      </w:r>
      <w:r>
        <w:rPr>
          <w:rFonts w:ascii="Times New Roman"/>
          <w:b w:val="false"/>
          <w:i w:val="false"/>
          <w:color w:val="000000"/>
          <w:sz w:val="28"/>
        </w:rPr>
        <w:t>
      На преобразовательных подстанциях (установках) без дежурства персонала и без передачи сигналов на диспетчерский пункт устройства защиты, контроля и сигнализации, перечисленные в </w:t>
      </w:r>
      <w:r>
        <w:rPr>
          <w:rFonts w:ascii="Times New Roman"/>
          <w:b w:val="false"/>
          <w:i w:val="false"/>
          <w:color w:val="000000"/>
          <w:sz w:val="28"/>
        </w:rPr>
        <w:t>пункте 1144</w:t>
      </w:r>
      <w:r>
        <w:rPr>
          <w:rFonts w:ascii="Times New Roman"/>
          <w:b w:val="false"/>
          <w:i w:val="false"/>
          <w:color w:val="000000"/>
          <w:sz w:val="28"/>
        </w:rPr>
        <w:t xml:space="preserve"> настоящих Правил, должны действовать на отключение преобразовательного агрегата.</w:t>
      </w:r>
      <w:r>
        <w:br/>
      </w:r>
      <w:r>
        <w:rPr>
          <w:rFonts w:ascii="Times New Roman"/>
          <w:b w:val="false"/>
          <w:i w:val="false"/>
          <w:color w:val="000000"/>
          <w:sz w:val="28"/>
        </w:rPr>
        <w:t>
</w:t>
      </w:r>
      <w:r>
        <w:rPr>
          <w:rFonts w:ascii="Times New Roman"/>
          <w:b w:val="false"/>
          <w:i w:val="false"/>
          <w:color w:val="000000"/>
          <w:sz w:val="28"/>
        </w:rPr>
        <w:t>
      В отдельных случаях, исходя из местных условий, допускается действие устройств, указанных в подпункте 1) </w:t>
      </w:r>
      <w:r>
        <w:rPr>
          <w:rFonts w:ascii="Times New Roman"/>
          <w:b w:val="false"/>
          <w:i w:val="false"/>
          <w:color w:val="000000"/>
          <w:sz w:val="28"/>
        </w:rPr>
        <w:t>пункта 1144</w:t>
      </w:r>
      <w:r>
        <w:rPr>
          <w:rFonts w:ascii="Times New Roman"/>
          <w:b w:val="false"/>
          <w:i w:val="false"/>
          <w:color w:val="000000"/>
          <w:sz w:val="28"/>
        </w:rPr>
        <w:t xml:space="preserve"> настоящих Правил на сигнал.</w:t>
      </w:r>
    </w:p>
    <w:bookmarkEnd w:id="317"/>
    <w:bookmarkStart w:name="z3850" w:id="318"/>
    <w:p>
      <w:pPr>
        <w:spacing w:after="0"/>
        <w:ind w:left="0"/>
        <w:jc w:val="left"/>
      </w:pPr>
      <w:r>
        <w:rPr>
          <w:rFonts w:ascii="Times New Roman"/>
          <w:b/>
          <w:i w:val="false"/>
          <w:color w:val="000000"/>
        </w:rPr>
        <w:t xml:space="preserve"> 
3. Размещение оборудования, защитные мероприятия</w:t>
      </w:r>
    </w:p>
    <w:bookmarkEnd w:id="318"/>
    <w:bookmarkStart w:name="z3851" w:id="319"/>
    <w:p>
      <w:pPr>
        <w:spacing w:after="0"/>
        <w:ind w:left="0"/>
        <w:jc w:val="both"/>
      </w:pPr>
      <w:r>
        <w:rPr>
          <w:rFonts w:ascii="Times New Roman"/>
          <w:b w:val="false"/>
          <w:i w:val="false"/>
          <w:color w:val="000000"/>
          <w:sz w:val="28"/>
        </w:rPr>
        <w:t>
      1148.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устанавливаются в общей камере.</w:t>
      </w:r>
      <w:r>
        <w:br/>
      </w:r>
      <w:r>
        <w:rPr>
          <w:rFonts w:ascii="Times New Roman"/>
          <w:b w:val="false"/>
          <w:i w:val="false"/>
          <w:color w:val="000000"/>
          <w:sz w:val="28"/>
        </w:rPr>
        <w:t>
</w:t>
      </w:r>
      <w:r>
        <w:rPr>
          <w:rFonts w:ascii="Times New Roman"/>
          <w:b w:val="false"/>
          <w:i w:val="false"/>
          <w:color w:val="000000"/>
          <w:sz w:val="28"/>
        </w:rPr>
        <w:t>
      Установка маслонаполненного оборудования должна производиться в соответствии с требованиями главы 19 настоящих Правил. На комплектные преобразовательные подстанции и установки распространяются также требования, указанные в пунктах </w:t>
      </w:r>
      <w:r>
        <w:rPr>
          <w:rFonts w:ascii="Times New Roman"/>
          <w:b w:val="false"/>
          <w:i w:val="false"/>
          <w:color w:val="000000"/>
          <w:sz w:val="28"/>
        </w:rPr>
        <w:t>988</w:t>
      </w:r>
      <w:r>
        <w:rPr>
          <w:rFonts w:ascii="Times New Roman"/>
          <w:b w:val="false"/>
          <w:i w:val="false"/>
          <w:color w:val="000000"/>
          <w:sz w:val="28"/>
        </w:rPr>
        <w:t>, </w:t>
      </w:r>
      <w:r>
        <w:rPr>
          <w:rFonts w:ascii="Times New Roman"/>
          <w:b w:val="false"/>
          <w:i w:val="false"/>
          <w:color w:val="000000"/>
          <w:sz w:val="28"/>
        </w:rPr>
        <w:t>989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1149.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 и т.п.).</w:t>
      </w:r>
      <w:r>
        <w:br/>
      </w:r>
      <w:r>
        <w:rPr>
          <w:rFonts w:ascii="Times New Roman"/>
          <w:b w:val="false"/>
          <w:i w:val="false"/>
          <w:color w:val="000000"/>
          <w:sz w:val="28"/>
        </w:rPr>
        <w:t>
</w:t>
      </w:r>
      <w:r>
        <w:rPr>
          <w:rFonts w:ascii="Times New Roman"/>
          <w:b w:val="false"/>
          <w:i w:val="false"/>
          <w:color w:val="000000"/>
          <w:sz w:val="28"/>
        </w:rPr>
        <w:t>
      В производственных помещениях полупроводниковые преобразователи устанавливаются в шкафах.</w:t>
      </w:r>
      <w:r>
        <w:br/>
      </w:r>
      <w:r>
        <w:rPr>
          <w:rFonts w:ascii="Times New Roman"/>
          <w:b w:val="false"/>
          <w:i w:val="false"/>
          <w:color w:val="000000"/>
          <w:sz w:val="28"/>
        </w:rPr>
        <w:t>
</w:t>
      </w:r>
      <w:r>
        <w:rPr>
          <w:rFonts w:ascii="Times New Roman"/>
          <w:b w:val="false"/>
          <w:i w:val="false"/>
          <w:color w:val="000000"/>
          <w:sz w:val="28"/>
        </w:rPr>
        <w:t>
      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r>
        <w:br/>
      </w:r>
      <w:r>
        <w:rPr>
          <w:rFonts w:ascii="Times New Roman"/>
          <w:b w:val="false"/>
          <w:i w:val="false"/>
          <w:color w:val="000000"/>
          <w:sz w:val="28"/>
        </w:rPr>
        <w:t>
</w:t>
      </w:r>
      <w:r>
        <w:rPr>
          <w:rFonts w:ascii="Times New Roman"/>
          <w:b w:val="false"/>
          <w:i w:val="false"/>
          <w:color w:val="000000"/>
          <w:sz w:val="28"/>
        </w:rPr>
        <w:t>
      1150. Открытые полупроводниковые преобразователи, т.е. такие, которые имеют доступные для прикосновения части, находящиеся под напряжением, устанавливаются только в электропомещениях. При этом, преобразователи выше 1 кВ должны иметь сплошное или сетчатое ограждение высотой не менее 1,9 м. Ячейки сетки ограждения должны быть размером не более 25х25 мм.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r>
        <w:br/>
      </w:r>
      <w:r>
        <w:rPr>
          <w:rFonts w:ascii="Times New Roman"/>
          <w:b w:val="false"/>
          <w:i w:val="false"/>
          <w:color w:val="000000"/>
          <w:sz w:val="28"/>
        </w:rPr>
        <w:t>
</w:t>
      </w:r>
      <w:r>
        <w:rPr>
          <w:rFonts w:ascii="Times New Roman"/>
          <w:b w:val="false"/>
          <w:i w:val="false"/>
          <w:color w:val="000000"/>
          <w:sz w:val="28"/>
        </w:rPr>
        <w:t>
      1151. Открытые преобразователи до 1 кВ устанавливаются:</w:t>
      </w:r>
      <w:r>
        <w:br/>
      </w:r>
      <w:r>
        <w:rPr>
          <w:rFonts w:ascii="Times New Roman"/>
          <w:b w:val="false"/>
          <w:i w:val="false"/>
          <w:color w:val="000000"/>
          <w:sz w:val="28"/>
        </w:rPr>
        <w:t>
</w:t>
      </w:r>
      <w:r>
        <w:rPr>
          <w:rFonts w:ascii="Times New Roman"/>
          <w:b w:val="false"/>
          <w:i w:val="false"/>
          <w:color w:val="000000"/>
          <w:sz w:val="28"/>
        </w:rPr>
        <w:t>
      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защищены изолированными от земли ограждениями.</w:t>
      </w:r>
      <w:r>
        <w:br/>
      </w:r>
      <w:r>
        <w:rPr>
          <w:rFonts w:ascii="Times New Roman"/>
          <w:b w:val="false"/>
          <w:i w:val="false"/>
          <w:color w:val="000000"/>
          <w:sz w:val="28"/>
        </w:rPr>
        <w:t>
</w:t>
      </w:r>
      <w:r>
        <w:rPr>
          <w:rFonts w:ascii="Times New Roman"/>
          <w:b w:val="false"/>
          <w:i w:val="false"/>
          <w:color w:val="000000"/>
          <w:sz w:val="28"/>
        </w:rPr>
        <w:t>
      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1 м.</w:t>
      </w:r>
      <w:r>
        <w:br/>
      </w:r>
      <w:r>
        <w:rPr>
          <w:rFonts w:ascii="Times New Roman"/>
          <w:b w:val="false"/>
          <w:i w:val="false"/>
          <w:color w:val="000000"/>
          <w:sz w:val="28"/>
        </w:rPr>
        <w:t>
</w:t>
      </w:r>
      <w:r>
        <w:rPr>
          <w:rFonts w:ascii="Times New Roman"/>
          <w:b w:val="false"/>
          <w:i w:val="false"/>
          <w:color w:val="000000"/>
          <w:sz w:val="28"/>
        </w:rPr>
        <w:t>
      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пункте </w:t>
      </w:r>
      <w:r>
        <w:rPr>
          <w:rFonts w:ascii="Times New Roman"/>
          <w:b w:val="false"/>
          <w:i w:val="false"/>
          <w:color w:val="000000"/>
          <w:sz w:val="28"/>
        </w:rPr>
        <w:t>1147</w:t>
      </w:r>
      <w:r>
        <w:rPr>
          <w:rFonts w:ascii="Times New Roman"/>
          <w:b w:val="false"/>
          <w:i w:val="false"/>
          <w:color w:val="000000"/>
          <w:sz w:val="28"/>
        </w:rPr>
        <w:t xml:space="preserve"> настоящих Правил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r>
        <w:br/>
      </w:r>
      <w:r>
        <w:rPr>
          <w:rFonts w:ascii="Times New Roman"/>
          <w:b w:val="false"/>
          <w:i w:val="false"/>
          <w:color w:val="000000"/>
          <w:sz w:val="28"/>
        </w:rPr>
        <w:t>
</w:t>
      </w:r>
      <w:r>
        <w:rPr>
          <w:rFonts w:ascii="Times New Roman"/>
          <w:b w:val="false"/>
          <w:i w:val="false"/>
          <w:color w:val="000000"/>
          <w:sz w:val="28"/>
        </w:rPr>
        <w:t>
      1152. 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w:t>
      </w:r>
      <w:r>
        <w:br/>
      </w:r>
      <w:r>
        <w:rPr>
          <w:rFonts w:ascii="Times New Roman"/>
          <w:b w:val="false"/>
          <w:i w:val="false"/>
          <w:color w:val="000000"/>
          <w:sz w:val="28"/>
        </w:rPr>
        <w:t>
</w:t>
      </w:r>
      <w:r>
        <w:rPr>
          <w:rFonts w:ascii="Times New Roman"/>
          <w:b w:val="false"/>
          <w:i w:val="false"/>
          <w:color w:val="000000"/>
          <w:sz w:val="28"/>
        </w:rPr>
        <w:t>
      Несколько открытых преобразователей, относящихся к одному преобразовательному агрегату, допускается ограждать одним общим ограждением.</w:t>
      </w:r>
      <w:r>
        <w:br/>
      </w:r>
      <w:r>
        <w:rPr>
          <w:rFonts w:ascii="Times New Roman"/>
          <w:b w:val="false"/>
          <w:i w:val="false"/>
          <w:color w:val="000000"/>
          <w:sz w:val="28"/>
        </w:rPr>
        <w:t>
</w:t>
      </w:r>
      <w:r>
        <w:rPr>
          <w:rFonts w:ascii="Times New Roman"/>
          <w:b w:val="false"/>
          <w:i w:val="false"/>
          <w:color w:val="000000"/>
          <w:sz w:val="28"/>
        </w:rPr>
        <w:t>
      1153. При установке открытых преобразователей до 1 кВ на неизолированном полу в электропомещениях расстояния по горизонтали должны быть не менее:</w:t>
      </w:r>
      <w:r>
        <w:br/>
      </w:r>
      <w:r>
        <w:rPr>
          <w:rFonts w:ascii="Times New Roman"/>
          <w:b w:val="false"/>
          <w:i w:val="false"/>
          <w:color w:val="000000"/>
          <w:sz w:val="28"/>
        </w:rPr>
        <w:t>
</w:t>
      </w:r>
      <w:r>
        <w:rPr>
          <w:rFonts w:ascii="Times New Roman"/>
          <w:b w:val="false"/>
          <w:i w:val="false"/>
          <w:color w:val="000000"/>
          <w:sz w:val="28"/>
        </w:rPr>
        <w:t>
      1) от частей преобразователя, находящихся под напряжением, до заземленных ограждений, стен и т.п. со стороны, где не требуется обслуживание преобразователей, 50 мм;</w:t>
      </w:r>
      <w:r>
        <w:br/>
      </w:r>
      <w:r>
        <w:rPr>
          <w:rFonts w:ascii="Times New Roman"/>
          <w:b w:val="false"/>
          <w:i w:val="false"/>
          <w:color w:val="000000"/>
          <w:sz w:val="28"/>
        </w:rPr>
        <w:t>
</w:t>
      </w:r>
      <w:r>
        <w:rPr>
          <w:rFonts w:ascii="Times New Roman"/>
          <w:b w:val="false"/>
          <w:i w:val="false"/>
          <w:color w:val="000000"/>
          <w:sz w:val="28"/>
        </w:rPr>
        <w:t>
      2) от частей одного преобразователя, находящихся под напряжением, до заземленных частей другого преобразователя, заземленных ограждений, стен и т.п. со стороны обслуживания 1,5 м;</w:t>
      </w:r>
      <w:r>
        <w:br/>
      </w:r>
      <w:r>
        <w:rPr>
          <w:rFonts w:ascii="Times New Roman"/>
          <w:b w:val="false"/>
          <w:i w:val="false"/>
          <w:color w:val="000000"/>
          <w:sz w:val="28"/>
        </w:rPr>
        <w:t>
</w:t>
      </w:r>
      <w:r>
        <w:rPr>
          <w:rFonts w:ascii="Times New Roman"/>
          <w:b w:val="false"/>
          <w:i w:val="false"/>
          <w:color w:val="000000"/>
          <w:sz w:val="28"/>
        </w:rPr>
        <w:t>
      3) между заземленными частями разных преобразователей, а также от заземленных частей преобразователя до заземленных ограждений, стен и т.п. со стороны обслуживания 0,8 м;</w:t>
      </w:r>
      <w:r>
        <w:br/>
      </w:r>
      <w:r>
        <w:rPr>
          <w:rFonts w:ascii="Times New Roman"/>
          <w:b w:val="false"/>
          <w:i w:val="false"/>
          <w:color w:val="000000"/>
          <w:sz w:val="28"/>
        </w:rPr>
        <w:t>
</w:t>
      </w:r>
      <w:r>
        <w:rPr>
          <w:rFonts w:ascii="Times New Roman"/>
          <w:b w:val="false"/>
          <w:i w:val="false"/>
          <w:color w:val="000000"/>
          <w:sz w:val="28"/>
        </w:rPr>
        <w:t>
      4) между частями, находящимися под напряжением, разных преобразователей со стороны обслуживания 2,0 м.</w:t>
      </w:r>
      <w:r>
        <w:br/>
      </w:r>
      <w:r>
        <w:rPr>
          <w:rFonts w:ascii="Times New Roman"/>
          <w:b w:val="false"/>
          <w:i w:val="false"/>
          <w:color w:val="000000"/>
          <w:sz w:val="28"/>
        </w:rPr>
        <w:t>
</w:t>
      </w:r>
      <w:r>
        <w:rPr>
          <w:rFonts w:ascii="Times New Roman"/>
          <w:b w:val="false"/>
          <w:i w:val="false"/>
          <w:color w:val="000000"/>
          <w:sz w:val="28"/>
        </w:rPr>
        <w:t>
      Расстояния, указанные в подпунктах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настоящего пункта, установлены из условия обеспечения захода обслуживающего персонала внутрь ограждений без снятия напряжения с преобразователей.</w:t>
      </w:r>
      <w:r>
        <w:br/>
      </w:r>
      <w:r>
        <w:rPr>
          <w:rFonts w:ascii="Times New Roman"/>
          <w:b w:val="false"/>
          <w:i w:val="false"/>
          <w:color w:val="000000"/>
          <w:sz w:val="28"/>
        </w:rPr>
        <w:t>
</w:t>
      </w:r>
      <w:r>
        <w:rPr>
          <w:rFonts w:ascii="Times New Roman"/>
          <w:b w:val="false"/>
          <w:i w:val="false"/>
          <w:color w:val="000000"/>
          <w:sz w:val="28"/>
        </w:rPr>
        <w:t>
      1154. При установке открытых преобразователей выше 1 кВ в электропомещениях расстояния по горизонтали должны быть не менее:</w:t>
      </w:r>
      <w:r>
        <w:br/>
      </w:r>
      <w:r>
        <w:rPr>
          <w:rFonts w:ascii="Times New Roman"/>
          <w:b w:val="false"/>
          <w:i w:val="false"/>
          <w:color w:val="000000"/>
          <w:sz w:val="28"/>
        </w:rPr>
        <w:t>
</w:t>
      </w:r>
      <w:r>
        <w:rPr>
          <w:rFonts w:ascii="Times New Roman"/>
          <w:b w:val="false"/>
          <w:i w:val="false"/>
          <w:color w:val="000000"/>
          <w:sz w:val="28"/>
        </w:rPr>
        <w:t>
      1) от частей преобразователя, находящихся под напряжением, до ограждений, стен и т.п. со стороны, где не требуется обслуживание преобразователей: при напряжении 3 кВ – 165 мм, 6 кВ – 190 мм, 10 кВ – 220 мм;</w:t>
      </w:r>
      <w:r>
        <w:br/>
      </w:r>
      <w:r>
        <w:rPr>
          <w:rFonts w:ascii="Times New Roman"/>
          <w:b w:val="false"/>
          <w:i w:val="false"/>
          <w:color w:val="000000"/>
          <w:sz w:val="28"/>
        </w:rPr>
        <w:t>
</w:t>
      </w:r>
      <w:r>
        <w:rPr>
          <w:rFonts w:ascii="Times New Roman"/>
          <w:b w:val="false"/>
          <w:i w:val="false"/>
          <w:color w:val="000000"/>
          <w:sz w:val="28"/>
        </w:rPr>
        <w:t>
      2) между заземленными частями разных преобразователей, а также от заземленных частей преобразователя до ограждений, стен и т.п. со стороны обслуживания – 0,8 м; это расстояние установлено из условия обеспечения обслуживания преобразователя при отсутствии напряжения.</w:t>
      </w:r>
      <w:r>
        <w:br/>
      </w:r>
      <w:r>
        <w:rPr>
          <w:rFonts w:ascii="Times New Roman"/>
          <w:b w:val="false"/>
          <w:i w:val="false"/>
          <w:color w:val="000000"/>
          <w:sz w:val="28"/>
        </w:rPr>
        <w:t>
</w:t>
      </w:r>
      <w:r>
        <w:rPr>
          <w:rFonts w:ascii="Times New Roman"/>
          <w:b w:val="false"/>
          <w:i w:val="false"/>
          <w:color w:val="000000"/>
          <w:sz w:val="28"/>
        </w:rPr>
        <w:t>
      1155.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r>
        <w:br/>
      </w:r>
      <w:r>
        <w:rPr>
          <w:rFonts w:ascii="Times New Roman"/>
          <w:b w:val="false"/>
          <w:i w:val="false"/>
          <w:color w:val="000000"/>
          <w:sz w:val="28"/>
        </w:rPr>
        <w:t>
</w:t>
      </w:r>
      <w:r>
        <w:rPr>
          <w:rFonts w:ascii="Times New Roman"/>
          <w:b w:val="false"/>
          <w:i w:val="false"/>
          <w:color w:val="000000"/>
          <w:sz w:val="28"/>
        </w:rPr>
        <w:t>
      1156. 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1 м; при открытой на 90</w:t>
      </w:r>
      <w:r>
        <w:rPr>
          <w:rFonts w:ascii="Times New Roman"/>
          <w:b w:val="false"/>
          <w:i w:val="false"/>
          <w:color w:val="000000"/>
          <w:vertAlign w:val="superscript"/>
        </w:rPr>
        <w:t>0</w:t>
      </w:r>
      <w:r>
        <w:rPr>
          <w:rFonts w:ascii="Times New Roman"/>
          <w:b w:val="false"/>
          <w:i w:val="false"/>
          <w:color w:val="000000"/>
          <w:sz w:val="28"/>
        </w:rPr>
        <w:t xml:space="preserve"> двери шкафа допускается сужение прохода до 0,6 м.</w:t>
      </w:r>
      <w:r>
        <w:br/>
      </w:r>
      <w:r>
        <w:rPr>
          <w:rFonts w:ascii="Times New Roman"/>
          <w:b w:val="false"/>
          <w:i w:val="false"/>
          <w:color w:val="000000"/>
          <w:sz w:val="28"/>
        </w:rPr>
        <w:t>
</w:t>
      </w:r>
      <w:r>
        <w:rPr>
          <w:rFonts w:ascii="Times New Roman"/>
          <w:b w:val="false"/>
          <w:i w:val="false"/>
          <w:color w:val="000000"/>
          <w:sz w:val="28"/>
        </w:rPr>
        <w:t xml:space="preserve">
      При двухрядном расположении шкафов ширина прохода обслуживания между шкафами должна быть не менее 1,2 м; при открытых на 90 </w:t>
      </w:r>
      <w:r>
        <w:rPr>
          <w:rFonts w:ascii="Times New Roman"/>
          <w:b w:val="false"/>
          <w:i w:val="false"/>
          <w:color w:val="000000"/>
          <w:vertAlign w:val="superscript"/>
        </w:rPr>
        <w:t>0</w:t>
      </w:r>
      <w:r>
        <w:rPr>
          <w:rFonts w:ascii="Times New Roman"/>
          <w:b w:val="false"/>
          <w:i w:val="false"/>
          <w:color w:val="000000"/>
          <w:sz w:val="28"/>
        </w:rPr>
        <w:t xml:space="preserve"> дверях двух шкафов, расположенных один против другого, между дверями должен оставаться проход шириной не менее 0,6 м.</w:t>
      </w:r>
      <w:r>
        <w:br/>
      </w:r>
      <w:r>
        <w:rPr>
          <w:rFonts w:ascii="Times New Roman"/>
          <w:b w:val="false"/>
          <w:i w:val="false"/>
          <w:color w:val="000000"/>
          <w:sz w:val="28"/>
        </w:rPr>
        <w:t>
</w:t>
      </w:r>
      <w:r>
        <w:rPr>
          <w:rFonts w:ascii="Times New Roman"/>
          <w:b w:val="false"/>
          <w:i w:val="false"/>
          <w:color w:val="000000"/>
          <w:sz w:val="28"/>
        </w:rPr>
        <w:t>
      При установке электрооборудования в шкафах на выдвижных тележках ширина проходов должна быть не менее:</w:t>
      </w:r>
      <w:r>
        <w:br/>
      </w:r>
      <w:r>
        <w:rPr>
          <w:rFonts w:ascii="Times New Roman"/>
          <w:b w:val="false"/>
          <w:i w:val="false"/>
          <w:color w:val="000000"/>
          <w:sz w:val="28"/>
        </w:rPr>
        <w:t>
</w:t>
      </w:r>
      <w:r>
        <w:rPr>
          <w:rFonts w:ascii="Times New Roman"/>
          <w:b w:val="false"/>
          <w:i w:val="false"/>
          <w:color w:val="000000"/>
          <w:sz w:val="28"/>
        </w:rPr>
        <w:t>
      1) при однорядном размещении шкафов – длины тележки плюс 0,6 м;</w:t>
      </w:r>
      <w:r>
        <w:br/>
      </w:r>
      <w:r>
        <w:rPr>
          <w:rFonts w:ascii="Times New Roman"/>
          <w:b w:val="false"/>
          <w:i w:val="false"/>
          <w:color w:val="000000"/>
          <w:sz w:val="28"/>
        </w:rPr>
        <w:t>
</w:t>
      </w:r>
      <w:r>
        <w:rPr>
          <w:rFonts w:ascii="Times New Roman"/>
          <w:b w:val="false"/>
          <w:i w:val="false"/>
          <w:color w:val="000000"/>
          <w:sz w:val="28"/>
        </w:rPr>
        <w:t>
      2) при двухрядном размещении – длины тележки плюс 0,8 м.</w:t>
      </w:r>
      <w:r>
        <w:br/>
      </w:r>
      <w:r>
        <w:rPr>
          <w:rFonts w:ascii="Times New Roman"/>
          <w:b w:val="false"/>
          <w:i w:val="false"/>
          <w:color w:val="000000"/>
          <w:sz w:val="28"/>
        </w:rPr>
        <w:t>
</w:t>
      </w:r>
      <w:r>
        <w:rPr>
          <w:rFonts w:ascii="Times New Roman"/>
          <w:b w:val="false"/>
          <w:i w:val="false"/>
          <w:color w:val="000000"/>
          <w:sz w:val="28"/>
        </w:rPr>
        <w:t>
      Во всех случаях ширина проходов должна быть не менее размера тележки по диагонали.</w:t>
      </w:r>
      <w:r>
        <w:br/>
      </w:r>
      <w:r>
        <w:rPr>
          <w:rFonts w:ascii="Times New Roman"/>
          <w:b w:val="false"/>
          <w:i w:val="false"/>
          <w:color w:val="000000"/>
          <w:sz w:val="28"/>
        </w:rPr>
        <w:t>
</w:t>
      </w:r>
      <w:r>
        <w:rPr>
          <w:rFonts w:ascii="Times New Roman"/>
          <w:b w:val="false"/>
          <w:i w:val="false"/>
          <w:color w:val="000000"/>
          <w:sz w:val="28"/>
        </w:rPr>
        <w:t>
      1157. Аноды преобразователей и их охладители должны быть окрашены в яркий цвет, отличный от цвета остальных частей преобразователя.</w:t>
      </w:r>
      <w:r>
        <w:br/>
      </w:r>
      <w:r>
        <w:rPr>
          <w:rFonts w:ascii="Times New Roman"/>
          <w:b w:val="false"/>
          <w:i w:val="false"/>
          <w:color w:val="000000"/>
          <w:sz w:val="28"/>
        </w:rPr>
        <w:t>
</w:t>
      </w:r>
      <w:r>
        <w:rPr>
          <w:rFonts w:ascii="Times New Roman"/>
          <w:b w:val="false"/>
          <w:i w:val="false"/>
          <w:color w:val="000000"/>
          <w:sz w:val="28"/>
        </w:rPr>
        <w:t>
      1158. На корпусе преобразователя должны быть нанесены предупреждающие знаки с указанием напряжения преобразователя при холостом ходе.</w:t>
      </w:r>
      <w:r>
        <w:br/>
      </w:r>
      <w:r>
        <w:rPr>
          <w:rFonts w:ascii="Times New Roman"/>
          <w:b w:val="false"/>
          <w:i w:val="false"/>
          <w:color w:val="000000"/>
          <w:sz w:val="28"/>
        </w:rPr>
        <w:t>
</w:t>
      </w:r>
      <w:r>
        <w:rPr>
          <w:rFonts w:ascii="Times New Roman"/>
          <w:b w:val="false"/>
          <w:i w:val="false"/>
          <w:color w:val="000000"/>
          <w:sz w:val="28"/>
        </w:rPr>
        <w:t>
      1159. 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минуты следующее испытательное напряжение переменного тока частотой 50 Гц:</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3"/>
        <w:gridCol w:w="1213"/>
        <w:gridCol w:w="1213"/>
        <w:gridCol w:w="1213"/>
        <w:gridCol w:w="2493"/>
      </w:tblGrid>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цепей, В</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60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500</w:t>
            </w:r>
          </w:p>
        </w:tc>
      </w:tr>
      <w:tr>
        <w:trPr>
          <w:trHeight w:val="30" w:hRule="atLeast"/>
        </w:trPr>
        <w:tc>
          <w:tcPr>
            <w:tcW w:w="6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Ud0+1 но не менее 3</w:t>
            </w:r>
          </w:p>
        </w:tc>
      </w:tr>
    </w:tbl>
    <w:bookmarkStart w:name="z3882" w:id="320"/>
    <w:p>
      <w:pPr>
        <w:spacing w:after="0"/>
        <w:ind w:left="0"/>
        <w:jc w:val="both"/>
      </w:pPr>
      <w:r>
        <w:rPr>
          <w:rFonts w:ascii="Times New Roman"/>
          <w:b w:val="false"/>
          <w:i w:val="false"/>
          <w:color w:val="000000"/>
          <w:sz w:val="28"/>
        </w:rPr>
        <w:t xml:space="preserve">
      U </w:t>
      </w:r>
      <w:r>
        <w:rPr>
          <w:rFonts w:ascii="Times New Roman"/>
          <w:b w:val="false"/>
          <w:i w:val="false"/>
          <w:color w:val="000000"/>
          <w:vertAlign w:val="subscript"/>
        </w:rPr>
        <w:t>d</w:t>
      </w:r>
      <w:r>
        <w:rPr>
          <w:rFonts w:ascii="Times New Roman"/>
          <w:b w:val="false"/>
          <w:i w:val="false"/>
          <w:color w:val="000000"/>
          <w:vertAlign w:val="subscript"/>
        </w:rPr>
        <w:t>0</w:t>
      </w:r>
      <w:r>
        <w:rPr>
          <w:rFonts w:ascii="Times New Roman"/>
          <w:b w:val="false"/>
          <w:i w:val="false"/>
          <w:color w:val="000000"/>
          <w:sz w:val="28"/>
        </w:rPr>
        <w:t xml:space="preserve"> – выпрямленное напряжение холостого хода.</w:t>
      </w:r>
      <w:r>
        <w:br/>
      </w:r>
      <w:r>
        <w:rPr>
          <w:rFonts w:ascii="Times New Roman"/>
          <w:b w:val="false"/>
          <w:i w:val="false"/>
          <w:color w:val="000000"/>
          <w:sz w:val="28"/>
        </w:rPr>
        <w:t>
</w:t>
      </w:r>
      <w:r>
        <w:rPr>
          <w:rFonts w:ascii="Times New Roman"/>
          <w:b w:val="false"/>
          <w:i w:val="false"/>
          <w:color w:val="000000"/>
          <w:sz w:val="28"/>
        </w:rPr>
        <w:t>
      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r>
        <w:br/>
      </w:r>
      <w:r>
        <w:rPr>
          <w:rFonts w:ascii="Times New Roman"/>
          <w:b w:val="false"/>
          <w:i w:val="false"/>
          <w:color w:val="000000"/>
          <w:sz w:val="28"/>
        </w:rPr>
        <w:t>
</w:t>
      </w:r>
      <w:r>
        <w:rPr>
          <w:rFonts w:ascii="Times New Roman"/>
          <w:b w:val="false"/>
          <w:i w:val="false"/>
          <w:color w:val="000000"/>
          <w:sz w:val="28"/>
        </w:rPr>
        <w:t>
      1160. Первичные цепи выпрямленного тока должны иметь изоляцию, соответствующую их рабочему напряжению.</w:t>
      </w:r>
    </w:p>
    <w:bookmarkEnd w:id="320"/>
    <w:bookmarkStart w:name="z3885" w:id="321"/>
    <w:p>
      <w:pPr>
        <w:spacing w:after="0"/>
        <w:ind w:left="0"/>
        <w:jc w:val="left"/>
      </w:pPr>
      <w:r>
        <w:rPr>
          <w:rFonts w:ascii="Times New Roman"/>
          <w:b/>
          <w:i w:val="false"/>
          <w:color w:val="000000"/>
        </w:rPr>
        <w:t xml:space="preserve"> 
4. Охлаждение преобразователей</w:t>
      </w:r>
    </w:p>
    <w:bookmarkEnd w:id="321"/>
    <w:bookmarkStart w:name="z3886" w:id="322"/>
    <w:p>
      <w:pPr>
        <w:spacing w:after="0"/>
        <w:ind w:left="0"/>
        <w:jc w:val="both"/>
      </w:pPr>
      <w:r>
        <w:rPr>
          <w:rFonts w:ascii="Times New Roman"/>
          <w:b w:val="false"/>
          <w:i w:val="false"/>
          <w:color w:val="000000"/>
          <w:sz w:val="28"/>
        </w:rPr>
        <w:t>
      1161.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охлаждения, температура охлаждающей воды или воздуха и их расход задаются заводом-изготовителем.</w:t>
      </w:r>
      <w:r>
        <w:br/>
      </w:r>
      <w:r>
        <w:rPr>
          <w:rFonts w:ascii="Times New Roman"/>
          <w:b w:val="false"/>
          <w:i w:val="false"/>
          <w:color w:val="000000"/>
          <w:sz w:val="28"/>
        </w:rPr>
        <w:t>
</w:t>
      </w:r>
      <w:r>
        <w:rPr>
          <w:rFonts w:ascii="Times New Roman"/>
          <w:b w:val="false"/>
          <w:i w:val="false"/>
          <w:color w:val="000000"/>
          <w:sz w:val="28"/>
        </w:rPr>
        <w:t>
      1162. При воздушном охлаждении преобразователей содержание пыли в воздухе не должно превышать 0,7 мг/м</w:t>
      </w:r>
      <w:r>
        <w:rPr>
          <w:rFonts w:ascii="Times New Roman"/>
          <w:b w:val="false"/>
          <w:i w:val="false"/>
          <w:color w:val="000000"/>
          <w:vertAlign w:val="superscript"/>
        </w:rPr>
        <w:t>3</w:t>
      </w:r>
      <w:r>
        <w:rPr>
          <w:rFonts w:ascii="Times New Roman"/>
          <w:b w:val="false"/>
          <w:i w:val="false"/>
          <w:color w:val="000000"/>
          <w:sz w:val="28"/>
        </w:rPr>
        <w:t xml:space="preserve"> . При большей концентрации пыли должна быть предусмотрена очистка воздуха.</w:t>
      </w:r>
      <w:r>
        <w:br/>
      </w:r>
      <w:r>
        <w:rPr>
          <w:rFonts w:ascii="Times New Roman"/>
          <w:b w:val="false"/>
          <w:i w:val="false"/>
          <w:color w:val="000000"/>
          <w:sz w:val="28"/>
        </w:rPr>
        <w:t>
</w:t>
      </w:r>
      <w:r>
        <w:rPr>
          <w:rFonts w:ascii="Times New Roman"/>
          <w:b w:val="false"/>
          <w:i w:val="false"/>
          <w:color w:val="000000"/>
          <w:sz w:val="28"/>
        </w:rPr>
        <w:t>
      1163.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r>
        <w:br/>
      </w:r>
      <w:r>
        <w:rPr>
          <w:rFonts w:ascii="Times New Roman"/>
          <w:b w:val="false"/>
          <w:i w:val="false"/>
          <w:color w:val="000000"/>
          <w:sz w:val="28"/>
        </w:rPr>
        <w:t>
</w:t>
      </w:r>
      <w:r>
        <w:rPr>
          <w:rFonts w:ascii="Times New Roman"/>
          <w:b w:val="false"/>
          <w:i w:val="false"/>
          <w:color w:val="000000"/>
          <w:sz w:val="28"/>
        </w:rPr>
        <w:t>
      1164. При охлаждении преобразователей водой, применяется замкнутая циркуляционная система.</w:t>
      </w:r>
      <w:r>
        <w:br/>
      </w:r>
      <w:r>
        <w:rPr>
          <w:rFonts w:ascii="Times New Roman"/>
          <w:b w:val="false"/>
          <w:i w:val="false"/>
          <w:color w:val="000000"/>
          <w:sz w:val="28"/>
        </w:rPr>
        <w:t>
</w:t>
      </w:r>
      <w:r>
        <w:rPr>
          <w:rFonts w:ascii="Times New Roman"/>
          <w:b w:val="false"/>
          <w:i w:val="false"/>
          <w:color w:val="000000"/>
          <w:sz w:val="28"/>
        </w:rPr>
        <w:t>
      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r>
        <w:br/>
      </w:r>
      <w:r>
        <w:rPr>
          <w:rFonts w:ascii="Times New Roman"/>
          <w:b w:val="false"/>
          <w:i w:val="false"/>
          <w:color w:val="000000"/>
          <w:sz w:val="28"/>
        </w:rPr>
        <w:t>
</w:t>
      </w:r>
      <w:r>
        <w:rPr>
          <w:rFonts w:ascii="Times New Roman"/>
          <w:b w:val="false"/>
          <w:i w:val="false"/>
          <w:color w:val="000000"/>
          <w:sz w:val="28"/>
        </w:rPr>
        <w:t>
      1165.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r>
        <w:br/>
      </w:r>
      <w:r>
        <w:rPr>
          <w:rFonts w:ascii="Times New Roman"/>
          <w:b w:val="false"/>
          <w:i w:val="false"/>
          <w:color w:val="000000"/>
          <w:sz w:val="28"/>
        </w:rPr>
        <w:t>
</w:t>
      </w:r>
      <w:r>
        <w:rPr>
          <w:rFonts w:ascii="Times New Roman"/>
          <w:b w:val="false"/>
          <w:i w:val="false"/>
          <w:color w:val="000000"/>
          <w:sz w:val="28"/>
        </w:rPr>
        <w:t>
      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 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r>
        <w:br/>
      </w:r>
      <w:r>
        <w:rPr>
          <w:rFonts w:ascii="Times New Roman"/>
          <w:b w:val="false"/>
          <w:i w:val="false"/>
          <w:color w:val="000000"/>
          <w:sz w:val="28"/>
        </w:rPr>
        <w:t>
</w:t>
      </w:r>
      <w:r>
        <w:rPr>
          <w:rFonts w:ascii="Times New Roman"/>
          <w:b w:val="false"/>
          <w:i w:val="false"/>
          <w:color w:val="000000"/>
          <w:sz w:val="28"/>
        </w:rPr>
        <w:t>
      1166.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Охлаждающая вода подается в теплообменник через изоляционную вставку (шланг или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подпункта 2) </w:t>
      </w:r>
      <w:r>
        <w:rPr>
          <w:rFonts w:ascii="Times New Roman"/>
          <w:b w:val="false"/>
          <w:i w:val="false"/>
          <w:color w:val="000000"/>
          <w:sz w:val="28"/>
        </w:rPr>
        <w:t>пункта 1149</w:t>
      </w:r>
      <w:r>
        <w:rPr>
          <w:rFonts w:ascii="Times New Roman"/>
          <w:b w:val="false"/>
          <w:i w:val="false"/>
          <w:color w:val="000000"/>
          <w:sz w:val="28"/>
        </w:rPr>
        <w:t xml:space="preserve"> настоящих Правил, при этом, блокировка дверей ограждения должна обеспечивать отключение насоса и подогревателя теплообменника при открывании дверей.</w:t>
      </w:r>
      <w:r>
        <w:br/>
      </w:r>
      <w:r>
        <w:rPr>
          <w:rFonts w:ascii="Times New Roman"/>
          <w:b w:val="false"/>
          <w:i w:val="false"/>
          <w:color w:val="000000"/>
          <w:sz w:val="28"/>
        </w:rPr>
        <w:t>
</w:t>
      </w:r>
      <w:r>
        <w:rPr>
          <w:rFonts w:ascii="Times New Roman"/>
          <w:b w:val="false"/>
          <w:i w:val="false"/>
          <w:color w:val="000000"/>
          <w:sz w:val="28"/>
        </w:rPr>
        <w:t>
      1167.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r>
        <w:br/>
      </w:r>
      <w:r>
        <w:rPr>
          <w:rFonts w:ascii="Times New Roman"/>
          <w:b w:val="false"/>
          <w:i w:val="false"/>
          <w:color w:val="000000"/>
          <w:sz w:val="28"/>
        </w:rPr>
        <w:t>
</w:t>
      </w:r>
      <w:r>
        <w:rPr>
          <w:rFonts w:ascii="Times New Roman"/>
          <w:b w:val="false"/>
          <w:i w:val="false"/>
          <w:color w:val="000000"/>
          <w:sz w:val="28"/>
        </w:rPr>
        <w:t>
      1168. Степень резервирования обеспечения преобразовательной подстанции (установки) водой должна соответствовать степени резервирования питания ее электроэнергией.</w:t>
      </w:r>
      <w:r>
        <w:br/>
      </w:r>
      <w:r>
        <w:rPr>
          <w:rFonts w:ascii="Times New Roman"/>
          <w:b w:val="false"/>
          <w:i w:val="false"/>
          <w:color w:val="000000"/>
          <w:sz w:val="28"/>
        </w:rPr>
        <w:t>
</w:t>
      </w:r>
      <w:r>
        <w:rPr>
          <w:rFonts w:ascii="Times New Roman"/>
          <w:b w:val="false"/>
          <w:i w:val="false"/>
          <w:color w:val="000000"/>
          <w:sz w:val="28"/>
        </w:rPr>
        <w:t>
      1169.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 и т.п.).</w:t>
      </w:r>
    </w:p>
    <w:bookmarkEnd w:id="322"/>
    <w:bookmarkStart w:name="z3897" w:id="323"/>
    <w:p>
      <w:pPr>
        <w:spacing w:after="0"/>
        <w:ind w:left="0"/>
        <w:jc w:val="left"/>
      </w:pPr>
      <w:r>
        <w:rPr>
          <w:rFonts w:ascii="Times New Roman"/>
          <w:b/>
          <w:i w:val="false"/>
          <w:color w:val="000000"/>
        </w:rPr>
        <w:t xml:space="preserve"> 
19. Аккумуляторные установки</w:t>
      </w:r>
    </w:p>
    <w:bookmarkEnd w:id="323"/>
    <w:bookmarkStart w:name="z3898" w:id="324"/>
    <w:p>
      <w:pPr>
        <w:spacing w:after="0"/>
        <w:ind w:left="0"/>
        <w:jc w:val="left"/>
      </w:pPr>
      <w:r>
        <w:rPr>
          <w:rFonts w:ascii="Times New Roman"/>
          <w:b/>
          <w:i w:val="false"/>
          <w:color w:val="000000"/>
        </w:rPr>
        <w:t xml:space="preserve"> 
1. Электрическая часть</w:t>
      </w:r>
    </w:p>
    <w:bookmarkEnd w:id="324"/>
    <w:bookmarkStart w:name="z3899" w:id="325"/>
    <w:p>
      <w:pPr>
        <w:spacing w:after="0"/>
        <w:ind w:left="0"/>
        <w:jc w:val="both"/>
      </w:pPr>
      <w:r>
        <w:rPr>
          <w:rFonts w:ascii="Times New Roman"/>
          <w:b w:val="false"/>
          <w:i w:val="false"/>
          <w:color w:val="000000"/>
          <w:sz w:val="28"/>
        </w:rPr>
        <w:t>
      1170.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относящихся к взрывоопасным, а также установка и монтаж указанного оборудования должны производиться в соответствии с требованиями, приведенными в </w:t>
      </w:r>
      <w:r>
        <w:rPr>
          <w:rFonts w:ascii="Times New Roman"/>
          <w:b w:val="false"/>
          <w:i w:val="false"/>
          <w:color w:val="000000"/>
          <w:sz w:val="28"/>
        </w:rPr>
        <w:t>главе 24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1171. Зарядное устройство должно иметь мощность и напряжение, достаточные для заряда аккумуляторной батареи на 90 % номинальной емкости в течение не более 8 часов при предшествующем 30-минутном разряде.</w:t>
      </w:r>
      <w:r>
        <w:br/>
      </w:r>
      <w:r>
        <w:rPr>
          <w:rFonts w:ascii="Times New Roman"/>
          <w:b w:val="false"/>
          <w:i w:val="false"/>
          <w:color w:val="000000"/>
          <w:sz w:val="28"/>
        </w:rPr>
        <w:t>
</w:t>
      </w:r>
      <w:r>
        <w:rPr>
          <w:rFonts w:ascii="Times New Roman"/>
          <w:b w:val="false"/>
          <w:i w:val="false"/>
          <w:color w:val="000000"/>
          <w:sz w:val="28"/>
        </w:rPr>
        <w:t>
      1172. Аккумуляторная установка должна быть оборудована устройствами контроля и измерения напряжения и тока.</w:t>
      </w:r>
      <w:r>
        <w:br/>
      </w:r>
      <w:r>
        <w:rPr>
          <w:rFonts w:ascii="Times New Roman"/>
          <w:b w:val="false"/>
          <w:i w:val="false"/>
          <w:color w:val="000000"/>
          <w:sz w:val="28"/>
        </w:rPr>
        <w:t>
</w:t>
      </w:r>
      <w:r>
        <w:rPr>
          <w:rFonts w:ascii="Times New Roman"/>
          <w:b w:val="false"/>
          <w:i w:val="false"/>
          <w:color w:val="000000"/>
          <w:sz w:val="28"/>
        </w:rPr>
        <w:t>
      1173. Для зарядных и подзарядных двигателей-генераторов должны предусматриваться устройства для их отключения при появлении обратного тока.</w:t>
      </w:r>
      <w:r>
        <w:br/>
      </w:r>
      <w:r>
        <w:rPr>
          <w:rFonts w:ascii="Times New Roman"/>
          <w:b w:val="false"/>
          <w:i w:val="false"/>
          <w:color w:val="000000"/>
          <w:sz w:val="28"/>
        </w:rPr>
        <w:t>
</w:t>
      </w:r>
      <w:r>
        <w:rPr>
          <w:rFonts w:ascii="Times New Roman"/>
          <w:b w:val="false"/>
          <w:i w:val="false"/>
          <w:color w:val="000000"/>
          <w:sz w:val="28"/>
        </w:rPr>
        <w:t>
      1174. В цепи аккумуляторной батареи, устанавливается автоматический выключатель, селективный по отношению к защитным аппаратам сети.</w:t>
      </w:r>
      <w:r>
        <w:br/>
      </w:r>
      <w:r>
        <w:rPr>
          <w:rFonts w:ascii="Times New Roman"/>
          <w:b w:val="false"/>
          <w:i w:val="false"/>
          <w:color w:val="000000"/>
          <w:sz w:val="28"/>
        </w:rPr>
        <w:t>
</w:t>
      </w:r>
      <w:r>
        <w:rPr>
          <w:rFonts w:ascii="Times New Roman"/>
          <w:b w:val="false"/>
          <w:i w:val="false"/>
          <w:color w:val="000000"/>
          <w:sz w:val="28"/>
        </w:rPr>
        <w:t>
      1175. Подзарядное устройство должно обеспечивать стабилизацию напряжения на шинах батареи в пределах ±2 %.</w:t>
      </w:r>
      <w:r>
        <w:br/>
      </w:r>
      <w:r>
        <w:rPr>
          <w:rFonts w:ascii="Times New Roman"/>
          <w:b w:val="false"/>
          <w:i w:val="false"/>
          <w:color w:val="000000"/>
          <w:sz w:val="28"/>
        </w:rPr>
        <w:t>
</w:t>
      </w:r>
      <w:r>
        <w:rPr>
          <w:rFonts w:ascii="Times New Roman"/>
          <w:b w:val="false"/>
          <w:i w:val="false"/>
          <w:color w:val="000000"/>
          <w:sz w:val="28"/>
        </w:rPr>
        <w:t>
      1176.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r>
        <w:br/>
      </w:r>
      <w:r>
        <w:rPr>
          <w:rFonts w:ascii="Times New Roman"/>
          <w:b w:val="false"/>
          <w:i w:val="false"/>
          <w:color w:val="000000"/>
          <w:sz w:val="28"/>
        </w:rPr>
        <w:t>
</w:t>
      </w:r>
      <w:r>
        <w:rPr>
          <w:rFonts w:ascii="Times New Roman"/>
          <w:b w:val="false"/>
          <w:i w:val="false"/>
          <w:color w:val="000000"/>
          <w:sz w:val="28"/>
        </w:rPr>
        <w:t>
      1177.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r>
        <w:br/>
      </w:r>
      <w:r>
        <w:rPr>
          <w:rFonts w:ascii="Times New Roman"/>
          <w:b w:val="false"/>
          <w:i w:val="false"/>
          <w:color w:val="000000"/>
          <w:sz w:val="28"/>
        </w:rPr>
        <w:t>
</w:t>
      </w:r>
      <w:r>
        <w:rPr>
          <w:rFonts w:ascii="Times New Roman"/>
          <w:b w:val="false"/>
          <w:i w:val="false"/>
          <w:color w:val="000000"/>
          <w:sz w:val="28"/>
        </w:rPr>
        <w:t>
      1178.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r>
        <w:br/>
      </w:r>
      <w:r>
        <w:rPr>
          <w:rFonts w:ascii="Times New Roman"/>
          <w:b w:val="false"/>
          <w:i w:val="false"/>
          <w:color w:val="000000"/>
          <w:sz w:val="28"/>
        </w:rPr>
        <w:t>
</w:t>
      </w:r>
      <w:r>
        <w:rPr>
          <w:rFonts w:ascii="Times New Roman"/>
          <w:b w:val="false"/>
          <w:i w:val="false"/>
          <w:color w:val="000000"/>
          <w:sz w:val="28"/>
        </w:rPr>
        <w:t>
      1179. Для аккумуляторной батареи предусматривается блокировка, не допускающую проведения заряда батареи с напряжением более 2,3 В на элемент при отключенной вентиляции.</w:t>
      </w:r>
      <w:r>
        <w:br/>
      </w:r>
      <w:r>
        <w:rPr>
          <w:rFonts w:ascii="Times New Roman"/>
          <w:b w:val="false"/>
          <w:i w:val="false"/>
          <w:color w:val="000000"/>
          <w:sz w:val="28"/>
        </w:rPr>
        <w:t>
</w:t>
      </w:r>
      <w:r>
        <w:rPr>
          <w:rFonts w:ascii="Times New Roman"/>
          <w:b w:val="false"/>
          <w:i w:val="false"/>
          <w:color w:val="000000"/>
          <w:sz w:val="28"/>
        </w:rPr>
        <w:t>
      1180. В помещении аккумуляторной батареи один светильник должен быть присоединен к сети аварийного освещения.</w:t>
      </w:r>
      <w:r>
        <w:br/>
      </w:r>
      <w:r>
        <w:rPr>
          <w:rFonts w:ascii="Times New Roman"/>
          <w:b w:val="false"/>
          <w:i w:val="false"/>
          <w:color w:val="000000"/>
          <w:sz w:val="28"/>
        </w:rPr>
        <w:t>
</w:t>
      </w:r>
      <w:r>
        <w:rPr>
          <w:rFonts w:ascii="Times New Roman"/>
          <w:b w:val="false"/>
          <w:i w:val="false"/>
          <w:color w:val="000000"/>
          <w:sz w:val="28"/>
        </w:rPr>
        <w:t>
      1181. Аккумуляторы должны устанавливаться на стеллажах или на 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устанавливаются в один ряд при одностороннем их обслуживании или в два ряда при двустороннем.</w:t>
      </w:r>
      <w:r>
        <w:br/>
      </w:r>
      <w:r>
        <w:rPr>
          <w:rFonts w:ascii="Times New Roman"/>
          <w:b w:val="false"/>
          <w:i w:val="false"/>
          <w:color w:val="000000"/>
          <w:sz w:val="28"/>
        </w:rPr>
        <w:t>
</w:t>
      </w:r>
      <w:r>
        <w:rPr>
          <w:rFonts w:ascii="Times New Roman"/>
          <w:b w:val="false"/>
          <w:i w:val="false"/>
          <w:color w:val="000000"/>
          <w:sz w:val="28"/>
        </w:rPr>
        <w:t>
      В случае применения сдвоенных стеклянных сосудов они рассматриваются как один аккумулятор.</w:t>
      </w:r>
      <w:r>
        <w:br/>
      </w:r>
      <w:r>
        <w:rPr>
          <w:rFonts w:ascii="Times New Roman"/>
          <w:b w:val="false"/>
          <w:i w:val="false"/>
          <w:color w:val="000000"/>
          <w:sz w:val="28"/>
        </w:rPr>
        <w:t>
</w:t>
      </w:r>
      <w:r>
        <w:rPr>
          <w:rFonts w:ascii="Times New Roman"/>
          <w:b w:val="false"/>
          <w:i w:val="false"/>
          <w:color w:val="000000"/>
          <w:sz w:val="28"/>
        </w:rPr>
        <w:t>
      1182. Стеллажи для установки аккумуляторов должны быть выполнены, испытаны и маркированы в соответствии с требованиями технических условий; они должны быть защищены от воздействия электролита стойким покрытием.</w:t>
      </w:r>
      <w:r>
        <w:br/>
      </w:r>
      <w:r>
        <w:rPr>
          <w:rFonts w:ascii="Times New Roman"/>
          <w:b w:val="false"/>
          <w:i w:val="false"/>
          <w:color w:val="000000"/>
          <w:sz w:val="28"/>
        </w:rPr>
        <w:t>
</w:t>
      </w:r>
      <w:r>
        <w:rPr>
          <w:rFonts w:ascii="Times New Roman"/>
          <w:b w:val="false"/>
          <w:i w:val="false"/>
          <w:color w:val="000000"/>
          <w:sz w:val="28"/>
        </w:rPr>
        <w:t>
      1183.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устанавливаются без изолирующих подкладок.</w:t>
      </w:r>
      <w:r>
        <w:br/>
      </w:r>
      <w:r>
        <w:rPr>
          <w:rFonts w:ascii="Times New Roman"/>
          <w:b w:val="false"/>
          <w:i w:val="false"/>
          <w:color w:val="000000"/>
          <w:sz w:val="28"/>
        </w:rPr>
        <w:t>
</w:t>
      </w:r>
      <w:r>
        <w:rPr>
          <w:rFonts w:ascii="Times New Roman"/>
          <w:b w:val="false"/>
          <w:i w:val="false"/>
          <w:color w:val="000000"/>
          <w:sz w:val="28"/>
        </w:rPr>
        <w:t>
      1184.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аккумуляторных батарей должно производиться с соблюдением требований на стеллажи для стационарных установок электрических аккумуляторов.</w:t>
      </w:r>
      <w:r>
        <w:br/>
      </w:r>
      <w:r>
        <w:rPr>
          <w:rFonts w:ascii="Times New Roman"/>
          <w:b w:val="false"/>
          <w:i w:val="false"/>
          <w:color w:val="000000"/>
          <w:sz w:val="28"/>
        </w:rPr>
        <w:t>
</w:t>
      </w:r>
      <w:r>
        <w:rPr>
          <w:rFonts w:ascii="Times New Roman"/>
          <w:b w:val="false"/>
          <w:i w:val="false"/>
          <w:color w:val="000000"/>
          <w:sz w:val="28"/>
        </w:rPr>
        <w:t>
      1185. Расстояние от аккумуляторов до отопительных приборов должно быть не менее 750 мм. Это расстояние может быть уменьшено при условии установки тепловых экранов из несгораемых материалов, исключающих местный нагрев аккумуляторов.</w:t>
      </w:r>
      <w:r>
        <w:br/>
      </w:r>
      <w:r>
        <w:rPr>
          <w:rFonts w:ascii="Times New Roman"/>
          <w:b w:val="false"/>
          <w:i w:val="false"/>
          <w:color w:val="000000"/>
          <w:sz w:val="28"/>
        </w:rPr>
        <w:t>
</w:t>
      </w:r>
      <w:r>
        <w:rPr>
          <w:rFonts w:ascii="Times New Roman"/>
          <w:b w:val="false"/>
          <w:i w:val="false"/>
          <w:color w:val="000000"/>
          <w:sz w:val="28"/>
        </w:rPr>
        <w:t>
      1186. Расстояния между токоведущими частями аккумуляторов должны быть не менее 0,8 м при напряжении выше 65 В до 250 В в период нормальной работы (не заряд1) и 1 м – при напряжении выше 250 В.</w:t>
      </w:r>
      <w:r>
        <w:br/>
      </w:r>
      <w:r>
        <w:rPr>
          <w:rFonts w:ascii="Times New Roman"/>
          <w:b w:val="false"/>
          <w:i w:val="false"/>
          <w:color w:val="000000"/>
          <w:sz w:val="28"/>
        </w:rPr>
        <w:t>
</w:t>
      </w:r>
      <w:r>
        <w:rPr>
          <w:rFonts w:ascii="Times New Roman"/>
          <w:b w:val="false"/>
          <w:i w:val="false"/>
          <w:color w:val="000000"/>
          <w:sz w:val="28"/>
        </w:rPr>
        <w:t>
      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заряде).</w:t>
      </w:r>
      <w:r>
        <w:br/>
      </w:r>
      <w:r>
        <w:rPr>
          <w:rFonts w:ascii="Times New Roman"/>
          <w:b w:val="false"/>
          <w:i w:val="false"/>
          <w:color w:val="000000"/>
          <w:sz w:val="28"/>
        </w:rPr>
        <w:t>
</w:t>
      </w:r>
      <w:r>
        <w:rPr>
          <w:rFonts w:ascii="Times New Roman"/>
          <w:b w:val="false"/>
          <w:i w:val="false"/>
          <w:color w:val="000000"/>
          <w:sz w:val="28"/>
        </w:rPr>
        <w:t>
      Электрооборудование,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r>
        <w:br/>
      </w:r>
      <w:r>
        <w:rPr>
          <w:rFonts w:ascii="Times New Roman"/>
          <w:b w:val="false"/>
          <w:i w:val="false"/>
          <w:color w:val="000000"/>
          <w:sz w:val="28"/>
        </w:rPr>
        <w:t>
</w:t>
      </w:r>
      <w:r>
        <w:rPr>
          <w:rFonts w:ascii="Times New Roman"/>
          <w:b w:val="false"/>
          <w:i w:val="false"/>
          <w:color w:val="000000"/>
          <w:sz w:val="28"/>
        </w:rPr>
        <w:t>
      1187.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w:t>
      </w:r>
      <w:r>
        <w:br/>
      </w:r>
      <w:r>
        <w:rPr>
          <w:rFonts w:ascii="Times New Roman"/>
          <w:b w:val="false"/>
          <w:i w:val="false"/>
          <w:color w:val="000000"/>
          <w:sz w:val="28"/>
        </w:rPr>
        <w:t>
</w:t>
      </w:r>
      <w:r>
        <w:rPr>
          <w:rFonts w:ascii="Times New Roman"/>
          <w:b w:val="false"/>
          <w:i w:val="false"/>
          <w:color w:val="000000"/>
          <w:sz w:val="28"/>
        </w:rPr>
        <w:t>
      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r>
        <w:br/>
      </w:r>
      <w:r>
        <w:rPr>
          <w:rFonts w:ascii="Times New Roman"/>
          <w:b w:val="false"/>
          <w:i w:val="false"/>
          <w:color w:val="000000"/>
          <w:sz w:val="28"/>
        </w:rPr>
        <w:t>
</w:t>
      </w:r>
      <w:r>
        <w:rPr>
          <w:rFonts w:ascii="Times New Roman"/>
          <w:b w:val="false"/>
          <w:i w:val="false"/>
          <w:color w:val="000000"/>
          <w:sz w:val="28"/>
        </w:rPr>
        <w:t>
      Места присоединения шин и кабелей к аккумуляторам должны обслуживаться.</w:t>
      </w:r>
      <w:r>
        <w:br/>
      </w:r>
      <w:r>
        <w:rPr>
          <w:rFonts w:ascii="Times New Roman"/>
          <w:b w:val="false"/>
          <w:i w:val="false"/>
          <w:color w:val="000000"/>
          <w:sz w:val="28"/>
        </w:rPr>
        <w:t>
</w:t>
      </w:r>
      <w:r>
        <w:rPr>
          <w:rFonts w:ascii="Times New Roman"/>
          <w:b w:val="false"/>
          <w:i w:val="false"/>
          <w:color w:val="000000"/>
          <w:sz w:val="28"/>
        </w:rPr>
        <w:t>
      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r>
        <w:br/>
      </w:r>
      <w:r>
        <w:rPr>
          <w:rFonts w:ascii="Times New Roman"/>
          <w:b w:val="false"/>
          <w:i w:val="false"/>
          <w:color w:val="000000"/>
          <w:sz w:val="28"/>
        </w:rPr>
        <w:t>
</w:t>
      </w:r>
      <w:r>
        <w:rPr>
          <w:rFonts w:ascii="Times New Roman"/>
          <w:b w:val="false"/>
          <w:i w:val="false"/>
          <w:color w:val="000000"/>
          <w:sz w:val="28"/>
        </w:rPr>
        <w:t>
      1188.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r>
        <w:br/>
      </w:r>
      <w:r>
        <w:rPr>
          <w:rFonts w:ascii="Times New Roman"/>
          <w:b w:val="false"/>
          <w:i w:val="false"/>
          <w:color w:val="000000"/>
          <w:sz w:val="28"/>
        </w:rPr>
        <w:t>
</w:t>
      </w:r>
      <w:r>
        <w:rPr>
          <w:rFonts w:ascii="Times New Roman"/>
          <w:b w:val="false"/>
          <w:i w:val="false"/>
          <w:color w:val="000000"/>
          <w:sz w:val="28"/>
        </w:rPr>
        <w:t>
      1189.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50 мм.</w:t>
      </w:r>
      <w:r>
        <w:br/>
      </w:r>
      <w:r>
        <w:rPr>
          <w:rFonts w:ascii="Times New Roman"/>
          <w:b w:val="false"/>
          <w:i w:val="false"/>
          <w:color w:val="000000"/>
          <w:sz w:val="28"/>
        </w:rPr>
        <w:t>
</w:t>
      </w:r>
      <w:r>
        <w:rPr>
          <w:rFonts w:ascii="Times New Roman"/>
          <w:b w:val="false"/>
          <w:i w:val="false"/>
          <w:color w:val="000000"/>
          <w:sz w:val="28"/>
        </w:rPr>
        <w:t>
      1190. Шины должны прокладываться на изоляторах и закрепляться на них шинодержателями.</w:t>
      </w:r>
      <w:r>
        <w:br/>
      </w:r>
      <w:r>
        <w:rPr>
          <w:rFonts w:ascii="Times New Roman"/>
          <w:b w:val="false"/>
          <w:i w:val="false"/>
          <w:color w:val="000000"/>
          <w:sz w:val="28"/>
        </w:rPr>
        <w:t>
</w:t>
      </w:r>
      <w:r>
        <w:rPr>
          <w:rFonts w:ascii="Times New Roman"/>
          <w:b w:val="false"/>
          <w:i w:val="false"/>
          <w:color w:val="000000"/>
          <w:sz w:val="28"/>
        </w:rPr>
        <w:t>
      Пролет между опорными точками шин определяется расчетом на динамическую стойкость (с учетом </w:t>
      </w:r>
      <w:r>
        <w:rPr>
          <w:rFonts w:ascii="Times New Roman"/>
          <w:b w:val="false"/>
          <w:i w:val="false"/>
          <w:color w:val="000000"/>
          <w:sz w:val="28"/>
        </w:rPr>
        <w:t>пункта 1149</w:t>
      </w:r>
      <w:r>
        <w:rPr>
          <w:rFonts w:ascii="Times New Roman"/>
          <w:b w:val="false"/>
          <w:i w:val="false"/>
          <w:color w:val="000000"/>
          <w:sz w:val="28"/>
        </w:rPr>
        <w:t xml:space="preserve"> настоящих Правил),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r>
        <w:br/>
      </w:r>
      <w:r>
        <w:rPr>
          <w:rFonts w:ascii="Times New Roman"/>
          <w:b w:val="false"/>
          <w:i w:val="false"/>
          <w:color w:val="000000"/>
          <w:sz w:val="28"/>
        </w:rPr>
        <w:t>
</w:t>
      </w:r>
      <w:r>
        <w:rPr>
          <w:rFonts w:ascii="Times New Roman"/>
          <w:b w:val="false"/>
          <w:i w:val="false"/>
          <w:color w:val="000000"/>
          <w:sz w:val="28"/>
        </w:rPr>
        <w:t>
      1191. Выводная плита из помещения аккумуляторной батареи должна быть стойкой против воздействия паров электролита. Применяются плиты из пропитанного парафином асбоцемента, эбонита и т.п. Применение для плит мрамора, а также фанеры и других материалов слоистой структуры не допускается.</w:t>
      </w:r>
      <w:r>
        <w:br/>
      </w:r>
      <w:r>
        <w:rPr>
          <w:rFonts w:ascii="Times New Roman"/>
          <w:b w:val="false"/>
          <w:i w:val="false"/>
          <w:color w:val="000000"/>
          <w:sz w:val="28"/>
        </w:rPr>
        <w:t>
</w:t>
      </w:r>
      <w:r>
        <w:rPr>
          <w:rFonts w:ascii="Times New Roman"/>
          <w:b w:val="false"/>
          <w:i w:val="false"/>
          <w:color w:val="000000"/>
          <w:sz w:val="28"/>
        </w:rPr>
        <w:t>
      При установке плит в перекрытии плоскость плиты должна возвышаться над ним не менее чем на 100 мм.</w:t>
      </w:r>
      <w:r>
        <w:br/>
      </w:r>
      <w:r>
        <w:rPr>
          <w:rFonts w:ascii="Times New Roman"/>
          <w:b w:val="false"/>
          <w:i w:val="false"/>
          <w:color w:val="000000"/>
          <w:sz w:val="28"/>
        </w:rPr>
        <w:t>
</w:t>
      </w:r>
      <w:r>
        <w:rPr>
          <w:rFonts w:ascii="Times New Roman"/>
          <w:b w:val="false"/>
          <w:i w:val="false"/>
          <w:color w:val="000000"/>
          <w:sz w:val="28"/>
        </w:rPr>
        <w:t xml:space="preserve">
      1192. При выборе и расчете аккумуляторной батареи учитывается уменьшение ее емкости при температуре в помещении аккумуляторной батареи ниже +15 </w:t>
      </w:r>
      <w:r>
        <w:rPr>
          <w:rFonts w:ascii="Times New Roman"/>
          <w:b w:val="false"/>
          <w:i w:val="false"/>
          <w:color w:val="000000"/>
          <w:vertAlign w:val="superscript"/>
        </w:rPr>
        <w:t>0</w:t>
      </w:r>
      <w:r>
        <w:rPr>
          <w:rFonts w:ascii="Times New Roman"/>
          <w:b w:val="false"/>
          <w:i w:val="false"/>
          <w:color w:val="000000"/>
          <w:sz w:val="28"/>
        </w:rPr>
        <w:t xml:space="preserve"> С.</w:t>
      </w:r>
    </w:p>
    <w:bookmarkEnd w:id="325"/>
    <w:bookmarkStart w:name="z3930" w:id="326"/>
    <w:p>
      <w:pPr>
        <w:spacing w:after="0"/>
        <w:ind w:left="0"/>
        <w:jc w:val="left"/>
      </w:pPr>
      <w:r>
        <w:rPr>
          <w:rFonts w:ascii="Times New Roman"/>
          <w:b/>
          <w:i w:val="false"/>
          <w:color w:val="000000"/>
        </w:rPr>
        <w:t xml:space="preserve"> 
2. Санитарно-техническая часть</w:t>
      </w:r>
    </w:p>
    <w:bookmarkEnd w:id="326"/>
    <w:bookmarkStart w:name="z3931" w:id="327"/>
    <w:p>
      <w:pPr>
        <w:spacing w:after="0"/>
        <w:ind w:left="0"/>
        <w:jc w:val="both"/>
      </w:pPr>
      <w:r>
        <w:rPr>
          <w:rFonts w:ascii="Times New Roman"/>
          <w:b w:val="false"/>
          <w:i w:val="false"/>
          <w:color w:val="000000"/>
          <w:sz w:val="28"/>
        </w:rPr>
        <w:t>
      1193.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r>
        <w:br/>
      </w:r>
      <w:r>
        <w:rPr>
          <w:rFonts w:ascii="Times New Roman"/>
          <w:b w:val="false"/>
          <w:i w:val="false"/>
          <w:color w:val="000000"/>
          <w:sz w:val="28"/>
        </w:rPr>
        <w:t>
</w:t>
      </w:r>
      <w:r>
        <w:rPr>
          <w:rFonts w:ascii="Times New Roman"/>
          <w:b w:val="false"/>
          <w:i w:val="false"/>
          <w:color w:val="000000"/>
          <w:sz w:val="28"/>
        </w:rPr>
        <w:t>
      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r>
        <w:br/>
      </w:r>
      <w:r>
        <w:rPr>
          <w:rFonts w:ascii="Times New Roman"/>
          <w:b w:val="false"/>
          <w:i w:val="false"/>
          <w:color w:val="000000"/>
          <w:sz w:val="28"/>
        </w:rPr>
        <w:t>
</w:t>
      </w:r>
      <w:r>
        <w:rPr>
          <w:rFonts w:ascii="Times New Roman"/>
          <w:b w:val="false"/>
          <w:i w:val="false"/>
          <w:color w:val="000000"/>
          <w:sz w:val="28"/>
        </w:rPr>
        <w:t>
      Требуемый объем свежего воздуха V, м</w:t>
      </w:r>
      <w:r>
        <w:rPr>
          <w:rFonts w:ascii="Times New Roman"/>
          <w:b w:val="false"/>
          <w:i w:val="false"/>
          <w:color w:val="000000"/>
          <w:vertAlign w:val="superscript"/>
        </w:rPr>
        <w:t>3</w:t>
      </w:r>
      <w:r>
        <w:rPr>
          <w:rFonts w:ascii="Times New Roman"/>
          <w:b w:val="false"/>
          <w:i w:val="false"/>
          <w:color w:val="000000"/>
          <w:sz w:val="28"/>
        </w:rPr>
        <w:t xml:space="preserve"> /ч, определяется по формуле:</w:t>
      </w:r>
      <w:r>
        <w:br/>
      </w:r>
      <w:r>
        <w:rPr>
          <w:rFonts w:ascii="Times New Roman"/>
          <w:b w:val="false"/>
          <w:i w:val="false"/>
          <w:color w:val="000000"/>
          <w:sz w:val="28"/>
        </w:rPr>
        <w:t>
</w:t>
      </w:r>
      <w:r>
        <w:rPr>
          <w:rFonts w:ascii="Times New Roman"/>
          <w:b w:val="false"/>
          <w:i w:val="false"/>
          <w:color w:val="000000"/>
          <w:sz w:val="28"/>
        </w:rPr>
        <w:t>
                     V = 0,07 I</w:t>
      </w:r>
      <w:r>
        <w:rPr>
          <w:rFonts w:ascii="Times New Roman"/>
          <w:b w:val="false"/>
          <w:i w:val="false"/>
          <w:color w:val="000000"/>
          <w:vertAlign w:val="subscript"/>
        </w:rPr>
        <w:t>зар</w:t>
      </w:r>
      <w:r>
        <w:rPr>
          <w:rFonts w:ascii="Times New Roman"/>
          <w:b w:val="false"/>
          <w:i w:val="false"/>
          <w:color w:val="000000"/>
          <w:sz w:val="28"/>
        </w:rPr>
        <w:t xml:space="preserve"> n,</w:t>
      </w:r>
      <w:r>
        <w:br/>
      </w:r>
      <w:r>
        <w:rPr>
          <w:rFonts w:ascii="Times New Roman"/>
          <w:b w:val="false"/>
          <w:i w:val="false"/>
          <w:color w:val="000000"/>
          <w:sz w:val="28"/>
        </w:rPr>
        <w:t>
</w:t>
      </w:r>
      <w:r>
        <w:rPr>
          <w:rFonts w:ascii="Times New Roman"/>
          <w:b w:val="false"/>
          <w:i w:val="false"/>
          <w:color w:val="000000"/>
          <w:sz w:val="28"/>
        </w:rPr>
        <w:t>
      где I</w:t>
      </w:r>
      <w:r>
        <w:rPr>
          <w:rFonts w:ascii="Times New Roman"/>
          <w:b w:val="false"/>
          <w:i w:val="false"/>
          <w:color w:val="000000"/>
          <w:vertAlign w:val="subscript"/>
        </w:rPr>
        <w:t>зар</w:t>
      </w:r>
      <w:r>
        <w:rPr>
          <w:rFonts w:ascii="Times New Roman"/>
          <w:b w:val="false"/>
          <w:i w:val="false"/>
          <w:color w:val="000000"/>
          <w:sz w:val="28"/>
        </w:rPr>
        <w:t xml:space="preserve"> – наибольший зарядный ток, А; n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СН 245-71 «Санитарные нормы проектирования промышленных предприятий».</w:t>
      </w:r>
      <w:r>
        <w:br/>
      </w:r>
      <w:r>
        <w:rPr>
          <w:rFonts w:ascii="Times New Roman"/>
          <w:b w:val="false"/>
          <w:i w:val="false"/>
          <w:color w:val="000000"/>
          <w:sz w:val="28"/>
        </w:rPr>
        <w:t>
</w:t>
      </w:r>
      <w:r>
        <w:rPr>
          <w:rFonts w:ascii="Times New Roman"/>
          <w:b w:val="false"/>
          <w:i w:val="false"/>
          <w:color w:val="000000"/>
          <w:sz w:val="28"/>
        </w:rPr>
        <w:t>
      Кроме того, для вентиляции помещений аккумуляторных батарей должна быть выполнена естественная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r>
        <w:br/>
      </w:r>
      <w:r>
        <w:rPr>
          <w:rFonts w:ascii="Times New Roman"/>
          <w:b w:val="false"/>
          <w:i w:val="false"/>
          <w:color w:val="000000"/>
          <w:sz w:val="28"/>
        </w:rPr>
        <w:t>
</w:t>
      </w:r>
      <w:r>
        <w:rPr>
          <w:rFonts w:ascii="Times New Roman"/>
          <w:b w:val="false"/>
          <w:i w:val="false"/>
          <w:color w:val="000000"/>
          <w:sz w:val="28"/>
        </w:rPr>
        <w:t>
      Для герметичных необслуживаемых аккумуляторных батарей, при установке их в отдельном помещении должна предусматриваться только естественная вентиляция, обеспечивающая однократный обмен воздуха в час.</w:t>
      </w:r>
      <w:r>
        <w:br/>
      </w:r>
      <w:r>
        <w:rPr>
          <w:rFonts w:ascii="Times New Roman"/>
          <w:b w:val="false"/>
          <w:i w:val="false"/>
          <w:color w:val="000000"/>
          <w:sz w:val="28"/>
        </w:rPr>
        <w:t>
</w:t>
      </w:r>
      <w:r>
        <w:rPr>
          <w:rFonts w:ascii="Times New Roman"/>
          <w:b w:val="false"/>
          <w:i w:val="false"/>
          <w:color w:val="000000"/>
          <w:sz w:val="28"/>
        </w:rPr>
        <w:t>
      1194.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дымоходы или в общую систему вентиляции здания запрещается.</w:t>
      </w:r>
      <w:r>
        <w:br/>
      </w:r>
      <w:r>
        <w:rPr>
          <w:rFonts w:ascii="Times New Roman"/>
          <w:b w:val="false"/>
          <w:i w:val="false"/>
          <w:color w:val="000000"/>
          <w:sz w:val="28"/>
        </w:rPr>
        <w:t>
</w:t>
      </w:r>
      <w:r>
        <w:rPr>
          <w:rFonts w:ascii="Times New Roman"/>
          <w:b w:val="false"/>
          <w:i w:val="false"/>
          <w:color w:val="000000"/>
          <w:sz w:val="28"/>
        </w:rPr>
        <w:t>
      1195. При устройстве принудительной вытяжной вентиляции вентилятор должен иметь взрывобезопасное исполнение.</w:t>
      </w:r>
      <w:r>
        <w:br/>
      </w:r>
      <w:r>
        <w:rPr>
          <w:rFonts w:ascii="Times New Roman"/>
          <w:b w:val="false"/>
          <w:i w:val="false"/>
          <w:color w:val="000000"/>
          <w:sz w:val="28"/>
        </w:rPr>
        <w:t>
</w:t>
      </w:r>
      <w:r>
        <w:rPr>
          <w:rFonts w:ascii="Times New Roman"/>
          <w:b w:val="false"/>
          <w:i w:val="false"/>
          <w:color w:val="000000"/>
          <w:sz w:val="28"/>
        </w:rPr>
        <w:t>
      1196. Отсос газов должен производиться как из верхней, так и из нижней части помещения со стороны, противоположной притоку свежего воздуха.</w:t>
      </w:r>
      <w:r>
        <w:br/>
      </w:r>
      <w:r>
        <w:rPr>
          <w:rFonts w:ascii="Times New Roman"/>
          <w:b w:val="false"/>
          <w:i w:val="false"/>
          <w:color w:val="000000"/>
          <w:sz w:val="28"/>
        </w:rPr>
        <w:t>
</w:t>
      </w:r>
      <w:r>
        <w:rPr>
          <w:rFonts w:ascii="Times New Roman"/>
          <w:b w:val="false"/>
          <w:i w:val="false"/>
          <w:color w:val="000000"/>
          <w:sz w:val="28"/>
        </w:rPr>
        <w:t>
      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r>
        <w:br/>
      </w:r>
      <w:r>
        <w:rPr>
          <w:rFonts w:ascii="Times New Roman"/>
          <w:b w:val="false"/>
          <w:i w:val="false"/>
          <w:color w:val="000000"/>
          <w:sz w:val="28"/>
        </w:rPr>
        <w:t>
</w:t>
      </w:r>
      <w:r>
        <w:rPr>
          <w:rFonts w:ascii="Times New Roman"/>
          <w:b w:val="false"/>
          <w:i w:val="false"/>
          <w:color w:val="000000"/>
          <w:sz w:val="28"/>
        </w:rPr>
        <w:t>
      Расстояние от верхней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r>
        <w:br/>
      </w:r>
      <w:r>
        <w:rPr>
          <w:rFonts w:ascii="Times New Roman"/>
          <w:b w:val="false"/>
          <w:i w:val="false"/>
          <w:color w:val="000000"/>
          <w:sz w:val="28"/>
        </w:rPr>
        <w:t>
</w:t>
      </w:r>
      <w:r>
        <w:rPr>
          <w:rFonts w:ascii="Times New Roman"/>
          <w:b w:val="false"/>
          <w:i w:val="false"/>
          <w:color w:val="000000"/>
          <w:sz w:val="28"/>
        </w:rPr>
        <w:t>
      Поток воздуха из вентиляционных каналов не должен быть направлен непосредственно на поверхность электролита аккумуляторов.</w:t>
      </w:r>
      <w:r>
        <w:br/>
      </w:r>
      <w:r>
        <w:rPr>
          <w:rFonts w:ascii="Times New Roman"/>
          <w:b w:val="false"/>
          <w:i w:val="false"/>
          <w:color w:val="000000"/>
          <w:sz w:val="28"/>
        </w:rPr>
        <w:t>
</w:t>
      </w:r>
      <w:r>
        <w:rPr>
          <w:rFonts w:ascii="Times New Roman"/>
          <w:b w:val="false"/>
          <w:i w:val="false"/>
          <w:color w:val="000000"/>
          <w:sz w:val="28"/>
        </w:rPr>
        <w:t>
      Металлические вентиляционные короба не должны располагаться над открытыми аккумуляторами.</w:t>
      </w:r>
      <w:r>
        <w:br/>
      </w:r>
      <w:r>
        <w:rPr>
          <w:rFonts w:ascii="Times New Roman"/>
          <w:b w:val="false"/>
          <w:i w:val="false"/>
          <w:color w:val="000000"/>
          <w:sz w:val="28"/>
        </w:rPr>
        <w:t>
</w:t>
      </w:r>
      <w:r>
        <w:rPr>
          <w:rFonts w:ascii="Times New Roman"/>
          <w:b w:val="false"/>
          <w:i w:val="false"/>
          <w:color w:val="000000"/>
          <w:sz w:val="28"/>
        </w:rPr>
        <w:t>
      Применение инвентарных вентиляционных коробов в помещениях аккумуляторных батарей не допускается.</w:t>
      </w:r>
      <w:r>
        <w:br/>
      </w:r>
      <w:r>
        <w:rPr>
          <w:rFonts w:ascii="Times New Roman"/>
          <w:b w:val="false"/>
          <w:i w:val="false"/>
          <w:color w:val="000000"/>
          <w:sz w:val="28"/>
        </w:rPr>
        <w:t>
</w:t>
      </w:r>
      <w:r>
        <w:rPr>
          <w:rFonts w:ascii="Times New Roman"/>
          <w:b w:val="false"/>
          <w:i w:val="false"/>
          <w:color w:val="000000"/>
          <w:sz w:val="28"/>
        </w:rPr>
        <w:t>
      1197. Температура в помещениях аккумуляторных батарей в холодное время на уровне расположения аккумуляторов должна быть не ниже +10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1198. Отопление помещения аккумуляторной батареи осуществляется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r>
        <w:br/>
      </w:r>
      <w:r>
        <w:rPr>
          <w:rFonts w:ascii="Times New Roman"/>
          <w:b w:val="false"/>
          <w:i w:val="false"/>
          <w:color w:val="000000"/>
          <w:sz w:val="28"/>
        </w:rPr>
        <w:t>
</w:t>
      </w:r>
      <w:r>
        <w:rPr>
          <w:rFonts w:ascii="Times New Roman"/>
          <w:b w:val="false"/>
          <w:i w:val="false"/>
          <w:color w:val="000000"/>
          <w:sz w:val="28"/>
        </w:rPr>
        <w:t>
      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запрещаются.</w:t>
      </w:r>
      <w:r>
        <w:br/>
      </w:r>
      <w:r>
        <w:rPr>
          <w:rFonts w:ascii="Times New Roman"/>
          <w:b w:val="false"/>
          <w:i w:val="false"/>
          <w:color w:val="000000"/>
          <w:sz w:val="28"/>
        </w:rPr>
        <w:t>
</w:t>
      </w:r>
      <w:r>
        <w:rPr>
          <w:rFonts w:ascii="Times New Roman"/>
          <w:b w:val="false"/>
          <w:i w:val="false"/>
          <w:color w:val="000000"/>
          <w:sz w:val="28"/>
        </w:rPr>
        <w:t>
      1199. На электростанциях, а также на подстанциях,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p>
    <w:bookmarkEnd w:id="327"/>
    <w:bookmarkStart w:name="z3951" w:id="328"/>
    <w:p>
      <w:pPr>
        <w:spacing w:after="0"/>
        <w:ind w:left="0"/>
        <w:jc w:val="left"/>
      </w:pPr>
      <w:r>
        <w:rPr>
          <w:rFonts w:ascii="Times New Roman"/>
          <w:b/>
          <w:i w:val="false"/>
          <w:color w:val="000000"/>
        </w:rPr>
        <w:t xml:space="preserve"> 
4. Электросиловые установки</w:t>
      </w:r>
    </w:p>
    <w:bookmarkEnd w:id="328"/>
    <w:bookmarkStart w:name="z3952" w:id="329"/>
    <w:p>
      <w:pPr>
        <w:spacing w:after="0"/>
        <w:ind w:left="0"/>
        <w:jc w:val="left"/>
      </w:pPr>
      <w:r>
        <w:rPr>
          <w:rFonts w:ascii="Times New Roman"/>
          <w:b/>
          <w:i w:val="false"/>
          <w:color w:val="000000"/>
        </w:rPr>
        <w:t xml:space="preserve"> 
20. Электромашинные помещения</w:t>
      </w:r>
    </w:p>
    <w:bookmarkEnd w:id="329"/>
    <w:bookmarkStart w:name="z3953" w:id="330"/>
    <w:p>
      <w:pPr>
        <w:spacing w:after="0"/>
        <w:ind w:left="0"/>
        <w:jc w:val="left"/>
      </w:pPr>
      <w:r>
        <w:rPr>
          <w:rFonts w:ascii="Times New Roman"/>
          <w:b/>
          <w:i w:val="false"/>
          <w:color w:val="000000"/>
        </w:rPr>
        <w:t xml:space="preserve"> 
1. Общие положения</w:t>
      </w:r>
    </w:p>
    <w:bookmarkEnd w:id="330"/>
    <w:bookmarkStart w:name="z3954" w:id="331"/>
    <w:p>
      <w:pPr>
        <w:spacing w:after="0"/>
        <w:ind w:left="0"/>
        <w:jc w:val="both"/>
      </w:pPr>
      <w:r>
        <w:rPr>
          <w:rFonts w:ascii="Times New Roman"/>
          <w:b w:val="false"/>
          <w:i w:val="false"/>
          <w:color w:val="000000"/>
          <w:sz w:val="28"/>
        </w:rPr>
        <w:t>
      1200. Электромашинные помещения относятся к помещениям с производством категории Г по </w:t>
      </w:r>
      <w:r>
        <w:rPr>
          <w:rFonts w:ascii="Times New Roman"/>
          <w:b w:val="false"/>
          <w:i w:val="false"/>
          <w:color w:val="000000"/>
          <w:sz w:val="28"/>
        </w:rPr>
        <w:t>Техническому регламенту</w:t>
      </w:r>
      <w:r>
        <w:rPr>
          <w:rFonts w:ascii="Times New Roman"/>
          <w:b w:val="false"/>
          <w:i w:val="false"/>
          <w:color w:val="000000"/>
          <w:sz w:val="28"/>
        </w:rPr>
        <w:t xml:space="preserve"> «Общие требования к пожарной безопасности», утвержденного постановлением Правительства Республики Казахстан от 16 января 2009 года № 14.</w:t>
      </w:r>
      <w:r>
        <w:br/>
      </w:r>
      <w:r>
        <w:rPr>
          <w:rFonts w:ascii="Times New Roman"/>
          <w:b w:val="false"/>
          <w:i w:val="false"/>
          <w:color w:val="000000"/>
          <w:sz w:val="28"/>
        </w:rPr>
        <w:t>
</w:t>
      </w:r>
      <w:r>
        <w:rPr>
          <w:rFonts w:ascii="Times New Roman"/>
          <w:b w:val="false"/>
          <w:i w:val="false"/>
          <w:color w:val="000000"/>
          <w:sz w:val="28"/>
        </w:rPr>
        <w:t>
      1201.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r>
        <w:br/>
      </w:r>
      <w:r>
        <w:rPr>
          <w:rFonts w:ascii="Times New Roman"/>
          <w:b w:val="false"/>
          <w:i w:val="false"/>
          <w:color w:val="000000"/>
          <w:sz w:val="28"/>
        </w:rPr>
        <w:t>
</w:t>
      </w:r>
      <w:r>
        <w:rPr>
          <w:rFonts w:ascii="Times New Roman"/>
          <w:b w:val="false"/>
          <w:i w:val="false"/>
          <w:color w:val="000000"/>
          <w:sz w:val="28"/>
        </w:rPr>
        <w:t>
      1202. В ЭМП допускается размещать редукторы и шестеренные клети механизмов, связанных с электродвигателями, которые установлены в данном ЭМП.</w:t>
      </w:r>
      <w:r>
        <w:br/>
      </w:r>
      <w:r>
        <w:rPr>
          <w:rFonts w:ascii="Times New Roman"/>
          <w:b w:val="false"/>
          <w:i w:val="false"/>
          <w:color w:val="000000"/>
          <w:sz w:val="28"/>
        </w:rPr>
        <w:t>
</w:t>
      </w:r>
      <w:r>
        <w:rPr>
          <w:rFonts w:ascii="Times New Roman"/>
          <w:b w:val="false"/>
          <w:i w:val="false"/>
          <w:color w:val="000000"/>
          <w:sz w:val="28"/>
        </w:rPr>
        <w:t xml:space="preserve">
      1203.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 </w:t>
      </w:r>
      <w:r>
        <w:br/>
      </w:r>
      <w:r>
        <w:rPr>
          <w:rFonts w:ascii="Times New Roman"/>
          <w:b w:val="false"/>
          <w:i w:val="false"/>
          <w:color w:val="000000"/>
          <w:sz w:val="28"/>
        </w:rPr>
        <w:t>
</w:t>
      </w:r>
      <w:r>
        <w:rPr>
          <w:rFonts w:ascii="Times New Roman"/>
          <w:b w:val="false"/>
          <w:i w:val="false"/>
          <w:color w:val="000000"/>
          <w:sz w:val="28"/>
        </w:rPr>
        <w:t>
      1204.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открытых переносных светильников должно применяться напряжение не выше 25 В переменного тока или 60 В постоянного тока.</w:t>
      </w:r>
      <w:r>
        <w:br/>
      </w:r>
      <w:r>
        <w:rPr>
          <w:rFonts w:ascii="Times New Roman"/>
          <w:b w:val="false"/>
          <w:i w:val="false"/>
          <w:color w:val="000000"/>
          <w:sz w:val="28"/>
        </w:rPr>
        <w:t>
</w:t>
      </w:r>
      <w:r>
        <w:rPr>
          <w:rFonts w:ascii="Times New Roman"/>
          <w:b w:val="false"/>
          <w:i w:val="false"/>
          <w:color w:val="000000"/>
          <w:sz w:val="28"/>
        </w:rPr>
        <w:t>
      1205. Электромашинные помещения должны быть оборудованы устройствами для продувки электрооборудования сухим, чистым, сжатым воздухом давлением не более 0,2 МПа от передвижного компрессора или от сети сжатого воздуха с фильтрами и осушителями. Электромашинные помещения должны быть также оборудованы промышленным передвижным пылесосом для сбора пыли.</w:t>
      </w:r>
      <w:r>
        <w:br/>
      </w:r>
      <w:r>
        <w:rPr>
          <w:rFonts w:ascii="Times New Roman"/>
          <w:b w:val="false"/>
          <w:i w:val="false"/>
          <w:color w:val="000000"/>
          <w:sz w:val="28"/>
        </w:rPr>
        <w:t>
</w:t>
      </w:r>
      <w:r>
        <w:rPr>
          <w:rFonts w:ascii="Times New Roman"/>
          <w:b w:val="false"/>
          <w:i w:val="false"/>
          <w:color w:val="000000"/>
          <w:sz w:val="28"/>
        </w:rPr>
        <w:t>
      1206. Для транспортировки и монтажа, разборки и сборки электрических машин, преобразователей и других работ, предусматриваются инвентарные (стационарные или передвижные) подъемные и транспортные устройства.</w:t>
      </w:r>
    </w:p>
    <w:bookmarkEnd w:id="331"/>
    <w:bookmarkStart w:name="z3961" w:id="332"/>
    <w:p>
      <w:pPr>
        <w:spacing w:after="0"/>
        <w:ind w:left="0"/>
        <w:jc w:val="left"/>
      </w:pPr>
      <w:r>
        <w:rPr>
          <w:rFonts w:ascii="Times New Roman"/>
          <w:b/>
          <w:i w:val="false"/>
          <w:color w:val="000000"/>
        </w:rPr>
        <w:t xml:space="preserve"> 
2. Размещение и установка электрооборудования</w:t>
      </w:r>
    </w:p>
    <w:bookmarkEnd w:id="332"/>
    <w:bookmarkStart w:name="z3962" w:id="333"/>
    <w:p>
      <w:pPr>
        <w:spacing w:after="0"/>
        <w:ind w:left="0"/>
        <w:jc w:val="both"/>
      </w:pPr>
      <w:r>
        <w:rPr>
          <w:rFonts w:ascii="Times New Roman"/>
          <w:b w:val="false"/>
          <w:i w:val="false"/>
          <w:color w:val="000000"/>
          <w:sz w:val="28"/>
        </w:rPr>
        <w:t>
      1207.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для электрокар или транспортных тележек.</w:t>
      </w:r>
      <w:r>
        <w:br/>
      </w:r>
      <w:r>
        <w:rPr>
          <w:rFonts w:ascii="Times New Roman"/>
          <w:b w:val="false"/>
          <w:i w:val="false"/>
          <w:color w:val="000000"/>
          <w:sz w:val="28"/>
        </w:rPr>
        <w:t>
</w:t>
      </w:r>
      <w:r>
        <w:rPr>
          <w:rFonts w:ascii="Times New Roman"/>
          <w:b w:val="false"/>
          <w:i w:val="false"/>
          <w:color w:val="000000"/>
          <w:sz w:val="28"/>
        </w:rPr>
        <w:t>
      Расстояние в свету между транспортируемыми элементами оборудования и элементами здания или оборудования должно быть не менее 0,3 м по вертикали и 0,5 м по горизонтали.</w:t>
      </w:r>
      <w:r>
        <w:br/>
      </w:r>
      <w:r>
        <w:rPr>
          <w:rFonts w:ascii="Times New Roman"/>
          <w:b w:val="false"/>
          <w:i w:val="false"/>
          <w:color w:val="000000"/>
          <w:sz w:val="28"/>
        </w:rPr>
        <w:t>
</w:t>
      </w:r>
      <w:r>
        <w:rPr>
          <w:rFonts w:ascii="Times New Roman"/>
          <w:b w:val="false"/>
          <w:i w:val="false"/>
          <w:color w:val="000000"/>
          <w:sz w:val="28"/>
        </w:rPr>
        <w:t>
      1208. Ширина проходов между фундаментами или корпусами машин, между машинами и частями здания или оборудования должна быть не менее 1 м в свету; допускаются местные сужения проходов между выступающими частями машин и строительными конструкциями до 0,6 м на длине не более 0,5 м.</w:t>
      </w:r>
      <w:r>
        <w:br/>
      </w:r>
      <w:r>
        <w:rPr>
          <w:rFonts w:ascii="Times New Roman"/>
          <w:b w:val="false"/>
          <w:i w:val="false"/>
          <w:color w:val="000000"/>
          <w:sz w:val="28"/>
        </w:rPr>
        <w:t>
</w:t>
      </w:r>
      <w:r>
        <w:rPr>
          <w:rFonts w:ascii="Times New Roman"/>
          <w:b w:val="false"/>
          <w:i w:val="false"/>
          <w:color w:val="000000"/>
          <w:sz w:val="28"/>
        </w:rPr>
        <w:t>
      1209.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 при высоте машин до 1 м от уровня пола и не менее 0,6 м при высоте машин более 1 м.</w:t>
      </w:r>
      <w:r>
        <w:br/>
      </w:r>
      <w:r>
        <w:rPr>
          <w:rFonts w:ascii="Times New Roman"/>
          <w:b w:val="false"/>
          <w:i w:val="false"/>
          <w:color w:val="000000"/>
          <w:sz w:val="28"/>
        </w:rPr>
        <w:t>
</w:t>
      </w:r>
      <w:r>
        <w:rPr>
          <w:rFonts w:ascii="Times New Roman"/>
          <w:b w:val="false"/>
          <w:i w:val="false"/>
          <w:color w:val="000000"/>
          <w:sz w:val="28"/>
        </w:rPr>
        <w:t>
      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закрытой двери или стенки шкафа.</w:t>
      </w:r>
      <w:r>
        <w:br/>
      </w:r>
      <w:r>
        <w:rPr>
          <w:rFonts w:ascii="Times New Roman"/>
          <w:b w:val="false"/>
          <w:i w:val="false"/>
          <w:color w:val="000000"/>
          <w:sz w:val="28"/>
        </w:rPr>
        <w:t>
</w:t>
      </w:r>
      <w:r>
        <w:rPr>
          <w:rFonts w:ascii="Times New Roman"/>
          <w:b w:val="false"/>
          <w:i w:val="false"/>
          <w:color w:val="000000"/>
          <w:sz w:val="28"/>
        </w:rPr>
        <w:t>
      Указанные требования не относятся к постам местного управления приводами.</w:t>
      </w:r>
      <w:r>
        <w:br/>
      </w:r>
      <w:r>
        <w:rPr>
          <w:rFonts w:ascii="Times New Roman"/>
          <w:b w:val="false"/>
          <w:i w:val="false"/>
          <w:color w:val="000000"/>
          <w:sz w:val="28"/>
        </w:rPr>
        <w:t>
</w:t>
      </w:r>
      <w:r>
        <w:rPr>
          <w:rFonts w:ascii="Times New Roman"/>
          <w:b w:val="false"/>
          <w:i w:val="false"/>
          <w:color w:val="000000"/>
          <w:sz w:val="28"/>
        </w:rPr>
        <w:t>
      Ширина прохода между корпусом машины и торцом пульта управления или щита управления должна быть не менее 1 м.</w:t>
      </w:r>
      <w:r>
        <w:br/>
      </w:r>
      <w:r>
        <w:rPr>
          <w:rFonts w:ascii="Times New Roman"/>
          <w:b w:val="false"/>
          <w:i w:val="false"/>
          <w:color w:val="000000"/>
          <w:sz w:val="28"/>
        </w:rPr>
        <w:t>
</w:t>
      </w:r>
      <w:r>
        <w:rPr>
          <w:rFonts w:ascii="Times New Roman"/>
          <w:b w:val="false"/>
          <w:i w:val="false"/>
          <w:color w:val="000000"/>
          <w:sz w:val="28"/>
        </w:rPr>
        <w:t>
      1210.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1,2 м, а между открытыми противоположными дверцами – не менее 0,6 м.</w:t>
      </w:r>
      <w:r>
        <w:br/>
      </w:r>
      <w:r>
        <w:rPr>
          <w:rFonts w:ascii="Times New Roman"/>
          <w:b w:val="false"/>
          <w:i w:val="false"/>
          <w:color w:val="000000"/>
          <w:sz w:val="28"/>
        </w:rPr>
        <w:t>
</w:t>
      </w:r>
      <w:r>
        <w:rPr>
          <w:rFonts w:ascii="Times New Roman"/>
          <w:b w:val="false"/>
          <w:i w:val="false"/>
          <w:color w:val="000000"/>
          <w:sz w:val="28"/>
        </w:rPr>
        <w:t>
      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РУ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подпункте 2) </w:t>
      </w:r>
      <w:r>
        <w:rPr>
          <w:rFonts w:ascii="Times New Roman"/>
          <w:b w:val="false"/>
          <w:i w:val="false"/>
          <w:color w:val="000000"/>
          <w:sz w:val="28"/>
        </w:rPr>
        <w:t>пункта 884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Размеры проходов обслуживания для РУ, щитов и другого оборудования должны удовлетворять требованиям, приведенным в подпунктах </w:t>
      </w:r>
      <w:r>
        <w:rPr>
          <w:rFonts w:ascii="Times New Roman"/>
          <w:b w:val="false"/>
          <w:i w:val="false"/>
          <w:color w:val="000000"/>
          <w:sz w:val="28"/>
        </w:rPr>
        <w:t>884</w:t>
      </w:r>
      <w:r>
        <w:rPr>
          <w:rFonts w:ascii="Times New Roman"/>
          <w:b w:val="false"/>
          <w:i w:val="false"/>
          <w:color w:val="000000"/>
          <w:sz w:val="28"/>
        </w:rPr>
        <w:t>–</w:t>
      </w:r>
      <w:r>
        <w:rPr>
          <w:rFonts w:ascii="Times New Roman"/>
          <w:b w:val="false"/>
          <w:i w:val="false"/>
          <w:color w:val="000000"/>
          <w:sz w:val="28"/>
        </w:rPr>
        <w:t>885</w:t>
      </w:r>
      <w:r>
        <w:rPr>
          <w:rFonts w:ascii="Times New Roman"/>
          <w:b w:val="false"/>
          <w:i w:val="false"/>
          <w:color w:val="000000"/>
          <w:sz w:val="28"/>
        </w:rPr>
        <w:t xml:space="preserve"> и </w:t>
      </w:r>
      <w:r>
        <w:rPr>
          <w:rFonts w:ascii="Times New Roman"/>
          <w:b w:val="false"/>
          <w:i w:val="false"/>
          <w:color w:val="000000"/>
          <w:sz w:val="28"/>
        </w:rPr>
        <w:t>963</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подвальном этаже ЭМП предусматривается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r>
        <w:br/>
      </w:r>
      <w:r>
        <w:rPr>
          <w:rFonts w:ascii="Times New Roman"/>
          <w:b w:val="false"/>
          <w:i w:val="false"/>
          <w:color w:val="000000"/>
          <w:sz w:val="28"/>
        </w:rPr>
        <w:t>
</w:t>
      </w:r>
      <w:r>
        <w:rPr>
          <w:rFonts w:ascii="Times New Roman"/>
          <w:b w:val="false"/>
          <w:i w:val="false"/>
          <w:color w:val="000000"/>
          <w:sz w:val="28"/>
        </w:rPr>
        <w:t>
      Ширина проходов в кабельных сооружениях должна приниматься в соответствии с пунктами </w:t>
      </w:r>
      <w:r>
        <w:rPr>
          <w:rFonts w:ascii="Times New Roman"/>
          <w:b w:val="false"/>
          <w:i w:val="false"/>
          <w:color w:val="000000"/>
          <w:sz w:val="28"/>
        </w:rPr>
        <w:t>472</w:t>
      </w:r>
      <w:r>
        <w:rPr>
          <w:rFonts w:ascii="Times New Roman"/>
          <w:b w:val="false"/>
          <w:i w:val="false"/>
          <w:color w:val="000000"/>
          <w:sz w:val="28"/>
        </w:rPr>
        <w:t xml:space="preserve"> и </w:t>
      </w:r>
      <w:r>
        <w:rPr>
          <w:rFonts w:ascii="Times New Roman"/>
          <w:b w:val="false"/>
          <w:i w:val="false"/>
          <w:color w:val="000000"/>
          <w:sz w:val="28"/>
        </w:rPr>
        <w:t>474</w:t>
      </w:r>
      <w:r>
        <w:rPr>
          <w:rFonts w:ascii="Times New Roman"/>
          <w:b w:val="false"/>
          <w:i w:val="false"/>
          <w:color w:val="000000"/>
          <w:sz w:val="28"/>
        </w:rPr>
        <w:t xml:space="preserve"> настоящих Правил. Ряды кабельных конструкций с кабелями в этих сооружениях не должны образовывать тупиков длиной более 7 м. Во избежание образования тупиков допускается устройство прохода под кабелями высотой в свету не менее 1,5 м от пола. Над таким проходом допускается уменьшенное расстояние между полками, обеспечивающее возможность демонтажа кабелей, но не менее 100 мм.</w:t>
      </w:r>
      <w:r>
        <w:br/>
      </w:r>
      <w:r>
        <w:rPr>
          <w:rFonts w:ascii="Times New Roman"/>
          <w:b w:val="false"/>
          <w:i w:val="false"/>
          <w:color w:val="000000"/>
          <w:sz w:val="28"/>
        </w:rPr>
        <w:t>
</w:t>
      </w:r>
      <w:r>
        <w:rPr>
          <w:rFonts w:ascii="Times New Roman"/>
          <w:b w:val="false"/>
          <w:i w:val="false"/>
          <w:color w:val="000000"/>
          <w:sz w:val="28"/>
        </w:rPr>
        <w:t>
      1211. Непосредственно в ЭМП допускается открыто устанавливать:</w:t>
      </w:r>
      <w:r>
        <w:br/>
      </w:r>
      <w:r>
        <w:rPr>
          <w:rFonts w:ascii="Times New Roman"/>
          <w:b w:val="false"/>
          <w:i w:val="false"/>
          <w:color w:val="000000"/>
          <w:sz w:val="28"/>
        </w:rPr>
        <w:t>
</w:t>
      </w:r>
      <w:r>
        <w:rPr>
          <w:rFonts w:ascii="Times New Roman"/>
          <w:b w:val="false"/>
          <w:i w:val="false"/>
          <w:color w:val="000000"/>
          <w:sz w:val="28"/>
        </w:rPr>
        <w:t>
      1) маслонаполненные пусковые и пускорегулирующие устройства для электрических машин до и выше 1 кВ (автотрансформаторы, реакторы, реостаты и т.п.) при массе масла до 600 кг;</w:t>
      </w:r>
      <w:r>
        <w:br/>
      </w:r>
      <w:r>
        <w:rPr>
          <w:rFonts w:ascii="Times New Roman"/>
          <w:b w:val="false"/>
          <w:i w:val="false"/>
          <w:color w:val="000000"/>
          <w:sz w:val="28"/>
        </w:rPr>
        <w:t>
</w:t>
      </w:r>
      <w:r>
        <w:rPr>
          <w:rFonts w:ascii="Times New Roman"/>
          <w:b w:val="false"/>
          <w:i w:val="false"/>
          <w:color w:val="000000"/>
          <w:sz w:val="28"/>
        </w:rPr>
        <w:t>
      2) трансформаторы мощностью до 1,6 MB.А, автотрансформаторы, измерительные трансформаторы и другие аппараты с массой масла до 2 т, которые имеют повышенную 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r>
        <w:br/>
      </w:r>
      <w:r>
        <w:rPr>
          <w:rFonts w:ascii="Times New Roman"/>
          <w:b w:val="false"/>
          <w:i w:val="false"/>
          <w:color w:val="000000"/>
          <w:sz w:val="28"/>
        </w:rPr>
        <w:t>
</w:t>
      </w:r>
      <w:r>
        <w:rPr>
          <w:rFonts w:ascii="Times New Roman"/>
          <w:b w:val="false"/>
          <w:i w:val="false"/>
          <w:color w:val="000000"/>
          <w:sz w:val="28"/>
        </w:rPr>
        <w:t>
      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10 м в свету;</w:t>
      </w:r>
      <w:r>
        <w:br/>
      </w:r>
      <w:r>
        <w:rPr>
          <w:rFonts w:ascii="Times New Roman"/>
          <w:b w:val="false"/>
          <w:i w:val="false"/>
          <w:color w:val="000000"/>
          <w:sz w:val="28"/>
        </w:rPr>
        <w:t>
</w:t>
      </w:r>
      <w:r>
        <w:rPr>
          <w:rFonts w:ascii="Times New Roman"/>
          <w:b w:val="false"/>
          <w:i w:val="false"/>
          <w:color w:val="000000"/>
          <w:sz w:val="28"/>
        </w:rPr>
        <w:t>
      3) трансформаторы сухие или наполненные негорючими жидкостями без ограничения мощности и количества;</w:t>
      </w:r>
      <w:r>
        <w:br/>
      </w:r>
      <w:r>
        <w:rPr>
          <w:rFonts w:ascii="Times New Roman"/>
          <w:b w:val="false"/>
          <w:i w:val="false"/>
          <w:color w:val="000000"/>
          <w:sz w:val="28"/>
        </w:rPr>
        <w:t>
</w:t>
      </w:r>
      <w:r>
        <w:rPr>
          <w:rFonts w:ascii="Times New Roman"/>
          <w:b w:val="false"/>
          <w:i w:val="false"/>
          <w:color w:val="000000"/>
          <w:sz w:val="28"/>
        </w:rPr>
        <w:t>
      4) металлические КРУ, подстанции до 1 кВ и выше, батареи конденсаторов или отдельные конденсаторы;</w:t>
      </w:r>
      <w:r>
        <w:br/>
      </w:r>
      <w:r>
        <w:rPr>
          <w:rFonts w:ascii="Times New Roman"/>
          <w:b w:val="false"/>
          <w:i w:val="false"/>
          <w:color w:val="000000"/>
          <w:sz w:val="28"/>
        </w:rPr>
        <w:t>
</w:t>
      </w:r>
      <w:r>
        <w:rPr>
          <w:rFonts w:ascii="Times New Roman"/>
          <w:b w:val="false"/>
          <w:i w:val="false"/>
          <w:color w:val="000000"/>
          <w:sz w:val="28"/>
        </w:rPr>
        <w:t>
      5) аккумуляторные батареи закрытого типа при условии устройства вытяжного приспособления или зарядки в специальных помещениях или шкафах;</w:t>
      </w:r>
      <w:r>
        <w:br/>
      </w:r>
      <w:r>
        <w:rPr>
          <w:rFonts w:ascii="Times New Roman"/>
          <w:b w:val="false"/>
          <w:i w:val="false"/>
          <w:color w:val="000000"/>
          <w:sz w:val="28"/>
        </w:rPr>
        <w:t>
</w:t>
      </w:r>
      <w:r>
        <w:rPr>
          <w:rFonts w:ascii="Times New Roman"/>
          <w:b w:val="false"/>
          <w:i w:val="false"/>
          <w:color w:val="000000"/>
          <w:sz w:val="28"/>
        </w:rPr>
        <w:t>
      6) полупроводниковые преобразователи;</w:t>
      </w:r>
      <w:r>
        <w:br/>
      </w:r>
      <w:r>
        <w:rPr>
          <w:rFonts w:ascii="Times New Roman"/>
          <w:b w:val="false"/>
          <w:i w:val="false"/>
          <w:color w:val="000000"/>
          <w:sz w:val="28"/>
        </w:rPr>
        <w:t>
</w:t>
      </w:r>
      <w:r>
        <w:rPr>
          <w:rFonts w:ascii="Times New Roman"/>
          <w:b w:val="false"/>
          <w:i w:val="false"/>
          <w:color w:val="000000"/>
          <w:sz w:val="28"/>
        </w:rPr>
        <w:t>
      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r>
        <w:br/>
      </w:r>
      <w:r>
        <w:rPr>
          <w:rFonts w:ascii="Times New Roman"/>
          <w:b w:val="false"/>
          <w:i w:val="false"/>
          <w:color w:val="000000"/>
          <w:sz w:val="28"/>
        </w:rPr>
        <w:t>
</w:t>
      </w:r>
      <w:r>
        <w:rPr>
          <w:rFonts w:ascii="Times New Roman"/>
          <w:b w:val="false"/>
          <w:i w:val="false"/>
          <w:color w:val="000000"/>
          <w:sz w:val="28"/>
        </w:rPr>
        <w:t>
      8) неизолированные токопроводы до 1 кВ и выше;</w:t>
      </w:r>
      <w:r>
        <w:br/>
      </w:r>
      <w:r>
        <w:rPr>
          <w:rFonts w:ascii="Times New Roman"/>
          <w:b w:val="false"/>
          <w:i w:val="false"/>
          <w:color w:val="000000"/>
          <w:sz w:val="28"/>
        </w:rPr>
        <w:t>
</w:t>
      </w:r>
      <w:r>
        <w:rPr>
          <w:rFonts w:ascii="Times New Roman"/>
          <w:b w:val="false"/>
          <w:i w:val="false"/>
          <w:color w:val="000000"/>
          <w:sz w:val="28"/>
        </w:rPr>
        <w:t>
      9) оборудование охлаждения электрических машин.</w:t>
      </w:r>
      <w:r>
        <w:br/>
      </w:r>
      <w:r>
        <w:rPr>
          <w:rFonts w:ascii="Times New Roman"/>
          <w:b w:val="false"/>
          <w:i w:val="false"/>
          <w:color w:val="000000"/>
          <w:sz w:val="28"/>
        </w:rPr>
        <w:t>
</w:t>
      </w:r>
      <w:r>
        <w:rPr>
          <w:rFonts w:ascii="Times New Roman"/>
          <w:b w:val="false"/>
          <w:i w:val="false"/>
          <w:color w:val="000000"/>
          <w:sz w:val="28"/>
        </w:rPr>
        <w:t>
      1212.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тонн, а расстояние в свету между двумя камерами или группами камер – не менее 50 м.</w:t>
      </w:r>
      <w:r>
        <w:br/>
      </w:r>
      <w:r>
        <w:rPr>
          <w:rFonts w:ascii="Times New Roman"/>
          <w:b w:val="false"/>
          <w:i w:val="false"/>
          <w:color w:val="000000"/>
          <w:sz w:val="28"/>
        </w:rPr>
        <w:t>
</w:t>
      </w:r>
      <w:r>
        <w:rPr>
          <w:rFonts w:ascii="Times New Roman"/>
          <w:b w:val="false"/>
          <w:i w:val="false"/>
          <w:color w:val="000000"/>
          <w:sz w:val="28"/>
        </w:rPr>
        <w:t>
      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или Д по </w:t>
      </w:r>
      <w:r>
        <w:rPr>
          <w:rFonts w:ascii="Times New Roman"/>
          <w:b w:val="false"/>
          <w:i w:val="false"/>
          <w:color w:val="000000"/>
          <w:sz w:val="28"/>
        </w:rPr>
        <w:t>Техническому регламенту</w:t>
      </w:r>
      <w:r>
        <w:rPr>
          <w:rFonts w:ascii="Times New Roman"/>
          <w:b w:val="false"/>
          <w:i w:val="false"/>
          <w:color w:val="000000"/>
          <w:sz w:val="28"/>
        </w:rPr>
        <w:t xml:space="preserve"> «Общие требования к пожарной безопасности» утвержденного постановлением Правительства Республики Казахстан от 16 января 2009 года № 14.</w:t>
      </w:r>
      <w:r>
        <w:br/>
      </w:r>
      <w:r>
        <w:rPr>
          <w:rFonts w:ascii="Times New Roman"/>
          <w:b w:val="false"/>
          <w:i w:val="false"/>
          <w:color w:val="000000"/>
          <w:sz w:val="28"/>
        </w:rPr>
        <w:t>
</w:t>
      </w:r>
      <w:r>
        <w:rPr>
          <w:rFonts w:ascii="Times New Roman"/>
          <w:b w:val="false"/>
          <w:i w:val="false"/>
          <w:color w:val="000000"/>
          <w:sz w:val="28"/>
        </w:rPr>
        <w:t>
      1213.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и т.д.), должна быть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r>
        <w:br/>
      </w:r>
      <w:r>
        <w:rPr>
          <w:rFonts w:ascii="Times New Roman"/>
          <w:b w:val="false"/>
          <w:i w:val="false"/>
          <w:color w:val="000000"/>
          <w:sz w:val="28"/>
        </w:rPr>
        <w:t>
</w:t>
      </w:r>
      <w:r>
        <w:rPr>
          <w:rFonts w:ascii="Times New Roman"/>
          <w:b w:val="false"/>
          <w:i w:val="false"/>
          <w:color w:val="000000"/>
          <w:sz w:val="28"/>
        </w:rPr>
        <w:t>
      1214.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или оборудования. Трубопроводы должны иметь отличительную окраску.</w:t>
      </w:r>
      <w:r>
        <w:br/>
      </w:r>
      <w:r>
        <w:rPr>
          <w:rFonts w:ascii="Times New Roman"/>
          <w:b w:val="false"/>
          <w:i w:val="false"/>
          <w:color w:val="000000"/>
          <w:sz w:val="28"/>
        </w:rPr>
        <w:t>
</w:t>
      </w:r>
      <w:r>
        <w:rPr>
          <w:rFonts w:ascii="Times New Roman"/>
          <w:b w:val="false"/>
          <w:i w:val="false"/>
          <w:color w:val="000000"/>
          <w:sz w:val="28"/>
        </w:rPr>
        <w:t>
      1215. В случаях, когда верхняя отметка фундаментной плиты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на высоте до 2 м над уровнем пола, должны ограждаться перилами, а на высоте более 2 м – перилами и бортовыми барьерами. Для входа на площадки должны предусматриваться ступеньки.</w:t>
      </w:r>
      <w:r>
        <w:br/>
      </w:r>
      <w:r>
        <w:rPr>
          <w:rFonts w:ascii="Times New Roman"/>
          <w:b w:val="false"/>
          <w:i w:val="false"/>
          <w:color w:val="000000"/>
          <w:sz w:val="28"/>
        </w:rPr>
        <w:t>
</w:t>
      </w:r>
      <w:r>
        <w:rPr>
          <w:rFonts w:ascii="Times New Roman"/>
          <w:b w:val="false"/>
          <w:i w:val="false"/>
          <w:color w:val="000000"/>
          <w:sz w:val="28"/>
        </w:rPr>
        <w:t>
      1216.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предусматривает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r>
        <w:br/>
      </w:r>
      <w:r>
        <w:rPr>
          <w:rFonts w:ascii="Times New Roman"/>
          <w:b w:val="false"/>
          <w:i w:val="false"/>
          <w:color w:val="000000"/>
          <w:sz w:val="28"/>
        </w:rPr>
        <w:t>
</w:t>
      </w:r>
      <w:r>
        <w:rPr>
          <w:rFonts w:ascii="Times New Roman"/>
          <w:b w:val="false"/>
          <w:i w:val="false"/>
          <w:color w:val="000000"/>
          <w:sz w:val="28"/>
        </w:rPr>
        <w:t>
      Если доставка оборудования производится автотранспортом, предусматривается возможность заезда автотранспорта в ЭМП, в зону действия грузоподъемных устройств.</w:t>
      </w:r>
      <w:r>
        <w:br/>
      </w:r>
      <w:r>
        <w:rPr>
          <w:rFonts w:ascii="Times New Roman"/>
          <w:b w:val="false"/>
          <w:i w:val="false"/>
          <w:color w:val="000000"/>
          <w:sz w:val="28"/>
        </w:rPr>
        <w:t>
</w:t>
      </w:r>
      <w:r>
        <w:rPr>
          <w:rFonts w:ascii="Times New Roman"/>
          <w:b w:val="false"/>
          <w:i w:val="false"/>
          <w:color w:val="000000"/>
          <w:sz w:val="28"/>
        </w:rPr>
        <w:t>
      1217.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w:t>
      </w:r>
      <w:r>
        <w:br/>
      </w:r>
      <w:r>
        <w:rPr>
          <w:rFonts w:ascii="Times New Roman"/>
          <w:b w:val="false"/>
          <w:i w:val="false"/>
          <w:color w:val="000000"/>
          <w:sz w:val="28"/>
        </w:rPr>
        <w:t>
</w:t>
      </w:r>
      <w:r>
        <w:rPr>
          <w:rFonts w:ascii="Times New Roman"/>
          <w:b w:val="false"/>
          <w:i w:val="false"/>
          <w:color w:val="000000"/>
          <w:sz w:val="28"/>
        </w:rPr>
        <w:t>
      1218.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r>
        <w:br/>
      </w:r>
      <w:r>
        <w:rPr>
          <w:rFonts w:ascii="Times New Roman"/>
          <w:b w:val="false"/>
          <w:i w:val="false"/>
          <w:color w:val="000000"/>
          <w:sz w:val="28"/>
        </w:rPr>
        <w:t>
</w:t>
      </w:r>
      <w:r>
        <w:rPr>
          <w:rFonts w:ascii="Times New Roman"/>
          <w:b w:val="false"/>
          <w:i w:val="false"/>
          <w:color w:val="000000"/>
          <w:sz w:val="28"/>
        </w:rPr>
        <w:t>
      Участки ЭМП, по которым транспортируется оборудование, должны быть рассчитаны на нагрузку транспортируемого оборудования. Контуры этих участков обозначаются краской или плиткой.</w:t>
      </w:r>
      <w:r>
        <w:br/>
      </w:r>
      <w:r>
        <w:rPr>
          <w:rFonts w:ascii="Times New Roman"/>
          <w:b w:val="false"/>
          <w:i w:val="false"/>
          <w:color w:val="000000"/>
          <w:sz w:val="28"/>
        </w:rPr>
        <w:t>
</w:t>
      </w:r>
      <w:r>
        <w:rPr>
          <w:rFonts w:ascii="Times New Roman"/>
          <w:b w:val="false"/>
          <w:i w:val="false"/>
          <w:color w:val="000000"/>
          <w:sz w:val="28"/>
        </w:rPr>
        <w:t>
      Размеры монтажных площадок определяются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r>
        <w:br/>
      </w:r>
      <w:r>
        <w:rPr>
          <w:rFonts w:ascii="Times New Roman"/>
          <w:b w:val="false"/>
          <w:i w:val="false"/>
          <w:color w:val="000000"/>
          <w:sz w:val="28"/>
        </w:rPr>
        <w:t>
</w:t>
      </w:r>
      <w:r>
        <w:rPr>
          <w:rFonts w:ascii="Times New Roman"/>
          <w:b w:val="false"/>
          <w:i w:val="false"/>
          <w:color w:val="000000"/>
          <w:sz w:val="28"/>
        </w:rPr>
        <w:t>
      1219. Электрические светильники в ЭМП не располагаются над открытыми шинами РУ и открытыми токопроводами. Электрические светильники, обслуживаемые с пола, не располагаются над вращающимися машинами.</w:t>
      </w:r>
    </w:p>
    <w:bookmarkEnd w:id="333"/>
    <w:bookmarkStart w:name="z3997" w:id="334"/>
    <w:p>
      <w:pPr>
        <w:spacing w:after="0"/>
        <w:ind w:left="0"/>
        <w:jc w:val="left"/>
      </w:pPr>
      <w:r>
        <w:rPr>
          <w:rFonts w:ascii="Times New Roman"/>
          <w:b/>
          <w:i w:val="false"/>
          <w:color w:val="000000"/>
        </w:rPr>
        <w:t xml:space="preserve"> 
3. Смазка подшипников электрических машин</w:t>
      </w:r>
    </w:p>
    <w:bookmarkEnd w:id="334"/>
    <w:bookmarkStart w:name="z3998" w:id="335"/>
    <w:p>
      <w:pPr>
        <w:spacing w:after="0"/>
        <w:ind w:left="0"/>
        <w:jc w:val="both"/>
      </w:pPr>
      <w:r>
        <w:rPr>
          <w:rFonts w:ascii="Times New Roman"/>
          <w:b w:val="false"/>
          <w:i w:val="false"/>
          <w:color w:val="000000"/>
          <w:sz w:val="28"/>
        </w:rPr>
        <w:t>
      1220. Системы циркуляционной смазки электрических машин и технологических механизмов объединяются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r>
        <w:br/>
      </w:r>
      <w:r>
        <w:rPr>
          <w:rFonts w:ascii="Times New Roman"/>
          <w:b w:val="false"/>
          <w:i w:val="false"/>
          <w:color w:val="000000"/>
          <w:sz w:val="28"/>
        </w:rPr>
        <w:t>
</w:t>
      </w:r>
      <w:r>
        <w:rPr>
          <w:rFonts w:ascii="Times New Roman"/>
          <w:b w:val="false"/>
          <w:i w:val="false"/>
          <w:color w:val="000000"/>
          <w:sz w:val="28"/>
        </w:rPr>
        <w:t>
      1221. Оборудование централизованных систем смазки, в том числе предназначенной только для электрических машин, устанавливается вне ЭМП.</w:t>
      </w:r>
      <w:r>
        <w:br/>
      </w:r>
      <w:r>
        <w:rPr>
          <w:rFonts w:ascii="Times New Roman"/>
          <w:b w:val="false"/>
          <w:i w:val="false"/>
          <w:color w:val="000000"/>
          <w:sz w:val="28"/>
        </w:rPr>
        <w:t>
</w:t>
      </w:r>
      <w:r>
        <w:rPr>
          <w:rFonts w:ascii="Times New Roman"/>
          <w:b w:val="false"/>
          <w:i w:val="false"/>
          <w:color w:val="000000"/>
          <w:sz w:val="28"/>
        </w:rPr>
        <w:t>
      1222.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циркуляционной смазки, кроме того, приборами контроля протекания масла.</w:t>
      </w:r>
      <w:r>
        <w:br/>
      </w:r>
      <w:r>
        <w:rPr>
          <w:rFonts w:ascii="Times New Roman"/>
          <w:b w:val="false"/>
          <w:i w:val="false"/>
          <w:color w:val="000000"/>
          <w:sz w:val="28"/>
        </w:rPr>
        <w:t>
</w:t>
      </w:r>
      <w:r>
        <w:rPr>
          <w:rFonts w:ascii="Times New Roman"/>
          <w:b w:val="false"/>
          <w:i w:val="false"/>
          <w:color w:val="000000"/>
          <w:sz w:val="28"/>
        </w:rPr>
        <w:t>
      1223. Трубопроводы масла и воды прокладываются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r>
        <w:br/>
      </w:r>
      <w:r>
        <w:rPr>
          <w:rFonts w:ascii="Times New Roman"/>
          <w:b w:val="false"/>
          <w:i w:val="false"/>
          <w:color w:val="000000"/>
          <w:sz w:val="28"/>
        </w:rPr>
        <w:t>
</w:t>
      </w:r>
      <w:r>
        <w:rPr>
          <w:rFonts w:ascii="Times New Roman"/>
          <w:b w:val="false"/>
          <w:i w:val="false"/>
          <w:color w:val="000000"/>
          <w:sz w:val="28"/>
        </w:rPr>
        <w:t xml:space="preserve">
      1224. Соединение труб с арматурой допускается фланцами. </w:t>
      </w:r>
      <w:r>
        <w:br/>
      </w:r>
      <w:r>
        <w:rPr>
          <w:rFonts w:ascii="Times New Roman"/>
          <w:b w:val="false"/>
          <w:i w:val="false"/>
          <w:color w:val="000000"/>
          <w:sz w:val="28"/>
        </w:rPr>
        <w:t>
</w:t>
      </w:r>
      <w:r>
        <w:rPr>
          <w:rFonts w:ascii="Times New Roman"/>
          <w:b w:val="false"/>
          <w:i w:val="false"/>
          <w:color w:val="000000"/>
          <w:sz w:val="28"/>
        </w:rPr>
        <w:t>
      Диафрагмы и вентили должны устанавливаться непосредственно у мест подвода смазки к подшипникам электрических машин.</w:t>
      </w:r>
      <w:r>
        <w:br/>
      </w:r>
      <w:r>
        <w:rPr>
          <w:rFonts w:ascii="Times New Roman"/>
          <w:b w:val="false"/>
          <w:i w:val="false"/>
          <w:color w:val="000000"/>
          <w:sz w:val="28"/>
        </w:rPr>
        <w:t>
</w:t>
      </w:r>
      <w:r>
        <w:rPr>
          <w:rFonts w:ascii="Times New Roman"/>
          <w:b w:val="false"/>
          <w:i w:val="false"/>
          <w:color w:val="000000"/>
          <w:sz w:val="28"/>
        </w:rPr>
        <w:t>
      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r>
        <w:br/>
      </w:r>
      <w:r>
        <w:rPr>
          <w:rFonts w:ascii="Times New Roman"/>
          <w:b w:val="false"/>
          <w:i w:val="false"/>
          <w:color w:val="000000"/>
          <w:sz w:val="28"/>
        </w:rPr>
        <w:t>
</w:t>
      </w:r>
      <w:r>
        <w:rPr>
          <w:rFonts w:ascii="Times New Roman"/>
          <w:b w:val="false"/>
          <w:i w:val="false"/>
          <w:color w:val="000000"/>
          <w:sz w:val="28"/>
        </w:rPr>
        <w:t>
      1225.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запрещается.</w:t>
      </w:r>
    </w:p>
    <w:bookmarkEnd w:id="335"/>
    <w:bookmarkStart w:name="z4006" w:id="336"/>
    <w:p>
      <w:pPr>
        <w:spacing w:after="0"/>
        <w:ind w:left="0"/>
        <w:jc w:val="left"/>
      </w:pPr>
      <w:r>
        <w:rPr>
          <w:rFonts w:ascii="Times New Roman"/>
          <w:b/>
          <w:i w:val="false"/>
          <w:color w:val="000000"/>
        </w:rPr>
        <w:t xml:space="preserve"> 
21. Генераторы и синхронные компенсаторы</w:t>
      </w:r>
    </w:p>
    <w:bookmarkEnd w:id="336"/>
    <w:bookmarkStart w:name="z4007" w:id="337"/>
    <w:p>
      <w:pPr>
        <w:spacing w:after="0"/>
        <w:ind w:left="0"/>
        <w:jc w:val="left"/>
      </w:pPr>
      <w:r>
        <w:rPr>
          <w:rFonts w:ascii="Times New Roman"/>
          <w:b/>
          <w:i w:val="false"/>
          <w:color w:val="000000"/>
        </w:rPr>
        <w:t xml:space="preserve"> 
1. Общие положения</w:t>
      </w:r>
    </w:p>
    <w:bookmarkEnd w:id="337"/>
    <w:bookmarkStart w:name="z4008" w:id="338"/>
    <w:p>
      <w:pPr>
        <w:spacing w:after="0"/>
        <w:ind w:left="0"/>
        <w:jc w:val="both"/>
      </w:pPr>
      <w:r>
        <w:rPr>
          <w:rFonts w:ascii="Times New Roman"/>
          <w:b w:val="false"/>
          <w:i w:val="false"/>
          <w:color w:val="000000"/>
          <w:sz w:val="28"/>
        </w:rPr>
        <w:t>
      1226. Генераторы, синхронные компенсаторы и их вспомогательное оборудование, устанавливаемые на открытом воздухе, должны иметь специальное исполнение.</w:t>
      </w:r>
      <w:r>
        <w:br/>
      </w:r>
      <w:r>
        <w:rPr>
          <w:rFonts w:ascii="Times New Roman"/>
          <w:b w:val="false"/>
          <w:i w:val="false"/>
          <w:color w:val="000000"/>
          <w:sz w:val="28"/>
        </w:rPr>
        <w:t>
</w:t>
      </w:r>
      <w:r>
        <w:rPr>
          <w:rFonts w:ascii="Times New Roman"/>
          <w:b w:val="false"/>
          <w:i w:val="false"/>
          <w:color w:val="000000"/>
          <w:sz w:val="28"/>
        </w:rPr>
        <w:t>
      1227. Конструкция генераторов и синхронных компенсаторов должна обеспечивать их нормальную эксплуатацию в течение 20–25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w:t>
      </w:r>
      <w:r>
        <w:br/>
      </w:r>
      <w:r>
        <w:rPr>
          <w:rFonts w:ascii="Times New Roman"/>
          <w:b w:val="false"/>
          <w:i w:val="false"/>
          <w:color w:val="000000"/>
          <w:sz w:val="28"/>
        </w:rPr>
        <w:t>
</w:t>
      </w:r>
      <w:r>
        <w:rPr>
          <w:rFonts w:ascii="Times New Roman"/>
          <w:b w:val="false"/>
          <w:i w:val="false"/>
          <w:color w:val="000000"/>
          <w:sz w:val="28"/>
        </w:rPr>
        <w:t>
      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r>
        <w:br/>
      </w:r>
      <w:r>
        <w:rPr>
          <w:rFonts w:ascii="Times New Roman"/>
          <w:b w:val="false"/>
          <w:i w:val="false"/>
          <w:color w:val="000000"/>
          <w:sz w:val="28"/>
        </w:rPr>
        <w:t>
</w:t>
      </w:r>
      <w:r>
        <w:rPr>
          <w:rFonts w:ascii="Times New Roman"/>
          <w:b w:val="false"/>
          <w:i w:val="false"/>
          <w:color w:val="000000"/>
          <w:sz w:val="28"/>
        </w:rPr>
        <w:t>
      1228. Генераторы и синхронные компенсаторы должны быть оборудованы контрольно-измерительными приборами в соответствии с главой 6 настоящих Правил, устройствами управления, сигнализации, защиты в соответствии с пунктами </w:t>
      </w:r>
      <w:r>
        <w:rPr>
          <w:rFonts w:ascii="Times New Roman"/>
          <w:b w:val="false"/>
          <w:i w:val="false"/>
          <w:color w:val="000000"/>
          <w:sz w:val="28"/>
        </w:rPr>
        <w:t>630</w:t>
      </w:r>
      <w:r>
        <w:rPr>
          <w:rFonts w:ascii="Times New Roman"/>
          <w:b w:val="false"/>
          <w:i w:val="false"/>
          <w:color w:val="000000"/>
          <w:sz w:val="28"/>
        </w:rPr>
        <w:t>–</w:t>
      </w:r>
      <w:r>
        <w:rPr>
          <w:rFonts w:ascii="Times New Roman"/>
          <w:b w:val="false"/>
          <w:i w:val="false"/>
          <w:color w:val="000000"/>
          <w:sz w:val="28"/>
        </w:rPr>
        <w:t>646</w:t>
      </w:r>
      <w:r>
        <w:rPr>
          <w:rFonts w:ascii="Times New Roman"/>
          <w:b w:val="false"/>
          <w:i w:val="false"/>
          <w:color w:val="000000"/>
          <w:sz w:val="28"/>
        </w:rPr>
        <w:t xml:space="preserve"> и </w:t>
      </w:r>
      <w:r>
        <w:rPr>
          <w:rFonts w:ascii="Times New Roman"/>
          <w:b w:val="false"/>
          <w:i w:val="false"/>
          <w:color w:val="000000"/>
          <w:sz w:val="28"/>
        </w:rPr>
        <w:t>668</w:t>
      </w:r>
      <w:r>
        <w:rPr>
          <w:rFonts w:ascii="Times New Roman"/>
          <w:b w:val="false"/>
          <w:i w:val="false"/>
          <w:color w:val="000000"/>
          <w:sz w:val="28"/>
        </w:rPr>
        <w:t>–</w:t>
      </w:r>
      <w:r>
        <w:rPr>
          <w:rFonts w:ascii="Times New Roman"/>
          <w:b w:val="false"/>
          <w:i w:val="false"/>
          <w:color w:val="000000"/>
          <w:sz w:val="28"/>
        </w:rPr>
        <w:t>686</w:t>
      </w:r>
      <w:r>
        <w:rPr>
          <w:rFonts w:ascii="Times New Roman"/>
          <w:b w:val="false"/>
          <w:i w:val="false"/>
          <w:color w:val="000000"/>
          <w:sz w:val="28"/>
        </w:rPr>
        <w:t xml:space="preserve"> настоящих Правил, устройствами АГП, защиты ротора от перенапряжений, АРВ в соответствии с пунктами </w:t>
      </w:r>
      <w:r>
        <w:rPr>
          <w:rFonts w:ascii="Times New Roman"/>
          <w:b w:val="false"/>
          <w:i w:val="false"/>
          <w:color w:val="000000"/>
          <w:sz w:val="28"/>
        </w:rPr>
        <w:t>778</w:t>
      </w:r>
      <w:r>
        <w:rPr>
          <w:rFonts w:ascii="Times New Roman"/>
          <w:b w:val="false"/>
          <w:i w:val="false"/>
          <w:color w:val="000000"/>
          <w:sz w:val="28"/>
        </w:rPr>
        <w:t>–</w:t>
      </w:r>
      <w:r>
        <w:rPr>
          <w:rFonts w:ascii="Times New Roman"/>
          <w:b w:val="false"/>
          <w:i w:val="false"/>
          <w:color w:val="000000"/>
          <w:sz w:val="28"/>
        </w:rPr>
        <w:t>819</w:t>
      </w:r>
      <w:r>
        <w:rPr>
          <w:rFonts w:ascii="Times New Roman"/>
          <w:b w:val="false"/>
          <w:i w:val="false"/>
          <w:color w:val="000000"/>
          <w:sz w:val="28"/>
        </w:rPr>
        <w:t xml:space="preserve"> настоящих Правил, а также устройствами автоматики для обеспечения автоматического пуска, работы и останова агрегата. Кроме того,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гидрогенераторы мощностью 300 МВт и более должны быть оборудованы также осциллографами с записью предаварийного процесса.</w:t>
      </w:r>
      <w:r>
        <w:br/>
      </w:r>
      <w:r>
        <w:rPr>
          <w:rFonts w:ascii="Times New Roman"/>
          <w:b w:val="false"/>
          <w:i w:val="false"/>
          <w:color w:val="000000"/>
          <w:sz w:val="28"/>
        </w:rPr>
        <w:t>
</w:t>
      </w:r>
      <w:r>
        <w:rPr>
          <w:rFonts w:ascii="Times New Roman"/>
          <w:b w:val="false"/>
          <w:i w:val="false"/>
          <w:color w:val="000000"/>
          <w:sz w:val="28"/>
        </w:rPr>
        <w:t>
      1229. Панели управления, релейной защиты, автоматики, возбуждения и непосредственного водяного охлаждения гидрогенератора размещаются в непосредственной близости от него.</w:t>
      </w:r>
      <w:r>
        <w:br/>
      </w:r>
      <w:r>
        <w:rPr>
          <w:rFonts w:ascii="Times New Roman"/>
          <w:b w:val="false"/>
          <w:i w:val="false"/>
          <w:color w:val="000000"/>
          <w:sz w:val="28"/>
        </w:rPr>
        <w:t>
</w:t>
      </w:r>
      <w:r>
        <w:rPr>
          <w:rFonts w:ascii="Times New Roman"/>
          <w:b w:val="false"/>
          <w:i w:val="false"/>
          <w:color w:val="000000"/>
          <w:sz w:val="28"/>
        </w:rPr>
        <w:t>
      1230. Электрические и механические параметры мощных турбо- и гидрогенераторов должны, приниматься оптимальными с точки зрения нагрузочной способности. При необходимости обеспечения устойчивости работы параметры генераторов принимаются отличными от оптимальных с точки зрения нагрузочной способности при обосновании технико-экономическими расчетами.</w:t>
      </w:r>
      <w:r>
        <w:br/>
      </w:r>
      <w:r>
        <w:rPr>
          <w:rFonts w:ascii="Times New Roman"/>
          <w:b w:val="false"/>
          <w:i w:val="false"/>
          <w:color w:val="000000"/>
          <w:sz w:val="28"/>
        </w:rPr>
        <w:t>
</w:t>
      </w:r>
      <w:r>
        <w:rPr>
          <w:rFonts w:ascii="Times New Roman"/>
          <w:b w:val="false"/>
          <w:i w:val="false"/>
          <w:color w:val="000000"/>
          <w:sz w:val="28"/>
        </w:rPr>
        <w:t>
      1231. Напряжение генераторов должно приниматься на основе технико-экономических расчетов по согласованию с заводом-изготовителем.</w:t>
      </w:r>
      <w:r>
        <w:br/>
      </w:r>
      <w:r>
        <w:rPr>
          <w:rFonts w:ascii="Times New Roman"/>
          <w:b w:val="false"/>
          <w:i w:val="false"/>
          <w:color w:val="000000"/>
          <w:sz w:val="28"/>
        </w:rPr>
        <w:t>
</w:t>
      </w:r>
      <w:r>
        <w:rPr>
          <w:rFonts w:ascii="Times New Roman"/>
          <w:b w:val="false"/>
          <w:i w:val="false"/>
          <w:color w:val="000000"/>
          <w:sz w:val="28"/>
        </w:rPr>
        <w:t>
      1232.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r>
        <w:br/>
      </w:r>
      <w:r>
        <w:rPr>
          <w:rFonts w:ascii="Times New Roman"/>
          <w:b w:val="false"/>
          <w:i w:val="false"/>
          <w:color w:val="000000"/>
          <w:sz w:val="28"/>
        </w:rPr>
        <w:t>
</w:t>
      </w:r>
      <w:r>
        <w:rPr>
          <w:rFonts w:ascii="Times New Roman"/>
          <w:b w:val="false"/>
          <w:i w:val="false"/>
          <w:color w:val="000000"/>
          <w:sz w:val="28"/>
        </w:rPr>
        <w:t>
      1233.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или инвентарные подъемно-транспортные приспособления и механизмы.</w:t>
      </w:r>
      <w:r>
        <w:br/>
      </w:r>
      <w:r>
        <w:rPr>
          <w:rFonts w:ascii="Times New Roman"/>
          <w:b w:val="false"/>
          <w:i w:val="false"/>
          <w:color w:val="000000"/>
          <w:sz w:val="28"/>
        </w:rPr>
        <w:t>
</w:t>
      </w:r>
      <w:r>
        <w:rPr>
          <w:rFonts w:ascii="Times New Roman"/>
          <w:b w:val="false"/>
          <w:i w:val="false"/>
          <w:color w:val="000000"/>
          <w:sz w:val="28"/>
        </w:rPr>
        <w:t>
      1234. При применении наружных грузоподъемных кранов гидроэлектростанций должны быть предусмотрены простые мероприятия для исключения воздействия дождя и снега на оборудование при продолжительном раскрытии помещений и монтажных площадок.</w:t>
      </w:r>
      <w:r>
        <w:br/>
      </w:r>
      <w:r>
        <w:rPr>
          <w:rFonts w:ascii="Times New Roman"/>
          <w:b w:val="false"/>
          <w:i w:val="false"/>
          <w:color w:val="000000"/>
          <w:sz w:val="28"/>
        </w:rPr>
        <w:t>
</w:t>
      </w:r>
      <w:r>
        <w:rPr>
          <w:rFonts w:ascii="Times New Roman"/>
          <w:b w:val="false"/>
          <w:i w:val="false"/>
          <w:color w:val="000000"/>
          <w:sz w:val="28"/>
        </w:rPr>
        <w:t xml:space="preserve">
      1235.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 </w:t>
      </w:r>
      <w:r>
        <w:rPr>
          <w:rFonts w:ascii="Times New Roman"/>
          <w:b w:val="false"/>
          <w:i w:val="false"/>
          <w:color w:val="000000"/>
          <w:vertAlign w:val="superscript"/>
        </w:rPr>
        <w:t>0</w:t>
      </w:r>
      <w:r>
        <w:rPr>
          <w:rFonts w:ascii="Times New Roman"/>
          <w:b w:val="false"/>
          <w:i w:val="false"/>
          <w:color w:val="000000"/>
          <w:sz w:val="28"/>
        </w:rPr>
        <w:t xml:space="preserve"> С, оборудованными специальными стеллажами.</w:t>
      </w:r>
    </w:p>
    <w:bookmarkEnd w:id="338"/>
    <w:bookmarkStart w:name="z4019" w:id="339"/>
    <w:p>
      <w:pPr>
        <w:spacing w:after="0"/>
        <w:ind w:left="0"/>
        <w:jc w:val="left"/>
      </w:pPr>
      <w:r>
        <w:rPr>
          <w:rFonts w:ascii="Times New Roman"/>
          <w:b/>
          <w:i w:val="false"/>
          <w:color w:val="000000"/>
        </w:rPr>
        <w:t xml:space="preserve"> 
2. Охлаждение и смазка</w:t>
      </w:r>
    </w:p>
    <w:bookmarkEnd w:id="339"/>
    <w:bookmarkStart w:name="z4020" w:id="340"/>
    <w:p>
      <w:pPr>
        <w:spacing w:after="0"/>
        <w:ind w:left="0"/>
        <w:jc w:val="both"/>
      </w:pPr>
      <w:r>
        <w:rPr>
          <w:rFonts w:ascii="Times New Roman"/>
          <w:b w:val="false"/>
          <w:i w:val="false"/>
          <w:color w:val="000000"/>
          <w:sz w:val="28"/>
        </w:rPr>
        <w:t>
      1236. При питании морской или агрессивно воздействующей пресной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r>
        <w:br/>
      </w:r>
      <w:r>
        <w:rPr>
          <w:rFonts w:ascii="Times New Roman"/>
          <w:b w:val="false"/>
          <w:i w:val="false"/>
          <w:color w:val="000000"/>
          <w:sz w:val="28"/>
        </w:rPr>
        <w:t>
</w:t>
      </w:r>
      <w:r>
        <w:rPr>
          <w:rFonts w:ascii="Times New Roman"/>
          <w:b w:val="false"/>
          <w:i w:val="false"/>
          <w:color w:val="000000"/>
          <w:sz w:val="28"/>
        </w:rPr>
        <w:t>
      1237.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r>
        <w:br/>
      </w:r>
      <w:r>
        <w:rPr>
          <w:rFonts w:ascii="Times New Roman"/>
          <w:b w:val="false"/>
          <w:i w:val="false"/>
          <w:color w:val="000000"/>
          <w:sz w:val="28"/>
        </w:rPr>
        <w:t>
</w:t>
      </w:r>
      <w:r>
        <w:rPr>
          <w:rFonts w:ascii="Times New Roman"/>
          <w:b w:val="false"/>
          <w:i w:val="false"/>
          <w:color w:val="000000"/>
          <w:sz w:val="28"/>
        </w:rPr>
        <w:t>
      1238. Для генераторов и синхронных компенсаторов с замкнутой системой воздушного охлаждения должны быть выполнены следующие мероприятия:</w:t>
      </w:r>
      <w:r>
        <w:br/>
      </w:r>
      <w:r>
        <w:rPr>
          <w:rFonts w:ascii="Times New Roman"/>
          <w:b w:val="false"/>
          <w:i w:val="false"/>
          <w:color w:val="000000"/>
          <w:sz w:val="28"/>
        </w:rPr>
        <w:t>
</w:t>
      </w:r>
      <w:r>
        <w:rPr>
          <w:rFonts w:ascii="Times New Roman"/>
          <w:b w:val="false"/>
          <w:i w:val="false"/>
          <w:color w:val="000000"/>
          <w:sz w:val="28"/>
        </w:rPr>
        <w:t>
      1) камеры холодного и горячего воздуха должны иметь плотно закрывающиеся остекленные смотровые лючки;</w:t>
      </w:r>
      <w:r>
        <w:br/>
      </w:r>
      <w:r>
        <w:rPr>
          <w:rFonts w:ascii="Times New Roman"/>
          <w:b w:val="false"/>
          <w:i w:val="false"/>
          <w:color w:val="000000"/>
          <w:sz w:val="28"/>
        </w:rPr>
        <w:t>
</w:t>
      </w:r>
      <w:r>
        <w:rPr>
          <w:rFonts w:ascii="Times New Roman"/>
          <w:b w:val="false"/>
          <w:i w:val="false"/>
          <w:color w:val="000000"/>
          <w:sz w:val="28"/>
        </w:rPr>
        <w:t>
      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r>
        <w:br/>
      </w:r>
      <w:r>
        <w:rPr>
          <w:rFonts w:ascii="Times New Roman"/>
          <w:b w:val="false"/>
          <w:i w:val="false"/>
          <w:color w:val="000000"/>
          <w:sz w:val="28"/>
        </w:rPr>
        <w:t>
</w:t>
      </w:r>
      <w:r>
        <w:rPr>
          <w:rFonts w:ascii="Times New Roman"/>
          <w:b w:val="false"/>
          <w:i w:val="false"/>
          <w:color w:val="000000"/>
          <w:sz w:val="28"/>
        </w:rPr>
        <w:t>
      3) внутри камер холодного и горячего воздуха должно быть оборудовано освещение с выключателями, вынесенными наружу;</w:t>
      </w:r>
      <w:r>
        <w:br/>
      </w:r>
      <w:r>
        <w:rPr>
          <w:rFonts w:ascii="Times New Roman"/>
          <w:b w:val="false"/>
          <w:i w:val="false"/>
          <w:color w:val="000000"/>
          <w:sz w:val="28"/>
        </w:rPr>
        <w:t>
</w:t>
      </w:r>
      <w:r>
        <w:rPr>
          <w:rFonts w:ascii="Times New Roman"/>
          <w:b w:val="false"/>
          <w:i w:val="false"/>
          <w:color w:val="000000"/>
          <w:sz w:val="28"/>
        </w:rPr>
        <w:t>
      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r>
        <w:br/>
      </w:r>
      <w:r>
        <w:rPr>
          <w:rFonts w:ascii="Times New Roman"/>
          <w:b w:val="false"/>
          <w:i w:val="false"/>
          <w:color w:val="000000"/>
          <w:sz w:val="28"/>
        </w:rPr>
        <w:t>
</w:t>
      </w:r>
      <w:r>
        <w:rPr>
          <w:rFonts w:ascii="Times New Roman"/>
          <w:b w:val="false"/>
          <w:i w:val="false"/>
          <w:color w:val="000000"/>
          <w:sz w:val="28"/>
        </w:rPr>
        <w:t>
      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устанавливаются устройства сигнализации, реагирующего на появление воды в сливной трубе;</w:t>
      </w:r>
      <w:r>
        <w:br/>
      </w:r>
      <w:r>
        <w:rPr>
          <w:rFonts w:ascii="Times New Roman"/>
          <w:b w:val="false"/>
          <w:i w:val="false"/>
          <w:color w:val="000000"/>
          <w:sz w:val="28"/>
        </w:rPr>
        <w:t>
</w:t>
      </w:r>
      <w:r>
        <w:rPr>
          <w:rFonts w:ascii="Times New Roman"/>
          <w:b w:val="false"/>
          <w:i w:val="false"/>
          <w:color w:val="000000"/>
          <w:sz w:val="28"/>
        </w:rPr>
        <w:t>
      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организованный присос воздуха через фильтр, который устанавливается в области разрежения (после воздухоохладителя);</w:t>
      </w:r>
      <w:r>
        <w:br/>
      </w:r>
      <w:r>
        <w:rPr>
          <w:rFonts w:ascii="Times New Roman"/>
          <w:b w:val="false"/>
          <w:i w:val="false"/>
          <w:color w:val="000000"/>
          <w:sz w:val="28"/>
        </w:rPr>
        <w:t>
</w:t>
      </w:r>
      <w:r>
        <w:rPr>
          <w:rFonts w:ascii="Times New Roman"/>
          <w:b w:val="false"/>
          <w:i w:val="false"/>
          <w:color w:val="000000"/>
          <w:sz w:val="28"/>
        </w:rPr>
        <w:t>
      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w:t>
      </w:r>
      <w:r>
        <w:br/>
      </w:r>
      <w:r>
        <w:rPr>
          <w:rFonts w:ascii="Times New Roman"/>
          <w:b w:val="false"/>
          <w:i w:val="false"/>
          <w:color w:val="000000"/>
          <w:sz w:val="28"/>
        </w:rPr>
        <w:t>
</w:t>
      </w:r>
      <w:r>
        <w:rPr>
          <w:rFonts w:ascii="Times New Roman"/>
          <w:b w:val="false"/>
          <w:i w:val="false"/>
          <w:color w:val="000000"/>
          <w:sz w:val="28"/>
        </w:rPr>
        <w:t>
      1239. Турбогенераторы и синхронные компенсаторы с водородным охлаждением должны быть оборудованы:</w:t>
      </w:r>
      <w:r>
        <w:br/>
      </w:r>
      <w:r>
        <w:rPr>
          <w:rFonts w:ascii="Times New Roman"/>
          <w:b w:val="false"/>
          <w:i w:val="false"/>
          <w:color w:val="000000"/>
          <w:sz w:val="28"/>
        </w:rPr>
        <w:t>
</w:t>
      </w:r>
      <w:r>
        <w:rPr>
          <w:rFonts w:ascii="Times New Roman"/>
          <w:b w:val="false"/>
          <w:i w:val="false"/>
          <w:color w:val="000000"/>
          <w:sz w:val="28"/>
        </w:rPr>
        <w:t>
      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и др.) в генераторе и синхронном компенсаторе.</w:t>
      </w:r>
      <w:r>
        <w:br/>
      </w:r>
      <w:r>
        <w:rPr>
          <w:rFonts w:ascii="Times New Roman"/>
          <w:b w:val="false"/>
          <w:i w:val="false"/>
          <w:color w:val="000000"/>
          <w:sz w:val="28"/>
        </w:rPr>
        <w:t>
</w:t>
      </w:r>
      <w:r>
        <w:rPr>
          <w:rFonts w:ascii="Times New Roman"/>
          <w:b w:val="false"/>
          <w:i w:val="false"/>
          <w:color w:val="000000"/>
          <w:sz w:val="28"/>
        </w:rPr>
        <w:t>
      Для подачи водорода от газовых резервуаров в машинный зал предусматривается одна магистраль. Схема газопроводов выполняется кольцевой секционированной. Для синхронных компенсаторов выполняется одна магистраль.</w:t>
      </w:r>
      <w:r>
        <w:br/>
      </w:r>
      <w:r>
        <w:rPr>
          <w:rFonts w:ascii="Times New Roman"/>
          <w:b w:val="false"/>
          <w:i w:val="false"/>
          <w:color w:val="000000"/>
          <w:sz w:val="28"/>
        </w:rPr>
        <w:t>
</w:t>
      </w:r>
      <w:r>
        <w:rPr>
          <w:rFonts w:ascii="Times New Roman"/>
          <w:b w:val="false"/>
          <w:i w:val="false"/>
          <w:color w:val="000000"/>
          <w:sz w:val="28"/>
        </w:rPr>
        <w:t>
      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r>
        <w:br/>
      </w:r>
      <w:r>
        <w:rPr>
          <w:rFonts w:ascii="Times New Roman"/>
          <w:b w:val="false"/>
          <w:i w:val="false"/>
          <w:color w:val="000000"/>
          <w:sz w:val="28"/>
        </w:rPr>
        <w:t>
</w:t>
      </w:r>
      <w:r>
        <w:rPr>
          <w:rFonts w:ascii="Times New Roman"/>
          <w:b w:val="false"/>
          <w:i w:val="false"/>
          <w:color w:val="000000"/>
          <w:sz w:val="28"/>
        </w:rPr>
        <w:t>
      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r>
        <w:br/>
      </w:r>
      <w:r>
        <w:rPr>
          <w:rFonts w:ascii="Times New Roman"/>
          <w:b w:val="false"/>
          <w:i w:val="false"/>
          <w:color w:val="000000"/>
          <w:sz w:val="28"/>
        </w:rPr>
        <w:t>
</w:t>
      </w:r>
      <w:r>
        <w:rPr>
          <w:rFonts w:ascii="Times New Roman"/>
          <w:b w:val="false"/>
          <w:i w:val="false"/>
          <w:color w:val="000000"/>
          <w:sz w:val="28"/>
        </w:rPr>
        <w:t>
      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отключении рабочего источника маслоснабжения, а также при снижении давления масла;</w:t>
      </w:r>
      <w:r>
        <w:br/>
      </w:r>
      <w:r>
        <w:rPr>
          <w:rFonts w:ascii="Times New Roman"/>
          <w:b w:val="false"/>
          <w:i w:val="false"/>
          <w:color w:val="000000"/>
          <w:sz w:val="28"/>
        </w:rPr>
        <w:t>
</w:t>
      </w:r>
      <w:r>
        <w:rPr>
          <w:rFonts w:ascii="Times New Roman"/>
          <w:b w:val="false"/>
          <w:i w:val="false"/>
          <w:color w:val="000000"/>
          <w:sz w:val="28"/>
        </w:rPr>
        <w:t>
      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r>
        <w:br/>
      </w:r>
      <w:r>
        <w:rPr>
          <w:rFonts w:ascii="Times New Roman"/>
          <w:b w:val="false"/>
          <w:i w:val="false"/>
          <w:color w:val="000000"/>
          <w:sz w:val="28"/>
        </w:rPr>
        <w:t>
</w:t>
      </w:r>
      <w:r>
        <w:rPr>
          <w:rFonts w:ascii="Times New Roman"/>
          <w:b w:val="false"/>
          <w:i w:val="false"/>
          <w:color w:val="000000"/>
          <w:sz w:val="28"/>
        </w:rPr>
        <w:t>
      5) устройствами для осушки водорода, включенными в контур циркуляции водорода в генераторе или синхронном компенсаторе;</w:t>
      </w:r>
      <w:r>
        <w:br/>
      </w:r>
      <w:r>
        <w:rPr>
          <w:rFonts w:ascii="Times New Roman"/>
          <w:b w:val="false"/>
          <w:i w:val="false"/>
          <w:color w:val="000000"/>
          <w:sz w:val="28"/>
        </w:rPr>
        <w:t>
</w:t>
      </w:r>
      <w:r>
        <w:rPr>
          <w:rFonts w:ascii="Times New Roman"/>
          <w:b w:val="false"/>
          <w:i w:val="false"/>
          <w:color w:val="000000"/>
          <w:sz w:val="28"/>
        </w:rPr>
        <w:t>
      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масло-водород) от заданных значений;</w:t>
      </w:r>
      <w:r>
        <w:br/>
      </w:r>
      <w:r>
        <w:rPr>
          <w:rFonts w:ascii="Times New Roman"/>
          <w:b w:val="false"/>
          <w:i w:val="false"/>
          <w:color w:val="000000"/>
          <w:sz w:val="28"/>
        </w:rPr>
        <w:t>
</w:t>
      </w:r>
      <w:r>
        <w:rPr>
          <w:rFonts w:ascii="Times New Roman"/>
          <w:b w:val="false"/>
          <w:i w:val="false"/>
          <w:color w:val="000000"/>
          <w:sz w:val="28"/>
        </w:rPr>
        <w:t>
      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r>
        <w:br/>
      </w:r>
      <w:r>
        <w:rPr>
          <w:rFonts w:ascii="Times New Roman"/>
          <w:b w:val="false"/>
          <w:i w:val="false"/>
          <w:color w:val="000000"/>
          <w:sz w:val="28"/>
        </w:rPr>
        <w:t>
</w:t>
      </w:r>
      <w:r>
        <w:rPr>
          <w:rFonts w:ascii="Times New Roman"/>
          <w:b w:val="false"/>
          <w:i w:val="false"/>
          <w:color w:val="000000"/>
          <w:sz w:val="28"/>
        </w:rPr>
        <w:t>
      8) вентиляционными установками в местах скопления газа главного масляного бака, масляных камер на сливе, основных подшипников турбогенератора и т.д.</w:t>
      </w:r>
      <w:r>
        <w:br/>
      </w:r>
      <w:r>
        <w:rPr>
          <w:rFonts w:ascii="Times New Roman"/>
          <w:b w:val="false"/>
          <w:i w:val="false"/>
          <w:color w:val="000000"/>
          <w:sz w:val="28"/>
        </w:rPr>
        <w:t>
</w:t>
      </w:r>
      <w:r>
        <w:rPr>
          <w:rFonts w:ascii="Times New Roman"/>
          <w:b w:val="false"/>
          <w:i w:val="false"/>
          <w:color w:val="000000"/>
          <w:sz w:val="28"/>
        </w:rPr>
        <w:t>
      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и др.), в которых возможно скопление водорода, из наиболее высоких точек этих объемов должен быть обеспечен свободный выход водорода вверх.</w:t>
      </w:r>
      <w:r>
        <w:br/>
      </w:r>
      <w:r>
        <w:rPr>
          <w:rFonts w:ascii="Times New Roman"/>
          <w:b w:val="false"/>
          <w:i w:val="false"/>
          <w:color w:val="000000"/>
          <w:sz w:val="28"/>
        </w:rPr>
        <w:t>
</w:t>
      </w:r>
      <w:r>
        <w:rPr>
          <w:rFonts w:ascii="Times New Roman"/>
          <w:b w:val="false"/>
          <w:i w:val="false"/>
          <w:color w:val="000000"/>
          <w:sz w:val="28"/>
        </w:rPr>
        <w:t>
      9) дренажными устройствами для слива воды и масла из корпуса; Система дренажа должна исключать возможность перетока горячего газа в отсеки холодного газа;</w:t>
      </w:r>
      <w:r>
        <w:br/>
      </w:r>
      <w:r>
        <w:rPr>
          <w:rFonts w:ascii="Times New Roman"/>
          <w:b w:val="false"/>
          <w:i w:val="false"/>
          <w:color w:val="000000"/>
          <w:sz w:val="28"/>
        </w:rPr>
        <w:t>
</w:t>
      </w:r>
      <w:r>
        <w:rPr>
          <w:rFonts w:ascii="Times New Roman"/>
          <w:b w:val="false"/>
          <w:i w:val="false"/>
          <w:color w:val="000000"/>
          <w:sz w:val="28"/>
        </w:rPr>
        <w:t>
      10) указателем появления жидкости в корпусе турбогенератора (синхронного компенсатора);</w:t>
      </w:r>
      <w:r>
        <w:br/>
      </w:r>
      <w:r>
        <w:rPr>
          <w:rFonts w:ascii="Times New Roman"/>
          <w:b w:val="false"/>
          <w:i w:val="false"/>
          <w:color w:val="000000"/>
          <w:sz w:val="28"/>
        </w:rPr>
        <w:t>
</w:t>
      </w:r>
      <w:r>
        <w:rPr>
          <w:rFonts w:ascii="Times New Roman"/>
          <w:b w:val="false"/>
          <w:i w:val="false"/>
          <w:color w:val="000000"/>
          <w:sz w:val="28"/>
        </w:rPr>
        <w:t>
      11) источником сжатого воздуха с избыточным давлением не менее 0,2 МПа с фильтром и осушителем воздуха.</w:t>
      </w:r>
      <w:r>
        <w:br/>
      </w:r>
      <w:r>
        <w:rPr>
          <w:rFonts w:ascii="Times New Roman"/>
          <w:b w:val="false"/>
          <w:i w:val="false"/>
          <w:color w:val="000000"/>
          <w:sz w:val="28"/>
        </w:rPr>
        <w:t>
</w:t>
      </w:r>
      <w:r>
        <w:rPr>
          <w:rFonts w:ascii="Times New Roman"/>
          <w:b w:val="false"/>
          <w:i w:val="false"/>
          <w:color w:val="000000"/>
          <w:sz w:val="28"/>
        </w:rPr>
        <w:t>
      1240. Генераторы и синхронные компенсаторы с водяным охлаждением обмоток должны быть оборудованы:</w:t>
      </w:r>
      <w:r>
        <w:br/>
      </w:r>
      <w:r>
        <w:rPr>
          <w:rFonts w:ascii="Times New Roman"/>
          <w:b w:val="false"/>
          <w:i w:val="false"/>
          <w:color w:val="000000"/>
          <w:sz w:val="28"/>
        </w:rPr>
        <w:t>
</w:t>
      </w:r>
      <w:r>
        <w:rPr>
          <w:rFonts w:ascii="Times New Roman"/>
          <w:b w:val="false"/>
          <w:i w:val="false"/>
          <w:color w:val="000000"/>
          <w:sz w:val="28"/>
        </w:rPr>
        <w:t>
      1) трубопроводами подачи и слива дистиллята, выполненными из материалов, стойких к воздействию коррозии;</w:t>
      </w:r>
      <w:r>
        <w:br/>
      </w:r>
      <w:r>
        <w:rPr>
          <w:rFonts w:ascii="Times New Roman"/>
          <w:b w:val="false"/>
          <w:i w:val="false"/>
          <w:color w:val="000000"/>
          <w:sz w:val="28"/>
        </w:rPr>
        <w:t>
</w:t>
      </w:r>
      <w:r>
        <w:rPr>
          <w:rFonts w:ascii="Times New Roman"/>
          <w:b w:val="false"/>
          <w:i w:val="false"/>
          <w:color w:val="000000"/>
          <w:sz w:val="28"/>
        </w:rPr>
        <w:t>
      2) основным и резервным насосами дистиллята;</w:t>
      </w:r>
      <w:r>
        <w:br/>
      </w:r>
      <w:r>
        <w:rPr>
          <w:rFonts w:ascii="Times New Roman"/>
          <w:b w:val="false"/>
          <w:i w:val="false"/>
          <w:color w:val="000000"/>
          <w:sz w:val="28"/>
        </w:rPr>
        <w:t>
</w:t>
      </w:r>
      <w:r>
        <w:rPr>
          <w:rFonts w:ascii="Times New Roman"/>
          <w:b w:val="false"/>
          <w:i w:val="false"/>
          <w:color w:val="000000"/>
          <w:sz w:val="28"/>
        </w:rPr>
        <w:t>
      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r>
        <w:br/>
      </w:r>
      <w:r>
        <w:rPr>
          <w:rFonts w:ascii="Times New Roman"/>
          <w:b w:val="false"/>
          <w:i w:val="false"/>
          <w:color w:val="000000"/>
          <w:sz w:val="28"/>
        </w:rPr>
        <w:t>
</w:t>
      </w:r>
      <w:r>
        <w:rPr>
          <w:rFonts w:ascii="Times New Roman"/>
          <w:b w:val="false"/>
          <w:i w:val="false"/>
          <w:color w:val="000000"/>
          <w:sz w:val="28"/>
        </w:rPr>
        <w:t>
      4) расширительным баком с защитой дистиллята от внешней среды;</w:t>
      </w:r>
      <w:r>
        <w:br/>
      </w:r>
      <w:r>
        <w:rPr>
          <w:rFonts w:ascii="Times New Roman"/>
          <w:b w:val="false"/>
          <w:i w:val="false"/>
          <w:color w:val="000000"/>
          <w:sz w:val="28"/>
        </w:rPr>
        <w:t>
</w:t>
      </w:r>
      <w:r>
        <w:rPr>
          <w:rFonts w:ascii="Times New Roman"/>
          <w:b w:val="false"/>
          <w:i w:val="false"/>
          <w:color w:val="000000"/>
          <w:sz w:val="28"/>
        </w:rPr>
        <w:t>
      5) основным и резервным теплообменниками для охлаждения дистиллята.</w:t>
      </w:r>
      <w:r>
        <w:br/>
      </w:r>
      <w:r>
        <w:rPr>
          <w:rFonts w:ascii="Times New Roman"/>
          <w:b w:val="false"/>
          <w:i w:val="false"/>
          <w:color w:val="000000"/>
          <w:sz w:val="28"/>
        </w:rPr>
        <w:t>
</w:t>
      </w:r>
      <w:r>
        <w:rPr>
          <w:rFonts w:ascii="Times New Roman"/>
          <w:b w:val="false"/>
          <w:i w:val="false"/>
          <w:color w:val="000000"/>
          <w:sz w:val="28"/>
        </w:rPr>
        <w:t>
      В качестве первичной охлаждающей воды в теплообменниках должны применяться: для гидрогенераторов и синхронных компенсаторов – техническая вода, для турбогенераторов – конденсат от конденсатных насосов турбины и как резерв – техническая вода от циркуляционных насосов газоохладителей генераторов;</w:t>
      </w:r>
      <w:r>
        <w:br/>
      </w:r>
      <w:r>
        <w:rPr>
          <w:rFonts w:ascii="Times New Roman"/>
          <w:b w:val="false"/>
          <w:i w:val="false"/>
          <w:color w:val="000000"/>
          <w:sz w:val="28"/>
        </w:rPr>
        <w:t>
</w:t>
      </w:r>
      <w:r>
        <w:rPr>
          <w:rFonts w:ascii="Times New Roman"/>
          <w:b w:val="false"/>
          <w:i w:val="false"/>
          <w:color w:val="000000"/>
          <w:sz w:val="28"/>
        </w:rPr>
        <w:t>
      6) предупредительной сигнализацией и защитой, действующей при отклонениях от нормального режима работы системы водяного охлаждения;</w:t>
      </w:r>
      <w:r>
        <w:br/>
      </w:r>
      <w:r>
        <w:rPr>
          <w:rFonts w:ascii="Times New Roman"/>
          <w:b w:val="false"/>
          <w:i w:val="false"/>
          <w:color w:val="000000"/>
          <w:sz w:val="28"/>
        </w:rPr>
        <w:t>
</w:t>
      </w:r>
      <w:r>
        <w:rPr>
          <w:rFonts w:ascii="Times New Roman"/>
          <w:b w:val="false"/>
          <w:i w:val="false"/>
          <w:color w:val="000000"/>
          <w:sz w:val="28"/>
        </w:rPr>
        <w:t>
      7) контрольно-измерительными приборами и реле автоматики для контроля и управления системой водяного охлаждения;</w:t>
      </w:r>
      <w:r>
        <w:br/>
      </w:r>
      <w:r>
        <w:rPr>
          <w:rFonts w:ascii="Times New Roman"/>
          <w:b w:val="false"/>
          <w:i w:val="false"/>
          <w:color w:val="000000"/>
          <w:sz w:val="28"/>
        </w:rPr>
        <w:t>
</w:t>
      </w:r>
      <w:r>
        <w:rPr>
          <w:rFonts w:ascii="Times New Roman"/>
          <w:b w:val="false"/>
          <w:i w:val="false"/>
          <w:color w:val="000000"/>
          <w:sz w:val="28"/>
        </w:rPr>
        <w:t>
      8) устройствами обнаружения утечки водорода в тракт водяного охлаждения обмоток статора;</w:t>
      </w:r>
      <w:r>
        <w:br/>
      </w:r>
      <w:r>
        <w:rPr>
          <w:rFonts w:ascii="Times New Roman"/>
          <w:b w:val="false"/>
          <w:i w:val="false"/>
          <w:color w:val="000000"/>
          <w:sz w:val="28"/>
        </w:rPr>
        <w:t>
</w:t>
      </w:r>
      <w:r>
        <w:rPr>
          <w:rFonts w:ascii="Times New Roman"/>
          <w:b w:val="false"/>
          <w:i w:val="false"/>
          <w:color w:val="000000"/>
          <w:sz w:val="28"/>
        </w:rPr>
        <w:t>
      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r>
        <w:br/>
      </w:r>
      <w:r>
        <w:rPr>
          <w:rFonts w:ascii="Times New Roman"/>
          <w:b w:val="false"/>
          <w:i w:val="false"/>
          <w:color w:val="000000"/>
          <w:sz w:val="28"/>
        </w:rPr>
        <w:t>
</w:t>
      </w:r>
      <w:r>
        <w:rPr>
          <w:rFonts w:ascii="Times New Roman"/>
          <w:b w:val="false"/>
          <w:i w:val="false"/>
          <w:color w:val="000000"/>
          <w:sz w:val="28"/>
        </w:rPr>
        <w:t>
      1241. В каждой системе трубопроводов, подводящих воду к газоохладителям, теплообменникам и маслоохладителям, устанавливаются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r>
        <w:br/>
      </w:r>
      <w:r>
        <w:rPr>
          <w:rFonts w:ascii="Times New Roman"/>
          <w:b w:val="false"/>
          <w:i w:val="false"/>
          <w:color w:val="000000"/>
          <w:sz w:val="28"/>
        </w:rPr>
        <w:t>
</w:t>
      </w:r>
      <w:r>
        <w:rPr>
          <w:rFonts w:ascii="Times New Roman"/>
          <w:b w:val="false"/>
          <w:i w:val="false"/>
          <w:color w:val="000000"/>
          <w:sz w:val="28"/>
        </w:rPr>
        <w:t>
      1242.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r>
        <w:br/>
      </w:r>
      <w:r>
        <w:rPr>
          <w:rFonts w:ascii="Times New Roman"/>
          <w:b w:val="false"/>
          <w:i w:val="false"/>
          <w:color w:val="000000"/>
          <w:sz w:val="28"/>
        </w:rPr>
        <w:t>
</w:t>
      </w:r>
      <w:r>
        <w:rPr>
          <w:rFonts w:ascii="Times New Roman"/>
          <w:b w:val="false"/>
          <w:i w:val="false"/>
          <w:color w:val="000000"/>
          <w:sz w:val="28"/>
        </w:rPr>
        <w:t>
      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выводится на уровень пола машинного зала.</w:t>
      </w:r>
      <w:r>
        <w:br/>
      </w:r>
      <w:r>
        <w:rPr>
          <w:rFonts w:ascii="Times New Roman"/>
          <w:b w:val="false"/>
          <w:i w:val="false"/>
          <w:color w:val="000000"/>
          <w:sz w:val="28"/>
        </w:rPr>
        <w:t>
</w:t>
      </w:r>
      <w:r>
        <w:rPr>
          <w:rFonts w:ascii="Times New Roman"/>
          <w:b w:val="false"/>
          <w:i w:val="false"/>
          <w:color w:val="000000"/>
          <w:sz w:val="28"/>
        </w:rPr>
        <w:t>
      1243. Каждая секция газоохладителей и теплообменников в самой высокой точке должна иметь краны для выпуска воздуха.</w:t>
      </w:r>
      <w:r>
        <w:br/>
      </w:r>
      <w:r>
        <w:rPr>
          <w:rFonts w:ascii="Times New Roman"/>
          <w:b w:val="false"/>
          <w:i w:val="false"/>
          <w:color w:val="000000"/>
          <w:sz w:val="28"/>
        </w:rPr>
        <w:t>
</w:t>
      </w:r>
      <w:r>
        <w:rPr>
          <w:rFonts w:ascii="Times New Roman"/>
          <w:b w:val="false"/>
          <w:i w:val="false"/>
          <w:color w:val="000000"/>
          <w:sz w:val="28"/>
        </w:rPr>
        <w:t>
      1244.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r>
        <w:br/>
      </w:r>
      <w:r>
        <w:rPr>
          <w:rFonts w:ascii="Times New Roman"/>
          <w:b w:val="false"/>
          <w:i w:val="false"/>
          <w:color w:val="000000"/>
          <w:sz w:val="28"/>
        </w:rPr>
        <w:t>
</w:t>
      </w:r>
      <w:r>
        <w:rPr>
          <w:rFonts w:ascii="Times New Roman"/>
          <w:b w:val="false"/>
          <w:i w:val="false"/>
          <w:color w:val="000000"/>
          <w:sz w:val="28"/>
        </w:rPr>
        <w:t>
      1245.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 и т.п.).</w:t>
      </w:r>
      <w:r>
        <w:br/>
      </w:r>
      <w:r>
        <w:rPr>
          <w:rFonts w:ascii="Times New Roman"/>
          <w:b w:val="false"/>
          <w:i w:val="false"/>
          <w:color w:val="000000"/>
          <w:sz w:val="28"/>
        </w:rPr>
        <w:t>
</w:t>
      </w:r>
      <w:r>
        <w:rPr>
          <w:rFonts w:ascii="Times New Roman"/>
          <w:b w:val="false"/>
          <w:i w:val="false"/>
          <w:color w:val="000000"/>
          <w:sz w:val="28"/>
        </w:rPr>
        <w:t>
      1246. На питающих трубопроводах технического водоснабжения генераторов должны устанавливаться расходомеры.</w:t>
      </w:r>
      <w:r>
        <w:br/>
      </w:r>
      <w:r>
        <w:rPr>
          <w:rFonts w:ascii="Times New Roman"/>
          <w:b w:val="false"/>
          <w:i w:val="false"/>
          <w:color w:val="000000"/>
          <w:sz w:val="28"/>
        </w:rPr>
        <w:t>
</w:t>
      </w:r>
      <w:r>
        <w:rPr>
          <w:rFonts w:ascii="Times New Roman"/>
          <w:b w:val="false"/>
          <w:i w:val="false"/>
          <w:color w:val="000000"/>
          <w:sz w:val="28"/>
        </w:rPr>
        <w:t>
      1247.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r>
        <w:br/>
      </w:r>
      <w:r>
        <w:rPr>
          <w:rFonts w:ascii="Times New Roman"/>
          <w:b w:val="false"/>
          <w:i w:val="false"/>
          <w:color w:val="000000"/>
          <w:sz w:val="28"/>
        </w:rPr>
        <w:t>
</w:t>
      </w:r>
      <w:r>
        <w:rPr>
          <w:rFonts w:ascii="Times New Roman"/>
          <w:b w:val="false"/>
          <w:i w:val="false"/>
          <w:color w:val="000000"/>
          <w:sz w:val="28"/>
        </w:rPr>
        <w:t>
      1248.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r>
        <w:br/>
      </w:r>
      <w:r>
        <w:rPr>
          <w:rFonts w:ascii="Times New Roman"/>
          <w:b w:val="false"/>
          <w:i w:val="false"/>
          <w:color w:val="000000"/>
          <w:sz w:val="28"/>
        </w:rPr>
        <w:t>
</w:t>
      </w:r>
      <w:r>
        <w:rPr>
          <w:rFonts w:ascii="Times New Roman"/>
          <w:b w:val="false"/>
          <w:i w:val="false"/>
          <w:color w:val="000000"/>
          <w:sz w:val="28"/>
        </w:rPr>
        <w:t>
      1249. На напорных и сливных трубопроводах газоохладителей, теплообменников и маслоохладителей должны быть встроены гильзы для ртутных термометров.</w:t>
      </w:r>
      <w:r>
        <w:br/>
      </w:r>
      <w:r>
        <w:rPr>
          <w:rFonts w:ascii="Times New Roman"/>
          <w:b w:val="false"/>
          <w:i w:val="false"/>
          <w:color w:val="000000"/>
          <w:sz w:val="28"/>
        </w:rPr>
        <w:t>
</w:t>
      </w:r>
      <w:r>
        <w:rPr>
          <w:rFonts w:ascii="Times New Roman"/>
          <w:b w:val="false"/>
          <w:i w:val="false"/>
          <w:color w:val="000000"/>
          <w:sz w:val="28"/>
        </w:rPr>
        <w:t>
      1250.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r>
        <w:br/>
      </w:r>
      <w:r>
        <w:rPr>
          <w:rFonts w:ascii="Times New Roman"/>
          <w:b w:val="false"/>
          <w:i w:val="false"/>
          <w:color w:val="000000"/>
          <w:sz w:val="28"/>
        </w:rPr>
        <w:t>
</w:t>
      </w:r>
      <w:r>
        <w:rPr>
          <w:rFonts w:ascii="Times New Roman"/>
          <w:b w:val="false"/>
          <w:i w:val="false"/>
          <w:color w:val="000000"/>
          <w:sz w:val="28"/>
        </w:rPr>
        <w:t>
      1251.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r>
        <w:br/>
      </w:r>
      <w:r>
        <w:rPr>
          <w:rFonts w:ascii="Times New Roman"/>
          <w:b w:val="false"/>
          <w:i w:val="false"/>
          <w:color w:val="000000"/>
          <w:sz w:val="28"/>
        </w:rPr>
        <w:t>
</w:t>
      </w:r>
      <w:r>
        <w:rPr>
          <w:rFonts w:ascii="Times New Roman"/>
          <w:b w:val="false"/>
          <w:i w:val="false"/>
          <w:color w:val="000000"/>
          <w:sz w:val="28"/>
        </w:rPr>
        <w:t>
      1252.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r>
        <w:br/>
      </w:r>
      <w:r>
        <w:rPr>
          <w:rFonts w:ascii="Times New Roman"/>
          <w:b w:val="false"/>
          <w:i w:val="false"/>
          <w:color w:val="000000"/>
          <w:sz w:val="28"/>
        </w:rPr>
        <w:t>
</w:t>
      </w:r>
      <w:r>
        <w:rPr>
          <w:rFonts w:ascii="Times New Roman"/>
          <w:b w:val="false"/>
          <w:i w:val="false"/>
          <w:color w:val="000000"/>
          <w:sz w:val="28"/>
        </w:rPr>
        <w:t>
      1253. 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r>
        <w:br/>
      </w:r>
      <w:r>
        <w:rPr>
          <w:rFonts w:ascii="Times New Roman"/>
          <w:b w:val="false"/>
          <w:i w:val="false"/>
          <w:color w:val="000000"/>
          <w:sz w:val="28"/>
        </w:rPr>
        <w:t>
</w:t>
      </w:r>
      <w:r>
        <w:rPr>
          <w:rFonts w:ascii="Times New Roman"/>
          <w:b w:val="false"/>
          <w:i w:val="false"/>
          <w:color w:val="000000"/>
          <w:sz w:val="28"/>
        </w:rPr>
        <w:t>
      1254.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r>
        <w:br/>
      </w:r>
      <w:r>
        <w:rPr>
          <w:rFonts w:ascii="Times New Roman"/>
          <w:b w:val="false"/>
          <w:i w:val="false"/>
          <w:color w:val="000000"/>
          <w:sz w:val="28"/>
        </w:rPr>
        <w:t>
</w:t>
      </w:r>
      <w:r>
        <w:rPr>
          <w:rFonts w:ascii="Times New Roman"/>
          <w:b w:val="false"/>
          <w:i w:val="false"/>
          <w:color w:val="000000"/>
          <w:sz w:val="28"/>
        </w:rPr>
        <w:t>
      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r>
        <w:br/>
      </w:r>
      <w:r>
        <w:rPr>
          <w:rFonts w:ascii="Times New Roman"/>
          <w:b w:val="false"/>
          <w:i w:val="false"/>
          <w:color w:val="000000"/>
          <w:sz w:val="28"/>
        </w:rPr>
        <w:t>
</w:t>
      </w:r>
      <w:r>
        <w:rPr>
          <w:rFonts w:ascii="Times New Roman"/>
          <w:b w:val="false"/>
          <w:i w:val="false"/>
          <w:color w:val="000000"/>
          <w:sz w:val="28"/>
        </w:rPr>
        <w:t>
      У гидрогенераторов подпятники и подшипники, расположенные над ротором, должны быть электрически изолированы от корпуса.</w:t>
      </w:r>
      <w:r>
        <w:br/>
      </w:r>
      <w:r>
        <w:rPr>
          <w:rFonts w:ascii="Times New Roman"/>
          <w:b w:val="false"/>
          <w:i w:val="false"/>
          <w:color w:val="000000"/>
          <w:sz w:val="28"/>
        </w:rPr>
        <w:t>
</w:t>
      </w:r>
      <w:r>
        <w:rPr>
          <w:rFonts w:ascii="Times New Roman"/>
          <w:b w:val="false"/>
          <w:i w:val="false"/>
          <w:color w:val="000000"/>
          <w:sz w:val="28"/>
        </w:rPr>
        <w:t>
      1255. На каждом маслопроводе электрически изолированных подшипников турбогенераторов, синхронных компенсаторов и горизонтальных гидрогенераторов устанавливаются последовательно два электрически изолированных фланцевых соединения.</w:t>
      </w:r>
      <w:r>
        <w:br/>
      </w:r>
      <w:r>
        <w:rPr>
          <w:rFonts w:ascii="Times New Roman"/>
          <w:b w:val="false"/>
          <w:i w:val="false"/>
          <w:color w:val="000000"/>
          <w:sz w:val="28"/>
        </w:rPr>
        <w:t>
</w:t>
      </w:r>
      <w:r>
        <w:rPr>
          <w:rFonts w:ascii="Times New Roman"/>
          <w:b w:val="false"/>
          <w:i w:val="false"/>
          <w:color w:val="000000"/>
          <w:sz w:val="28"/>
        </w:rPr>
        <w:t>
      1256.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r>
        <w:br/>
      </w:r>
      <w:r>
        <w:rPr>
          <w:rFonts w:ascii="Times New Roman"/>
          <w:b w:val="false"/>
          <w:i w:val="false"/>
          <w:color w:val="000000"/>
          <w:sz w:val="28"/>
        </w:rPr>
        <w:t>
</w:t>
      </w:r>
      <w:r>
        <w:rPr>
          <w:rFonts w:ascii="Times New Roman"/>
          <w:b w:val="false"/>
          <w:i w:val="false"/>
          <w:color w:val="000000"/>
          <w:sz w:val="28"/>
        </w:rPr>
        <w:t>
      Сливные патрубки подшипников с циркуляционной смазкой и водородных уплотнений должны иметь смотровые стекла для наблюдения за струей выходящего масла. Для освещения смотровых стекол должны применяться светильники, присоединенные к сети аварийного освещения.</w:t>
      </w:r>
      <w:r>
        <w:br/>
      </w:r>
      <w:r>
        <w:rPr>
          <w:rFonts w:ascii="Times New Roman"/>
          <w:b w:val="false"/>
          <w:i w:val="false"/>
          <w:color w:val="000000"/>
          <w:sz w:val="28"/>
        </w:rPr>
        <w:t>
</w:t>
      </w:r>
      <w:r>
        <w:rPr>
          <w:rFonts w:ascii="Times New Roman"/>
          <w:b w:val="false"/>
          <w:i w:val="false"/>
          <w:color w:val="000000"/>
          <w:sz w:val="28"/>
        </w:rPr>
        <w:t>
      1257.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r>
        <w:br/>
      </w:r>
      <w:r>
        <w:rPr>
          <w:rFonts w:ascii="Times New Roman"/>
          <w:b w:val="false"/>
          <w:i w:val="false"/>
          <w:color w:val="000000"/>
          <w:sz w:val="28"/>
        </w:rPr>
        <w:t>
</w:t>
      </w:r>
      <w:r>
        <w:rPr>
          <w:rFonts w:ascii="Times New Roman"/>
          <w:b w:val="false"/>
          <w:i w:val="false"/>
          <w:color w:val="000000"/>
          <w:sz w:val="28"/>
        </w:rPr>
        <w:t>
      1258. Смешанные системы охлаждения генераторов и синхронных компенсаторов должны соответствовать требованиям пунктов </w:t>
      </w:r>
      <w:r>
        <w:rPr>
          <w:rFonts w:ascii="Times New Roman"/>
          <w:b w:val="false"/>
          <w:i w:val="false"/>
          <w:color w:val="000000"/>
          <w:sz w:val="28"/>
        </w:rPr>
        <w:t>1207</w:t>
      </w:r>
      <w:r>
        <w:rPr>
          <w:rFonts w:ascii="Times New Roman"/>
          <w:b w:val="false"/>
          <w:i w:val="false"/>
          <w:color w:val="000000"/>
          <w:sz w:val="28"/>
        </w:rPr>
        <w:t>–</w:t>
      </w:r>
      <w:r>
        <w:rPr>
          <w:rFonts w:ascii="Times New Roman"/>
          <w:b w:val="false"/>
          <w:i w:val="false"/>
          <w:color w:val="000000"/>
          <w:sz w:val="28"/>
        </w:rPr>
        <w:t>1209</w:t>
      </w:r>
      <w:r>
        <w:rPr>
          <w:rFonts w:ascii="Times New Roman"/>
          <w:b w:val="false"/>
          <w:i w:val="false"/>
          <w:color w:val="000000"/>
          <w:sz w:val="28"/>
        </w:rPr>
        <w:t xml:space="preserve"> настоящих Правил.</w:t>
      </w:r>
    </w:p>
    <w:bookmarkEnd w:id="340"/>
    <w:bookmarkStart w:name="z4078" w:id="341"/>
    <w:p>
      <w:pPr>
        <w:spacing w:after="0"/>
        <w:ind w:left="0"/>
        <w:jc w:val="left"/>
      </w:pPr>
      <w:r>
        <w:rPr>
          <w:rFonts w:ascii="Times New Roman"/>
          <w:b/>
          <w:i w:val="false"/>
          <w:color w:val="000000"/>
        </w:rPr>
        <w:t xml:space="preserve"> 
3. Системы возбуждения</w:t>
      </w:r>
    </w:p>
    <w:bookmarkEnd w:id="341"/>
    <w:bookmarkStart w:name="z4079" w:id="342"/>
    <w:p>
      <w:pPr>
        <w:spacing w:after="0"/>
        <w:ind w:left="0"/>
        <w:jc w:val="both"/>
      </w:pPr>
      <w:r>
        <w:rPr>
          <w:rFonts w:ascii="Times New Roman"/>
          <w:b w:val="false"/>
          <w:i w:val="false"/>
          <w:color w:val="000000"/>
          <w:sz w:val="28"/>
        </w:rPr>
        <w:t>
      1259. Требования, приведенные в пунктах </w:t>
      </w:r>
      <w:r>
        <w:rPr>
          <w:rFonts w:ascii="Times New Roman"/>
          <w:b w:val="false"/>
          <w:i w:val="false"/>
          <w:color w:val="000000"/>
          <w:sz w:val="28"/>
        </w:rPr>
        <w:t>1258</w:t>
      </w:r>
      <w:r>
        <w:rPr>
          <w:rFonts w:ascii="Times New Roman"/>
          <w:b w:val="false"/>
          <w:i w:val="false"/>
          <w:color w:val="000000"/>
          <w:sz w:val="28"/>
        </w:rPr>
        <w:t>–</w:t>
      </w:r>
      <w:r>
        <w:rPr>
          <w:rFonts w:ascii="Times New Roman"/>
          <w:b w:val="false"/>
          <w:i w:val="false"/>
          <w:color w:val="000000"/>
          <w:sz w:val="28"/>
        </w:rPr>
        <w:t>1275</w:t>
      </w:r>
      <w:r>
        <w:rPr>
          <w:rFonts w:ascii="Times New Roman"/>
          <w:b w:val="false"/>
          <w:i w:val="false"/>
          <w:color w:val="000000"/>
          <w:sz w:val="28"/>
        </w:rPr>
        <w:t xml:space="preserve"> настоящих Правил, распространяются на стационарные установки систем возбуждения турбо- и гидрогенераторов и синхронных компенсаторов.</w:t>
      </w:r>
      <w:r>
        <w:br/>
      </w:r>
      <w:r>
        <w:rPr>
          <w:rFonts w:ascii="Times New Roman"/>
          <w:b w:val="false"/>
          <w:i w:val="false"/>
          <w:color w:val="000000"/>
          <w:sz w:val="28"/>
        </w:rPr>
        <w:t>
</w:t>
      </w:r>
      <w:r>
        <w:rPr>
          <w:rFonts w:ascii="Times New Roman"/>
          <w:b w:val="false"/>
          <w:i w:val="false"/>
          <w:color w:val="000000"/>
          <w:sz w:val="28"/>
        </w:rPr>
        <w:t>
      1260.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техническими условиями.</w:t>
      </w:r>
      <w:r>
        <w:br/>
      </w:r>
      <w:r>
        <w:rPr>
          <w:rFonts w:ascii="Times New Roman"/>
          <w:b w:val="false"/>
          <w:i w:val="false"/>
          <w:color w:val="000000"/>
          <w:sz w:val="28"/>
        </w:rPr>
        <w:t>
</w:t>
      </w:r>
      <w:r>
        <w:rPr>
          <w:rFonts w:ascii="Times New Roman"/>
          <w:b w:val="false"/>
          <w:i w:val="false"/>
          <w:color w:val="000000"/>
          <w:sz w:val="28"/>
        </w:rPr>
        <w:t>
      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r>
        <w:br/>
      </w:r>
      <w:r>
        <w:rPr>
          <w:rFonts w:ascii="Times New Roman"/>
          <w:b w:val="false"/>
          <w:i w:val="false"/>
          <w:color w:val="000000"/>
          <w:sz w:val="28"/>
        </w:rPr>
        <w:t>
</w:t>
      </w:r>
      <w:r>
        <w:rPr>
          <w:rFonts w:ascii="Times New Roman"/>
          <w:b w:val="false"/>
          <w:i w:val="false"/>
          <w:color w:val="000000"/>
          <w:sz w:val="28"/>
        </w:rPr>
        <w:t>
      1261. Электрооборудование и аппаратура систем возбуждения должны соответствовать требованиям на синхронные генераторы и компенсаторы и техническим условиям на это оборудование и аппаратуру.</w:t>
      </w:r>
      <w:r>
        <w:br/>
      </w:r>
      <w:r>
        <w:rPr>
          <w:rFonts w:ascii="Times New Roman"/>
          <w:b w:val="false"/>
          <w:i w:val="false"/>
          <w:color w:val="000000"/>
          <w:sz w:val="28"/>
        </w:rPr>
        <w:t>
</w:t>
      </w:r>
      <w:r>
        <w:rPr>
          <w:rFonts w:ascii="Times New Roman"/>
          <w:b w:val="false"/>
          <w:i w:val="false"/>
          <w:color w:val="000000"/>
          <w:sz w:val="28"/>
        </w:rPr>
        <w:t>
      1262. Системы возбуждения, у которых действующее значение эксплуатационного напряжения или длительного перенапряжения</w:t>
      </w:r>
      <w:r>
        <w:br/>
      </w:r>
      <w:r>
        <w:rPr>
          <w:rFonts w:ascii="Times New Roman"/>
          <w:b w:val="false"/>
          <w:i w:val="false"/>
          <w:color w:val="000000"/>
          <w:sz w:val="28"/>
        </w:rPr>
        <w:t>
</w:t>
      </w:r>
      <w:r>
        <w:rPr>
          <w:rFonts w:ascii="Times New Roman"/>
          <w:b w:val="false"/>
          <w:i w:val="false"/>
          <w:color w:val="000000"/>
          <w:sz w:val="28"/>
        </w:rPr>
        <w:t>
      1263. 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w:t>
      </w:r>
      <w:r>
        <w:br/>
      </w:r>
      <w:r>
        <w:rPr>
          <w:rFonts w:ascii="Times New Roman"/>
          <w:b w:val="false"/>
          <w:i w:val="false"/>
          <w:color w:val="000000"/>
          <w:sz w:val="28"/>
        </w:rPr>
        <w:t>
</w:t>
      </w:r>
      <w:r>
        <w:rPr>
          <w:rFonts w:ascii="Times New Roman"/>
          <w:b w:val="false"/>
          <w:i w:val="false"/>
          <w:color w:val="000000"/>
          <w:sz w:val="28"/>
        </w:rPr>
        <w:t>
      1264.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r>
        <w:br/>
      </w:r>
      <w:r>
        <w:rPr>
          <w:rFonts w:ascii="Times New Roman"/>
          <w:b w:val="false"/>
          <w:i w:val="false"/>
          <w:color w:val="000000"/>
          <w:sz w:val="28"/>
        </w:rPr>
        <w:t>
</w:t>
      </w:r>
      <w:r>
        <w:rPr>
          <w:rFonts w:ascii="Times New Roman"/>
          <w:b w:val="false"/>
          <w:i w:val="false"/>
          <w:color w:val="000000"/>
          <w:sz w:val="28"/>
        </w:rPr>
        <w:t>
      1265.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w:t>
      </w:r>
      <w:r>
        <w:br/>
      </w:r>
      <w:r>
        <w:rPr>
          <w:rFonts w:ascii="Times New Roman"/>
          <w:b w:val="false"/>
          <w:i w:val="false"/>
          <w:color w:val="000000"/>
          <w:sz w:val="28"/>
        </w:rPr>
        <w:t>
</w:t>
      </w:r>
      <w:r>
        <w:rPr>
          <w:rFonts w:ascii="Times New Roman"/>
          <w:b w:val="false"/>
          <w:i w:val="false"/>
          <w:color w:val="000000"/>
          <w:sz w:val="28"/>
        </w:rPr>
        <w:t>
      Пульт (панель), с которого может производиться управление возбуждением, должен быть оборудован приборами контроля возбуждения.</w:t>
      </w:r>
      <w:r>
        <w:br/>
      </w:r>
      <w:r>
        <w:rPr>
          <w:rFonts w:ascii="Times New Roman"/>
          <w:b w:val="false"/>
          <w:i w:val="false"/>
          <w:color w:val="000000"/>
          <w:sz w:val="28"/>
        </w:rPr>
        <w:t>
</w:t>
      </w:r>
      <w:r>
        <w:rPr>
          <w:rFonts w:ascii="Times New Roman"/>
          <w:b w:val="false"/>
          <w:i w:val="false"/>
          <w:color w:val="000000"/>
          <w:sz w:val="28"/>
        </w:rPr>
        <w:t>
      1266. 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должна контролироваться сила тока каждой группы.</w:t>
      </w:r>
      <w:r>
        <w:br/>
      </w:r>
      <w:r>
        <w:rPr>
          <w:rFonts w:ascii="Times New Roman"/>
          <w:b w:val="false"/>
          <w:i w:val="false"/>
          <w:color w:val="000000"/>
          <w:sz w:val="28"/>
        </w:rPr>
        <w:t>
</w:t>
      </w:r>
      <w:r>
        <w:rPr>
          <w:rFonts w:ascii="Times New Roman"/>
          <w:b w:val="false"/>
          <w:i w:val="false"/>
          <w:color w:val="000000"/>
          <w:sz w:val="28"/>
        </w:rPr>
        <w:t>
      1267.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r>
        <w:br/>
      </w:r>
      <w:r>
        <w:rPr>
          <w:rFonts w:ascii="Times New Roman"/>
          <w:b w:val="false"/>
          <w:i w:val="false"/>
          <w:color w:val="000000"/>
          <w:sz w:val="28"/>
        </w:rPr>
        <w:t>
</w:t>
      </w:r>
      <w:r>
        <w:rPr>
          <w:rFonts w:ascii="Times New Roman"/>
          <w:b w:val="false"/>
          <w:i w:val="false"/>
          <w:color w:val="000000"/>
          <w:sz w:val="28"/>
        </w:rPr>
        <w:t>
      1268.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w:t>
      </w:r>
      <w:r>
        <w:br/>
      </w:r>
      <w:r>
        <w:rPr>
          <w:rFonts w:ascii="Times New Roman"/>
          <w:b w:val="false"/>
          <w:i w:val="false"/>
          <w:color w:val="000000"/>
          <w:sz w:val="28"/>
        </w:rPr>
        <w:t>
</w:t>
      </w:r>
      <w:r>
        <w:rPr>
          <w:rFonts w:ascii="Times New Roman"/>
          <w:b w:val="false"/>
          <w:i w:val="false"/>
          <w:color w:val="000000"/>
          <w:sz w:val="28"/>
        </w:rPr>
        <w:t>
      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r>
        <w:br/>
      </w:r>
      <w:r>
        <w:rPr>
          <w:rFonts w:ascii="Times New Roman"/>
          <w:b w:val="false"/>
          <w:i w:val="false"/>
          <w:color w:val="000000"/>
          <w:sz w:val="28"/>
        </w:rPr>
        <w:t>
</w:t>
      </w:r>
      <w:r>
        <w:rPr>
          <w:rFonts w:ascii="Times New Roman"/>
          <w:b w:val="false"/>
          <w:i w:val="false"/>
          <w:color w:val="000000"/>
          <w:sz w:val="28"/>
        </w:rPr>
        <w:t>
      Цепи напряжения обмотки возбуждения генератора или синхронного компенсатора для измерения и подключения устройства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r>
        <w:br/>
      </w:r>
      <w:r>
        <w:rPr>
          <w:rFonts w:ascii="Times New Roman"/>
          <w:b w:val="false"/>
          <w:i w:val="false"/>
          <w:color w:val="000000"/>
          <w:sz w:val="28"/>
        </w:rPr>
        <w:t>
</w:t>
      </w:r>
      <w:r>
        <w:rPr>
          <w:rFonts w:ascii="Times New Roman"/>
          <w:b w:val="false"/>
          <w:i w:val="false"/>
          <w:color w:val="000000"/>
          <w:sz w:val="28"/>
        </w:rPr>
        <w:t>
      1269.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r>
        <w:br/>
      </w:r>
      <w:r>
        <w:rPr>
          <w:rFonts w:ascii="Times New Roman"/>
          <w:b w:val="false"/>
          <w:i w:val="false"/>
          <w:color w:val="000000"/>
          <w:sz w:val="28"/>
        </w:rPr>
        <w:t>
</w:t>
      </w:r>
      <w:r>
        <w:rPr>
          <w:rFonts w:ascii="Times New Roman"/>
          <w:b w:val="false"/>
          <w:i w:val="false"/>
          <w:color w:val="000000"/>
          <w:sz w:val="28"/>
        </w:rPr>
        <w:t>
      1270. Разрядники, указанные в </w:t>
      </w:r>
      <w:r>
        <w:rPr>
          <w:rFonts w:ascii="Times New Roman"/>
          <w:b w:val="false"/>
          <w:i w:val="false"/>
          <w:color w:val="000000"/>
          <w:sz w:val="28"/>
        </w:rPr>
        <w:t>пункте 1267</w:t>
      </w:r>
      <w:r>
        <w:rPr>
          <w:rFonts w:ascii="Times New Roman"/>
          <w:b w:val="false"/>
          <w:i w:val="false"/>
          <w:color w:val="000000"/>
          <w:sz w:val="28"/>
        </w:rPr>
        <w:t xml:space="preserve"> настоящих Правил, должны иметь сигнализацию срабатывания.</w:t>
      </w:r>
      <w:r>
        <w:br/>
      </w:r>
      <w:r>
        <w:rPr>
          <w:rFonts w:ascii="Times New Roman"/>
          <w:b w:val="false"/>
          <w:i w:val="false"/>
          <w:color w:val="000000"/>
          <w:sz w:val="28"/>
        </w:rPr>
        <w:t>
</w:t>
      </w:r>
      <w:r>
        <w:rPr>
          <w:rFonts w:ascii="Times New Roman"/>
          <w:b w:val="false"/>
          <w:i w:val="false"/>
          <w:color w:val="000000"/>
          <w:sz w:val="28"/>
        </w:rPr>
        <w:t>
      1271. Система возбуждения генераторов и синхронных компенсаторов должна выполняться таким образом, чтобы:</w:t>
      </w:r>
      <w:r>
        <w:br/>
      </w:r>
      <w:r>
        <w:rPr>
          <w:rFonts w:ascii="Times New Roman"/>
          <w:b w:val="false"/>
          <w:i w:val="false"/>
          <w:color w:val="000000"/>
          <w:sz w:val="28"/>
        </w:rPr>
        <w:t>
</w:t>
      </w:r>
      <w:r>
        <w:rPr>
          <w:rFonts w:ascii="Times New Roman"/>
          <w:b w:val="false"/>
          <w:i w:val="false"/>
          <w:color w:val="000000"/>
          <w:sz w:val="28"/>
        </w:rPr>
        <w:t>
      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w:t>
      </w:r>
      <w:r>
        <w:br/>
      </w:r>
      <w:r>
        <w:rPr>
          <w:rFonts w:ascii="Times New Roman"/>
          <w:b w:val="false"/>
          <w:i w:val="false"/>
          <w:color w:val="000000"/>
          <w:sz w:val="28"/>
        </w:rPr>
        <w:t>
</w:t>
      </w:r>
      <w:r>
        <w:rPr>
          <w:rFonts w:ascii="Times New Roman"/>
          <w:b w:val="false"/>
          <w:i w:val="false"/>
          <w:color w:val="000000"/>
          <w:sz w:val="28"/>
        </w:rPr>
        <w:t>
      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r>
        <w:br/>
      </w:r>
      <w:r>
        <w:rPr>
          <w:rFonts w:ascii="Times New Roman"/>
          <w:b w:val="false"/>
          <w:i w:val="false"/>
          <w:color w:val="000000"/>
          <w:sz w:val="28"/>
        </w:rPr>
        <w:t>
</w:t>
      </w:r>
      <w:r>
        <w:rPr>
          <w:rFonts w:ascii="Times New Roman"/>
          <w:b w:val="false"/>
          <w:i w:val="false"/>
          <w:color w:val="000000"/>
          <w:sz w:val="28"/>
        </w:rPr>
        <w:t>
      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r>
        <w:br/>
      </w:r>
      <w:r>
        <w:rPr>
          <w:rFonts w:ascii="Times New Roman"/>
          <w:b w:val="false"/>
          <w:i w:val="false"/>
          <w:color w:val="000000"/>
          <w:sz w:val="28"/>
        </w:rPr>
        <w:t>
</w:t>
      </w:r>
      <w:r>
        <w:rPr>
          <w:rFonts w:ascii="Times New Roman"/>
          <w:b w:val="false"/>
          <w:i w:val="false"/>
          <w:color w:val="000000"/>
          <w:sz w:val="28"/>
        </w:rPr>
        <w:t>
      4) исключалась возможность повреждения системы возбуждения при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r>
        <w:br/>
      </w:r>
      <w:r>
        <w:rPr>
          <w:rFonts w:ascii="Times New Roman"/>
          <w:b w:val="false"/>
          <w:i w:val="false"/>
          <w:color w:val="000000"/>
          <w:sz w:val="28"/>
        </w:rPr>
        <w:t>
</w:t>
      </w:r>
      <w:r>
        <w:rPr>
          <w:rFonts w:ascii="Times New Roman"/>
          <w:b w:val="false"/>
          <w:i w:val="false"/>
          <w:color w:val="000000"/>
          <w:sz w:val="28"/>
        </w:rPr>
        <w:t>
      1272.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w:t>
      </w:r>
      <w:r>
        <w:br/>
      </w:r>
      <w:r>
        <w:rPr>
          <w:rFonts w:ascii="Times New Roman"/>
          <w:b w:val="false"/>
          <w:i w:val="false"/>
          <w:color w:val="000000"/>
          <w:sz w:val="28"/>
        </w:rPr>
        <w:t>
</w:t>
      </w:r>
      <w:r>
        <w:rPr>
          <w:rFonts w:ascii="Times New Roman"/>
          <w:b w:val="false"/>
          <w:i w:val="false"/>
          <w:color w:val="000000"/>
          <w:sz w:val="28"/>
        </w:rPr>
        <w:t>
      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r>
        <w:br/>
      </w:r>
      <w:r>
        <w:rPr>
          <w:rFonts w:ascii="Times New Roman"/>
          <w:b w:val="false"/>
          <w:i w:val="false"/>
          <w:color w:val="000000"/>
          <w:sz w:val="28"/>
        </w:rPr>
        <w:t>
</w:t>
      </w:r>
      <w:r>
        <w:rPr>
          <w:rFonts w:ascii="Times New Roman"/>
          <w:b w:val="false"/>
          <w:i w:val="false"/>
          <w:color w:val="000000"/>
          <w:sz w:val="28"/>
        </w:rPr>
        <w:t>
      1273.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r>
        <w:br/>
      </w:r>
      <w:r>
        <w:rPr>
          <w:rFonts w:ascii="Times New Roman"/>
          <w:b w:val="false"/>
          <w:i w:val="false"/>
          <w:color w:val="000000"/>
          <w:sz w:val="28"/>
        </w:rPr>
        <w:t>
</w:t>
      </w:r>
      <w:r>
        <w:rPr>
          <w:rFonts w:ascii="Times New Roman"/>
          <w:b w:val="false"/>
          <w:i w:val="false"/>
          <w:color w:val="000000"/>
          <w:sz w:val="28"/>
        </w:rPr>
        <w:t>
      1274.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w:t>
      </w:r>
      <w:r>
        <w:br/>
      </w:r>
      <w:r>
        <w:rPr>
          <w:rFonts w:ascii="Times New Roman"/>
          <w:b w:val="false"/>
          <w:i w:val="false"/>
          <w:color w:val="000000"/>
          <w:sz w:val="28"/>
        </w:rPr>
        <w:t>
</w:t>
      </w:r>
      <w:r>
        <w:rPr>
          <w:rFonts w:ascii="Times New Roman"/>
          <w:b w:val="false"/>
          <w:i w:val="false"/>
          <w:color w:val="000000"/>
          <w:sz w:val="28"/>
        </w:rPr>
        <w:t>
      Закрытие и открытие задвижек системы охлаждения на одном из возбудителей не должны приводить к изменению режима охлаждения на другом возбудителе.</w:t>
      </w:r>
      <w:r>
        <w:br/>
      </w:r>
      <w:r>
        <w:rPr>
          <w:rFonts w:ascii="Times New Roman"/>
          <w:b w:val="false"/>
          <w:i w:val="false"/>
          <w:color w:val="000000"/>
          <w:sz w:val="28"/>
        </w:rPr>
        <w:t>
</w:t>
      </w:r>
      <w:r>
        <w:rPr>
          <w:rFonts w:ascii="Times New Roman"/>
          <w:b w:val="false"/>
          <w:i w:val="false"/>
          <w:color w:val="000000"/>
          <w:sz w:val="28"/>
        </w:rPr>
        <w:t>
      1275.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r>
        <w:br/>
      </w:r>
      <w:r>
        <w:rPr>
          <w:rFonts w:ascii="Times New Roman"/>
          <w:b w:val="false"/>
          <w:i w:val="false"/>
          <w:color w:val="000000"/>
          <w:sz w:val="28"/>
        </w:rPr>
        <w:t>
</w:t>
      </w:r>
      <w:r>
        <w:rPr>
          <w:rFonts w:ascii="Times New Roman"/>
          <w:b w:val="false"/>
          <w:i w:val="false"/>
          <w:color w:val="000000"/>
          <w:sz w:val="28"/>
        </w:rPr>
        <w:t>
      1276. Электромашинные возбудители постоянного тока (основные при работе без АРВ и резервные) должны иметь релейную форсировку возбуждения.</w:t>
      </w:r>
      <w:r>
        <w:br/>
      </w:r>
      <w:r>
        <w:rPr>
          <w:rFonts w:ascii="Times New Roman"/>
          <w:b w:val="false"/>
          <w:i w:val="false"/>
          <w:color w:val="000000"/>
          <w:sz w:val="28"/>
        </w:rPr>
        <w:t>
</w:t>
      </w:r>
      <w:r>
        <w:rPr>
          <w:rFonts w:ascii="Times New Roman"/>
          <w:b w:val="false"/>
          <w:i w:val="false"/>
          <w:color w:val="000000"/>
          <w:sz w:val="28"/>
        </w:rPr>
        <w:t>
      1277.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главным инженером энергосистемы.</w:t>
      </w:r>
      <w:r>
        <w:br/>
      </w:r>
      <w:r>
        <w:rPr>
          <w:rFonts w:ascii="Times New Roman"/>
          <w:b w:val="false"/>
          <w:i w:val="false"/>
          <w:color w:val="000000"/>
          <w:sz w:val="28"/>
        </w:rPr>
        <w:t>
</w:t>
      </w:r>
      <w:r>
        <w:rPr>
          <w:rFonts w:ascii="Times New Roman"/>
          <w:b w:val="false"/>
          <w:i w:val="false"/>
          <w:color w:val="000000"/>
          <w:sz w:val="28"/>
        </w:rPr>
        <w:t>
      На гидроэлектростанциях резервные возбудители не устанавливаются.</w:t>
      </w:r>
      <w:r>
        <w:br/>
      </w:r>
      <w:r>
        <w:rPr>
          <w:rFonts w:ascii="Times New Roman"/>
          <w:b w:val="false"/>
          <w:i w:val="false"/>
          <w:color w:val="000000"/>
          <w:sz w:val="28"/>
        </w:rPr>
        <w:t>
</w:t>
      </w:r>
      <w:r>
        <w:rPr>
          <w:rFonts w:ascii="Times New Roman"/>
          <w:b w:val="false"/>
          <w:i w:val="false"/>
          <w:color w:val="000000"/>
          <w:sz w:val="28"/>
        </w:rPr>
        <w:t>
      1278.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r>
        <w:br/>
      </w:r>
      <w:r>
        <w:rPr>
          <w:rFonts w:ascii="Times New Roman"/>
          <w:b w:val="false"/>
          <w:i w:val="false"/>
          <w:color w:val="000000"/>
          <w:sz w:val="28"/>
        </w:rPr>
        <w:t>
</w:t>
      </w:r>
      <w:r>
        <w:rPr>
          <w:rFonts w:ascii="Times New Roman"/>
          <w:b w:val="false"/>
          <w:i w:val="false"/>
          <w:color w:val="000000"/>
          <w:sz w:val="28"/>
        </w:rPr>
        <w:t>
      1279.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r>
        <w:br/>
      </w:r>
      <w:r>
        <w:rPr>
          <w:rFonts w:ascii="Times New Roman"/>
          <w:b w:val="false"/>
          <w:i w:val="false"/>
          <w:color w:val="000000"/>
          <w:sz w:val="28"/>
        </w:rPr>
        <w:t>
</w:t>
      </w:r>
      <w:r>
        <w:rPr>
          <w:rFonts w:ascii="Times New Roman"/>
          <w:b w:val="false"/>
          <w:i w:val="false"/>
          <w:color w:val="000000"/>
          <w:sz w:val="28"/>
        </w:rPr>
        <w:t>
      1280.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r>
        <w:br/>
      </w:r>
      <w:r>
        <w:rPr>
          <w:rFonts w:ascii="Times New Roman"/>
          <w:b w:val="false"/>
          <w:i w:val="false"/>
          <w:color w:val="000000"/>
          <w:sz w:val="28"/>
        </w:rPr>
        <w:t>
</w:t>
      </w:r>
      <w:r>
        <w:rPr>
          <w:rFonts w:ascii="Times New Roman"/>
          <w:b w:val="false"/>
          <w:i w:val="false"/>
          <w:color w:val="000000"/>
          <w:sz w:val="28"/>
        </w:rPr>
        <w:t>
      1281.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p>
    <w:bookmarkEnd w:id="342"/>
    <w:bookmarkStart w:name="z4113" w:id="343"/>
    <w:p>
      <w:pPr>
        <w:spacing w:after="0"/>
        <w:ind w:left="0"/>
        <w:jc w:val="left"/>
      </w:pPr>
      <w:r>
        <w:rPr>
          <w:rFonts w:ascii="Times New Roman"/>
          <w:b/>
          <w:i w:val="false"/>
          <w:color w:val="000000"/>
        </w:rPr>
        <w:t xml:space="preserve"> 
4. Размещение и установка генераторов и синхронных компенсаторов</w:t>
      </w:r>
    </w:p>
    <w:bookmarkEnd w:id="343"/>
    <w:bookmarkStart w:name="z4114" w:id="344"/>
    <w:p>
      <w:pPr>
        <w:spacing w:after="0"/>
        <w:ind w:left="0"/>
        <w:jc w:val="both"/>
      </w:pPr>
      <w:r>
        <w:rPr>
          <w:rFonts w:ascii="Times New Roman"/>
          <w:b w:val="false"/>
          <w:i w:val="false"/>
          <w:color w:val="000000"/>
          <w:sz w:val="28"/>
        </w:rPr>
        <w:t>
      1282.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пунктах </w:t>
      </w:r>
      <w:r>
        <w:rPr>
          <w:rFonts w:ascii="Times New Roman"/>
          <w:b w:val="false"/>
          <w:i w:val="false"/>
          <w:color w:val="000000"/>
          <w:sz w:val="28"/>
        </w:rPr>
        <w:t>1205</w:t>
      </w:r>
      <w:r>
        <w:rPr>
          <w:rFonts w:ascii="Times New Roman"/>
          <w:b w:val="false"/>
          <w:i w:val="false"/>
          <w:color w:val="000000"/>
          <w:sz w:val="28"/>
        </w:rPr>
        <w:t>–</w:t>
      </w:r>
      <w:r>
        <w:rPr>
          <w:rFonts w:ascii="Times New Roman"/>
          <w:b w:val="false"/>
          <w:i w:val="false"/>
          <w:color w:val="000000"/>
          <w:sz w:val="28"/>
        </w:rPr>
        <w:t>1207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Размеры машинного зала должны выбираться с учетом:</w:t>
      </w:r>
      <w:r>
        <w:br/>
      </w:r>
      <w:r>
        <w:rPr>
          <w:rFonts w:ascii="Times New Roman"/>
          <w:b w:val="false"/>
          <w:i w:val="false"/>
          <w:color w:val="000000"/>
          <w:sz w:val="28"/>
        </w:rPr>
        <w:t>
</w:t>
      </w:r>
      <w:r>
        <w:rPr>
          <w:rFonts w:ascii="Times New Roman"/>
          <w:b w:val="false"/>
          <w:i w:val="false"/>
          <w:color w:val="000000"/>
          <w:sz w:val="28"/>
        </w:rPr>
        <w:t>
      1) возможности монтажа и демонтажа агрегатов без останова работающих агрегатов;</w:t>
      </w:r>
      <w:r>
        <w:br/>
      </w:r>
      <w:r>
        <w:rPr>
          <w:rFonts w:ascii="Times New Roman"/>
          <w:b w:val="false"/>
          <w:i w:val="false"/>
          <w:color w:val="000000"/>
          <w:sz w:val="28"/>
        </w:rPr>
        <w:t>
</w:t>
      </w:r>
      <w:r>
        <w:rPr>
          <w:rFonts w:ascii="Times New Roman"/>
          <w:b w:val="false"/>
          <w:i w:val="false"/>
          <w:color w:val="000000"/>
          <w:sz w:val="28"/>
        </w:rPr>
        <w:t>
      2) применения кранов со специальными, преимущественно жесткими захватными приспособлениями, позволяющими полностью использовать ход крана;</w:t>
      </w:r>
      <w:r>
        <w:br/>
      </w:r>
      <w:r>
        <w:rPr>
          <w:rFonts w:ascii="Times New Roman"/>
          <w:b w:val="false"/>
          <w:i w:val="false"/>
          <w:color w:val="000000"/>
          <w:sz w:val="28"/>
        </w:rPr>
        <w:t>
</w:t>
      </w:r>
      <w:r>
        <w:rPr>
          <w:rFonts w:ascii="Times New Roman"/>
          <w:b w:val="false"/>
          <w:i w:val="false"/>
          <w:color w:val="000000"/>
          <w:sz w:val="28"/>
        </w:rPr>
        <w:t>
      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r>
        <w:br/>
      </w:r>
      <w:r>
        <w:rPr>
          <w:rFonts w:ascii="Times New Roman"/>
          <w:b w:val="false"/>
          <w:i w:val="false"/>
          <w:color w:val="000000"/>
          <w:sz w:val="28"/>
        </w:rPr>
        <w:t>
</w:t>
      </w:r>
      <w:r>
        <w:rPr>
          <w:rFonts w:ascii="Times New Roman"/>
          <w:b w:val="false"/>
          <w:i w:val="false"/>
          <w:color w:val="000000"/>
          <w:sz w:val="28"/>
        </w:rPr>
        <w:t>
      4) возможности размещения узлов и деталей во время монтажа и ремонта агрегата.</w:t>
      </w:r>
      <w:r>
        <w:br/>
      </w:r>
      <w:r>
        <w:rPr>
          <w:rFonts w:ascii="Times New Roman"/>
          <w:b w:val="false"/>
          <w:i w:val="false"/>
          <w:color w:val="000000"/>
          <w:sz w:val="28"/>
        </w:rPr>
        <w:t>
</w:t>
      </w:r>
      <w:r>
        <w:rPr>
          <w:rFonts w:ascii="Times New Roman"/>
          <w:b w:val="false"/>
          <w:i w:val="false"/>
          <w:color w:val="000000"/>
          <w:sz w:val="28"/>
        </w:rPr>
        <w:t>
      1283.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r>
        <w:br/>
      </w:r>
      <w:r>
        <w:rPr>
          <w:rFonts w:ascii="Times New Roman"/>
          <w:b w:val="false"/>
          <w:i w:val="false"/>
          <w:color w:val="000000"/>
          <w:sz w:val="28"/>
        </w:rPr>
        <w:t>
</w:t>
      </w:r>
      <w:r>
        <w:rPr>
          <w:rFonts w:ascii="Times New Roman"/>
          <w:b w:val="false"/>
          <w:i w:val="false"/>
          <w:color w:val="000000"/>
          <w:sz w:val="28"/>
        </w:rPr>
        <w:t>
      1284. Вблизи гидрогенераторов допускается установка воздухосборников сжатого воздуха.</w:t>
      </w:r>
      <w:r>
        <w:br/>
      </w:r>
      <w:r>
        <w:rPr>
          <w:rFonts w:ascii="Times New Roman"/>
          <w:b w:val="false"/>
          <w:i w:val="false"/>
          <w:color w:val="000000"/>
          <w:sz w:val="28"/>
        </w:rPr>
        <w:t>
</w:t>
      </w:r>
      <w:r>
        <w:rPr>
          <w:rFonts w:ascii="Times New Roman"/>
          <w:b w:val="false"/>
          <w:i w:val="false"/>
          <w:color w:val="000000"/>
          <w:sz w:val="28"/>
        </w:rPr>
        <w:t>
      1285.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r>
        <w:br/>
      </w:r>
      <w:r>
        <w:rPr>
          <w:rFonts w:ascii="Times New Roman"/>
          <w:b w:val="false"/>
          <w:i w:val="false"/>
          <w:color w:val="000000"/>
          <w:sz w:val="28"/>
        </w:rPr>
        <w:t>
</w:t>
      </w:r>
      <w:r>
        <w:rPr>
          <w:rFonts w:ascii="Times New Roman"/>
          <w:b w:val="false"/>
          <w:i w:val="false"/>
          <w:color w:val="000000"/>
          <w:sz w:val="28"/>
        </w:rPr>
        <w:t>
      1286. 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от дифференциальной защиты, либо при одновременном срабатывании дифференциальной защиты и специальных датчиков пожаротушения.</w:t>
      </w:r>
      <w:r>
        <w:br/>
      </w:r>
      <w:r>
        <w:rPr>
          <w:rFonts w:ascii="Times New Roman"/>
          <w:b w:val="false"/>
          <w:i w:val="false"/>
          <w:color w:val="000000"/>
          <w:sz w:val="28"/>
        </w:rPr>
        <w:t>
</w:t>
      </w:r>
      <w:r>
        <w:rPr>
          <w:rFonts w:ascii="Times New Roman"/>
          <w:b w:val="false"/>
          <w:i w:val="false"/>
          <w:color w:val="000000"/>
          <w:sz w:val="28"/>
        </w:rPr>
        <w:t>
      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r>
        <w:br/>
      </w:r>
      <w:r>
        <w:rPr>
          <w:rFonts w:ascii="Times New Roman"/>
          <w:b w:val="false"/>
          <w:i w:val="false"/>
          <w:color w:val="000000"/>
          <w:sz w:val="28"/>
        </w:rPr>
        <w:t>
</w:t>
      </w:r>
      <w:r>
        <w:rPr>
          <w:rFonts w:ascii="Times New Roman"/>
          <w:b w:val="false"/>
          <w:i w:val="false"/>
          <w:color w:val="000000"/>
          <w:sz w:val="28"/>
        </w:rPr>
        <w:t>
      1287. Система пожаротушения гидрогенераторов должна предусматривать отвод использованной воды в дренажную систему.</w:t>
      </w:r>
      <w:r>
        <w:br/>
      </w:r>
      <w:r>
        <w:rPr>
          <w:rFonts w:ascii="Times New Roman"/>
          <w:b w:val="false"/>
          <w:i w:val="false"/>
          <w:color w:val="000000"/>
          <w:sz w:val="28"/>
        </w:rPr>
        <w:t>
</w:t>
      </w:r>
      <w:r>
        <w:rPr>
          <w:rFonts w:ascii="Times New Roman"/>
          <w:b w:val="false"/>
          <w:i w:val="false"/>
          <w:color w:val="000000"/>
          <w:sz w:val="28"/>
        </w:rPr>
        <w:t>
      1288.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соответствии с требованиями подпункта 2) </w:t>
      </w:r>
      <w:r>
        <w:rPr>
          <w:rFonts w:ascii="Times New Roman"/>
          <w:b w:val="false"/>
          <w:i w:val="false"/>
          <w:color w:val="000000"/>
          <w:sz w:val="28"/>
        </w:rPr>
        <w:t>пункта 1237</w:t>
      </w:r>
      <w:r>
        <w:rPr>
          <w:rFonts w:ascii="Times New Roman"/>
          <w:b w:val="false"/>
          <w:i w:val="false"/>
          <w:color w:val="000000"/>
          <w:sz w:val="28"/>
        </w:rPr>
        <w:t xml:space="preserve"> настоящих Правил.</w:t>
      </w:r>
    </w:p>
    <w:bookmarkEnd w:id="344"/>
    <w:bookmarkStart w:name="z4127" w:id="345"/>
    <w:p>
      <w:pPr>
        <w:spacing w:after="0"/>
        <w:ind w:left="0"/>
        <w:jc w:val="left"/>
      </w:pPr>
      <w:r>
        <w:rPr>
          <w:rFonts w:ascii="Times New Roman"/>
          <w:b/>
          <w:i w:val="false"/>
          <w:color w:val="000000"/>
        </w:rPr>
        <w:t xml:space="preserve"> 
22. Электродвигатели и их коммутационные аппараты</w:t>
      </w:r>
    </w:p>
    <w:bookmarkEnd w:id="345"/>
    <w:bookmarkStart w:name="z4128" w:id="346"/>
    <w:p>
      <w:pPr>
        <w:spacing w:after="0"/>
        <w:ind w:left="0"/>
        <w:jc w:val="left"/>
      </w:pPr>
      <w:r>
        <w:rPr>
          <w:rFonts w:ascii="Times New Roman"/>
          <w:b/>
          <w:i w:val="false"/>
          <w:color w:val="000000"/>
        </w:rPr>
        <w:t xml:space="preserve"> 
1. Общие положения</w:t>
      </w:r>
    </w:p>
    <w:bookmarkEnd w:id="346"/>
    <w:bookmarkStart w:name="z4129" w:id="347"/>
    <w:p>
      <w:pPr>
        <w:spacing w:after="0"/>
        <w:ind w:left="0"/>
        <w:jc w:val="both"/>
      </w:pPr>
      <w:r>
        <w:rPr>
          <w:rFonts w:ascii="Times New Roman"/>
          <w:b w:val="false"/>
          <w:i w:val="false"/>
          <w:color w:val="000000"/>
          <w:sz w:val="28"/>
        </w:rPr>
        <w:t>
      1289. Меры по обеспечению надежности питания должны выбираться в соответствии с требованиями </w:t>
      </w:r>
      <w:r>
        <w:rPr>
          <w:rFonts w:ascii="Times New Roman"/>
          <w:b w:val="false"/>
          <w:i w:val="false"/>
          <w:color w:val="000000"/>
          <w:sz w:val="28"/>
        </w:rPr>
        <w:t>главы 2</w:t>
      </w:r>
      <w:r>
        <w:rPr>
          <w:rFonts w:ascii="Times New Roman"/>
          <w:b w:val="false"/>
          <w:i w:val="false"/>
          <w:color w:val="000000"/>
          <w:sz w:val="28"/>
        </w:rPr>
        <w:t xml:space="preserve"> настоящих Правил в зависимости от категории ответственности электроприемников. Эти меры применяются не к отдельным электродвигателям, а к питающим их трансформаторам и преобразовательным подстанциям, распределительным устройствам и пунктам.</w:t>
      </w:r>
      <w:r>
        <w:br/>
      </w:r>
      <w:r>
        <w:rPr>
          <w:rFonts w:ascii="Times New Roman"/>
          <w:b w:val="false"/>
          <w:i w:val="false"/>
          <w:color w:val="000000"/>
          <w:sz w:val="28"/>
        </w:rPr>
        <w:t>
</w:t>
      </w:r>
      <w:r>
        <w:rPr>
          <w:rFonts w:ascii="Times New Roman"/>
          <w:b w:val="false"/>
          <w:i w:val="false"/>
          <w:color w:val="000000"/>
          <w:sz w:val="28"/>
        </w:rPr>
        <w:t>
      Резервирования линии, непосредственно питающей электродвигатель, не требуется независимо от категории надежности электроснабжения.</w:t>
      </w:r>
      <w:r>
        <w:br/>
      </w:r>
      <w:r>
        <w:rPr>
          <w:rFonts w:ascii="Times New Roman"/>
          <w:b w:val="false"/>
          <w:i w:val="false"/>
          <w:color w:val="000000"/>
          <w:sz w:val="28"/>
        </w:rPr>
        <w:t>
</w:t>
      </w:r>
      <w:r>
        <w:rPr>
          <w:rFonts w:ascii="Times New Roman"/>
          <w:b w:val="false"/>
          <w:i w:val="false"/>
          <w:color w:val="000000"/>
          <w:sz w:val="28"/>
        </w:rPr>
        <w:t>
      1290.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осуществляется путем установки резервного технологического агрегата пли другими способами.</w:t>
      </w:r>
      <w:r>
        <w:br/>
      </w:r>
      <w:r>
        <w:rPr>
          <w:rFonts w:ascii="Times New Roman"/>
          <w:b w:val="false"/>
          <w:i w:val="false"/>
          <w:color w:val="000000"/>
          <w:sz w:val="28"/>
        </w:rPr>
        <w:t>
</w:t>
      </w:r>
      <w:r>
        <w:rPr>
          <w:rFonts w:ascii="Times New Roman"/>
          <w:b w:val="false"/>
          <w:i w:val="false"/>
          <w:color w:val="000000"/>
          <w:sz w:val="28"/>
        </w:rPr>
        <w:t>
      1291.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w:t>
      </w:r>
      <w:r>
        <w:br/>
      </w:r>
      <w:r>
        <w:rPr>
          <w:rFonts w:ascii="Times New Roman"/>
          <w:b w:val="false"/>
          <w:i w:val="false"/>
          <w:color w:val="000000"/>
          <w:sz w:val="28"/>
        </w:rPr>
        <w:t>
</w:t>
      </w:r>
      <w:r>
        <w:rPr>
          <w:rFonts w:ascii="Times New Roman"/>
          <w:b w:val="false"/>
          <w:i w:val="false"/>
          <w:color w:val="000000"/>
          <w:sz w:val="28"/>
        </w:rPr>
        <w:t>
      1292. Электродвигатели и аппараты должны быть установлены таким образом, чтобы они были доступны для осмотра и замены, а также по возможности для ремонта на месте установки. Если электроустановка содержит электродвигатели или аппараты массой 100 кг и более, то должны быть предусмотрены приспособления для их такелажа.</w:t>
      </w:r>
      <w:r>
        <w:br/>
      </w:r>
      <w:r>
        <w:rPr>
          <w:rFonts w:ascii="Times New Roman"/>
          <w:b w:val="false"/>
          <w:i w:val="false"/>
          <w:color w:val="000000"/>
          <w:sz w:val="28"/>
        </w:rPr>
        <w:t>
</w:t>
      </w:r>
      <w:r>
        <w:rPr>
          <w:rFonts w:ascii="Times New Roman"/>
          <w:b w:val="false"/>
          <w:i w:val="false"/>
          <w:color w:val="000000"/>
          <w:sz w:val="28"/>
        </w:rPr>
        <w:t>
      1293.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r>
        <w:br/>
      </w:r>
      <w:r>
        <w:rPr>
          <w:rFonts w:ascii="Times New Roman"/>
          <w:b w:val="false"/>
          <w:i w:val="false"/>
          <w:color w:val="000000"/>
          <w:sz w:val="28"/>
        </w:rPr>
        <w:t>
</w:t>
      </w:r>
      <w:r>
        <w:rPr>
          <w:rFonts w:ascii="Times New Roman"/>
          <w:b w:val="false"/>
          <w:i w:val="false"/>
          <w:color w:val="000000"/>
          <w:sz w:val="28"/>
        </w:rPr>
        <w:t>
      1294. Электродвигатели и их коммутационные аппараты должны быть заземлены или занулены в соответствии с требованиями </w:t>
      </w:r>
      <w:r>
        <w:rPr>
          <w:rFonts w:ascii="Times New Roman"/>
          <w:b w:val="false"/>
          <w:i w:val="false"/>
          <w:color w:val="000000"/>
          <w:sz w:val="28"/>
        </w:rPr>
        <w:t>главы 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1295. Исполнение электродвигателей должно соответствовать условиям окружающей среды.</w:t>
      </w:r>
    </w:p>
    <w:bookmarkEnd w:id="347"/>
    <w:bookmarkStart w:name="z4137" w:id="348"/>
    <w:p>
      <w:pPr>
        <w:spacing w:after="0"/>
        <w:ind w:left="0"/>
        <w:jc w:val="left"/>
      </w:pPr>
      <w:r>
        <w:rPr>
          <w:rFonts w:ascii="Times New Roman"/>
          <w:b/>
          <w:i w:val="false"/>
          <w:color w:val="000000"/>
        </w:rPr>
        <w:t xml:space="preserve"> 
2. Выбор электродвигателей</w:t>
      </w:r>
    </w:p>
    <w:bookmarkEnd w:id="348"/>
    <w:bookmarkStart w:name="z4138" w:id="349"/>
    <w:p>
      <w:pPr>
        <w:spacing w:after="0"/>
        <w:ind w:left="0"/>
        <w:jc w:val="both"/>
      </w:pPr>
      <w:r>
        <w:rPr>
          <w:rFonts w:ascii="Times New Roman"/>
          <w:b w:val="false"/>
          <w:i w:val="false"/>
          <w:color w:val="000000"/>
          <w:sz w:val="28"/>
        </w:rPr>
        <w:t>
      1296.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и т.п.) должны соответствовать параметрам приводимых ими механизмов во всех режимах их работы в данной установке.</w:t>
      </w:r>
      <w:r>
        <w:br/>
      </w:r>
      <w:r>
        <w:rPr>
          <w:rFonts w:ascii="Times New Roman"/>
          <w:b w:val="false"/>
          <w:i w:val="false"/>
          <w:color w:val="000000"/>
          <w:sz w:val="28"/>
        </w:rPr>
        <w:t>
</w:t>
      </w:r>
      <w:r>
        <w:rPr>
          <w:rFonts w:ascii="Times New Roman"/>
          <w:b w:val="false"/>
          <w:i w:val="false"/>
          <w:color w:val="000000"/>
          <w:sz w:val="28"/>
        </w:rPr>
        <w:t>
      1297.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АПВ или АВР, необходимо по технологическим условиям и допустимо по условиям техники безопасности, должен быть обеспечен самозапуск их электродвигателей.</w:t>
      </w:r>
      <w:r>
        <w:br/>
      </w:r>
      <w:r>
        <w:rPr>
          <w:rFonts w:ascii="Times New Roman"/>
          <w:b w:val="false"/>
          <w:i w:val="false"/>
          <w:color w:val="000000"/>
          <w:sz w:val="28"/>
        </w:rPr>
        <w:t>
</w:t>
      </w:r>
      <w:r>
        <w:rPr>
          <w:rFonts w:ascii="Times New Roman"/>
          <w:b w:val="false"/>
          <w:i w:val="false"/>
          <w:color w:val="000000"/>
          <w:sz w:val="28"/>
        </w:rPr>
        <w:t>
      Применять для механизмов с самозапуском электродвигатели и трансформаторы большей мощности, чем это требуется для их нормальной длительной работы, не требуется.</w:t>
      </w:r>
      <w:r>
        <w:br/>
      </w:r>
      <w:r>
        <w:rPr>
          <w:rFonts w:ascii="Times New Roman"/>
          <w:b w:val="false"/>
          <w:i w:val="false"/>
          <w:color w:val="000000"/>
          <w:sz w:val="28"/>
        </w:rPr>
        <w:t>
</w:t>
      </w:r>
      <w:r>
        <w:rPr>
          <w:rFonts w:ascii="Times New Roman"/>
          <w:b w:val="false"/>
          <w:i w:val="false"/>
          <w:color w:val="000000"/>
          <w:sz w:val="28"/>
        </w:rPr>
        <w:t>
      1298. Для привода механизмов, не требующих регулирования частоты вращения, независимо от их мощности применяются электродвигатели синхронные или асинхронные с короткозамкнутым ротором.</w:t>
      </w:r>
      <w:r>
        <w:br/>
      </w:r>
      <w:r>
        <w:rPr>
          <w:rFonts w:ascii="Times New Roman"/>
          <w:b w:val="false"/>
          <w:i w:val="false"/>
          <w:color w:val="000000"/>
          <w:sz w:val="28"/>
        </w:rPr>
        <w:t>
</w:t>
      </w:r>
      <w:r>
        <w:rPr>
          <w:rFonts w:ascii="Times New Roman"/>
          <w:b w:val="false"/>
          <w:i w:val="false"/>
          <w:color w:val="000000"/>
          <w:sz w:val="28"/>
        </w:rPr>
        <w:t>
      Для привода механизмов, имеющих тяжелые условия пуска или работы либо требующих изменения частоты вращения, применяются электродвигатели с наиболее простыми и экономичными методами пуска или регулирования частоты вращения, возможными в данной установке.</w:t>
      </w:r>
      <w:r>
        <w:br/>
      </w:r>
      <w:r>
        <w:rPr>
          <w:rFonts w:ascii="Times New Roman"/>
          <w:b w:val="false"/>
          <w:i w:val="false"/>
          <w:color w:val="000000"/>
          <w:sz w:val="28"/>
        </w:rPr>
        <w:t>
</w:t>
      </w:r>
      <w:r>
        <w:rPr>
          <w:rFonts w:ascii="Times New Roman"/>
          <w:b w:val="false"/>
          <w:i w:val="false"/>
          <w:color w:val="000000"/>
          <w:sz w:val="28"/>
        </w:rPr>
        <w:t>
      1299. Синхронные электродвигатели, должны иметь устройство форсировки возбуждения или компаундирования.</w:t>
      </w:r>
      <w:r>
        <w:br/>
      </w:r>
      <w:r>
        <w:rPr>
          <w:rFonts w:ascii="Times New Roman"/>
          <w:b w:val="false"/>
          <w:i w:val="false"/>
          <w:color w:val="000000"/>
          <w:sz w:val="28"/>
        </w:rPr>
        <w:t>
</w:t>
      </w:r>
      <w:r>
        <w:rPr>
          <w:rFonts w:ascii="Times New Roman"/>
          <w:b w:val="false"/>
          <w:i w:val="false"/>
          <w:color w:val="000000"/>
          <w:sz w:val="28"/>
        </w:rPr>
        <w:t>
      1300. Синхронные электродвигатели в случаях, когда они по своей мощности обеспечивают регулирование напряжения или режима реактивной мощности в данном узле нагрузки, должны иметь АВР согласно </w:t>
      </w:r>
      <w:r>
        <w:rPr>
          <w:rFonts w:ascii="Times New Roman"/>
          <w:b w:val="false"/>
          <w:i w:val="false"/>
          <w:color w:val="000000"/>
          <w:sz w:val="28"/>
        </w:rPr>
        <w:t>пункта 767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1301. Электродвигатели постоянного тока допускается применять только в тех случаях, когда электродвигатели переменного тока не обеспечивают требуемых характеристик механизма или неэкономичны.</w:t>
      </w:r>
      <w:r>
        <w:br/>
      </w:r>
      <w:r>
        <w:rPr>
          <w:rFonts w:ascii="Times New Roman"/>
          <w:b w:val="false"/>
          <w:i w:val="false"/>
          <w:color w:val="000000"/>
          <w:sz w:val="28"/>
        </w:rPr>
        <w:t>
</w:t>
      </w:r>
      <w:r>
        <w:rPr>
          <w:rFonts w:ascii="Times New Roman"/>
          <w:b w:val="false"/>
          <w:i w:val="false"/>
          <w:color w:val="000000"/>
          <w:sz w:val="28"/>
        </w:rPr>
        <w:t>
      1302. Электродвигатели, устанавливаемые в помещениях с нормальной средой, должны иметь исполнение IP00 или IP20.</w:t>
      </w:r>
      <w:r>
        <w:br/>
      </w:r>
      <w:r>
        <w:rPr>
          <w:rFonts w:ascii="Times New Roman"/>
          <w:b w:val="false"/>
          <w:i w:val="false"/>
          <w:color w:val="000000"/>
          <w:sz w:val="28"/>
        </w:rPr>
        <w:t>
</w:t>
      </w:r>
      <w:r>
        <w:rPr>
          <w:rFonts w:ascii="Times New Roman"/>
          <w:b w:val="false"/>
          <w:i w:val="false"/>
          <w:color w:val="000000"/>
          <w:sz w:val="28"/>
        </w:rPr>
        <w:t>
      1303. Электродвигатели, устанавливаемые на открытом воздухе, должны иметь исполнение не менее IP44 или специальное, соответствующее условиям их работы (для открытых химических установок, для особо низких температур и т.п.).</w:t>
      </w:r>
      <w:r>
        <w:br/>
      </w:r>
      <w:r>
        <w:rPr>
          <w:rFonts w:ascii="Times New Roman"/>
          <w:b w:val="false"/>
          <w:i w:val="false"/>
          <w:color w:val="000000"/>
          <w:sz w:val="28"/>
        </w:rPr>
        <w:t>
</w:t>
      </w:r>
      <w:r>
        <w:rPr>
          <w:rFonts w:ascii="Times New Roman"/>
          <w:b w:val="false"/>
          <w:i w:val="false"/>
          <w:color w:val="000000"/>
          <w:sz w:val="28"/>
        </w:rPr>
        <w:t>
      1304.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w:t>
      </w:r>
      <w:r>
        <w:br/>
      </w:r>
      <w:r>
        <w:rPr>
          <w:rFonts w:ascii="Times New Roman"/>
          <w:b w:val="false"/>
          <w:i w:val="false"/>
          <w:color w:val="000000"/>
          <w:sz w:val="28"/>
        </w:rPr>
        <w:t>
</w:t>
      </w:r>
      <w:r>
        <w:rPr>
          <w:rFonts w:ascii="Times New Roman"/>
          <w:b w:val="false"/>
          <w:i w:val="false"/>
          <w:color w:val="000000"/>
          <w:sz w:val="28"/>
        </w:rPr>
        <w:t>
      При продуваемом исполнении электродвигателя предусматриваются задвижки для предотвращения всаса окружающего воздуха при останове электродвигателя. Подогрев наружного (холодного) воздуха не требуется.</w:t>
      </w:r>
      <w:r>
        <w:br/>
      </w:r>
      <w:r>
        <w:rPr>
          <w:rFonts w:ascii="Times New Roman"/>
          <w:b w:val="false"/>
          <w:i w:val="false"/>
          <w:color w:val="000000"/>
          <w:sz w:val="28"/>
        </w:rPr>
        <w:t>
</w:t>
      </w:r>
      <w:r>
        <w:rPr>
          <w:rFonts w:ascii="Times New Roman"/>
          <w:b w:val="false"/>
          <w:i w:val="false"/>
          <w:color w:val="000000"/>
          <w:sz w:val="28"/>
        </w:rPr>
        <w:t>
      1305. Электродвигатели, устанавливаемые в местах сырых или особо сырых, должны иметь исполнение не менее IР43 и изоляцию, рассчитанную на действие влаги и пыли (со специальной обмазкой, влагостойкую и т.п.).</w:t>
      </w:r>
      <w:r>
        <w:br/>
      </w:r>
      <w:r>
        <w:rPr>
          <w:rFonts w:ascii="Times New Roman"/>
          <w:b w:val="false"/>
          <w:i w:val="false"/>
          <w:color w:val="000000"/>
          <w:sz w:val="28"/>
        </w:rPr>
        <w:t>
</w:t>
      </w:r>
      <w:r>
        <w:rPr>
          <w:rFonts w:ascii="Times New Roman"/>
          <w:b w:val="false"/>
          <w:i w:val="false"/>
          <w:color w:val="000000"/>
          <w:sz w:val="28"/>
        </w:rPr>
        <w:t>
      1306.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w:t>
      </w:r>
      <w:r>
        <w:rPr>
          <w:rFonts w:ascii="Times New Roman"/>
          <w:b w:val="false"/>
          <w:i w:val="false"/>
          <w:color w:val="000000"/>
          <w:sz w:val="28"/>
        </w:rPr>
        <w:t>пункте 1302</w:t>
      </w:r>
      <w:r>
        <w:rPr>
          <w:rFonts w:ascii="Times New Roman"/>
          <w:b w:val="false"/>
          <w:i w:val="false"/>
          <w:color w:val="000000"/>
          <w:sz w:val="28"/>
        </w:rPr>
        <w:t xml:space="preserve"> настоящих Правил.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r>
        <w:br/>
      </w:r>
      <w:r>
        <w:rPr>
          <w:rFonts w:ascii="Times New Roman"/>
          <w:b w:val="false"/>
          <w:i w:val="false"/>
          <w:color w:val="000000"/>
          <w:sz w:val="28"/>
        </w:rPr>
        <w:t>
</w:t>
      </w:r>
      <w:r>
        <w:rPr>
          <w:rFonts w:ascii="Times New Roman"/>
          <w:b w:val="false"/>
          <w:i w:val="false"/>
          <w:color w:val="000000"/>
          <w:sz w:val="28"/>
        </w:rPr>
        <w:t>
      1307. Для электродвигателей, устанавливаемых в помещениях с температурой воздуха более плюс 40</w:t>
      </w:r>
      <w:r>
        <w:rPr>
          <w:rFonts w:ascii="Times New Roman"/>
          <w:b w:val="false"/>
          <w:i w:val="false"/>
          <w:color w:val="000000"/>
          <w:vertAlign w:val="superscript"/>
        </w:rPr>
        <w:t>0</w:t>
      </w:r>
      <w:r>
        <w:rPr>
          <w:rFonts w:ascii="Times New Roman"/>
          <w:b w:val="false"/>
          <w:i w:val="false"/>
          <w:color w:val="000000"/>
          <w:sz w:val="28"/>
        </w:rPr>
        <w:t xml:space="preserve"> С, должны выполняться мероприятия, исключающие возможность их недопустимого нагрева (принудительная вентиляция с подводом охлаждающего воздуха, наружный обдув и т.п.).</w:t>
      </w:r>
      <w:r>
        <w:br/>
      </w:r>
      <w:r>
        <w:rPr>
          <w:rFonts w:ascii="Times New Roman"/>
          <w:b w:val="false"/>
          <w:i w:val="false"/>
          <w:color w:val="000000"/>
          <w:sz w:val="28"/>
        </w:rPr>
        <w:t>
</w:t>
      </w:r>
      <w:r>
        <w:rPr>
          <w:rFonts w:ascii="Times New Roman"/>
          <w:b w:val="false"/>
          <w:i w:val="false"/>
          <w:color w:val="000000"/>
          <w:sz w:val="28"/>
        </w:rPr>
        <w:t>
      1308. При замкнутой принудительной системе вентиляции электродвигателей предусматриваются приборы контроля температуры воздуха и охлаждающей воды.</w:t>
      </w:r>
      <w:r>
        <w:br/>
      </w:r>
      <w:r>
        <w:rPr>
          <w:rFonts w:ascii="Times New Roman"/>
          <w:b w:val="false"/>
          <w:i w:val="false"/>
          <w:color w:val="000000"/>
          <w:sz w:val="28"/>
        </w:rPr>
        <w:t>
</w:t>
      </w:r>
      <w:r>
        <w:rPr>
          <w:rFonts w:ascii="Times New Roman"/>
          <w:b w:val="false"/>
          <w:i w:val="false"/>
          <w:color w:val="000000"/>
          <w:sz w:val="28"/>
        </w:rPr>
        <w:t>
      1309. Электродвигатели, снабженные заложенными в обмотки или магнитопроводы термоиндикаторами, должны иметь выводы от последних на специальные щитки, обеспечивающие удобство проведения периодических измерений. Щитовые измерительные приборы для этого, не предусматриваются.</w:t>
      </w:r>
    </w:p>
    <w:bookmarkEnd w:id="349"/>
    <w:bookmarkStart w:name="z4155" w:id="350"/>
    <w:p>
      <w:pPr>
        <w:spacing w:after="0"/>
        <w:ind w:left="0"/>
        <w:jc w:val="left"/>
      </w:pPr>
      <w:r>
        <w:rPr>
          <w:rFonts w:ascii="Times New Roman"/>
          <w:b/>
          <w:i w:val="false"/>
          <w:color w:val="000000"/>
        </w:rPr>
        <w:t xml:space="preserve"> 
3. Установка электродвигателей</w:t>
      </w:r>
    </w:p>
    <w:bookmarkEnd w:id="350"/>
    <w:bookmarkStart w:name="z4156" w:id="351"/>
    <w:p>
      <w:pPr>
        <w:spacing w:after="0"/>
        <w:ind w:left="0"/>
        <w:jc w:val="both"/>
      </w:pPr>
      <w:r>
        <w:rPr>
          <w:rFonts w:ascii="Times New Roman"/>
          <w:b w:val="false"/>
          <w:i w:val="false"/>
          <w:color w:val="000000"/>
          <w:sz w:val="28"/>
        </w:rPr>
        <w:t>
      1310.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и т.п., а вибрация оборудования, фундаментов и частей здания не превышала допустимых значений.</w:t>
      </w:r>
      <w:r>
        <w:br/>
      </w:r>
      <w:r>
        <w:rPr>
          <w:rFonts w:ascii="Times New Roman"/>
          <w:b w:val="false"/>
          <w:i w:val="false"/>
          <w:color w:val="000000"/>
          <w:sz w:val="28"/>
        </w:rPr>
        <w:t>
</w:t>
      </w:r>
      <w:r>
        <w:rPr>
          <w:rFonts w:ascii="Times New Roman"/>
          <w:b w:val="false"/>
          <w:i w:val="false"/>
          <w:color w:val="000000"/>
          <w:sz w:val="28"/>
        </w:rPr>
        <w:t>
      1311. Шум, создаваемый электродвигателем совместно с приводимым им механизмом, не должен превышать уровня, допустимого </w:t>
      </w:r>
      <w:r>
        <w:rPr>
          <w:rFonts w:ascii="Times New Roman"/>
          <w:b w:val="false"/>
          <w:i w:val="false"/>
          <w:color w:val="000000"/>
          <w:sz w:val="28"/>
        </w:rPr>
        <w:t>санитарными нормами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1312.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главе 20 настоящих Правил.</w:t>
      </w:r>
      <w:r>
        <w:br/>
      </w:r>
      <w:r>
        <w:rPr>
          <w:rFonts w:ascii="Times New Roman"/>
          <w:b w:val="false"/>
          <w:i w:val="false"/>
          <w:color w:val="000000"/>
          <w:sz w:val="28"/>
        </w:rPr>
        <w:t>
</w:t>
      </w:r>
      <w:r>
        <w:rPr>
          <w:rFonts w:ascii="Times New Roman"/>
          <w:b w:val="false"/>
          <w:i w:val="false"/>
          <w:color w:val="000000"/>
          <w:sz w:val="28"/>
        </w:rPr>
        <w:t>
      1313.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1 м oт конструкций зданий, выполненных из сгораемых материалов.</w:t>
      </w:r>
      <w:r>
        <w:br/>
      </w:r>
      <w:r>
        <w:rPr>
          <w:rFonts w:ascii="Times New Roman"/>
          <w:b w:val="false"/>
          <w:i w:val="false"/>
          <w:color w:val="000000"/>
          <w:sz w:val="28"/>
        </w:rPr>
        <w:t>
</w:t>
      </w:r>
      <w:r>
        <w:rPr>
          <w:rFonts w:ascii="Times New Roman"/>
          <w:b w:val="false"/>
          <w:i w:val="false"/>
          <w:color w:val="000000"/>
          <w:sz w:val="28"/>
        </w:rPr>
        <w:t>
      1314. Синхронные электрические машины мощностью 1 МВт и более и 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r>
        <w:br/>
      </w:r>
      <w:r>
        <w:rPr>
          <w:rFonts w:ascii="Times New Roman"/>
          <w:b w:val="false"/>
          <w:i w:val="false"/>
          <w:color w:val="000000"/>
          <w:sz w:val="28"/>
        </w:rPr>
        <w:t>
</w:t>
      </w:r>
      <w:r>
        <w:rPr>
          <w:rFonts w:ascii="Times New Roman"/>
          <w:b w:val="false"/>
          <w:i w:val="false"/>
          <w:color w:val="000000"/>
          <w:sz w:val="28"/>
        </w:rPr>
        <w:t>
      1315. Электродвигатели выше 1 кВ разрешается устанавливать непосредственно в производственных помещениях, соблюдая следующие условия:</w:t>
      </w:r>
      <w:r>
        <w:br/>
      </w:r>
      <w:r>
        <w:rPr>
          <w:rFonts w:ascii="Times New Roman"/>
          <w:b w:val="false"/>
          <w:i w:val="false"/>
          <w:color w:val="000000"/>
          <w:sz w:val="28"/>
        </w:rPr>
        <w:t>
</w:t>
      </w:r>
      <w:r>
        <w:rPr>
          <w:rFonts w:ascii="Times New Roman"/>
          <w:b w:val="false"/>
          <w:i w:val="false"/>
          <w:color w:val="000000"/>
          <w:sz w:val="28"/>
        </w:rPr>
        <w:t>
      1. Электродвигатели, имеющие выводы под статором или требующие специальных устройств для охлаждения, устанавливаются на фундаменте с камерой (фундаментной ямой).</w:t>
      </w:r>
      <w:r>
        <w:br/>
      </w:r>
      <w:r>
        <w:rPr>
          <w:rFonts w:ascii="Times New Roman"/>
          <w:b w:val="false"/>
          <w:i w:val="false"/>
          <w:color w:val="000000"/>
          <w:sz w:val="28"/>
        </w:rPr>
        <w:t>
</w:t>
      </w:r>
      <w:r>
        <w:rPr>
          <w:rFonts w:ascii="Times New Roman"/>
          <w:b w:val="false"/>
          <w:i w:val="false"/>
          <w:color w:val="000000"/>
          <w:sz w:val="28"/>
        </w:rPr>
        <w:t>
      2. Фундаментная яма электродвигателя должна удовлетворять требованиям, предъявляемым к камерам ЗРУ выше 1 кВ.</w:t>
      </w:r>
      <w:r>
        <w:br/>
      </w:r>
      <w:r>
        <w:rPr>
          <w:rFonts w:ascii="Times New Roman"/>
          <w:b w:val="false"/>
          <w:i w:val="false"/>
          <w:color w:val="000000"/>
          <w:sz w:val="28"/>
        </w:rPr>
        <w:t>
</w:t>
      </w:r>
      <w:r>
        <w:rPr>
          <w:rFonts w:ascii="Times New Roman"/>
          <w:b w:val="false"/>
          <w:i w:val="false"/>
          <w:color w:val="000000"/>
          <w:sz w:val="28"/>
        </w:rPr>
        <w:t>
      3. Размеры фундаментной ямы должны быть не менее допускаемых для полупроходных кабельных туннелей.</w:t>
      </w:r>
      <w:r>
        <w:br/>
      </w:r>
      <w:r>
        <w:rPr>
          <w:rFonts w:ascii="Times New Roman"/>
          <w:b w:val="false"/>
          <w:i w:val="false"/>
          <w:color w:val="000000"/>
          <w:sz w:val="28"/>
        </w:rPr>
        <w:t>
</w:t>
      </w:r>
      <w:r>
        <w:rPr>
          <w:rFonts w:ascii="Times New Roman"/>
          <w:b w:val="false"/>
          <w:i w:val="false"/>
          <w:color w:val="000000"/>
          <w:sz w:val="28"/>
        </w:rPr>
        <w:t>
      1316.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p>
    <w:bookmarkEnd w:id="351"/>
    <w:bookmarkStart w:name="z4166" w:id="352"/>
    <w:p>
      <w:pPr>
        <w:spacing w:after="0"/>
        <w:ind w:left="0"/>
        <w:jc w:val="left"/>
      </w:pPr>
      <w:r>
        <w:rPr>
          <w:rFonts w:ascii="Times New Roman"/>
          <w:b/>
          <w:i w:val="false"/>
          <w:color w:val="000000"/>
        </w:rPr>
        <w:t xml:space="preserve"> 
4. Коммутационные аппараты</w:t>
      </w:r>
    </w:p>
    <w:bookmarkEnd w:id="352"/>
    <w:bookmarkStart w:name="z4167" w:id="353"/>
    <w:p>
      <w:pPr>
        <w:spacing w:after="0"/>
        <w:ind w:left="0"/>
        <w:jc w:val="both"/>
      </w:pPr>
      <w:r>
        <w:rPr>
          <w:rFonts w:ascii="Times New Roman"/>
          <w:b w:val="false"/>
          <w:i w:val="false"/>
          <w:color w:val="000000"/>
          <w:sz w:val="28"/>
        </w:rPr>
        <w:t>
      1317. Для группы электродвигателей, служащих для привода одной машины или ряда машин, осуществляющих единый технологический процесс, применяется общий аппарат или комплект коммутационных аппаратов, если это оправдывается требованиями удобства или безопасности эксплуатации. В остальных случаях каждый электродвигатель должен иметь отдельные коммутационные аппараты.</w:t>
      </w:r>
      <w:r>
        <w:br/>
      </w:r>
      <w:r>
        <w:rPr>
          <w:rFonts w:ascii="Times New Roman"/>
          <w:b w:val="false"/>
          <w:i w:val="false"/>
          <w:color w:val="000000"/>
          <w:sz w:val="28"/>
        </w:rPr>
        <w:t>
</w:t>
      </w:r>
      <w:r>
        <w:rPr>
          <w:rFonts w:ascii="Times New Roman"/>
          <w:b w:val="false"/>
          <w:i w:val="false"/>
          <w:color w:val="000000"/>
          <w:sz w:val="28"/>
        </w:rPr>
        <w:t>
      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r>
        <w:br/>
      </w:r>
      <w:r>
        <w:rPr>
          <w:rFonts w:ascii="Times New Roman"/>
          <w:b w:val="false"/>
          <w:i w:val="false"/>
          <w:color w:val="000000"/>
          <w:sz w:val="28"/>
        </w:rPr>
        <w:t>
</w:t>
      </w:r>
      <w:r>
        <w:rPr>
          <w:rFonts w:ascii="Times New Roman"/>
          <w:b w:val="false"/>
          <w:i w:val="false"/>
          <w:color w:val="000000"/>
          <w:sz w:val="28"/>
        </w:rPr>
        <w:t>
      1318.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w:t>
      </w:r>
      <w:r>
        <w:br/>
      </w:r>
      <w:r>
        <w:rPr>
          <w:rFonts w:ascii="Times New Roman"/>
          <w:b w:val="false"/>
          <w:i w:val="false"/>
          <w:color w:val="000000"/>
          <w:sz w:val="28"/>
        </w:rPr>
        <w:t>
</w:t>
      </w:r>
      <w:r>
        <w:rPr>
          <w:rFonts w:ascii="Times New Roman"/>
          <w:b w:val="false"/>
          <w:i w:val="false"/>
          <w:color w:val="000000"/>
          <w:sz w:val="28"/>
        </w:rPr>
        <w:t>
      Не требуется устанавливать аппараты аварийного отключения у механизмов:</w:t>
      </w:r>
      <w:r>
        <w:br/>
      </w:r>
      <w:r>
        <w:rPr>
          <w:rFonts w:ascii="Times New Roman"/>
          <w:b w:val="false"/>
          <w:i w:val="false"/>
          <w:color w:val="000000"/>
          <w:sz w:val="28"/>
        </w:rPr>
        <w:t>
</w:t>
      </w:r>
      <w:r>
        <w:rPr>
          <w:rFonts w:ascii="Times New Roman"/>
          <w:b w:val="false"/>
          <w:i w:val="false"/>
          <w:color w:val="000000"/>
          <w:sz w:val="28"/>
        </w:rPr>
        <w:t>
      1) расположенных в пределах видимости с места управления;</w:t>
      </w:r>
      <w:r>
        <w:br/>
      </w:r>
      <w:r>
        <w:rPr>
          <w:rFonts w:ascii="Times New Roman"/>
          <w:b w:val="false"/>
          <w:i w:val="false"/>
          <w:color w:val="000000"/>
          <w:sz w:val="28"/>
        </w:rPr>
        <w:t>
</w:t>
      </w:r>
      <w:r>
        <w:rPr>
          <w:rFonts w:ascii="Times New Roman"/>
          <w:b w:val="false"/>
          <w:i w:val="false"/>
          <w:color w:val="000000"/>
          <w:sz w:val="28"/>
        </w:rPr>
        <w:t>
      2) доступных только квалифицированному обслуживающему персоналу (вентиляторы, устанавливаемые на крышах, вентиляторы и насосы, устанавливаемые в отдельных помещениях и.т.п.);</w:t>
      </w:r>
      <w:r>
        <w:br/>
      </w:r>
      <w:r>
        <w:rPr>
          <w:rFonts w:ascii="Times New Roman"/>
          <w:b w:val="false"/>
          <w:i w:val="false"/>
          <w:color w:val="000000"/>
          <w:sz w:val="28"/>
        </w:rPr>
        <w:t>
</w:t>
      </w:r>
      <w:r>
        <w:rPr>
          <w:rFonts w:ascii="Times New Roman"/>
          <w:b w:val="false"/>
          <w:i w:val="false"/>
          <w:color w:val="000000"/>
          <w:sz w:val="28"/>
        </w:rPr>
        <w:t>
      3)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r>
        <w:br/>
      </w:r>
      <w:r>
        <w:rPr>
          <w:rFonts w:ascii="Times New Roman"/>
          <w:b w:val="false"/>
          <w:i w:val="false"/>
          <w:color w:val="000000"/>
          <w:sz w:val="28"/>
        </w:rPr>
        <w:t>
</w:t>
      </w:r>
      <w:r>
        <w:rPr>
          <w:rFonts w:ascii="Times New Roman"/>
          <w:b w:val="false"/>
          <w:i w:val="false"/>
          <w:color w:val="000000"/>
          <w:sz w:val="28"/>
        </w:rPr>
        <w:t>
      4) имеющих аппарат местного управления с фиксацией команды на отключение.</w:t>
      </w:r>
      <w:r>
        <w:br/>
      </w:r>
      <w:r>
        <w:rPr>
          <w:rFonts w:ascii="Times New Roman"/>
          <w:b w:val="false"/>
          <w:i w:val="false"/>
          <w:color w:val="000000"/>
          <w:sz w:val="28"/>
        </w:rPr>
        <w:t>
</w:t>
      </w:r>
      <w:r>
        <w:rPr>
          <w:rFonts w:ascii="Times New Roman"/>
          <w:b w:val="false"/>
          <w:i w:val="false"/>
          <w:color w:val="000000"/>
          <w:sz w:val="28"/>
        </w:rPr>
        <w:t>
      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r>
        <w:br/>
      </w:r>
      <w:r>
        <w:rPr>
          <w:rFonts w:ascii="Times New Roman"/>
          <w:b w:val="false"/>
          <w:i w:val="false"/>
          <w:color w:val="000000"/>
          <w:sz w:val="28"/>
        </w:rPr>
        <w:t>
</w:t>
      </w:r>
      <w:r>
        <w:rPr>
          <w:rFonts w:ascii="Times New Roman"/>
          <w:b w:val="false"/>
          <w:i w:val="false"/>
          <w:color w:val="000000"/>
          <w:sz w:val="28"/>
        </w:rPr>
        <w:t>
      1319.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w:t>
      </w:r>
      <w:r>
        <w:br/>
      </w:r>
      <w:r>
        <w:rPr>
          <w:rFonts w:ascii="Times New Roman"/>
          <w:b w:val="false"/>
          <w:i w:val="false"/>
          <w:color w:val="000000"/>
          <w:sz w:val="28"/>
        </w:rPr>
        <w:t>
</w:t>
      </w:r>
      <w:r>
        <w:rPr>
          <w:rFonts w:ascii="Times New Roman"/>
          <w:b w:val="false"/>
          <w:i w:val="false"/>
          <w:color w:val="000000"/>
          <w:sz w:val="28"/>
        </w:rPr>
        <w:t>
      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r>
        <w:br/>
      </w:r>
      <w:r>
        <w:rPr>
          <w:rFonts w:ascii="Times New Roman"/>
          <w:b w:val="false"/>
          <w:i w:val="false"/>
          <w:color w:val="000000"/>
          <w:sz w:val="28"/>
        </w:rPr>
        <w:t>
</w:t>
      </w:r>
      <w:r>
        <w:rPr>
          <w:rFonts w:ascii="Times New Roman"/>
          <w:b w:val="false"/>
          <w:i w:val="false"/>
          <w:color w:val="000000"/>
          <w:sz w:val="28"/>
        </w:rPr>
        <w:t>
      1320.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предусматривается световая сигнализация.</w:t>
      </w:r>
      <w:r>
        <w:br/>
      </w:r>
      <w:r>
        <w:rPr>
          <w:rFonts w:ascii="Times New Roman"/>
          <w:b w:val="false"/>
          <w:i w:val="false"/>
          <w:color w:val="000000"/>
          <w:sz w:val="28"/>
        </w:rPr>
        <w:t>
</w:t>
      </w:r>
      <w:r>
        <w:rPr>
          <w:rFonts w:ascii="Times New Roman"/>
          <w:b w:val="false"/>
          <w:i w:val="false"/>
          <w:color w:val="000000"/>
          <w:sz w:val="28"/>
        </w:rPr>
        <w:t>
      1321.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r>
        <w:br/>
      </w:r>
      <w:r>
        <w:rPr>
          <w:rFonts w:ascii="Times New Roman"/>
          <w:b w:val="false"/>
          <w:i w:val="false"/>
          <w:color w:val="000000"/>
          <w:sz w:val="28"/>
        </w:rPr>
        <w:t>
</w:t>
      </w:r>
      <w:r>
        <w:rPr>
          <w:rFonts w:ascii="Times New Roman"/>
          <w:b w:val="false"/>
          <w:i w:val="false"/>
          <w:color w:val="000000"/>
          <w:sz w:val="28"/>
        </w:rPr>
        <w:t>
      1322. Коммутационные аппараты должны быть стойкими к расчетным токам КЗ.</w:t>
      </w:r>
      <w:r>
        <w:br/>
      </w:r>
      <w:r>
        <w:rPr>
          <w:rFonts w:ascii="Times New Roman"/>
          <w:b w:val="false"/>
          <w:i w:val="false"/>
          <w:color w:val="000000"/>
          <w:sz w:val="28"/>
        </w:rPr>
        <w:t>
</w:t>
      </w:r>
      <w:r>
        <w:rPr>
          <w:rFonts w:ascii="Times New Roman"/>
          <w:b w:val="false"/>
          <w:i w:val="false"/>
          <w:color w:val="000000"/>
          <w:sz w:val="28"/>
        </w:rPr>
        <w:t>
      1323.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w:t>
      </w:r>
      <w:r>
        <w:br/>
      </w:r>
      <w:r>
        <w:rPr>
          <w:rFonts w:ascii="Times New Roman"/>
          <w:b w:val="false"/>
          <w:i w:val="false"/>
          <w:color w:val="000000"/>
          <w:sz w:val="28"/>
        </w:rPr>
        <w:t>
</w:t>
      </w:r>
      <w:r>
        <w:rPr>
          <w:rFonts w:ascii="Times New Roman"/>
          <w:b w:val="false"/>
          <w:i w:val="false"/>
          <w:color w:val="000000"/>
          <w:sz w:val="28"/>
        </w:rPr>
        <w:t>
      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r>
        <w:br/>
      </w:r>
      <w:r>
        <w:rPr>
          <w:rFonts w:ascii="Times New Roman"/>
          <w:b w:val="false"/>
          <w:i w:val="false"/>
          <w:color w:val="000000"/>
          <w:sz w:val="28"/>
        </w:rPr>
        <w:t>
</w:t>
      </w:r>
      <w:r>
        <w:rPr>
          <w:rFonts w:ascii="Times New Roman"/>
          <w:b w:val="false"/>
          <w:i w:val="false"/>
          <w:color w:val="000000"/>
          <w:sz w:val="28"/>
        </w:rPr>
        <w:t>
      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r>
        <w:br/>
      </w:r>
      <w:r>
        <w:rPr>
          <w:rFonts w:ascii="Times New Roman"/>
          <w:b w:val="false"/>
          <w:i w:val="false"/>
          <w:color w:val="000000"/>
          <w:sz w:val="28"/>
        </w:rPr>
        <w:t>
</w:t>
      </w:r>
      <w:r>
        <w:rPr>
          <w:rFonts w:ascii="Times New Roman"/>
          <w:b w:val="false"/>
          <w:i w:val="false"/>
          <w:color w:val="000000"/>
          <w:sz w:val="28"/>
        </w:rPr>
        <w:t>
      1324. Включение обмоток магнитных пускателей, контакторов и автоматических выключателей в сети до 1 кВ с заземленной нейтралью может производиться на междуфазное или фазное напряжение.</w:t>
      </w:r>
      <w:r>
        <w:br/>
      </w:r>
      <w:r>
        <w:rPr>
          <w:rFonts w:ascii="Times New Roman"/>
          <w:b w:val="false"/>
          <w:i w:val="false"/>
          <w:color w:val="000000"/>
          <w:sz w:val="28"/>
        </w:rPr>
        <w:t>
</w:t>
      </w:r>
      <w:r>
        <w:rPr>
          <w:rFonts w:ascii="Times New Roman"/>
          <w:b w:val="false"/>
          <w:i w:val="false"/>
          <w:color w:val="000000"/>
          <w:sz w:val="28"/>
        </w:rPr>
        <w:t>
      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 – специальными устройствами, действующими на отключение пускателя или контактора при сгорании предохранителей в одной или любых двух фазах.</w:t>
      </w:r>
      <w:r>
        <w:br/>
      </w:r>
      <w:r>
        <w:rPr>
          <w:rFonts w:ascii="Times New Roman"/>
          <w:b w:val="false"/>
          <w:i w:val="false"/>
          <w:color w:val="000000"/>
          <w:sz w:val="28"/>
        </w:rPr>
        <w:t>
</w:t>
      </w:r>
      <w:r>
        <w:rPr>
          <w:rFonts w:ascii="Times New Roman"/>
          <w:b w:val="false"/>
          <w:i w:val="false"/>
          <w:color w:val="000000"/>
          <w:sz w:val="28"/>
        </w:rPr>
        <w:t>
      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r>
        <w:br/>
      </w:r>
      <w:r>
        <w:rPr>
          <w:rFonts w:ascii="Times New Roman"/>
          <w:b w:val="false"/>
          <w:i w:val="false"/>
          <w:color w:val="000000"/>
          <w:sz w:val="28"/>
        </w:rPr>
        <w:t>
</w:t>
      </w:r>
      <w:r>
        <w:rPr>
          <w:rFonts w:ascii="Times New Roman"/>
          <w:b w:val="false"/>
          <w:i w:val="false"/>
          <w:color w:val="000000"/>
          <w:sz w:val="28"/>
        </w:rPr>
        <w:t>
      1325. Коммутационные аппараты электродвигателей, питаемых по схеме блока трансформатор – электродвигатель, устанавливается на вводе от сети, питающей блок, без установки их на вводе к электродвигателю.</w:t>
      </w:r>
      <w:r>
        <w:br/>
      </w:r>
      <w:r>
        <w:rPr>
          <w:rFonts w:ascii="Times New Roman"/>
          <w:b w:val="false"/>
          <w:i w:val="false"/>
          <w:color w:val="000000"/>
          <w:sz w:val="28"/>
        </w:rPr>
        <w:t>
</w:t>
      </w:r>
      <w:r>
        <w:rPr>
          <w:rFonts w:ascii="Times New Roman"/>
          <w:b w:val="false"/>
          <w:i w:val="false"/>
          <w:color w:val="000000"/>
          <w:sz w:val="28"/>
        </w:rPr>
        <w:t>
      1326.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w:t>
      </w:r>
      <w:r>
        <w:br/>
      </w:r>
      <w:r>
        <w:rPr>
          <w:rFonts w:ascii="Times New Roman"/>
          <w:b w:val="false"/>
          <w:i w:val="false"/>
          <w:color w:val="000000"/>
          <w:sz w:val="28"/>
        </w:rPr>
        <w:t>
</w:t>
      </w:r>
      <w:r>
        <w:rPr>
          <w:rFonts w:ascii="Times New Roman"/>
          <w:b w:val="false"/>
          <w:i w:val="false"/>
          <w:color w:val="000000"/>
          <w:sz w:val="28"/>
        </w:rPr>
        <w:t>
      1327.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w:t>
      </w:r>
      <w:r>
        <w:br/>
      </w:r>
      <w:r>
        <w:rPr>
          <w:rFonts w:ascii="Times New Roman"/>
          <w:b w:val="false"/>
          <w:i w:val="false"/>
          <w:color w:val="000000"/>
          <w:sz w:val="28"/>
        </w:rPr>
        <w:t>
</w:t>
      </w:r>
      <w:r>
        <w:rPr>
          <w:rFonts w:ascii="Times New Roman"/>
          <w:b w:val="false"/>
          <w:i w:val="false"/>
          <w:color w:val="000000"/>
          <w:sz w:val="28"/>
        </w:rPr>
        <w:t>
      1) работа с замыканием колец электродвигателя накоротко: при пусковом статическом моменте механизма, не превышающем 50 % номинального момента электродвигателя (легкий пуск), – 35 % номинального тока ротора, в остальных случаях – 50 % номинального тока ротора;</w:t>
      </w:r>
      <w:r>
        <w:br/>
      </w:r>
      <w:r>
        <w:rPr>
          <w:rFonts w:ascii="Times New Roman"/>
          <w:b w:val="false"/>
          <w:i w:val="false"/>
          <w:color w:val="000000"/>
          <w:sz w:val="28"/>
        </w:rPr>
        <w:t>
</w:t>
      </w:r>
      <w:r>
        <w:rPr>
          <w:rFonts w:ascii="Times New Roman"/>
          <w:b w:val="false"/>
          <w:i w:val="false"/>
          <w:color w:val="000000"/>
          <w:sz w:val="28"/>
        </w:rPr>
        <w:t>
      2) работа без замыкания колец электродвигателя накоротко – 100 % номинального тока ротора.</w:t>
      </w:r>
      <w:r>
        <w:br/>
      </w:r>
      <w:r>
        <w:rPr>
          <w:rFonts w:ascii="Times New Roman"/>
          <w:b w:val="false"/>
          <w:i w:val="false"/>
          <w:color w:val="000000"/>
          <w:sz w:val="28"/>
        </w:rPr>
        <w:t>
</w:t>
      </w:r>
      <w:r>
        <w:rPr>
          <w:rFonts w:ascii="Times New Roman"/>
          <w:b w:val="false"/>
          <w:i w:val="false"/>
          <w:color w:val="000000"/>
          <w:sz w:val="28"/>
        </w:rPr>
        <w:t>
      1328. Пуск асинхронных электродвигателей с короткозамкнутым ротором и синхронных электродвигателей должен производиться, непосредственным включением в сеть (прямой пуск). При невозможности прямого пуска применяется пуск через реактор, трансформатор или автотрансформатор. В особых случаях допускается применение пуска с подъемом частоты сети с нуля.</w:t>
      </w:r>
    </w:p>
    <w:bookmarkEnd w:id="353"/>
    <w:bookmarkStart w:name="z4193" w:id="354"/>
    <w:p>
      <w:pPr>
        <w:spacing w:after="0"/>
        <w:ind w:left="0"/>
        <w:jc w:val="left"/>
      </w:pPr>
      <w:r>
        <w:rPr>
          <w:rFonts w:ascii="Times New Roman"/>
          <w:b/>
          <w:i w:val="false"/>
          <w:color w:val="000000"/>
        </w:rPr>
        <w:t xml:space="preserve"> 
5. Защита асинхронных и синхронных электродвигателей напряжением выше 1 кВ</w:t>
      </w:r>
    </w:p>
    <w:bookmarkEnd w:id="354"/>
    <w:bookmarkStart w:name="z4194" w:id="355"/>
    <w:p>
      <w:pPr>
        <w:spacing w:after="0"/>
        <w:ind w:left="0"/>
        <w:jc w:val="both"/>
      </w:pPr>
      <w:r>
        <w:rPr>
          <w:rFonts w:ascii="Times New Roman"/>
          <w:b w:val="false"/>
          <w:i w:val="false"/>
          <w:color w:val="000000"/>
          <w:sz w:val="28"/>
        </w:rPr>
        <w:t>
      1329. На электродвигателях должна предусматриваться защита от многофазных замыканий и в случаях, оговоренных ниже, защита от однофазных замыканий на землю, защита от токов перегрузки и защита минимального напряжения. На синхронных электродвигателях должна, кроме того, предусматриваться защита от асинхронного режима, которая может быть совмещена с защитой от токов перегрузки.</w:t>
      </w:r>
      <w:r>
        <w:br/>
      </w:r>
      <w:r>
        <w:rPr>
          <w:rFonts w:ascii="Times New Roman"/>
          <w:b w:val="false"/>
          <w:i w:val="false"/>
          <w:color w:val="000000"/>
          <w:sz w:val="28"/>
        </w:rPr>
        <w:t>
</w:t>
      </w:r>
      <w:r>
        <w:rPr>
          <w:rFonts w:ascii="Times New Roman"/>
          <w:b w:val="false"/>
          <w:i w:val="false"/>
          <w:color w:val="000000"/>
          <w:sz w:val="28"/>
        </w:rPr>
        <w:t>
      На электродвигателях с изменяемой частотой вращения устанавливается защита, действующая на сигнализацию и отключение при повышении температуры корпуса электродвигателя. На двигателях малой мощности допускается совмещение этой защиты с защитой от токов перегрузки.</w:t>
      </w:r>
      <w:r>
        <w:br/>
      </w:r>
      <w:r>
        <w:rPr>
          <w:rFonts w:ascii="Times New Roman"/>
          <w:b w:val="false"/>
          <w:i w:val="false"/>
          <w:color w:val="000000"/>
          <w:sz w:val="28"/>
        </w:rPr>
        <w:t>
</w:t>
      </w:r>
      <w:r>
        <w:rPr>
          <w:rFonts w:ascii="Times New Roman"/>
          <w:b w:val="false"/>
          <w:i w:val="false"/>
          <w:color w:val="000000"/>
          <w:sz w:val="28"/>
        </w:rPr>
        <w:t>
      На электродвигателях, имеющих принудительную смазку подшипников, устанавливается защита, действующую на сигнал и отключение электродвигателя при повышении температуры или прекращении действия смазки.</w:t>
      </w:r>
      <w:r>
        <w:br/>
      </w:r>
      <w:r>
        <w:rPr>
          <w:rFonts w:ascii="Times New Roman"/>
          <w:b w:val="false"/>
          <w:i w:val="false"/>
          <w:color w:val="000000"/>
          <w:sz w:val="28"/>
        </w:rPr>
        <w:t>
</w:t>
      </w:r>
      <w:r>
        <w:rPr>
          <w:rFonts w:ascii="Times New Roman"/>
          <w:b w:val="false"/>
          <w:i w:val="false"/>
          <w:color w:val="000000"/>
          <w:sz w:val="28"/>
        </w:rPr>
        <w:t>
      На электродвигателях, имеющих принудительную вентиляцию, устанавливается защита, действующую на сигнал и отключение электродвигателя при повышении температуры или прекращении действия вентиляции.</w:t>
      </w:r>
      <w:r>
        <w:br/>
      </w:r>
      <w:r>
        <w:rPr>
          <w:rFonts w:ascii="Times New Roman"/>
          <w:b w:val="false"/>
          <w:i w:val="false"/>
          <w:color w:val="000000"/>
          <w:sz w:val="28"/>
        </w:rPr>
        <w:t>
</w:t>
      </w:r>
      <w:r>
        <w:rPr>
          <w:rFonts w:ascii="Times New Roman"/>
          <w:b w:val="false"/>
          <w:i w:val="false"/>
          <w:color w:val="000000"/>
          <w:sz w:val="28"/>
        </w:rPr>
        <w:t>
      1330. Электродвигатели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r>
        <w:br/>
      </w:r>
      <w:r>
        <w:rPr>
          <w:rFonts w:ascii="Times New Roman"/>
          <w:b w:val="false"/>
          <w:i w:val="false"/>
          <w:color w:val="000000"/>
          <w:sz w:val="28"/>
        </w:rPr>
        <w:t>
</w:t>
      </w:r>
      <w:r>
        <w:rPr>
          <w:rFonts w:ascii="Times New Roman"/>
          <w:b w:val="false"/>
          <w:i w:val="false"/>
          <w:color w:val="000000"/>
          <w:sz w:val="28"/>
        </w:rPr>
        <w:t>
      1331. Для защиты электродвигателей от многофазных замыканий в случаях, когда не применяются предохранители, должна предусматриваться:</w:t>
      </w:r>
      <w:r>
        <w:br/>
      </w:r>
      <w:r>
        <w:rPr>
          <w:rFonts w:ascii="Times New Roman"/>
          <w:b w:val="false"/>
          <w:i w:val="false"/>
          <w:color w:val="000000"/>
          <w:sz w:val="28"/>
        </w:rPr>
        <w:t>
</w:t>
      </w:r>
      <w:r>
        <w:rPr>
          <w:rFonts w:ascii="Times New Roman"/>
          <w:b w:val="false"/>
          <w:i w:val="false"/>
          <w:color w:val="000000"/>
          <w:sz w:val="28"/>
        </w:rPr>
        <w:t>
      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r>
        <w:br/>
      </w:r>
      <w:r>
        <w:rPr>
          <w:rFonts w:ascii="Times New Roman"/>
          <w:b w:val="false"/>
          <w:i w:val="false"/>
          <w:color w:val="000000"/>
          <w:sz w:val="28"/>
        </w:rPr>
        <w:t>
</w:t>
      </w:r>
      <w:r>
        <w:rPr>
          <w:rFonts w:ascii="Times New Roman"/>
          <w:b w:val="false"/>
          <w:i w:val="false"/>
          <w:color w:val="000000"/>
          <w:sz w:val="28"/>
        </w:rPr>
        <w:t>
      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а также для электродвигателей мощностью менее 2 МВт, когда защита по </w:t>
      </w:r>
      <w:r>
        <w:rPr>
          <w:rFonts w:ascii="Times New Roman"/>
          <w:b w:val="false"/>
          <w:i w:val="false"/>
          <w:color w:val="000000"/>
          <w:sz w:val="28"/>
        </w:rPr>
        <w:t>подпункту 1</w:t>
      </w:r>
      <w:r>
        <w:rPr>
          <w:rFonts w:ascii="Times New Roman"/>
          <w:b w:val="false"/>
          <w:i w:val="false"/>
          <w:color w:val="000000"/>
          <w:sz w:val="28"/>
        </w:rPr>
        <w:t xml:space="preserve"> настоящего пункта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r>
        <w:br/>
      </w:r>
      <w:r>
        <w:rPr>
          <w:rFonts w:ascii="Times New Roman"/>
          <w:b w:val="false"/>
          <w:i w:val="false"/>
          <w:color w:val="000000"/>
          <w:sz w:val="28"/>
        </w:rPr>
        <w:t>
</w:t>
      </w:r>
      <w:r>
        <w:rPr>
          <w:rFonts w:ascii="Times New Roman"/>
          <w:b w:val="false"/>
          <w:i w:val="false"/>
          <w:color w:val="000000"/>
          <w:sz w:val="28"/>
        </w:rPr>
        <w:t>
      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r>
        <w:br/>
      </w:r>
      <w:r>
        <w:rPr>
          <w:rFonts w:ascii="Times New Roman"/>
          <w:b w:val="false"/>
          <w:i w:val="false"/>
          <w:color w:val="000000"/>
          <w:sz w:val="28"/>
        </w:rPr>
        <w:t>
</w:t>
      </w:r>
      <w:r>
        <w:rPr>
          <w:rFonts w:ascii="Times New Roman"/>
          <w:b w:val="false"/>
          <w:i w:val="false"/>
          <w:color w:val="000000"/>
          <w:sz w:val="28"/>
        </w:rPr>
        <w:t>
      3) продольная дифференциальная токовая защита – для электродвигателей мощностью 5 МВт и более, а также менее 5 МВт, если установка токовых отсечек по подпункту 1) и 2) настоящего пункта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r>
        <w:br/>
      </w:r>
      <w:r>
        <w:rPr>
          <w:rFonts w:ascii="Times New Roman"/>
          <w:b w:val="false"/>
          <w:i w:val="false"/>
          <w:color w:val="000000"/>
          <w:sz w:val="28"/>
        </w:rPr>
        <w:t>
</w:t>
      </w:r>
      <w:r>
        <w:rPr>
          <w:rFonts w:ascii="Times New Roman"/>
          <w:b w:val="false"/>
          <w:i w:val="false"/>
          <w:color w:val="000000"/>
          <w:sz w:val="28"/>
        </w:rPr>
        <w:t>
      Для электродвигателей мощностью 5 МВт и более, выполненных без шести выводов обмотки статора, должна предусматриваться токовая отсечка.</w:t>
      </w:r>
      <w:r>
        <w:br/>
      </w:r>
      <w:r>
        <w:rPr>
          <w:rFonts w:ascii="Times New Roman"/>
          <w:b w:val="false"/>
          <w:i w:val="false"/>
          <w:color w:val="000000"/>
          <w:sz w:val="28"/>
        </w:rPr>
        <w:t>
</w:t>
      </w:r>
      <w:r>
        <w:rPr>
          <w:rFonts w:ascii="Times New Roman"/>
          <w:b w:val="false"/>
          <w:i w:val="false"/>
          <w:color w:val="000000"/>
          <w:sz w:val="28"/>
        </w:rPr>
        <w:t>
      1332. Для блоков трансформатор (автотрансформатор) — электродвигатель должна предусматриваться общая защита от многофазных замыканий:</w:t>
      </w:r>
      <w:r>
        <w:br/>
      </w:r>
      <w:r>
        <w:rPr>
          <w:rFonts w:ascii="Times New Roman"/>
          <w:b w:val="false"/>
          <w:i w:val="false"/>
          <w:color w:val="000000"/>
          <w:sz w:val="28"/>
        </w:rPr>
        <w:t>
</w:t>
      </w:r>
      <w:r>
        <w:rPr>
          <w:rFonts w:ascii="Times New Roman"/>
          <w:b w:val="false"/>
          <w:i w:val="false"/>
          <w:color w:val="000000"/>
          <w:sz w:val="28"/>
        </w:rPr>
        <w:t>
      1) токовая отсечка без выдержки времени, отстроенная от пусковых токов при выведенных пусковых устройствах, – для электродвигателей мощностью до 2 МВт. При схеме соединения обмоток трансформатора звезда – треугольник отсечка выполняется из трех токовых реле: двух – включенных на фазные токи и одного – включенного на сумму этих токов;</w:t>
      </w:r>
      <w:r>
        <w:br/>
      </w:r>
      <w:r>
        <w:rPr>
          <w:rFonts w:ascii="Times New Roman"/>
          <w:b w:val="false"/>
          <w:i w:val="false"/>
          <w:color w:val="000000"/>
          <w:sz w:val="28"/>
        </w:rPr>
        <w:t>
</w:t>
      </w:r>
      <w:r>
        <w:rPr>
          <w:rFonts w:ascii="Times New Roman"/>
          <w:b w:val="false"/>
          <w:i w:val="false"/>
          <w:color w:val="000000"/>
          <w:sz w:val="28"/>
        </w:rPr>
        <w:t>
      При невозможности установки трех реле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r>
        <w:br/>
      </w:r>
      <w:r>
        <w:rPr>
          <w:rFonts w:ascii="Times New Roman"/>
          <w:b w:val="false"/>
          <w:i w:val="false"/>
          <w:color w:val="000000"/>
          <w:sz w:val="28"/>
        </w:rPr>
        <w:t>
</w:t>
      </w:r>
      <w:r>
        <w:rPr>
          <w:rFonts w:ascii="Times New Roman"/>
          <w:b w:val="false"/>
          <w:i w:val="false"/>
          <w:color w:val="000000"/>
          <w:sz w:val="28"/>
        </w:rPr>
        <w:t>
      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w:t>
      </w:r>
      <w:r>
        <w:rPr>
          <w:rFonts w:ascii="Times New Roman"/>
          <w:b w:val="false"/>
          <w:i w:val="false"/>
          <w:color w:val="000000"/>
          <w:sz w:val="28"/>
        </w:rPr>
        <w:t>подпункту 1)</w:t>
      </w:r>
      <w:r>
        <w:rPr>
          <w:rFonts w:ascii="Times New Roman"/>
          <w:b w:val="false"/>
          <w:i w:val="false"/>
          <w:color w:val="000000"/>
          <w:sz w:val="28"/>
        </w:rPr>
        <w:t xml:space="preserve"> настоящего пункта не удовлетворяет требованиям чувствительности при междуфазном КЗ на выводах электродвигателя;</w:t>
      </w:r>
      <w:r>
        <w:br/>
      </w:r>
      <w:r>
        <w:rPr>
          <w:rFonts w:ascii="Times New Roman"/>
          <w:b w:val="false"/>
          <w:i w:val="false"/>
          <w:color w:val="000000"/>
          <w:sz w:val="28"/>
        </w:rPr>
        <w:t>
</w:t>
      </w:r>
      <w:r>
        <w:rPr>
          <w:rFonts w:ascii="Times New Roman"/>
          <w:b w:val="false"/>
          <w:i w:val="false"/>
          <w:color w:val="000000"/>
          <w:sz w:val="28"/>
        </w:rPr>
        <w:t>
      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подпунктам </w:t>
      </w:r>
      <w:r>
        <w:rPr>
          <w:rFonts w:ascii="Times New Roman"/>
          <w:b w:val="false"/>
          <w:i w:val="false"/>
          <w:color w:val="000000"/>
          <w:sz w:val="28"/>
        </w:rPr>
        <w:t>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настоящего пункта не удовлетворяет требованиям чувствительности.</w:t>
      </w:r>
      <w:r>
        <w:br/>
      </w:r>
      <w:r>
        <w:rPr>
          <w:rFonts w:ascii="Times New Roman"/>
          <w:b w:val="false"/>
          <w:i w:val="false"/>
          <w:color w:val="000000"/>
          <w:sz w:val="28"/>
        </w:rPr>
        <w:t>
</w:t>
      </w:r>
      <w:r>
        <w:rPr>
          <w:rFonts w:ascii="Times New Roman"/>
          <w:b w:val="false"/>
          <w:i w:val="false"/>
          <w:color w:val="000000"/>
          <w:sz w:val="28"/>
        </w:rPr>
        <w:t>
      Оценка чувствительности должна производиться в соответствии с пунктами </w:t>
      </w:r>
      <w:r>
        <w:rPr>
          <w:rFonts w:ascii="Times New Roman"/>
          <w:b w:val="false"/>
          <w:i w:val="false"/>
          <w:color w:val="000000"/>
          <w:sz w:val="28"/>
        </w:rPr>
        <w:t>615</w:t>
      </w:r>
      <w:r>
        <w:rPr>
          <w:rFonts w:ascii="Times New Roman"/>
          <w:b w:val="false"/>
          <w:i w:val="false"/>
          <w:color w:val="000000"/>
          <w:sz w:val="28"/>
        </w:rPr>
        <w:t xml:space="preserve"> и </w:t>
      </w:r>
      <w:r>
        <w:rPr>
          <w:rFonts w:ascii="Times New Roman"/>
          <w:b w:val="false"/>
          <w:i w:val="false"/>
          <w:color w:val="000000"/>
          <w:sz w:val="28"/>
        </w:rPr>
        <w:t>616</w:t>
      </w:r>
      <w:r>
        <w:rPr>
          <w:rFonts w:ascii="Times New Roman"/>
          <w:b w:val="false"/>
          <w:i w:val="false"/>
          <w:color w:val="000000"/>
          <w:sz w:val="28"/>
        </w:rPr>
        <w:t xml:space="preserve"> настоящих Правил при КЗ на выводах электродвигателя.</w:t>
      </w:r>
      <w:r>
        <w:br/>
      </w:r>
      <w:r>
        <w:rPr>
          <w:rFonts w:ascii="Times New Roman"/>
          <w:b w:val="false"/>
          <w:i w:val="false"/>
          <w:color w:val="000000"/>
          <w:sz w:val="28"/>
        </w:rPr>
        <w:t>
</w:t>
      </w:r>
      <w:r>
        <w:rPr>
          <w:rFonts w:ascii="Times New Roman"/>
          <w:b w:val="false"/>
          <w:i w:val="false"/>
          <w:color w:val="000000"/>
          <w:sz w:val="28"/>
        </w:rPr>
        <w:t>
      Защита должна действовать на отключение выключателя блока, а у синхронных электродвигателей – также на устройство АГП, если оно предусмотрено.</w:t>
      </w:r>
      <w:r>
        <w:br/>
      </w:r>
      <w:r>
        <w:rPr>
          <w:rFonts w:ascii="Times New Roman"/>
          <w:b w:val="false"/>
          <w:i w:val="false"/>
          <w:color w:val="000000"/>
          <w:sz w:val="28"/>
        </w:rPr>
        <w:t>
</w:t>
      </w:r>
      <w:r>
        <w:rPr>
          <w:rFonts w:ascii="Times New Roman"/>
          <w:b w:val="false"/>
          <w:i w:val="false"/>
          <w:color w:val="000000"/>
          <w:sz w:val="28"/>
        </w:rPr>
        <w:t>
      Для блоков с электродвигателями мощностью более 20 МВт, предусматривается защита от замыкания на землю, охватывающая не менее 85 % витков обмотки статора электродвигателя и действующая на сигнал с выдержкой времени.</w:t>
      </w:r>
      <w:r>
        <w:br/>
      </w:r>
      <w:r>
        <w:rPr>
          <w:rFonts w:ascii="Times New Roman"/>
          <w:b w:val="false"/>
          <w:i w:val="false"/>
          <w:color w:val="000000"/>
          <w:sz w:val="28"/>
        </w:rPr>
        <w:t>
</w:t>
      </w:r>
      <w:r>
        <w:rPr>
          <w:rFonts w:ascii="Times New Roman"/>
          <w:b w:val="false"/>
          <w:i w:val="false"/>
          <w:color w:val="000000"/>
          <w:sz w:val="28"/>
        </w:rPr>
        <w:t>
      Указания по выполнению остальных видов защиты трансформаторов (автотрансформаторов) и электродвигателей при работе их раздельно действительны и в том случае, когда они объединены в блок трансформатор (автотрансформатор) – электродвигатель.</w:t>
      </w:r>
      <w:r>
        <w:br/>
      </w:r>
      <w:r>
        <w:rPr>
          <w:rFonts w:ascii="Times New Roman"/>
          <w:b w:val="false"/>
          <w:i w:val="false"/>
          <w:color w:val="000000"/>
          <w:sz w:val="28"/>
        </w:rPr>
        <w:t>
</w:t>
      </w:r>
      <w:r>
        <w:rPr>
          <w:rFonts w:ascii="Times New Roman"/>
          <w:b w:val="false"/>
          <w:i w:val="false"/>
          <w:color w:val="000000"/>
          <w:sz w:val="28"/>
        </w:rPr>
        <w:t>
      1333.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w:t>
      </w:r>
      <w:r>
        <w:br/>
      </w:r>
      <w:r>
        <w:rPr>
          <w:rFonts w:ascii="Times New Roman"/>
          <w:b w:val="false"/>
          <w:i w:val="false"/>
          <w:color w:val="000000"/>
          <w:sz w:val="28"/>
        </w:rPr>
        <w:t>
</w:t>
      </w:r>
      <w:r>
        <w:rPr>
          <w:rFonts w:ascii="Times New Roman"/>
          <w:b w:val="false"/>
          <w:i w:val="false"/>
          <w:color w:val="000000"/>
          <w:sz w:val="28"/>
        </w:rPr>
        <w:t>
      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w:t>
      </w:r>
      <w:r>
        <w:br/>
      </w:r>
      <w:r>
        <w:rPr>
          <w:rFonts w:ascii="Times New Roman"/>
          <w:b w:val="false"/>
          <w:i w:val="false"/>
          <w:color w:val="000000"/>
          <w:sz w:val="28"/>
        </w:rPr>
        <w:t>
</w:t>
      </w:r>
      <w:r>
        <w:rPr>
          <w:rFonts w:ascii="Times New Roman"/>
          <w:b w:val="false"/>
          <w:i w:val="false"/>
          <w:color w:val="000000"/>
          <w:sz w:val="28"/>
        </w:rPr>
        <w:t>
      Защита выполняется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РУ. В тех случаях, когда установка трансформаторов тока нулевой последовательности в РУ невозможна или может вызвать увеличение выдержки времени защиты, допускается устанавливать их у выводов электродвигателя в фундаментной яме.</w:t>
      </w:r>
      <w:r>
        <w:br/>
      </w:r>
      <w:r>
        <w:rPr>
          <w:rFonts w:ascii="Times New Roman"/>
          <w:b w:val="false"/>
          <w:i w:val="false"/>
          <w:color w:val="000000"/>
          <w:sz w:val="28"/>
        </w:rPr>
        <w:t>
</w:t>
      </w:r>
      <w:r>
        <w:rPr>
          <w:rFonts w:ascii="Times New Roman"/>
          <w:b w:val="false"/>
          <w:i w:val="false"/>
          <w:color w:val="000000"/>
          <w:sz w:val="28"/>
        </w:rPr>
        <w:t>
      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50–100 А.</w:t>
      </w:r>
      <w:r>
        <w:br/>
      </w:r>
      <w:r>
        <w:rPr>
          <w:rFonts w:ascii="Times New Roman"/>
          <w:b w:val="false"/>
          <w:i w:val="false"/>
          <w:color w:val="000000"/>
          <w:sz w:val="28"/>
        </w:rPr>
        <w:t>
</w:t>
      </w:r>
      <w:r>
        <w:rPr>
          <w:rFonts w:ascii="Times New Roman"/>
          <w:b w:val="false"/>
          <w:i w:val="false"/>
          <w:color w:val="000000"/>
          <w:sz w:val="28"/>
        </w:rPr>
        <w:t>
      Защита должна действовать на отключение электродвигателя, а у синхронных электродвигателей – также на устройство АГП, если оно предусмотрено.</w:t>
      </w:r>
      <w:r>
        <w:br/>
      </w:r>
      <w:r>
        <w:rPr>
          <w:rFonts w:ascii="Times New Roman"/>
          <w:b w:val="false"/>
          <w:i w:val="false"/>
          <w:color w:val="000000"/>
          <w:sz w:val="28"/>
        </w:rPr>
        <w:t>
</w:t>
      </w:r>
      <w:r>
        <w:rPr>
          <w:rFonts w:ascii="Times New Roman"/>
          <w:b w:val="false"/>
          <w:i w:val="false"/>
          <w:color w:val="000000"/>
          <w:sz w:val="28"/>
        </w:rPr>
        <w:t>
      1334.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секунд и более), перегрузка которых возможна при чрезмерном увеличении длительности пускового периода вследствие понижения напряжения в сети.</w:t>
      </w:r>
      <w:r>
        <w:br/>
      </w:r>
      <w:r>
        <w:rPr>
          <w:rFonts w:ascii="Times New Roman"/>
          <w:b w:val="false"/>
          <w:i w:val="false"/>
          <w:color w:val="000000"/>
          <w:sz w:val="28"/>
        </w:rPr>
        <w:t>
</w:t>
      </w:r>
      <w:r>
        <w:rPr>
          <w:rFonts w:ascii="Times New Roman"/>
          <w:b w:val="false"/>
          <w:i w:val="false"/>
          <w:color w:val="000000"/>
          <w:sz w:val="28"/>
        </w:rPr>
        <w:t>
      Защита от перегрузки предусматривается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по возможности близкой к наибольшей допустимой по тепловой характеристике электродвигателя.</w:t>
      </w:r>
      <w:r>
        <w:br/>
      </w:r>
      <w:r>
        <w:rPr>
          <w:rFonts w:ascii="Times New Roman"/>
          <w:b w:val="false"/>
          <w:i w:val="false"/>
          <w:color w:val="000000"/>
          <w:sz w:val="28"/>
        </w:rPr>
        <w:t>
</w:t>
      </w:r>
      <w:r>
        <w:rPr>
          <w:rFonts w:ascii="Times New Roman"/>
          <w:b w:val="false"/>
          <w:i w:val="false"/>
          <w:color w:val="000000"/>
          <w:sz w:val="28"/>
        </w:rPr>
        <w:t>
      На электродвигателях, подверженных перегрузке по технологическим причинам, защита, выполняется с действием на сигнал и автоматическую разгрузку механизма.</w:t>
      </w:r>
      <w:r>
        <w:br/>
      </w:r>
      <w:r>
        <w:rPr>
          <w:rFonts w:ascii="Times New Roman"/>
          <w:b w:val="false"/>
          <w:i w:val="false"/>
          <w:color w:val="000000"/>
          <w:sz w:val="28"/>
        </w:rPr>
        <w:t>
</w:t>
      </w:r>
      <w:r>
        <w:rPr>
          <w:rFonts w:ascii="Times New Roman"/>
          <w:b w:val="false"/>
          <w:i w:val="false"/>
          <w:color w:val="000000"/>
          <w:sz w:val="28"/>
        </w:rPr>
        <w:t>
      Действие защиты на отключение электродвигателя допускается:</w:t>
      </w:r>
      <w:r>
        <w:br/>
      </w:r>
      <w:r>
        <w:rPr>
          <w:rFonts w:ascii="Times New Roman"/>
          <w:b w:val="false"/>
          <w:i w:val="false"/>
          <w:color w:val="000000"/>
          <w:sz w:val="28"/>
        </w:rPr>
        <w:t>
</w:t>
      </w:r>
      <w:r>
        <w:rPr>
          <w:rFonts w:ascii="Times New Roman"/>
          <w:b w:val="false"/>
          <w:i w:val="false"/>
          <w:color w:val="000000"/>
          <w:sz w:val="28"/>
        </w:rPr>
        <w:t>
      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r>
        <w:br/>
      </w:r>
      <w:r>
        <w:rPr>
          <w:rFonts w:ascii="Times New Roman"/>
          <w:b w:val="false"/>
          <w:i w:val="false"/>
          <w:color w:val="000000"/>
          <w:sz w:val="28"/>
        </w:rPr>
        <w:t>
</w:t>
      </w:r>
      <w:r>
        <w:rPr>
          <w:rFonts w:ascii="Times New Roman"/>
          <w:b w:val="false"/>
          <w:i w:val="false"/>
          <w:color w:val="000000"/>
          <w:sz w:val="28"/>
        </w:rPr>
        <w:t>
      на электродвигателях механизмов с тяжелыми условиями пуска или самозапуска.</w:t>
      </w:r>
      <w:r>
        <w:br/>
      </w:r>
      <w:r>
        <w:rPr>
          <w:rFonts w:ascii="Times New Roman"/>
          <w:b w:val="false"/>
          <w:i w:val="false"/>
          <w:color w:val="000000"/>
          <w:sz w:val="28"/>
        </w:rPr>
        <w:t>
</w:t>
      </w:r>
      <w:r>
        <w:rPr>
          <w:rFonts w:ascii="Times New Roman"/>
          <w:b w:val="false"/>
          <w:i w:val="false"/>
          <w:color w:val="000000"/>
          <w:sz w:val="28"/>
        </w:rPr>
        <w:t>
      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r>
        <w:br/>
      </w:r>
      <w:r>
        <w:rPr>
          <w:rFonts w:ascii="Times New Roman"/>
          <w:b w:val="false"/>
          <w:i w:val="false"/>
          <w:color w:val="000000"/>
          <w:sz w:val="28"/>
        </w:rPr>
        <w:t>
</w:t>
      </w:r>
      <w:r>
        <w:rPr>
          <w:rFonts w:ascii="Times New Roman"/>
          <w:b w:val="false"/>
          <w:i w:val="false"/>
          <w:color w:val="000000"/>
          <w:sz w:val="28"/>
        </w:rPr>
        <w:t>
      1335. Защита синхронных электродвигателей от асинхронного режима может осуществляться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w:t>
      </w:r>
      <w:r>
        <w:br/>
      </w:r>
      <w:r>
        <w:rPr>
          <w:rFonts w:ascii="Times New Roman"/>
          <w:b w:val="false"/>
          <w:i w:val="false"/>
          <w:color w:val="000000"/>
          <w:sz w:val="28"/>
        </w:rPr>
        <w:t>
</w:t>
      </w:r>
      <w:r>
        <w:rPr>
          <w:rFonts w:ascii="Times New Roman"/>
          <w:b w:val="false"/>
          <w:i w:val="false"/>
          <w:color w:val="000000"/>
          <w:sz w:val="28"/>
        </w:rPr>
        <w:t>
      Защита, выполняется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r>
        <w:br/>
      </w:r>
      <w:r>
        <w:rPr>
          <w:rFonts w:ascii="Times New Roman"/>
          <w:b w:val="false"/>
          <w:i w:val="false"/>
          <w:color w:val="000000"/>
          <w:sz w:val="28"/>
        </w:rPr>
        <w:t>
</w:t>
      </w:r>
      <w:r>
        <w:rPr>
          <w:rFonts w:ascii="Times New Roman"/>
          <w:b w:val="false"/>
          <w:i w:val="false"/>
          <w:color w:val="000000"/>
          <w:sz w:val="28"/>
        </w:rPr>
        <w:t>
      При выполнении схемы защиты должны приниматься меры по предотвращению отказа защиты при биениях тока асинхронного режима.</w:t>
      </w:r>
      <w:r>
        <w:br/>
      </w:r>
      <w:r>
        <w:rPr>
          <w:rFonts w:ascii="Times New Roman"/>
          <w:b w:val="false"/>
          <w:i w:val="false"/>
          <w:color w:val="000000"/>
          <w:sz w:val="28"/>
        </w:rPr>
        <w:t>
</w:t>
      </w:r>
      <w:r>
        <w:rPr>
          <w:rFonts w:ascii="Times New Roman"/>
          <w:b w:val="false"/>
          <w:i w:val="false"/>
          <w:color w:val="000000"/>
          <w:sz w:val="28"/>
        </w:rPr>
        <w:t>
      Допускается применение других способов защиты, обеспечивающих надежное действие защиты при возникновении асинхронного режима.</w:t>
      </w:r>
      <w:r>
        <w:br/>
      </w:r>
      <w:r>
        <w:rPr>
          <w:rFonts w:ascii="Times New Roman"/>
          <w:b w:val="false"/>
          <w:i w:val="false"/>
          <w:color w:val="000000"/>
          <w:sz w:val="28"/>
        </w:rPr>
        <w:t>
</w:t>
      </w:r>
      <w:r>
        <w:rPr>
          <w:rFonts w:ascii="Times New Roman"/>
          <w:b w:val="false"/>
          <w:i w:val="false"/>
          <w:color w:val="000000"/>
          <w:sz w:val="28"/>
        </w:rPr>
        <w:t>
      1336. Защита синхронных электродвигателей от асинхронного режима должна действовать с выдержкой времени на одну из схем, предусматривающих:</w:t>
      </w:r>
      <w:r>
        <w:br/>
      </w:r>
      <w:r>
        <w:rPr>
          <w:rFonts w:ascii="Times New Roman"/>
          <w:b w:val="false"/>
          <w:i w:val="false"/>
          <w:color w:val="000000"/>
          <w:sz w:val="28"/>
        </w:rPr>
        <w:t>
</w:t>
      </w:r>
      <w:r>
        <w:rPr>
          <w:rFonts w:ascii="Times New Roman"/>
          <w:b w:val="false"/>
          <w:i w:val="false"/>
          <w:color w:val="000000"/>
          <w:sz w:val="28"/>
        </w:rPr>
        <w:t>
      1) ресинхронизацию;</w:t>
      </w:r>
      <w:r>
        <w:br/>
      </w:r>
      <w:r>
        <w:rPr>
          <w:rFonts w:ascii="Times New Roman"/>
          <w:b w:val="false"/>
          <w:i w:val="false"/>
          <w:color w:val="000000"/>
          <w:sz w:val="28"/>
        </w:rPr>
        <w:t>
</w:t>
      </w:r>
      <w:r>
        <w:rPr>
          <w:rFonts w:ascii="Times New Roman"/>
          <w:b w:val="false"/>
          <w:i w:val="false"/>
          <w:color w:val="000000"/>
          <w:sz w:val="28"/>
        </w:rPr>
        <w:t>
      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r>
        <w:br/>
      </w:r>
      <w:r>
        <w:rPr>
          <w:rFonts w:ascii="Times New Roman"/>
          <w:b w:val="false"/>
          <w:i w:val="false"/>
          <w:color w:val="000000"/>
          <w:sz w:val="28"/>
        </w:rPr>
        <w:t>
</w:t>
      </w:r>
      <w:r>
        <w:rPr>
          <w:rFonts w:ascii="Times New Roman"/>
          <w:b w:val="false"/>
          <w:i w:val="false"/>
          <w:color w:val="000000"/>
          <w:sz w:val="28"/>
        </w:rPr>
        <w:t>
      3) отключение электродвигателя и повторный автоматический пуск;</w:t>
      </w:r>
      <w:r>
        <w:br/>
      </w:r>
      <w:r>
        <w:rPr>
          <w:rFonts w:ascii="Times New Roman"/>
          <w:b w:val="false"/>
          <w:i w:val="false"/>
          <w:color w:val="000000"/>
          <w:sz w:val="28"/>
        </w:rPr>
        <w:t>
</w:t>
      </w:r>
      <w:r>
        <w:rPr>
          <w:rFonts w:ascii="Times New Roman"/>
          <w:b w:val="false"/>
          <w:i w:val="false"/>
          <w:color w:val="000000"/>
          <w:sz w:val="28"/>
        </w:rPr>
        <w:t>
      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r>
        <w:br/>
      </w:r>
      <w:r>
        <w:rPr>
          <w:rFonts w:ascii="Times New Roman"/>
          <w:b w:val="false"/>
          <w:i w:val="false"/>
          <w:color w:val="000000"/>
          <w:sz w:val="28"/>
        </w:rPr>
        <w:t>
</w:t>
      </w:r>
      <w:r>
        <w:rPr>
          <w:rFonts w:ascii="Times New Roman"/>
          <w:b w:val="false"/>
          <w:i w:val="false"/>
          <w:color w:val="000000"/>
          <w:sz w:val="28"/>
        </w:rPr>
        <w:t xml:space="preserve">
      1337. Для облегчения условий восстановления напряжения после отключения КЗ и обеспечения самозапуска электродвигателей ответственных механизмов предусматривается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 </w:t>
      </w:r>
      <w:r>
        <w:br/>
      </w:r>
      <w:r>
        <w:rPr>
          <w:rFonts w:ascii="Times New Roman"/>
          <w:b w:val="false"/>
          <w:i w:val="false"/>
          <w:color w:val="000000"/>
          <w:sz w:val="28"/>
        </w:rPr>
        <w:t>
</w:t>
      </w:r>
      <w:r>
        <w:rPr>
          <w:rFonts w:ascii="Times New Roman"/>
          <w:b w:val="false"/>
          <w:i w:val="false"/>
          <w:color w:val="000000"/>
          <w:sz w:val="28"/>
        </w:rPr>
        <w:t>
      Bыдеpжки времени защиты минимального напряжения должны выбираться в пределах от 0,5 до 1,5 секунды – на ступень больше времени действия быстродействующих защит от многофазных КЗ, а уставки по напряжению должны быть, не выше 70 % номинального напряжения.</w:t>
      </w:r>
      <w:r>
        <w:br/>
      </w:r>
      <w:r>
        <w:rPr>
          <w:rFonts w:ascii="Times New Roman"/>
          <w:b w:val="false"/>
          <w:i w:val="false"/>
          <w:color w:val="000000"/>
          <w:sz w:val="28"/>
        </w:rPr>
        <w:t>
</w:t>
      </w:r>
      <w:r>
        <w:rPr>
          <w:rFonts w:ascii="Times New Roman"/>
          <w:b w:val="false"/>
          <w:i w:val="false"/>
          <w:color w:val="000000"/>
          <w:sz w:val="28"/>
        </w:rPr>
        <w:t>
      При наличии синхронных электродвигателей, если напряжение на отключенной секции затухает медленно, в целях ускорения действия АВР и АПВ может быть применено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r>
        <w:br/>
      </w:r>
      <w:r>
        <w:rPr>
          <w:rFonts w:ascii="Times New Roman"/>
          <w:b w:val="false"/>
          <w:i w:val="false"/>
          <w:color w:val="000000"/>
          <w:sz w:val="28"/>
        </w:rPr>
        <w:t>
</w:t>
      </w:r>
      <w:r>
        <w:rPr>
          <w:rFonts w:ascii="Times New Roman"/>
          <w:b w:val="false"/>
          <w:i w:val="false"/>
          <w:color w:val="000000"/>
          <w:sz w:val="28"/>
        </w:rPr>
        <w:t>
      Эти же средства используются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r>
        <w:br/>
      </w:r>
      <w:r>
        <w:rPr>
          <w:rFonts w:ascii="Times New Roman"/>
          <w:b w:val="false"/>
          <w:i w:val="false"/>
          <w:color w:val="000000"/>
          <w:sz w:val="28"/>
        </w:rPr>
        <w:t>
</w:t>
      </w:r>
      <w:r>
        <w:rPr>
          <w:rFonts w:ascii="Times New Roman"/>
          <w:b w:val="false"/>
          <w:i w:val="false"/>
          <w:color w:val="000000"/>
          <w:sz w:val="28"/>
        </w:rPr>
        <w:t>
      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применяется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может быть осуществлено по току, напряжению или времени.</w:t>
      </w:r>
      <w:r>
        <w:br/>
      </w:r>
      <w:r>
        <w:rPr>
          <w:rFonts w:ascii="Times New Roman"/>
          <w:b w:val="false"/>
          <w:i w:val="false"/>
          <w:color w:val="000000"/>
          <w:sz w:val="28"/>
        </w:rPr>
        <w:t>
</w:t>
      </w:r>
      <w:r>
        <w:rPr>
          <w:rFonts w:ascii="Times New Roman"/>
          <w:b w:val="false"/>
          <w:i w:val="false"/>
          <w:color w:val="000000"/>
          <w:sz w:val="28"/>
        </w:rPr>
        <w:t>
      1338. Защита минимального напряжения с выдержкой времени не более 10 с и уставкой по напряжению, не выше 50 % номинального напряжения (кроме случаев, приведенных в </w:t>
      </w:r>
      <w:r>
        <w:rPr>
          <w:rFonts w:ascii="Times New Roman"/>
          <w:b w:val="false"/>
          <w:i w:val="false"/>
          <w:color w:val="000000"/>
          <w:sz w:val="28"/>
        </w:rPr>
        <w:t>пункте 1335</w:t>
      </w:r>
      <w:r>
        <w:rPr>
          <w:rFonts w:ascii="Times New Roman"/>
          <w:b w:val="false"/>
          <w:i w:val="false"/>
          <w:color w:val="000000"/>
          <w:sz w:val="28"/>
        </w:rPr>
        <w:t xml:space="preserve"> настоящих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Кроме указанных случаев эту защиту используют также для обеспечения надежности пуска АВР электродвигателей взаиморезервируемых механизмов.</w:t>
      </w:r>
      <w:r>
        <w:br/>
      </w:r>
      <w:r>
        <w:rPr>
          <w:rFonts w:ascii="Times New Roman"/>
          <w:b w:val="false"/>
          <w:i w:val="false"/>
          <w:color w:val="000000"/>
          <w:sz w:val="28"/>
        </w:rPr>
        <w:t>
</w:t>
      </w:r>
      <w:r>
        <w:rPr>
          <w:rFonts w:ascii="Times New Roman"/>
          <w:b w:val="false"/>
          <w:i w:val="false"/>
          <w:color w:val="000000"/>
          <w:sz w:val="28"/>
        </w:rPr>
        <w:t>
      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r>
        <w:br/>
      </w:r>
      <w:r>
        <w:rPr>
          <w:rFonts w:ascii="Times New Roman"/>
          <w:b w:val="false"/>
          <w:i w:val="false"/>
          <w:color w:val="000000"/>
          <w:sz w:val="28"/>
        </w:rPr>
        <w:t>
</w:t>
      </w:r>
      <w:r>
        <w:rPr>
          <w:rFonts w:ascii="Times New Roman"/>
          <w:b w:val="false"/>
          <w:i w:val="false"/>
          <w:color w:val="000000"/>
          <w:sz w:val="28"/>
        </w:rPr>
        <w:t>
      1339.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может осуществляться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p>
    <w:bookmarkEnd w:id="355"/>
    <w:bookmarkStart w:name="z4243" w:id="356"/>
    <w:p>
      <w:pPr>
        <w:spacing w:after="0"/>
        <w:ind w:left="0"/>
        <w:jc w:val="left"/>
      </w:pPr>
      <w:r>
        <w:rPr>
          <w:rFonts w:ascii="Times New Roman"/>
          <w:b/>
          <w:i w:val="false"/>
          <w:color w:val="000000"/>
        </w:rPr>
        <w:t xml:space="preserve"> 
6. Защита электродвигателей напряжением до 1 кВ (асинхронных, синхронных и постоянного тока)</w:t>
      </w:r>
    </w:p>
    <w:bookmarkEnd w:id="356"/>
    <w:bookmarkStart w:name="z4244" w:id="357"/>
    <w:p>
      <w:pPr>
        <w:spacing w:after="0"/>
        <w:ind w:left="0"/>
        <w:jc w:val="both"/>
      </w:pPr>
      <w:r>
        <w:rPr>
          <w:rFonts w:ascii="Times New Roman"/>
          <w:b w:val="false"/>
          <w:i w:val="false"/>
          <w:color w:val="000000"/>
          <w:sz w:val="28"/>
        </w:rPr>
        <w:t>
      1340. Для электродвигателей переменного тока должна предусматриваться защита от многофазных замыканий, в сетях с глухозаземленной нейтралью – также от однофазных замыканий, а в случаях, предусмотренных в </w:t>
      </w:r>
      <w:r>
        <w:rPr>
          <w:rFonts w:ascii="Times New Roman"/>
          <w:b w:val="false"/>
          <w:i w:val="false"/>
          <w:color w:val="000000"/>
          <w:sz w:val="28"/>
        </w:rPr>
        <w:t>пунктах 1340</w:t>
      </w:r>
      <w:r>
        <w:rPr>
          <w:rFonts w:ascii="Times New Roman"/>
          <w:b w:val="false"/>
          <w:i w:val="false"/>
          <w:color w:val="000000"/>
          <w:sz w:val="28"/>
        </w:rPr>
        <w:t xml:space="preserve"> и </w:t>
      </w:r>
      <w:r>
        <w:rPr>
          <w:rFonts w:ascii="Times New Roman"/>
          <w:b w:val="false"/>
          <w:i w:val="false"/>
          <w:color w:val="000000"/>
          <w:sz w:val="28"/>
        </w:rPr>
        <w:t>1341</w:t>
      </w:r>
      <w:r>
        <w:rPr>
          <w:rFonts w:ascii="Times New Roman"/>
          <w:b w:val="false"/>
          <w:i w:val="false"/>
          <w:color w:val="000000"/>
          <w:sz w:val="28"/>
        </w:rPr>
        <w:t xml:space="preserve"> настоящих Правил,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пункта </w:t>
      </w:r>
      <w:r>
        <w:rPr>
          <w:rFonts w:ascii="Times New Roman"/>
          <w:b w:val="false"/>
          <w:i w:val="false"/>
          <w:color w:val="000000"/>
          <w:sz w:val="28"/>
        </w:rPr>
        <w:t>1342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Для электродвигателей постоянного тока должны предусматриваться защиты от КЗ. При необходимости дополнительно устанавливаются защиты от перегрузки и от чрезмерного повышения частоты вращения.</w:t>
      </w:r>
      <w:r>
        <w:br/>
      </w:r>
      <w:r>
        <w:rPr>
          <w:rFonts w:ascii="Times New Roman"/>
          <w:b w:val="false"/>
          <w:i w:val="false"/>
          <w:color w:val="000000"/>
          <w:sz w:val="28"/>
        </w:rPr>
        <w:t>
</w:t>
      </w:r>
      <w:r>
        <w:rPr>
          <w:rFonts w:ascii="Times New Roman"/>
          <w:b w:val="false"/>
          <w:i w:val="false"/>
          <w:color w:val="000000"/>
          <w:sz w:val="28"/>
        </w:rPr>
        <w:t>
      1341. Для защиты электродвигателей от КЗ должны применяться предохранители или автоматические выключатели.</w:t>
      </w:r>
      <w:r>
        <w:br/>
      </w:r>
      <w:r>
        <w:rPr>
          <w:rFonts w:ascii="Times New Roman"/>
          <w:b w:val="false"/>
          <w:i w:val="false"/>
          <w:color w:val="000000"/>
          <w:sz w:val="28"/>
        </w:rPr>
        <w:t>
</w:t>
      </w:r>
      <w:r>
        <w:rPr>
          <w:rFonts w:ascii="Times New Roman"/>
          <w:b w:val="false"/>
          <w:i w:val="false"/>
          <w:color w:val="000000"/>
          <w:sz w:val="28"/>
        </w:rPr>
        <w:t>
      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и т.п.)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и т.п.) это отношение должно быть равным 2,0–1,6.</w:t>
      </w:r>
      <w:r>
        <w:br/>
      </w:r>
      <w:r>
        <w:rPr>
          <w:rFonts w:ascii="Times New Roman"/>
          <w:b w:val="false"/>
          <w:i w:val="false"/>
          <w:color w:val="000000"/>
          <w:sz w:val="28"/>
        </w:rPr>
        <w:t>
</w:t>
      </w:r>
      <w:r>
        <w:rPr>
          <w:rFonts w:ascii="Times New Roman"/>
          <w:b w:val="false"/>
          <w:i w:val="false"/>
          <w:color w:val="000000"/>
          <w:sz w:val="28"/>
        </w:rPr>
        <w:t>
      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w:t>
      </w:r>
      <w:r>
        <w:rPr>
          <w:rFonts w:ascii="Times New Roman"/>
          <w:b w:val="false"/>
          <w:i w:val="false"/>
          <w:color w:val="000000"/>
          <w:sz w:val="28"/>
        </w:rPr>
        <w:t>пункте 586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r>
        <w:br/>
      </w:r>
      <w:r>
        <w:rPr>
          <w:rFonts w:ascii="Times New Roman"/>
          <w:b w:val="false"/>
          <w:i w:val="false"/>
          <w:color w:val="000000"/>
          <w:sz w:val="28"/>
        </w:rPr>
        <w:t>
</w:t>
      </w:r>
      <w:r>
        <w:rPr>
          <w:rFonts w:ascii="Times New Roman"/>
          <w:b w:val="false"/>
          <w:i w:val="false"/>
          <w:color w:val="000000"/>
          <w:sz w:val="28"/>
        </w:rPr>
        <w:t>
      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применяются выносные токовые реле с действием на независимый расцепитель выключателя.</w:t>
      </w:r>
      <w:r>
        <w:br/>
      </w:r>
      <w:r>
        <w:rPr>
          <w:rFonts w:ascii="Times New Roman"/>
          <w:b w:val="false"/>
          <w:i w:val="false"/>
          <w:color w:val="000000"/>
          <w:sz w:val="28"/>
        </w:rPr>
        <w:t>
</w:t>
      </w:r>
      <w:r>
        <w:rPr>
          <w:rFonts w:ascii="Times New Roman"/>
          <w:b w:val="false"/>
          <w:i w:val="false"/>
          <w:color w:val="000000"/>
          <w:sz w:val="28"/>
        </w:rPr>
        <w:t>
      Для надежного обеспечения селективности защит в питающей сети собственных нужд электростанций в качестве защиты электродвигателей от КЗ применяются электромагнитные расцепители-отсечки.</w:t>
      </w:r>
      <w:r>
        <w:br/>
      </w:r>
      <w:r>
        <w:rPr>
          <w:rFonts w:ascii="Times New Roman"/>
          <w:b w:val="false"/>
          <w:i w:val="false"/>
          <w:color w:val="000000"/>
          <w:sz w:val="28"/>
        </w:rPr>
        <w:t>
</w:t>
      </w:r>
      <w:r>
        <w:rPr>
          <w:rFonts w:ascii="Times New Roman"/>
          <w:b w:val="false"/>
          <w:i w:val="false"/>
          <w:color w:val="000000"/>
          <w:sz w:val="28"/>
        </w:rPr>
        <w:t>
      1342.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может быть осуществлена тепловым реле или другими устройствами.</w:t>
      </w:r>
      <w:r>
        <w:br/>
      </w:r>
      <w:r>
        <w:rPr>
          <w:rFonts w:ascii="Times New Roman"/>
          <w:b w:val="false"/>
          <w:i w:val="false"/>
          <w:color w:val="000000"/>
          <w:sz w:val="28"/>
        </w:rPr>
        <w:t>
</w:t>
      </w:r>
      <w:r>
        <w:rPr>
          <w:rFonts w:ascii="Times New Roman"/>
          <w:b w:val="false"/>
          <w:i w:val="false"/>
          <w:color w:val="000000"/>
          <w:sz w:val="28"/>
        </w:rPr>
        <w:t>
      Защита от перегрузки должна действовать на отключение, на сигнал или на разгрузку механизма, если разгрузка возможна.</w:t>
      </w:r>
      <w:r>
        <w:br/>
      </w:r>
      <w:r>
        <w:rPr>
          <w:rFonts w:ascii="Times New Roman"/>
          <w:b w:val="false"/>
          <w:i w:val="false"/>
          <w:color w:val="000000"/>
          <w:sz w:val="28"/>
        </w:rPr>
        <w:t>
</w:t>
      </w:r>
      <w:r>
        <w:rPr>
          <w:rFonts w:ascii="Times New Roman"/>
          <w:b w:val="false"/>
          <w:i w:val="false"/>
          <w:color w:val="000000"/>
          <w:sz w:val="28"/>
        </w:rPr>
        <w:t>
      Применение защиты от перегрузки не требуется для электродвигателей с повторно-кратковременным режимом работы.</w:t>
      </w:r>
      <w:r>
        <w:br/>
      </w:r>
      <w:r>
        <w:rPr>
          <w:rFonts w:ascii="Times New Roman"/>
          <w:b w:val="false"/>
          <w:i w:val="false"/>
          <w:color w:val="000000"/>
          <w:sz w:val="28"/>
        </w:rPr>
        <w:t>
</w:t>
      </w:r>
      <w:r>
        <w:rPr>
          <w:rFonts w:ascii="Times New Roman"/>
          <w:b w:val="false"/>
          <w:i w:val="false"/>
          <w:color w:val="000000"/>
          <w:sz w:val="28"/>
        </w:rPr>
        <w:t>
      1343. Защита минимального напряжения должна устанавливаться в следующих случаях, для:</w:t>
      </w:r>
      <w:r>
        <w:br/>
      </w:r>
      <w:r>
        <w:rPr>
          <w:rFonts w:ascii="Times New Roman"/>
          <w:b w:val="false"/>
          <w:i w:val="false"/>
          <w:color w:val="000000"/>
          <w:sz w:val="28"/>
        </w:rPr>
        <w:t>
</w:t>
      </w:r>
      <w:r>
        <w:rPr>
          <w:rFonts w:ascii="Times New Roman"/>
          <w:b w:val="false"/>
          <w:i w:val="false"/>
          <w:color w:val="000000"/>
          <w:sz w:val="28"/>
        </w:rPr>
        <w:t>
      1) электродвигателей постоянного тока, которые не допускают непосредственного включения в сеть;</w:t>
      </w:r>
      <w:r>
        <w:br/>
      </w:r>
      <w:r>
        <w:rPr>
          <w:rFonts w:ascii="Times New Roman"/>
          <w:b w:val="false"/>
          <w:i w:val="false"/>
          <w:color w:val="000000"/>
          <w:sz w:val="28"/>
        </w:rPr>
        <w:t>
</w:t>
      </w:r>
      <w:r>
        <w:rPr>
          <w:rFonts w:ascii="Times New Roman"/>
          <w:b w:val="false"/>
          <w:i w:val="false"/>
          <w:color w:val="000000"/>
          <w:sz w:val="28"/>
        </w:rPr>
        <w:t>
      2) электродвигателей механизмов, самозапуск которых после останова недопустим по условиям технологического процесса или по условиям безопасности;</w:t>
      </w:r>
      <w:r>
        <w:br/>
      </w:r>
      <w:r>
        <w:rPr>
          <w:rFonts w:ascii="Times New Roman"/>
          <w:b w:val="false"/>
          <w:i w:val="false"/>
          <w:color w:val="000000"/>
          <w:sz w:val="28"/>
        </w:rPr>
        <w:t>
</w:t>
      </w:r>
      <w:r>
        <w:rPr>
          <w:rFonts w:ascii="Times New Roman"/>
          <w:b w:val="false"/>
          <w:i w:val="false"/>
          <w:color w:val="000000"/>
          <w:sz w:val="28"/>
        </w:rPr>
        <w:t>
      3) части прочих электродвигателей в соответствии с условиями, приведенными в </w:t>
      </w:r>
      <w:r>
        <w:rPr>
          <w:rFonts w:ascii="Times New Roman"/>
          <w:b w:val="false"/>
          <w:i w:val="false"/>
          <w:color w:val="000000"/>
          <w:sz w:val="28"/>
        </w:rPr>
        <w:t>пункте 1335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по условиям технологического процесса и условиям безопасности, можно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r>
        <w:br/>
      </w:r>
      <w:r>
        <w:rPr>
          <w:rFonts w:ascii="Times New Roman"/>
          <w:b w:val="false"/>
          <w:i w:val="false"/>
          <w:color w:val="000000"/>
          <w:sz w:val="28"/>
        </w:rPr>
        <w:t>
</w:t>
      </w:r>
      <w:r>
        <w:rPr>
          <w:rFonts w:ascii="Times New Roman"/>
          <w:b w:val="false"/>
          <w:i w:val="false"/>
          <w:color w:val="000000"/>
          <w:sz w:val="28"/>
        </w:rPr>
        <w:t>
      1344. Для синхронных электродвигателей защита от асинхронного режима должна, осуществляться с помощью защиты от перегрузки по току статора.</w:t>
      </w:r>
      <w:r>
        <w:br/>
      </w:r>
      <w:r>
        <w:rPr>
          <w:rFonts w:ascii="Times New Roman"/>
          <w:b w:val="false"/>
          <w:i w:val="false"/>
          <w:color w:val="000000"/>
          <w:sz w:val="28"/>
        </w:rPr>
        <w:t>
</w:t>
      </w:r>
      <w:r>
        <w:rPr>
          <w:rFonts w:ascii="Times New Roman"/>
          <w:b w:val="false"/>
          <w:i w:val="false"/>
          <w:color w:val="000000"/>
          <w:sz w:val="28"/>
        </w:rPr>
        <w:t>
      1345. Защита от КЗ в электродвигателях переменного и постоянного тока должна предусматриваться:</w:t>
      </w:r>
      <w:r>
        <w:br/>
      </w:r>
      <w:r>
        <w:rPr>
          <w:rFonts w:ascii="Times New Roman"/>
          <w:b w:val="false"/>
          <w:i w:val="false"/>
          <w:color w:val="000000"/>
          <w:sz w:val="28"/>
        </w:rPr>
        <w:t>
</w:t>
      </w:r>
      <w:r>
        <w:rPr>
          <w:rFonts w:ascii="Times New Roman"/>
          <w:b w:val="false"/>
          <w:i w:val="false"/>
          <w:color w:val="000000"/>
          <w:sz w:val="28"/>
        </w:rPr>
        <w:t>
      1) в электроустановках с заземленной нейтралью – во всех фазах или полюсах;</w:t>
      </w:r>
      <w:r>
        <w:br/>
      </w:r>
      <w:r>
        <w:rPr>
          <w:rFonts w:ascii="Times New Roman"/>
          <w:b w:val="false"/>
          <w:i w:val="false"/>
          <w:color w:val="000000"/>
          <w:sz w:val="28"/>
        </w:rPr>
        <w:t>
</w:t>
      </w:r>
      <w:r>
        <w:rPr>
          <w:rFonts w:ascii="Times New Roman"/>
          <w:b w:val="false"/>
          <w:i w:val="false"/>
          <w:color w:val="000000"/>
          <w:sz w:val="28"/>
        </w:rPr>
        <w:t>
      2) в электроустановках с изолированной нейтралью:</w:t>
      </w:r>
      <w:r>
        <w:br/>
      </w:r>
      <w:r>
        <w:rPr>
          <w:rFonts w:ascii="Times New Roman"/>
          <w:b w:val="false"/>
          <w:i w:val="false"/>
          <w:color w:val="000000"/>
          <w:sz w:val="28"/>
        </w:rPr>
        <w:t>
</w:t>
      </w:r>
      <w:r>
        <w:rPr>
          <w:rFonts w:ascii="Times New Roman"/>
          <w:b w:val="false"/>
          <w:i w:val="false"/>
          <w:color w:val="000000"/>
          <w:sz w:val="28"/>
        </w:rPr>
        <w:t>
      при защите предохранителями – во всех фазах или полюсах;</w:t>
      </w:r>
      <w:r>
        <w:br/>
      </w:r>
      <w:r>
        <w:rPr>
          <w:rFonts w:ascii="Times New Roman"/>
          <w:b w:val="false"/>
          <w:i w:val="false"/>
          <w:color w:val="000000"/>
          <w:sz w:val="28"/>
        </w:rPr>
        <w:t>
</w:t>
      </w:r>
      <w:r>
        <w:rPr>
          <w:rFonts w:ascii="Times New Roman"/>
          <w:b w:val="false"/>
          <w:i w:val="false"/>
          <w:color w:val="000000"/>
          <w:sz w:val="28"/>
        </w:rPr>
        <w:t>
      при защите автоматическими выключателями – не менее чем в двух фазах или одном полюсе, при этом, в пределах одной и той же электроустановки защита осуществляется в одних и тех же фазах или полюсах.</w:t>
      </w:r>
      <w:r>
        <w:br/>
      </w:r>
      <w:r>
        <w:rPr>
          <w:rFonts w:ascii="Times New Roman"/>
          <w:b w:val="false"/>
          <w:i w:val="false"/>
          <w:color w:val="000000"/>
          <w:sz w:val="28"/>
        </w:rPr>
        <w:t>
</w:t>
      </w:r>
      <w:r>
        <w:rPr>
          <w:rFonts w:ascii="Times New Roman"/>
          <w:b w:val="false"/>
          <w:i w:val="false"/>
          <w:color w:val="000000"/>
          <w:sz w:val="28"/>
        </w:rPr>
        <w:t>
      Защита электродвигателей переменного тока от перегрузок должна выполняться:</w:t>
      </w:r>
      <w:r>
        <w:br/>
      </w:r>
      <w:r>
        <w:rPr>
          <w:rFonts w:ascii="Times New Roman"/>
          <w:b w:val="false"/>
          <w:i w:val="false"/>
          <w:color w:val="000000"/>
          <w:sz w:val="28"/>
        </w:rPr>
        <w:t>
</w:t>
      </w:r>
      <w:r>
        <w:rPr>
          <w:rFonts w:ascii="Times New Roman"/>
          <w:b w:val="false"/>
          <w:i w:val="false"/>
          <w:color w:val="000000"/>
          <w:sz w:val="28"/>
        </w:rPr>
        <w:t>
      в двух фазах при защите электродвигателей от КЗ предохранителями;</w:t>
      </w:r>
      <w:r>
        <w:br/>
      </w:r>
      <w:r>
        <w:rPr>
          <w:rFonts w:ascii="Times New Roman"/>
          <w:b w:val="false"/>
          <w:i w:val="false"/>
          <w:color w:val="000000"/>
          <w:sz w:val="28"/>
        </w:rPr>
        <w:t>
</w:t>
      </w:r>
      <w:r>
        <w:rPr>
          <w:rFonts w:ascii="Times New Roman"/>
          <w:b w:val="false"/>
          <w:i w:val="false"/>
          <w:color w:val="000000"/>
          <w:sz w:val="28"/>
        </w:rPr>
        <w:t>
      в одной фазе при защите электродвигателей от КЗ автоматическими выключателями.</w:t>
      </w:r>
      <w:r>
        <w:br/>
      </w:r>
      <w:r>
        <w:rPr>
          <w:rFonts w:ascii="Times New Roman"/>
          <w:b w:val="false"/>
          <w:i w:val="false"/>
          <w:color w:val="000000"/>
          <w:sz w:val="28"/>
        </w:rPr>
        <w:t>
</w:t>
      </w:r>
      <w:r>
        <w:rPr>
          <w:rFonts w:ascii="Times New Roman"/>
          <w:b w:val="false"/>
          <w:i w:val="false"/>
          <w:color w:val="000000"/>
          <w:sz w:val="28"/>
        </w:rPr>
        <w:t>
      Защита электродвигателей постоянного тока от перегрузок должна выполняться в одном полюсе.</w:t>
      </w:r>
      <w:r>
        <w:br/>
      </w:r>
      <w:r>
        <w:rPr>
          <w:rFonts w:ascii="Times New Roman"/>
          <w:b w:val="false"/>
          <w:i w:val="false"/>
          <w:color w:val="000000"/>
          <w:sz w:val="28"/>
        </w:rPr>
        <w:t>
</w:t>
      </w:r>
      <w:r>
        <w:rPr>
          <w:rFonts w:ascii="Times New Roman"/>
          <w:b w:val="false"/>
          <w:i w:val="false"/>
          <w:color w:val="000000"/>
          <w:sz w:val="28"/>
        </w:rPr>
        <w:t>
      1346. Аппараты защиты электродвигателей должны удовлетворять требованиям </w:t>
      </w:r>
      <w:r>
        <w:rPr>
          <w:rFonts w:ascii="Times New Roman"/>
          <w:b w:val="false"/>
          <w:i w:val="false"/>
          <w:color w:val="000000"/>
          <w:sz w:val="28"/>
        </w:rPr>
        <w:t>главы 12</w:t>
      </w:r>
      <w:r>
        <w:rPr>
          <w:rFonts w:ascii="Times New Roman"/>
          <w:b w:val="false"/>
          <w:i w:val="false"/>
          <w:color w:val="000000"/>
          <w:sz w:val="28"/>
        </w:rPr>
        <w:t xml:space="preserve"> настоящих Правил. Все виды защиты электродвигателей от КЗ, перегрузки, минимального напряжения допускается осуществлять соответствующими разделителями, встроенными в один аппарат.</w:t>
      </w:r>
      <w:r>
        <w:br/>
      </w:r>
      <w:r>
        <w:rPr>
          <w:rFonts w:ascii="Times New Roman"/>
          <w:b w:val="false"/>
          <w:i w:val="false"/>
          <w:color w:val="000000"/>
          <w:sz w:val="28"/>
        </w:rPr>
        <w:t>
</w:t>
      </w:r>
      <w:r>
        <w:rPr>
          <w:rFonts w:ascii="Times New Roman"/>
          <w:b w:val="false"/>
          <w:i w:val="false"/>
          <w:color w:val="000000"/>
          <w:sz w:val="28"/>
        </w:rPr>
        <w:t>
      1347.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p>
    <w:bookmarkEnd w:id="357"/>
    <w:bookmarkStart w:name="z4272" w:id="358"/>
    <w:p>
      <w:pPr>
        <w:spacing w:after="0"/>
        <w:ind w:left="0"/>
        <w:jc w:val="left"/>
      </w:pPr>
      <w:r>
        <w:rPr>
          <w:rFonts w:ascii="Times New Roman"/>
          <w:b/>
          <w:i w:val="false"/>
          <w:color w:val="000000"/>
        </w:rPr>
        <w:t xml:space="preserve"> 
23. Конденсаторные установки</w:t>
      </w:r>
    </w:p>
    <w:bookmarkEnd w:id="358"/>
    <w:bookmarkStart w:name="z4273" w:id="359"/>
    <w:p>
      <w:pPr>
        <w:spacing w:after="0"/>
        <w:ind w:left="0"/>
        <w:jc w:val="left"/>
      </w:pPr>
      <w:r>
        <w:rPr>
          <w:rFonts w:ascii="Times New Roman"/>
          <w:b/>
          <w:i w:val="false"/>
          <w:color w:val="000000"/>
        </w:rPr>
        <w:t xml:space="preserve"> 
1. Схема электрических соединений, выбор оборудования</w:t>
      </w:r>
    </w:p>
    <w:bookmarkEnd w:id="359"/>
    <w:bookmarkStart w:name="z4274" w:id="360"/>
    <w:p>
      <w:pPr>
        <w:spacing w:after="0"/>
        <w:ind w:left="0"/>
        <w:jc w:val="both"/>
      </w:pPr>
      <w:r>
        <w:rPr>
          <w:rFonts w:ascii="Times New Roman"/>
          <w:b w:val="false"/>
          <w:i w:val="false"/>
          <w:color w:val="000000"/>
          <w:sz w:val="28"/>
        </w:rPr>
        <w:t>
      1348. Конденсаторные установки присоединяются к сети через отдельный аппарат, предназначенный для включения и отключения только конденсаторов или через общий аппарат с другим электроприемником: силовым трансформатором, асинхронным электродвигателем и т.п. Эти схемы применяются при любом напряжении конденсаторной установки.</w:t>
      </w:r>
      <w:r>
        <w:br/>
      </w:r>
      <w:r>
        <w:rPr>
          <w:rFonts w:ascii="Times New Roman"/>
          <w:b w:val="false"/>
          <w:i w:val="false"/>
          <w:color w:val="000000"/>
          <w:sz w:val="28"/>
        </w:rPr>
        <w:t>
</w:t>
      </w:r>
      <w:r>
        <w:rPr>
          <w:rFonts w:ascii="Times New Roman"/>
          <w:b w:val="false"/>
          <w:i w:val="false"/>
          <w:color w:val="000000"/>
          <w:sz w:val="28"/>
        </w:rPr>
        <w:t>
      1349.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 номинального.</w:t>
      </w:r>
      <w:r>
        <w:br/>
      </w:r>
      <w:r>
        <w:rPr>
          <w:rFonts w:ascii="Times New Roman"/>
          <w:b w:val="false"/>
          <w:i w:val="false"/>
          <w:color w:val="000000"/>
          <w:sz w:val="28"/>
        </w:rPr>
        <w:t>
</w:t>
      </w:r>
      <w:r>
        <w:rPr>
          <w:rFonts w:ascii="Times New Roman"/>
          <w:b w:val="false"/>
          <w:i w:val="false"/>
          <w:color w:val="000000"/>
          <w:sz w:val="28"/>
        </w:rPr>
        <w:t>
      1350. Конденсаторные батареи на напряжение 10 кВ и ниже должны собираться,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 номинального согласно требований ТУ на соответствующий тип конденсатора.</w:t>
      </w:r>
      <w:r>
        <w:br/>
      </w:r>
      <w:r>
        <w:rPr>
          <w:rFonts w:ascii="Times New Roman"/>
          <w:b w:val="false"/>
          <w:i w:val="false"/>
          <w:color w:val="000000"/>
          <w:sz w:val="28"/>
        </w:rPr>
        <w:t>
</w:t>
      </w:r>
      <w:r>
        <w:rPr>
          <w:rFonts w:ascii="Times New Roman"/>
          <w:b w:val="false"/>
          <w:i w:val="false"/>
          <w:color w:val="000000"/>
          <w:sz w:val="28"/>
        </w:rPr>
        <w:t>
      1351. В трехфазных батареях однофазные конденсаторы соединяются в треугольник или звезду. Может применяться также последовательное или параллельно-последовательное соединение однофазных конденсаторов в каждой фазе трехфазной батареи.</w:t>
      </w:r>
      <w:r>
        <w:br/>
      </w:r>
      <w:r>
        <w:rPr>
          <w:rFonts w:ascii="Times New Roman"/>
          <w:b w:val="false"/>
          <w:i w:val="false"/>
          <w:color w:val="000000"/>
          <w:sz w:val="28"/>
        </w:rPr>
        <w:t>
</w:t>
      </w:r>
      <w:r>
        <w:rPr>
          <w:rFonts w:ascii="Times New Roman"/>
          <w:b w:val="false"/>
          <w:i w:val="false"/>
          <w:color w:val="000000"/>
          <w:sz w:val="28"/>
        </w:rPr>
        <w:t>
      1352. При выборе выключателя конденсаторной батареи должно учитываться наличие параллельно включенных конденсаторных батарей. При необходимости должны быть выполнены устройства, обеспечивающие снижение толчков тока в момент включения батареи.</w:t>
      </w:r>
      <w:r>
        <w:br/>
      </w:r>
      <w:r>
        <w:rPr>
          <w:rFonts w:ascii="Times New Roman"/>
          <w:b w:val="false"/>
          <w:i w:val="false"/>
          <w:color w:val="000000"/>
          <w:sz w:val="28"/>
        </w:rPr>
        <w:t>
</w:t>
      </w:r>
      <w:r>
        <w:rPr>
          <w:rFonts w:ascii="Times New Roman"/>
          <w:b w:val="false"/>
          <w:i w:val="false"/>
          <w:color w:val="000000"/>
          <w:sz w:val="28"/>
        </w:rPr>
        <w:t>
      1353.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r>
        <w:br/>
      </w:r>
      <w:r>
        <w:rPr>
          <w:rFonts w:ascii="Times New Roman"/>
          <w:b w:val="false"/>
          <w:i w:val="false"/>
          <w:color w:val="000000"/>
          <w:sz w:val="28"/>
        </w:rPr>
        <w:t>
</w:t>
      </w:r>
      <w:r>
        <w:rPr>
          <w:rFonts w:ascii="Times New Roman"/>
          <w:b w:val="false"/>
          <w:i w:val="false"/>
          <w:color w:val="000000"/>
          <w:sz w:val="28"/>
        </w:rPr>
        <w:t>
      1354. Конденсаторы должны иметь разрядные устройства.</w:t>
      </w:r>
      <w:r>
        <w:br/>
      </w:r>
      <w:r>
        <w:rPr>
          <w:rFonts w:ascii="Times New Roman"/>
          <w:b w:val="false"/>
          <w:i w:val="false"/>
          <w:color w:val="000000"/>
          <w:sz w:val="28"/>
        </w:rPr>
        <w:t>
</w:t>
      </w:r>
      <w:r>
        <w:rPr>
          <w:rFonts w:ascii="Times New Roman"/>
          <w:b w:val="false"/>
          <w:i w:val="false"/>
          <w:color w:val="000000"/>
          <w:sz w:val="28"/>
        </w:rPr>
        <w:t>
      Единичные конденсаторы для конденсаторных батарей применяются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внешнее разрядное устройство.</w:t>
      </w:r>
      <w:r>
        <w:br/>
      </w:r>
      <w:r>
        <w:rPr>
          <w:rFonts w:ascii="Times New Roman"/>
          <w:b w:val="false"/>
          <w:i w:val="false"/>
          <w:color w:val="000000"/>
          <w:sz w:val="28"/>
        </w:rPr>
        <w:t>
</w:t>
      </w:r>
      <w:r>
        <w:rPr>
          <w:rFonts w:ascii="Times New Roman"/>
          <w:b w:val="false"/>
          <w:i w:val="false"/>
          <w:color w:val="000000"/>
          <w:sz w:val="28"/>
        </w:rPr>
        <w:t>
      В качестве разрядных устройств, если они присоединены непосредственно (без коммутационных аппаратов и предохранителей в цепи присоединения) применяются:</w:t>
      </w:r>
      <w:r>
        <w:br/>
      </w:r>
      <w:r>
        <w:rPr>
          <w:rFonts w:ascii="Times New Roman"/>
          <w:b w:val="false"/>
          <w:i w:val="false"/>
          <w:color w:val="000000"/>
          <w:sz w:val="28"/>
        </w:rPr>
        <w:t>
</w:t>
      </w:r>
      <w:r>
        <w:rPr>
          <w:rFonts w:ascii="Times New Roman"/>
          <w:b w:val="false"/>
          <w:i w:val="false"/>
          <w:color w:val="000000"/>
          <w:sz w:val="28"/>
        </w:rPr>
        <w:t>
      трансформаторы напряжения или устройства с активно-индуктивным сопротивлением – для конденсаторных установок и батарей выше 1 кВ;</w:t>
      </w:r>
      <w:r>
        <w:br/>
      </w:r>
      <w:r>
        <w:rPr>
          <w:rFonts w:ascii="Times New Roman"/>
          <w:b w:val="false"/>
          <w:i w:val="false"/>
          <w:color w:val="000000"/>
          <w:sz w:val="28"/>
        </w:rPr>
        <w:t>
</w:t>
      </w:r>
      <w:r>
        <w:rPr>
          <w:rFonts w:ascii="Times New Roman"/>
          <w:b w:val="false"/>
          <w:i w:val="false"/>
          <w:color w:val="000000"/>
          <w:sz w:val="28"/>
        </w:rPr>
        <w:t>
      устройства с активным или активно-индуктивным сопротивлением – для конденсаторных установок и батарей до 1 кВ.</w:t>
      </w:r>
      <w:r>
        <w:br/>
      </w:r>
      <w:r>
        <w:rPr>
          <w:rFonts w:ascii="Times New Roman"/>
          <w:b w:val="false"/>
          <w:i w:val="false"/>
          <w:color w:val="000000"/>
          <w:sz w:val="28"/>
        </w:rPr>
        <w:t>
</w:t>
      </w:r>
      <w:r>
        <w:rPr>
          <w:rFonts w:ascii="Times New Roman"/>
          <w:b w:val="false"/>
          <w:i w:val="false"/>
          <w:color w:val="000000"/>
          <w:sz w:val="28"/>
        </w:rPr>
        <w:t>
      1355. Для достижения наиболее экономичного режима электрических сетей, согласованного потребителем, пользователем и электросетевыми компаниями всех уровней, работающих с переменным графиком реактивной нагрузки, применяется автоматическое регулирование мощности конденсаторной установки путем включения и отключения ее в целом или отдельных ее частей.</w:t>
      </w:r>
      <w:r>
        <w:br/>
      </w:r>
      <w:r>
        <w:rPr>
          <w:rFonts w:ascii="Times New Roman"/>
          <w:b w:val="false"/>
          <w:i w:val="false"/>
          <w:color w:val="000000"/>
          <w:sz w:val="28"/>
        </w:rPr>
        <w:t>
</w:t>
      </w:r>
      <w:r>
        <w:rPr>
          <w:rFonts w:ascii="Times New Roman"/>
          <w:b w:val="false"/>
          <w:i w:val="false"/>
          <w:color w:val="000000"/>
          <w:sz w:val="28"/>
        </w:rPr>
        <w:t>
      При подключении компенсирующего устройства к индивидуальному приемнику электроэнергии через общий коммутационный аппарат, может применяться конденсаторная установка или батарея без автоматического регулирования, при этом, подбор ее по мощности должен обеспечивать согласованный уровень компенсации.</w:t>
      </w:r>
      <w:r>
        <w:br/>
      </w:r>
      <w:r>
        <w:rPr>
          <w:rFonts w:ascii="Times New Roman"/>
          <w:b w:val="false"/>
          <w:i w:val="false"/>
          <w:color w:val="000000"/>
          <w:sz w:val="28"/>
        </w:rPr>
        <w:t>
</w:t>
      </w:r>
      <w:r>
        <w:rPr>
          <w:rFonts w:ascii="Times New Roman"/>
          <w:b w:val="false"/>
          <w:i w:val="false"/>
          <w:color w:val="000000"/>
          <w:sz w:val="28"/>
        </w:rPr>
        <w:t>
      1356. Аппараты и токоведущие части в цепи конденсаторной батареи должны допускать длительное прохождение тока, составляющего 130 % номинального тока батареи.</w:t>
      </w:r>
    </w:p>
    <w:bookmarkEnd w:id="360"/>
    <w:bookmarkStart w:name="z4288" w:id="361"/>
    <w:p>
      <w:pPr>
        <w:spacing w:after="0"/>
        <w:ind w:left="0"/>
        <w:jc w:val="left"/>
      </w:pPr>
      <w:r>
        <w:rPr>
          <w:rFonts w:ascii="Times New Roman"/>
          <w:b/>
          <w:i w:val="false"/>
          <w:color w:val="000000"/>
        </w:rPr>
        <w:t xml:space="preserve"> 
2. Защита</w:t>
      </w:r>
    </w:p>
    <w:bookmarkEnd w:id="361"/>
    <w:bookmarkStart w:name="z4289" w:id="362"/>
    <w:p>
      <w:pPr>
        <w:spacing w:after="0"/>
        <w:ind w:left="0"/>
        <w:jc w:val="both"/>
      </w:pPr>
      <w:r>
        <w:rPr>
          <w:rFonts w:ascii="Times New Roman"/>
          <w:b w:val="false"/>
          <w:i w:val="false"/>
          <w:color w:val="000000"/>
          <w:sz w:val="28"/>
        </w:rPr>
        <w:t>
      1357.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r>
        <w:br/>
      </w:r>
      <w:r>
        <w:rPr>
          <w:rFonts w:ascii="Times New Roman"/>
          <w:b w:val="false"/>
          <w:i w:val="false"/>
          <w:color w:val="000000"/>
          <w:sz w:val="28"/>
        </w:rPr>
        <w:t>
</w:t>
      </w:r>
      <w:r>
        <w:rPr>
          <w:rFonts w:ascii="Times New Roman"/>
          <w:b w:val="false"/>
          <w:i w:val="false"/>
          <w:color w:val="000000"/>
          <w:sz w:val="28"/>
        </w:rPr>
        <w:t>
      1358.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производится с выдержкой времени 3–5 минут. Повторное включение конденсаторной установки допускается после снижения напряжения в сети до номинального значения, но не ранее чем через 5 минут после ее отключения. Защита не требуется, если батарея выбрана с учетом максимально возможного значения напряжения цепи, т.е. так, что при повышении напряжения к единичному конденсатору не может быть длительно приложено напряжение более 110 % номинального.</w:t>
      </w:r>
      <w:r>
        <w:br/>
      </w:r>
      <w:r>
        <w:rPr>
          <w:rFonts w:ascii="Times New Roman"/>
          <w:b w:val="false"/>
          <w:i w:val="false"/>
          <w:color w:val="000000"/>
          <w:sz w:val="28"/>
        </w:rPr>
        <w:t>
</w:t>
      </w:r>
      <w:r>
        <w:rPr>
          <w:rFonts w:ascii="Times New Roman"/>
          <w:b w:val="false"/>
          <w:i w:val="false"/>
          <w:color w:val="000000"/>
          <w:sz w:val="28"/>
        </w:rPr>
        <w:t>
      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 номинального.</w:t>
      </w:r>
      <w:r>
        <w:br/>
      </w:r>
      <w:r>
        <w:rPr>
          <w:rFonts w:ascii="Times New Roman"/>
          <w:b w:val="false"/>
          <w:i w:val="false"/>
          <w:color w:val="000000"/>
          <w:sz w:val="28"/>
        </w:rPr>
        <w:t>
</w:t>
      </w:r>
      <w:r>
        <w:rPr>
          <w:rFonts w:ascii="Times New Roman"/>
          <w:b w:val="false"/>
          <w:i w:val="false"/>
          <w:color w:val="000000"/>
          <w:sz w:val="28"/>
        </w:rPr>
        <w:t>
      1359.Для конденсаторной батареи, имеющей две или более параллельные ветви, применяется защиту, срабатывающую при нарушении равенства токов ветвей.</w:t>
      </w:r>
      <w:r>
        <w:br/>
      </w:r>
      <w:r>
        <w:rPr>
          <w:rFonts w:ascii="Times New Roman"/>
          <w:b w:val="false"/>
          <w:i w:val="false"/>
          <w:color w:val="000000"/>
          <w:sz w:val="28"/>
        </w:rPr>
        <w:t>
</w:t>
      </w:r>
      <w:r>
        <w:rPr>
          <w:rFonts w:ascii="Times New Roman"/>
          <w:b w:val="false"/>
          <w:i w:val="false"/>
          <w:color w:val="000000"/>
          <w:sz w:val="28"/>
        </w:rPr>
        <w:t>
      1360.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r>
        <w:br/>
      </w:r>
      <w:r>
        <w:rPr>
          <w:rFonts w:ascii="Times New Roman"/>
          <w:b w:val="false"/>
          <w:i w:val="false"/>
          <w:color w:val="000000"/>
          <w:sz w:val="28"/>
        </w:rPr>
        <w:t>
</w:t>
      </w:r>
      <w:r>
        <w:rPr>
          <w:rFonts w:ascii="Times New Roman"/>
          <w:b w:val="false"/>
          <w:i w:val="false"/>
          <w:color w:val="000000"/>
          <w:sz w:val="28"/>
        </w:rPr>
        <w:t>
      1361. На конденсаторных установках, собранных по схеме электрических соединений с несколькими батареями, должна применяться защита каждой батареи от токов КЗ независимо от защиты конденсаторной установки в целом. Такая защита батареи необязательна, если каждый единичный конденсатор защищен отдельным внешним или встроенным предохранителем. Защита батареи должна обеспечивать ее надежное отключение при наименьших и наибольших значениях тока КЗ в данной точке сети.</w:t>
      </w:r>
      <w:r>
        <w:br/>
      </w:r>
      <w:r>
        <w:rPr>
          <w:rFonts w:ascii="Times New Roman"/>
          <w:b w:val="false"/>
          <w:i w:val="false"/>
          <w:color w:val="000000"/>
          <w:sz w:val="28"/>
        </w:rPr>
        <w:t>
</w:t>
      </w:r>
      <w:r>
        <w:rPr>
          <w:rFonts w:ascii="Times New Roman"/>
          <w:b w:val="false"/>
          <w:i w:val="false"/>
          <w:color w:val="000000"/>
          <w:sz w:val="28"/>
        </w:rPr>
        <w:t>
      1362.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w:t>
      </w:r>
      <w:r>
        <w:br/>
      </w:r>
      <w:r>
        <w:rPr>
          <w:rFonts w:ascii="Times New Roman"/>
          <w:b w:val="false"/>
          <w:i w:val="false"/>
          <w:color w:val="000000"/>
          <w:sz w:val="28"/>
        </w:rPr>
        <w:t>
</w:t>
      </w:r>
      <w:r>
        <w:rPr>
          <w:rFonts w:ascii="Times New Roman"/>
          <w:b w:val="false"/>
          <w:i w:val="false"/>
          <w:color w:val="000000"/>
          <w:sz w:val="28"/>
        </w:rPr>
        <w:t>
      Для защиты конденсаторов выше 1 кВ должны применяться предохранители, ограничивающие значение тока КЗ.</w:t>
      </w:r>
      <w:r>
        <w:br/>
      </w:r>
      <w:r>
        <w:rPr>
          <w:rFonts w:ascii="Times New Roman"/>
          <w:b w:val="false"/>
          <w:i w:val="false"/>
          <w:color w:val="000000"/>
          <w:sz w:val="28"/>
        </w:rPr>
        <w:t>
</w:t>
      </w:r>
      <w:r>
        <w:rPr>
          <w:rFonts w:ascii="Times New Roman"/>
          <w:b w:val="false"/>
          <w:i w:val="false"/>
          <w:color w:val="000000"/>
          <w:sz w:val="28"/>
        </w:rPr>
        <w:t>
      Внешние предохранители конденсаторов должны иметь указатели их перегорания (срабатывания).</w:t>
      </w:r>
      <w:r>
        <w:br/>
      </w:r>
      <w:r>
        <w:rPr>
          <w:rFonts w:ascii="Times New Roman"/>
          <w:b w:val="false"/>
          <w:i w:val="false"/>
          <w:color w:val="000000"/>
          <w:sz w:val="28"/>
        </w:rPr>
        <w:t>
</w:t>
      </w:r>
      <w:r>
        <w:rPr>
          <w:rFonts w:ascii="Times New Roman"/>
          <w:b w:val="false"/>
          <w:i w:val="false"/>
          <w:color w:val="000000"/>
          <w:sz w:val="28"/>
        </w:rPr>
        <w:t>
      1363. Защита конденсаторных установок от грозовых перенапряжений должна предусматриваться в тех случаях и теми же средствами, какие предусмотрены в </w:t>
      </w:r>
      <w:r>
        <w:rPr>
          <w:rFonts w:ascii="Times New Roman"/>
          <w:b w:val="false"/>
          <w:i w:val="false"/>
          <w:color w:val="000000"/>
          <w:sz w:val="28"/>
        </w:rPr>
        <w:t>главе 17</w:t>
      </w:r>
      <w:r>
        <w:rPr>
          <w:rFonts w:ascii="Times New Roman"/>
          <w:b w:val="false"/>
          <w:i w:val="false"/>
          <w:color w:val="000000"/>
          <w:sz w:val="28"/>
        </w:rPr>
        <w:t xml:space="preserve"> настоящих Правил.</w:t>
      </w:r>
    </w:p>
    <w:bookmarkEnd w:id="362"/>
    <w:bookmarkStart w:name="z4299" w:id="363"/>
    <w:p>
      <w:pPr>
        <w:spacing w:after="0"/>
        <w:ind w:left="0"/>
        <w:jc w:val="left"/>
      </w:pPr>
      <w:r>
        <w:rPr>
          <w:rFonts w:ascii="Times New Roman"/>
          <w:b/>
          <w:i w:val="false"/>
          <w:color w:val="000000"/>
        </w:rPr>
        <w:t xml:space="preserve"> 
3. Электрические измерения</w:t>
      </w:r>
    </w:p>
    <w:bookmarkEnd w:id="363"/>
    <w:bookmarkStart w:name="z4300" w:id="364"/>
    <w:p>
      <w:pPr>
        <w:spacing w:after="0"/>
        <w:ind w:left="0"/>
        <w:jc w:val="both"/>
      </w:pPr>
      <w:r>
        <w:rPr>
          <w:rFonts w:ascii="Times New Roman"/>
          <w:b w:val="false"/>
          <w:i w:val="false"/>
          <w:color w:val="000000"/>
          <w:sz w:val="28"/>
        </w:rPr>
        <w:t>
      1364. Емкости фаз конденсаторной установки должны контролироваться стационарными устройствами измерения тока в каждой фазе.</w:t>
      </w:r>
      <w:r>
        <w:br/>
      </w:r>
      <w:r>
        <w:rPr>
          <w:rFonts w:ascii="Times New Roman"/>
          <w:b w:val="false"/>
          <w:i w:val="false"/>
          <w:color w:val="000000"/>
          <w:sz w:val="28"/>
        </w:rPr>
        <w:t>
</w:t>
      </w:r>
      <w:r>
        <w:rPr>
          <w:rFonts w:ascii="Times New Roman"/>
          <w:b w:val="false"/>
          <w:i w:val="false"/>
          <w:color w:val="000000"/>
          <w:sz w:val="28"/>
        </w:rPr>
        <w:t>
      Для конденсаторных установок мощностью до 400 квар допускается измерение тока только в одной фазе.</w:t>
      </w:r>
      <w:r>
        <w:br/>
      </w:r>
      <w:r>
        <w:rPr>
          <w:rFonts w:ascii="Times New Roman"/>
          <w:b w:val="false"/>
          <w:i w:val="false"/>
          <w:color w:val="000000"/>
          <w:sz w:val="28"/>
        </w:rPr>
        <w:t>
</w:t>
      </w:r>
      <w:r>
        <w:rPr>
          <w:rFonts w:ascii="Times New Roman"/>
          <w:b w:val="false"/>
          <w:i w:val="false"/>
          <w:color w:val="000000"/>
          <w:sz w:val="28"/>
        </w:rPr>
        <w:t>
      1365. Реактивная энергия, выданная в сеть конденсаторами, должна учитываться согласно требованиям </w:t>
      </w:r>
      <w:r>
        <w:rPr>
          <w:rFonts w:ascii="Times New Roman"/>
          <w:b w:val="false"/>
          <w:i w:val="false"/>
          <w:color w:val="000000"/>
          <w:sz w:val="28"/>
        </w:rPr>
        <w:t>главы 5</w:t>
      </w:r>
      <w:r>
        <w:rPr>
          <w:rFonts w:ascii="Times New Roman"/>
          <w:b w:val="false"/>
          <w:i w:val="false"/>
          <w:color w:val="000000"/>
          <w:sz w:val="28"/>
        </w:rPr>
        <w:t xml:space="preserve"> настоящих Правил.</w:t>
      </w:r>
    </w:p>
    <w:bookmarkEnd w:id="364"/>
    <w:bookmarkStart w:name="z4303" w:id="365"/>
    <w:p>
      <w:pPr>
        <w:spacing w:after="0"/>
        <w:ind w:left="0"/>
        <w:jc w:val="left"/>
      </w:pPr>
      <w:r>
        <w:rPr>
          <w:rFonts w:ascii="Times New Roman"/>
          <w:b/>
          <w:i w:val="false"/>
          <w:color w:val="000000"/>
        </w:rPr>
        <w:t xml:space="preserve"> 
4. Установка конденсаторов</w:t>
      </w:r>
    </w:p>
    <w:bookmarkEnd w:id="365"/>
    <w:bookmarkStart w:name="z4304" w:id="366"/>
    <w:p>
      <w:pPr>
        <w:spacing w:after="0"/>
        <w:ind w:left="0"/>
        <w:jc w:val="both"/>
      </w:pPr>
      <w:r>
        <w:rPr>
          <w:rFonts w:ascii="Times New Roman"/>
          <w:b w:val="false"/>
          <w:i w:val="false"/>
          <w:color w:val="000000"/>
          <w:sz w:val="28"/>
        </w:rPr>
        <w:t>
      1366. Конструкция конденсаторной установки должна соответствовать условиям окружающей среды.</w:t>
      </w:r>
      <w:r>
        <w:br/>
      </w:r>
      <w:r>
        <w:rPr>
          <w:rFonts w:ascii="Times New Roman"/>
          <w:b w:val="false"/>
          <w:i w:val="false"/>
          <w:color w:val="000000"/>
          <w:sz w:val="28"/>
        </w:rPr>
        <w:t>
</w:t>
      </w:r>
      <w:r>
        <w:rPr>
          <w:rFonts w:ascii="Times New Roman"/>
          <w:b w:val="false"/>
          <w:i w:val="false"/>
          <w:color w:val="000000"/>
          <w:sz w:val="28"/>
        </w:rPr>
        <w:t>
      1367. Конденсаторные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w:t>
      </w:r>
      <w:r>
        <w:rPr>
          <w:rFonts w:ascii="Times New Roman"/>
          <w:b w:val="false"/>
          <w:i w:val="false"/>
          <w:color w:val="000000"/>
          <w:sz w:val="28"/>
        </w:rPr>
        <w:t>пункте 954</w:t>
      </w:r>
      <w:r>
        <w:rPr>
          <w:rFonts w:ascii="Times New Roman"/>
          <w:b w:val="false"/>
          <w:i w:val="false"/>
          <w:color w:val="000000"/>
          <w:sz w:val="28"/>
        </w:rPr>
        <w:t xml:space="preserve"> настоящих Правил, с выходом наружу или в общее помещение.</w:t>
      </w:r>
      <w:r>
        <w:br/>
      </w:r>
      <w:r>
        <w:rPr>
          <w:rFonts w:ascii="Times New Roman"/>
          <w:b w:val="false"/>
          <w:i w:val="false"/>
          <w:color w:val="000000"/>
          <w:sz w:val="28"/>
        </w:rPr>
        <w:t>
</w:t>
      </w:r>
      <w:r>
        <w:rPr>
          <w:rFonts w:ascii="Times New Roman"/>
          <w:b w:val="false"/>
          <w:i w:val="false"/>
          <w:color w:val="000000"/>
          <w:sz w:val="28"/>
        </w:rPr>
        <w:t>
      Конденсаторные установки с общей массой масла до 600 кг в каждой, а также конденсаторные установки, состоящие из конденсаторов с негорючей жидкостью или с негорючим твердым заполнителем, или конденсаторы без заполнителя – размещаются в помещениях РУ до 1 кВ и выше или в основных и вспомогательных помещениях производств, отнесенных к категориям Г и Д по противопожарным требованиям СНиП.</w:t>
      </w:r>
      <w:r>
        <w:br/>
      </w:r>
      <w:r>
        <w:rPr>
          <w:rFonts w:ascii="Times New Roman"/>
          <w:b w:val="false"/>
          <w:i w:val="false"/>
          <w:color w:val="000000"/>
          <w:sz w:val="28"/>
        </w:rPr>
        <w:t>
</w:t>
      </w:r>
      <w:r>
        <w:rPr>
          <w:rFonts w:ascii="Times New Roman"/>
          <w:b w:val="false"/>
          <w:i w:val="false"/>
          <w:color w:val="000000"/>
          <w:sz w:val="28"/>
        </w:rPr>
        <w:t>
      1368.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 общей массы масла во всех конденсаторах и выполненный в соответствии с требованиями, приведенными в </w:t>
      </w:r>
      <w:r>
        <w:rPr>
          <w:rFonts w:ascii="Times New Roman"/>
          <w:b w:val="false"/>
          <w:i w:val="false"/>
          <w:color w:val="000000"/>
          <w:sz w:val="28"/>
        </w:rPr>
        <w:t>пункте 978</w:t>
      </w:r>
      <w:r>
        <w:rPr>
          <w:rFonts w:ascii="Times New Roman"/>
          <w:b w:val="false"/>
          <w:i w:val="false"/>
          <w:color w:val="000000"/>
          <w:sz w:val="28"/>
        </w:rPr>
        <w:t xml:space="preserve"> настоящих Правил. При наружном расположении устройство маслоприемников под конденсаторами не требуется.</w:t>
      </w:r>
      <w:r>
        <w:br/>
      </w:r>
      <w:r>
        <w:rPr>
          <w:rFonts w:ascii="Times New Roman"/>
          <w:b w:val="false"/>
          <w:i w:val="false"/>
          <w:color w:val="000000"/>
          <w:sz w:val="28"/>
        </w:rPr>
        <w:t>
</w:t>
      </w:r>
      <w:r>
        <w:rPr>
          <w:rFonts w:ascii="Times New Roman"/>
          <w:b w:val="false"/>
          <w:i w:val="false"/>
          <w:color w:val="000000"/>
          <w:sz w:val="28"/>
        </w:rPr>
        <w:t>
      1369. Конденсаторные установки, размещенные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r>
        <w:br/>
      </w:r>
      <w:r>
        <w:rPr>
          <w:rFonts w:ascii="Times New Roman"/>
          <w:b w:val="false"/>
          <w:i w:val="false"/>
          <w:color w:val="000000"/>
          <w:sz w:val="28"/>
        </w:rPr>
        <w:t>
</w:t>
      </w:r>
      <w:r>
        <w:rPr>
          <w:rFonts w:ascii="Times New Roman"/>
          <w:b w:val="false"/>
          <w:i w:val="false"/>
          <w:color w:val="000000"/>
          <w:sz w:val="28"/>
        </w:rPr>
        <w:t>
      1370. Расстояние между единичными конденсаторами должно выбираться по условиям достаточного охлаждения конденсаторов и обеспечения изоляционных расстояний согласно ТУ (паспорта) на соответствующий тип конденсатора или конденсаторной установки.</w:t>
      </w:r>
      <w:r>
        <w:br/>
      </w:r>
      <w:r>
        <w:rPr>
          <w:rFonts w:ascii="Times New Roman"/>
          <w:b w:val="false"/>
          <w:i w:val="false"/>
          <w:color w:val="000000"/>
          <w:sz w:val="28"/>
        </w:rPr>
        <w:t>
</w:t>
      </w:r>
      <w:r>
        <w:rPr>
          <w:rFonts w:ascii="Times New Roman"/>
          <w:b w:val="false"/>
          <w:i w:val="false"/>
          <w:color w:val="000000"/>
          <w:sz w:val="28"/>
        </w:rPr>
        <w:t>
      1371. Указатели перегорания внешних предохранителей конденсатора должны быть доступны для осмотра при работе батареи.</w:t>
      </w:r>
      <w:r>
        <w:br/>
      </w:r>
      <w:r>
        <w:rPr>
          <w:rFonts w:ascii="Times New Roman"/>
          <w:b w:val="false"/>
          <w:i w:val="false"/>
          <w:color w:val="000000"/>
          <w:sz w:val="28"/>
        </w:rPr>
        <w:t>
</w:t>
      </w:r>
      <w:r>
        <w:rPr>
          <w:rFonts w:ascii="Times New Roman"/>
          <w:b w:val="false"/>
          <w:i w:val="false"/>
          <w:color w:val="000000"/>
          <w:sz w:val="28"/>
        </w:rPr>
        <w:t>
      1372. Температура окружающего конденсатор воздуха не должна выходить за верхний и нижний пределы, установленные техническими условиями на конденсаторы соответствующего типа.</w:t>
      </w:r>
      <w:r>
        <w:br/>
      </w:r>
      <w:r>
        <w:rPr>
          <w:rFonts w:ascii="Times New Roman"/>
          <w:b w:val="false"/>
          <w:i w:val="false"/>
          <w:color w:val="000000"/>
          <w:sz w:val="28"/>
        </w:rPr>
        <w:t>
</w:t>
      </w:r>
      <w:r>
        <w:rPr>
          <w:rFonts w:ascii="Times New Roman"/>
          <w:b w:val="false"/>
          <w:i w:val="false"/>
          <w:color w:val="000000"/>
          <w:sz w:val="28"/>
        </w:rPr>
        <w:t>
      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r>
        <w:br/>
      </w:r>
      <w:r>
        <w:rPr>
          <w:rFonts w:ascii="Times New Roman"/>
          <w:b w:val="false"/>
          <w:i w:val="false"/>
          <w:color w:val="000000"/>
          <w:sz w:val="28"/>
        </w:rPr>
        <w:t>
</w:t>
      </w:r>
      <w:r>
        <w:rPr>
          <w:rFonts w:ascii="Times New Roman"/>
          <w:b w:val="false"/>
          <w:i w:val="false"/>
          <w:color w:val="000000"/>
          <w:sz w:val="28"/>
        </w:rPr>
        <w:t>
      1373. Для конденсаторов, устанавливаемых на открытом воздухе, должно учитываться наличие солнечного излучения. Конденсаторы на открытом воздухе устанавливается так, чтобы отрицательное воздействие на них солнечной радиации было наименьшим.</w:t>
      </w:r>
      <w:r>
        <w:br/>
      </w:r>
      <w:r>
        <w:rPr>
          <w:rFonts w:ascii="Times New Roman"/>
          <w:b w:val="false"/>
          <w:i w:val="false"/>
          <w:color w:val="000000"/>
          <w:sz w:val="28"/>
        </w:rPr>
        <w:t>
</w:t>
      </w:r>
      <w:r>
        <w:rPr>
          <w:rFonts w:ascii="Times New Roman"/>
          <w:b w:val="false"/>
          <w:i w:val="false"/>
          <w:color w:val="000000"/>
          <w:sz w:val="28"/>
        </w:rPr>
        <w:t>
      1374. Соединение выводов конденсаторов между собой и присоединение их к шинам должны выполняться гибкими перемычками, исключающими механическое разрушение выводов конденсатора.</w:t>
      </w:r>
      <w:r>
        <w:br/>
      </w:r>
      <w:r>
        <w:rPr>
          <w:rFonts w:ascii="Times New Roman"/>
          <w:b w:val="false"/>
          <w:i w:val="false"/>
          <w:color w:val="000000"/>
          <w:sz w:val="28"/>
        </w:rPr>
        <w:t>
</w:t>
      </w:r>
      <w:r>
        <w:rPr>
          <w:rFonts w:ascii="Times New Roman"/>
          <w:b w:val="false"/>
          <w:i w:val="false"/>
          <w:color w:val="000000"/>
          <w:sz w:val="28"/>
        </w:rPr>
        <w:t>
      1375.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r>
        <w:br/>
      </w:r>
      <w:r>
        <w:rPr>
          <w:rFonts w:ascii="Times New Roman"/>
          <w:b w:val="false"/>
          <w:i w:val="false"/>
          <w:color w:val="000000"/>
          <w:sz w:val="28"/>
        </w:rPr>
        <w:t>
</w:t>
      </w:r>
      <w:r>
        <w:rPr>
          <w:rFonts w:ascii="Times New Roman"/>
          <w:b w:val="false"/>
          <w:i w:val="false"/>
          <w:color w:val="000000"/>
          <w:sz w:val="28"/>
        </w:rPr>
        <w:t>
      1376. При наружной установке расстояние от конденсаторов, заполненных маслом, до другого оборудования, а также противопожарные расстояния от них до зданий и сооружений должны приниматься по пунктам </w:t>
      </w:r>
      <w:r>
        <w:rPr>
          <w:rFonts w:ascii="Times New Roman"/>
          <w:b w:val="false"/>
          <w:i w:val="false"/>
          <w:color w:val="000000"/>
          <w:sz w:val="28"/>
        </w:rPr>
        <w:t>945</w:t>
      </w:r>
      <w:r>
        <w:rPr>
          <w:rFonts w:ascii="Times New Roman"/>
          <w:b w:val="false"/>
          <w:i w:val="false"/>
          <w:color w:val="000000"/>
          <w:sz w:val="28"/>
        </w:rPr>
        <w:t xml:space="preserve"> и </w:t>
      </w:r>
      <w:r>
        <w:rPr>
          <w:rFonts w:ascii="Times New Roman"/>
          <w:b w:val="false"/>
          <w:i w:val="false"/>
          <w:color w:val="000000"/>
          <w:sz w:val="28"/>
        </w:rPr>
        <w:t>946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1377.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r>
        <w:br/>
      </w:r>
      <w:r>
        <w:rPr>
          <w:rFonts w:ascii="Times New Roman"/>
          <w:b w:val="false"/>
          <w:i w:val="false"/>
          <w:color w:val="000000"/>
          <w:sz w:val="28"/>
        </w:rPr>
        <w:t>
</w:t>
      </w:r>
      <w:r>
        <w:rPr>
          <w:rFonts w:ascii="Times New Roman"/>
          <w:b w:val="false"/>
          <w:i w:val="false"/>
          <w:color w:val="000000"/>
          <w:sz w:val="28"/>
        </w:rPr>
        <w:t>
      1378.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r>
        <w:br/>
      </w:r>
      <w:r>
        <w:rPr>
          <w:rFonts w:ascii="Times New Roman"/>
          <w:b w:val="false"/>
          <w:i w:val="false"/>
          <w:color w:val="000000"/>
          <w:sz w:val="28"/>
        </w:rPr>
        <w:t>
</w:t>
      </w:r>
      <w:r>
        <w:rPr>
          <w:rFonts w:ascii="Times New Roman"/>
          <w:b w:val="false"/>
          <w:i w:val="false"/>
          <w:color w:val="000000"/>
          <w:sz w:val="28"/>
        </w:rPr>
        <w:t>
      1379. При разделении конденсаторной батареи на части располагаются таким образом, чтобы была обеспечена безопасность работ на каждой из частей при включенных остальных.</w:t>
      </w:r>
      <w:r>
        <w:br/>
      </w:r>
      <w:r>
        <w:rPr>
          <w:rFonts w:ascii="Times New Roman"/>
          <w:b w:val="false"/>
          <w:i w:val="false"/>
          <w:color w:val="000000"/>
          <w:sz w:val="28"/>
        </w:rPr>
        <w:t>
</w:t>
      </w:r>
      <w:r>
        <w:rPr>
          <w:rFonts w:ascii="Times New Roman"/>
          <w:b w:val="false"/>
          <w:i w:val="false"/>
          <w:color w:val="000000"/>
          <w:sz w:val="28"/>
        </w:rPr>
        <w:t>
      1380. На конденсаторной установке должны предусматриваться приспособления для заземления несущих металлических конструкций, которые находятся под напряжением при работе установки.</w:t>
      </w:r>
    </w:p>
    <w:bookmarkEnd w:id="366"/>
    <w:bookmarkStart w:name="z4321" w:id="367"/>
    <w:p>
      <w:pPr>
        <w:spacing w:after="0"/>
        <w:ind w:left="0"/>
        <w:jc w:val="left"/>
      </w:pPr>
      <w:r>
        <w:rPr>
          <w:rFonts w:ascii="Times New Roman"/>
          <w:b/>
          <w:i w:val="false"/>
          <w:color w:val="000000"/>
        </w:rPr>
        <w:t xml:space="preserve"> 
5. Электрооборудование специальных установок</w:t>
      </w:r>
    </w:p>
    <w:bookmarkEnd w:id="367"/>
    <w:bookmarkStart w:name="z4322" w:id="368"/>
    <w:p>
      <w:pPr>
        <w:spacing w:after="0"/>
        <w:ind w:left="0"/>
        <w:jc w:val="left"/>
      </w:pPr>
      <w:r>
        <w:rPr>
          <w:rFonts w:ascii="Times New Roman"/>
          <w:b/>
          <w:i w:val="false"/>
          <w:color w:val="000000"/>
        </w:rPr>
        <w:t xml:space="preserve"> 
24. Электроустановки во взрывоопасных зонах</w:t>
      </w:r>
    </w:p>
    <w:bookmarkEnd w:id="368"/>
    <w:bookmarkStart w:name="z4323" w:id="369"/>
    <w:p>
      <w:pPr>
        <w:spacing w:after="0"/>
        <w:ind w:left="0"/>
        <w:jc w:val="left"/>
      </w:pPr>
      <w:r>
        <w:rPr>
          <w:rFonts w:ascii="Times New Roman"/>
          <w:b/>
          <w:i w:val="false"/>
          <w:color w:val="000000"/>
        </w:rPr>
        <w:t xml:space="preserve"> 
1. Классификация взрывоопасных зон</w:t>
      </w:r>
    </w:p>
    <w:bookmarkEnd w:id="369"/>
    <w:bookmarkStart w:name="z4324" w:id="370"/>
    <w:p>
      <w:pPr>
        <w:spacing w:after="0"/>
        <w:ind w:left="0"/>
        <w:jc w:val="both"/>
      </w:pPr>
      <w:r>
        <w:rPr>
          <w:rFonts w:ascii="Times New Roman"/>
          <w:b w:val="false"/>
          <w:i w:val="false"/>
          <w:color w:val="000000"/>
          <w:sz w:val="28"/>
        </w:rPr>
        <w:t>
      1381. Классификация взрывоопасных зон приведена в подпунктах 130) –135) пункта 1 настоящих Правил. Класс взрывоопасной зоны, в соответствии с которым производится выбор электрооборудования, определяется технологами совместно с электриками проектной или эксплуатирующей организации.</w:t>
      </w:r>
      <w:r>
        <w:br/>
      </w:r>
      <w:r>
        <w:rPr>
          <w:rFonts w:ascii="Times New Roman"/>
          <w:b w:val="false"/>
          <w:i w:val="false"/>
          <w:color w:val="000000"/>
          <w:sz w:val="28"/>
        </w:rPr>
        <w:t>
</w:t>
      </w:r>
      <w:r>
        <w:rPr>
          <w:rFonts w:ascii="Times New Roman"/>
          <w:b w:val="false"/>
          <w:i w:val="false"/>
          <w:color w:val="000000"/>
          <w:sz w:val="28"/>
        </w:rPr>
        <w:t>
      1382. При определении взрывоопасных зон принимается, что:</w:t>
      </w:r>
      <w:r>
        <w:br/>
      </w:r>
      <w:r>
        <w:rPr>
          <w:rFonts w:ascii="Times New Roman"/>
          <w:b w:val="false"/>
          <w:i w:val="false"/>
          <w:color w:val="000000"/>
          <w:sz w:val="28"/>
        </w:rPr>
        <w:t>
</w:t>
      </w:r>
      <w:r>
        <w:rPr>
          <w:rFonts w:ascii="Times New Roman"/>
          <w:b w:val="false"/>
          <w:i w:val="false"/>
          <w:color w:val="000000"/>
          <w:sz w:val="28"/>
        </w:rPr>
        <w:t>
      1) взрывоопасная зона в помещении занимает весь объем помещения, если объем взрывоопасной смеси превышает 5 % свободного объема помещения;</w:t>
      </w:r>
      <w:r>
        <w:br/>
      </w:r>
      <w:r>
        <w:rPr>
          <w:rFonts w:ascii="Times New Roman"/>
          <w:b w:val="false"/>
          <w:i w:val="false"/>
          <w:color w:val="000000"/>
          <w:sz w:val="28"/>
        </w:rPr>
        <w:t>
</w:t>
      </w:r>
      <w:r>
        <w:rPr>
          <w:rFonts w:ascii="Times New Roman"/>
          <w:b w:val="false"/>
          <w:i w:val="false"/>
          <w:color w:val="000000"/>
          <w:sz w:val="28"/>
        </w:rPr>
        <w:t>
      2)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объем взрывоопасной смеси равен или менее 5 % свободного объема помещения. Помещение за пределами взрывоопасной зоны считается невзрывоопасным, если нет других факторов, создающих в нем взрывоопасность;</w:t>
      </w:r>
      <w:r>
        <w:br/>
      </w:r>
      <w:r>
        <w:rPr>
          <w:rFonts w:ascii="Times New Roman"/>
          <w:b w:val="false"/>
          <w:i w:val="false"/>
          <w:color w:val="000000"/>
          <w:sz w:val="28"/>
        </w:rPr>
        <w:t>
</w:t>
      </w:r>
      <w:r>
        <w:rPr>
          <w:rFonts w:ascii="Times New Roman"/>
          <w:b w:val="false"/>
          <w:i w:val="false"/>
          <w:color w:val="000000"/>
          <w:sz w:val="28"/>
        </w:rPr>
        <w:t>
      3) взрывоопасная зона наружных взрывоопасных установок ограничена размерами, определяемыми в </w:t>
      </w:r>
      <w:r>
        <w:rPr>
          <w:rFonts w:ascii="Times New Roman"/>
          <w:b w:val="false"/>
          <w:i w:val="false"/>
          <w:color w:val="000000"/>
          <w:sz w:val="28"/>
        </w:rPr>
        <w:t>пункте 1381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1383. Для наружных взрывоопасных установок взрывоопасная зона класса В-Iг считается в пределах до:</w:t>
      </w:r>
      <w:r>
        <w:br/>
      </w:r>
      <w:r>
        <w:rPr>
          <w:rFonts w:ascii="Times New Roman"/>
          <w:b w:val="false"/>
          <w:i w:val="false"/>
          <w:color w:val="000000"/>
          <w:sz w:val="28"/>
        </w:rPr>
        <w:t>
</w:t>
      </w:r>
      <w:r>
        <w:rPr>
          <w:rFonts w:ascii="Times New Roman"/>
          <w:b w:val="false"/>
          <w:i w:val="false"/>
          <w:color w:val="000000"/>
          <w:sz w:val="28"/>
        </w:rPr>
        <w:t>
      1) 0,5 м по горизонтали и вертикали от проемов за наружными ограждающими конструкциями помещений со взрывоопасными зонами классов В-I, В-Iа, В-II;</w:t>
      </w:r>
      <w:r>
        <w:br/>
      </w:r>
      <w:r>
        <w:rPr>
          <w:rFonts w:ascii="Times New Roman"/>
          <w:b w:val="false"/>
          <w:i w:val="false"/>
          <w:color w:val="000000"/>
          <w:sz w:val="28"/>
        </w:rPr>
        <w:t>
</w:t>
      </w:r>
      <w:r>
        <w:rPr>
          <w:rFonts w:ascii="Times New Roman"/>
          <w:b w:val="false"/>
          <w:i w:val="false"/>
          <w:color w:val="000000"/>
          <w:sz w:val="28"/>
        </w:rPr>
        <w:t>
      2)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r>
        <w:br/>
      </w:r>
      <w:r>
        <w:rPr>
          <w:rFonts w:ascii="Times New Roman"/>
          <w:b w:val="false"/>
          <w:i w:val="false"/>
          <w:color w:val="000000"/>
          <w:sz w:val="28"/>
        </w:rPr>
        <w:t>
</w:t>
      </w:r>
      <w:r>
        <w:rPr>
          <w:rFonts w:ascii="Times New Roman"/>
          <w:b w:val="false"/>
          <w:i w:val="false"/>
          <w:color w:val="000000"/>
          <w:sz w:val="28"/>
        </w:rPr>
        <w:t>
      3)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r>
        <w:br/>
      </w:r>
      <w:r>
        <w:rPr>
          <w:rFonts w:ascii="Times New Roman"/>
          <w:b w:val="false"/>
          <w:i w:val="false"/>
          <w:color w:val="000000"/>
          <w:sz w:val="28"/>
        </w:rPr>
        <w:t>
</w:t>
      </w:r>
      <w:r>
        <w:rPr>
          <w:rFonts w:ascii="Times New Roman"/>
          <w:b w:val="false"/>
          <w:i w:val="false"/>
          <w:color w:val="000000"/>
          <w:sz w:val="28"/>
        </w:rPr>
        <w:t>
      4)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r>
        <w:br/>
      </w:r>
      <w:r>
        <w:rPr>
          <w:rFonts w:ascii="Times New Roman"/>
          <w:b w:val="false"/>
          <w:i w:val="false"/>
          <w:color w:val="000000"/>
          <w:sz w:val="28"/>
        </w:rPr>
        <w:t>
</w:t>
      </w:r>
      <w:r>
        <w:rPr>
          <w:rFonts w:ascii="Times New Roman"/>
          <w:b w:val="false"/>
          <w:i w:val="false"/>
          <w:color w:val="000000"/>
          <w:sz w:val="28"/>
        </w:rPr>
        <w:t>
      5) 20 м по горизонтали и вертикали от места открытого слива и налива для эстакад с открытым сливом и наливом ЛВЖ.</w:t>
      </w:r>
      <w:r>
        <w:br/>
      </w:r>
      <w:r>
        <w:rPr>
          <w:rFonts w:ascii="Times New Roman"/>
          <w:b w:val="false"/>
          <w:i w:val="false"/>
          <w:color w:val="000000"/>
          <w:sz w:val="28"/>
        </w:rPr>
        <w:t>
</w:t>
      </w:r>
      <w:r>
        <w:rPr>
          <w:rFonts w:ascii="Times New Roman"/>
          <w:b w:val="false"/>
          <w:i w:val="false"/>
          <w:color w:val="000000"/>
          <w:sz w:val="28"/>
        </w:rPr>
        <w:t>
      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r>
        <w:br/>
      </w:r>
      <w:r>
        <w:rPr>
          <w:rFonts w:ascii="Times New Roman"/>
          <w:b w:val="false"/>
          <w:i w:val="false"/>
          <w:color w:val="000000"/>
          <w:sz w:val="28"/>
        </w:rPr>
        <w:t>
</w:t>
      </w:r>
      <w:r>
        <w:rPr>
          <w:rFonts w:ascii="Times New Roman"/>
          <w:b w:val="false"/>
          <w:i w:val="false"/>
          <w:color w:val="000000"/>
          <w:sz w:val="28"/>
        </w:rPr>
        <w:t>
      1384.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определяется в зависимости от технологических процессов, применяемых в этой среде.</w:t>
      </w:r>
      <w:r>
        <w:br/>
      </w:r>
      <w:r>
        <w:rPr>
          <w:rFonts w:ascii="Times New Roman"/>
          <w:b w:val="false"/>
          <w:i w:val="false"/>
          <w:color w:val="000000"/>
          <w:sz w:val="28"/>
        </w:rPr>
        <w:t>
</w:t>
      </w:r>
      <w:r>
        <w:rPr>
          <w:rFonts w:ascii="Times New Roman"/>
          <w:b w:val="false"/>
          <w:i w:val="false"/>
          <w:color w:val="000000"/>
          <w:sz w:val="28"/>
        </w:rPr>
        <w:t>
      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r>
        <w:br/>
      </w:r>
      <w:r>
        <w:rPr>
          <w:rFonts w:ascii="Times New Roman"/>
          <w:b w:val="false"/>
          <w:i w:val="false"/>
          <w:color w:val="000000"/>
          <w:sz w:val="28"/>
        </w:rPr>
        <w:t>
</w:t>
      </w:r>
      <w:r>
        <w:rPr>
          <w:rFonts w:ascii="Times New Roman"/>
          <w:b w:val="false"/>
          <w:i w:val="false"/>
          <w:color w:val="000000"/>
          <w:sz w:val="28"/>
        </w:rPr>
        <w:t xml:space="preserve">
      1385. В помещениях отопительных котельных, встроенных в здания и предназначенных для работы на газообразном топливе или на жидком топливе с температурой вспышки 61 </w:t>
      </w:r>
      <w:r>
        <w:rPr>
          <w:rFonts w:ascii="Times New Roman"/>
          <w:b w:val="false"/>
          <w:i w:val="false"/>
          <w:color w:val="000000"/>
          <w:vertAlign w:val="superscript"/>
        </w:rPr>
        <w:t>0</w:t>
      </w:r>
      <w:r>
        <w:rPr>
          <w:rFonts w:ascii="Times New Roman"/>
          <w:b w:val="false"/>
          <w:i w:val="false"/>
          <w:color w:val="000000"/>
          <w:sz w:val="28"/>
        </w:rPr>
        <w:t xml:space="preserve"> 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r>
        <w:br/>
      </w:r>
      <w:r>
        <w:rPr>
          <w:rFonts w:ascii="Times New Roman"/>
          <w:b w:val="false"/>
          <w:i w:val="false"/>
          <w:color w:val="000000"/>
          <w:sz w:val="28"/>
        </w:rPr>
        <w:t>
</w:t>
      </w:r>
      <w:r>
        <w:rPr>
          <w:rFonts w:ascii="Times New Roman"/>
          <w:b w:val="false"/>
          <w:i w:val="false"/>
          <w:color w:val="000000"/>
          <w:sz w:val="28"/>
        </w:rPr>
        <w:t>
      Электродвигатели вентиляторов, включаемых перед началом работы котельной установки, и их пускатели, выключатели и др.,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r>
        <w:br/>
      </w:r>
      <w:r>
        <w:rPr>
          <w:rFonts w:ascii="Times New Roman"/>
          <w:b w:val="false"/>
          <w:i w:val="false"/>
          <w:color w:val="000000"/>
          <w:sz w:val="28"/>
        </w:rPr>
        <w:t>
</w:t>
      </w:r>
      <w:r>
        <w:rPr>
          <w:rFonts w:ascii="Times New Roman"/>
          <w:b w:val="false"/>
          <w:i w:val="false"/>
          <w:color w:val="000000"/>
          <w:sz w:val="28"/>
        </w:rPr>
        <w:t xml:space="preserve">
      1386.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зона относится к взрывоопасной в пределах до 5 м по горизонтали и вертикали от открытых проемов камер, если общая площадь этих камер не превышает 200 м </w:t>
      </w:r>
      <w:r>
        <w:rPr>
          <w:rFonts w:ascii="Times New Roman"/>
          <w:b w:val="false"/>
          <w:i w:val="false"/>
          <w:color w:val="000000"/>
          <w:vertAlign w:val="superscript"/>
        </w:rPr>
        <w:t>2</w:t>
      </w:r>
      <w:r>
        <w:rPr>
          <w:rFonts w:ascii="Times New Roman"/>
          <w:b w:val="false"/>
          <w:i w:val="false"/>
          <w:color w:val="000000"/>
          <w:sz w:val="28"/>
        </w:rPr>
        <w:t xml:space="preserve"> при общей площади помещения до 2000 м </w:t>
      </w:r>
      <w:r>
        <w:rPr>
          <w:rFonts w:ascii="Times New Roman"/>
          <w:b w:val="false"/>
          <w:i w:val="false"/>
          <w:color w:val="000000"/>
          <w:vertAlign w:val="superscript"/>
        </w:rPr>
        <w:t>2</w:t>
      </w:r>
      <w:r>
        <w:rPr>
          <w:rFonts w:ascii="Times New Roman"/>
          <w:b w:val="false"/>
          <w:i w:val="false"/>
          <w:color w:val="000000"/>
          <w:sz w:val="28"/>
        </w:rPr>
        <w:t xml:space="preserve"> или 10 %, при общей площади помещения более 2000 м </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При бескамерной окраске изделий в общем технологическом потоке на открытых площадках при условии соблюдения требований зона относится к взрывоопасной в пределах до 5 м по горизонтали и вертикали от края решетки и от окрашиваемых изделий, если площадь решеток не превышает 200 м</w:t>
      </w:r>
      <w:r>
        <w:rPr>
          <w:rFonts w:ascii="Times New Roman"/>
          <w:b w:val="false"/>
          <w:i w:val="false"/>
          <w:color w:val="000000"/>
          <w:vertAlign w:val="superscript"/>
        </w:rPr>
        <w:t>2</w:t>
      </w:r>
      <w:r>
        <w:rPr>
          <w:rFonts w:ascii="Times New Roman"/>
          <w:b w:val="false"/>
          <w:i w:val="false"/>
          <w:color w:val="000000"/>
          <w:sz w:val="28"/>
        </w:rPr>
        <w:t xml:space="preserve"> при общей площади помещения до 2000 м</w:t>
      </w:r>
      <w:r>
        <w:rPr>
          <w:rFonts w:ascii="Times New Roman"/>
          <w:b w:val="false"/>
          <w:i w:val="false"/>
          <w:color w:val="000000"/>
          <w:vertAlign w:val="superscript"/>
        </w:rPr>
        <w:t>2</w:t>
      </w:r>
      <w:r>
        <w:rPr>
          <w:rFonts w:ascii="Times New Roman"/>
          <w:b w:val="false"/>
          <w:i w:val="false"/>
          <w:color w:val="000000"/>
          <w:sz w:val="28"/>
        </w:rPr>
        <w:t xml:space="preserve"> или 10 %, при общей площади помещения более 2000 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Если общая площадь окрасочных и сушильных камер или решеток превышает 200 м</w:t>
      </w:r>
      <w:r>
        <w:rPr>
          <w:rFonts w:ascii="Times New Roman"/>
          <w:b w:val="false"/>
          <w:i w:val="false"/>
          <w:color w:val="000000"/>
          <w:vertAlign w:val="superscript"/>
        </w:rPr>
        <w:t>2</w:t>
      </w:r>
      <w:r>
        <w:rPr>
          <w:rFonts w:ascii="Times New Roman"/>
          <w:b w:val="false"/>
          <w:i w:val="false"/>
          <w:color w:val="000000"/>
          <w:sz w:val="28"/>
        </w:rPr>
        <w:t xml:space="preserve"> при общей площади помещения до 2000 м</w:t>
      </w:r>
      <w:r>
        <w:rPr>
          <w:rFonts w:ascii="Times New Roman"/>
          <w:b w:val="false"/>
          <w:i w:val="false"/>
          <w:color w:val="000000"/>
          <w:vertAlign w:val="superscript"/>
        </w:rPr>
        <w:t>2</w:t>
      </w:r>
      <w:r>
        <w:rPr>
          <w:rFonts w:ascii="Times New Roman"/>
          <w:b w:val="false"/>
          <w:i w:val="false"/>
          <w:color w:val="000000"/>
          <w:sz w:val="28"/>
        </w:rPr>
        <w:t xml:space="preserve"> или 10 % при общей площади помещения более 2000 м2, размер взрывоопасной зоны определяется в зависимости от объема взрывоопасной смеси согласно </w:t>
      </w:r>
      <w:r>
        <w:rPr>
          <w:rFonts w:ascii="Times New Roman"/>
          <w:b w:val="false"/>
          <w:i w:val="false"/>
          <w:color w:val="000000"/>
          <w:sz w:val="28"/>
        </w:rPr>
        <w:t>пункта 1380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Класс взрывоопасности зон определяется по подпункту 130) – 132) пункта 1 настоящих Правил.</w:t>
      </w:r>
      <w:r>
        <w:br/>
      </w:r>
      <w:r>
        <w:rPr>
          <w:rFonts w:ascii="Times New Roman"/>
          <w:b w:val="false"/>
          <w:i w:val="false"/>
          <w:color w:val="000000"/>
          <w:sz w:val="28"/>
        </w:rPr>
        <w:t>
</w:t>
      </w:r>
      <w:r>
        <w:rPr>
          <w:rFonts w:ascii="Times New Roman"/>
          <w:b w:val="false"/>
          <w:i w:val="false"/>
          <w:color w:val="000000"/>
          <w:sz w:val="28"/>
        </w:rPr>
        <w:t>
      Помещение за пределами взрывоопасной зоны считается невзрывоопасным, если нет других факторов, создающих в нем взрывоопасность.</w:t>
      </w:r>
      <w:r>
        <w:br/>
      </w:r>
      <w:r>
        <w:rPr>
          <w:rFonts w:ascii="Times New Roman"/>
          <w:b w:val="false"/>
          <w:i w:val="false"/>
          <w:color w:val="000000"/>
          <w:sz w:val="28"/>
        </w:rPr>
        <w:t>
</w:t>
      </w:r>
      <w:r>
        <w:rPr>
          <w:rFonts w:ascii="Times New Roman"/>
          <w:b w:val="false"/>
          <w:i w:val="false"/>
          <w:color w:val="000000"/>
          <w:sz w:val="28"/>
        </w:rPr>
        <w:t>
      Зоны внутри окрасочных и сушильных камер приравнивается к зонам, расположенным внутри технологических аппаратов.</w:t>
      </w:r>
      <w:r>
        <w:br/>
      </w:r>
      <w:r>
        <w:rPr>
          <w:rFonts w:ascii="Times New Roman"/>
          <w:b w:val="false"/>
          <w:i w:val="false"/>
          <w:color w:val="000000"/>
          <w:sz w:val="28"/>
        </w:rPr>
        <w:t>
</w:t>
      </w:r>
      <w:r>
        <w:rPr>
          <w:rFonts w:ascii="Times New Roman"/>
          <w:b w:val="false"/>
          <w:i w:val="false"/>
          <w:color w:val="000000"/>
          <w:sz w:val="28"/>
        </w:rPr>
        <w:t>
      Требования настоящего параграфа на эти зоны не распространяются.</w:t>
      </w:r>
      <w:r>
        <w:br/>
      </w:r>
      <w:r>
        <w:rPr>
          <w:rFonts w:ascii="Times New Roman"/>
          <w:b w:val="false"/>
          <w:i w:val="false"/>
          <w:color w:val="000000"/>
          <w:sz w:val="28"/>
        </w:rPr>
        <w:t>
</w:t>
      </w:r>
      <w:r>
        <w:rPr>
          <w:rFonts w:ascii="Times New Roman"/>
          <w:b w:val="false"/>
          <w:i w:val="false"/>
          <w:color w:val="000000"/>
          <w:sz w:val="28"/>
        </w:rPr>
        <w:t>
      1387.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r>
        <w:br/>
      </w:r>
      <w:r>
        <w:rPr>
          <w:rFonts w:ascii="Times New Roman"/>
          <w:b w:val="false"/>
          <w:i w:val="false"/>
          <w:color w:val="000000"/>
          <w:sz w:val="28"/>
        </w:rPr>
        <w:t>
</w:t>
      </w:r>
      <w:r>
        <w:rPr>
          <w:rFonts w:ascii="Times New Roman"/>
          <w:b w:val="false"/>
          <w:i w:val="false"/>
          <w:color w:val="000000"/>
          <w:sz w:val="28"/>
        </w:rPr>
        <w:t>
      Для вентиляторов, установленных за наружными ограждающими конструкциями и обслуживающих взрывоопасные зоны классов В-I, В-Iа, В-II, электродвигатели применяются как для взрывоопасной зоны класса В-Iг, а для вентиляторов, обслуживающих взрывоопасные зоны классов В-Iб и В-IIа, – согласно </w:t>
      </w:r>
      <w:r>
        <w:rPr>
          <w:rFonts w:ascii="Times New Roman"/>
          <w:b w:val="false"/>
          <w:i w:val="false"/>
          <w:color w:val="000000"/>
          <w:sz w:val="28"/>
        </w:rPr>
        <w:t>таблице 150</w:t>
      </w:r>
      <w:r>
        <w:rPr>
          <w:rFonts w:ascii="Times New Roman"/>
          <w:b w:val="false"/>
          <w:i w:val="false"/>
          <w:color w:val="000000"/>
          <w:sz w:val="28"/>
        </w:rPr>
        <w:t xml:space="preserve"> приложения 5 к настоящим Правилам для этих классов.</w:t>
      </w:r>
      <w:r>
        <w:br/>
      </w:r>
      <w:r>
        <w:rPr>
          <w:rFonts w:ascii="Times New Roman"/>
          <w:b w:val="false"/>
          <w:i w:val="false"/>
          <w:color w:val="000000"/>
          <w:sz w:val="28"/>
        </w:rPr>
        <w:t>
</w:t>
      </w:r>
      <w:r>
        <w:rPr>
          <w:rFonts w:ascii="Times New Roman"/>
          <w:b w:val="false"/>
          <w:i w:val="false"/>
          <w:color w:val="000000"/>
          <w:sz w:val="28"/>
        </w:rPr>
        <w:t>
      1388.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r>
        <w:br/>
      </w:r>
      <w:r>
        <w:rPr>
          <w:rFonts w:ascii="Times New Roman"/>
          <w:b w:val="false"/>
          <w:i w:val="false"/>
          <w:color w:val="000000"/>
          <w:sz w:val="28"/>
        </w:rPr>
        <w:t>
</w:t>
      </w:r>
      <w:r>
        <w:rPr>
          <w:rFonts w:ascii="Times New Roman"/>
          <w:b w:val="false"/>
          <w:i w:val="false"/>
          <w:color w:val="000000"/>
          <w:sz w:val="28"/>
        </w:rPr>
        <w:t>
      При отсутствии обратных клапанов помещения приточных вентиляторов имеют взрывоопасные зоны того же класса, что и обслуживаемые ими зоны.</w:t>
      </w:r>
      <w:r>
        <w:br/>
      </w:r>
      <w:r>
        <w:rPr>
          <w:rFonts w:ascii="Times New Roman"/>
          <w:b w:val="false"/>
          <w:i w:val="false"/>
          <w:color w:val="000000"/>
          <w:sz w:val="28"/>
        </w:rPr>
        <w:t>
</w:t>
      </w:r>
      <w:r>
        <w:rPr>
          <w:rFonts w:ascii="Times New Roman"/>
          <w:b w:val="false"/>
          <w:i w:val="false"/>
          <w:color w:val="000000"/>
          <w:sz w:val="28"/>
        </w:rPr>
        <w:t>
      1389. 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мероприятий:</w:t>
      </w:r>
      <w:r>
        <w:br/>
      </w:r>
      <w:r>
        <w:rPr>
          <w:rFonts w:ascii="Times New Roman"/>
          <w:b w:val="false"/>
          <w:i w:val="false"/>
          <w:color w:val="000000"/>
          <w:sz w:val="28"/>
        </w:rPr>
        <w:t>
</w:t>
      </w:r>
      <w:r>
        <w:rPr>
          <w:rFonts w:ascii="Times New Roman"/>
          <w:b w:val="false"/>
          <w:i w:val="false"/>
          <w:color w:val="000000"/>
          <w:sz w:val="28"/>
        </w:rPr>
        <w:t>
      1)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r>
        <w:br/>
      </w:r>
      <w:r>
        <w:rPr>
          <w:rFonts w:ascii="Times New Roman"/>
          <w:b w:val="false"/>
          <w:i w:val="false"/>
          <w:color w:val="000000"/>
          <w:sz w:val="28"/>
        </w:rPr>
        <w:t>
</w:t>
      </w:r>
      <w:r>
        <w:rPr>
          <w:rFonts w:ascii="Times New Roman"/>
          <w:b w:val="false"/>
          <w:i w:val="false"/>
          <w:color w:val="000000"/>
          <w:sz w:val="28"/>
        </w:rPr>
        <w:t>
      2)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нижнего концентрационного предела воспламенения, а для вредных взрывоопасных газов – также при приближении их концентрации к предельно допустимой. Количество сигнальных приборов, их расположение, а также система их резервирования должны обеспечить безотказное действие сигнализации.</w:t>
      </w:r>
      <w:r>
        <w:br/>
      </w:r>
      <w:r>
        <w:rPr>
          <w:rFonts w:ascii="Times New Roman"/>
          <w:b w:val="false"/>
          <w:i w:val="false"/>
          <w:color w:val="000000"/>
          <w:sz w:val="28"/>
        </w:rPr>
        <w:t>
</w:t>
      </w:r>
      <w:r>
        <w:rPr>
          <w:rFonts w:ascii="Times New Roman"/>
          <w:b w:val="false"/>
          <w:i w:val="false"/>
          <w:color w:val="000000"/>
          <w:sz w:val="28"/>
        </w:rPr>
        <w:t>
      1390. В производственных помещениях без взрывоопасной зоны, отделенных стенами (с проемами или без них) от взрывоопасной зоны смежных помещений, принимается взрывоопасная зона, класс которой определяется в соответствии с </w:t>
      </w:r>
      <w:r>
        <w:rPr>
          <w:rFonts w:ascii="Times New Roman"/>
          <w:b w:val="false"/>
          <w:i w:val="false"/>
          <w:color w:val="000000"/>
          <w:sz w:val="28"/>
        </w:rPr>
        <w:t>таблицей 149</w:t>
      </w:r>
      <w:r>
        <w:rPr>
          <w:rFonts w:ascii="Times New Roman"/>
          <w:b w:val="false"/>
          <w:i w:val="false"/>
          <w:color w:val="000000"/>
          <w:sz w:val="28"/>
        </w:rPr>
        <w:t xml:space="preserve"> приложения 5 к настоящим Правилам, размер зоны – до 5 м по горизонтали и вертикали от проема двери.</w:t>
      </w:r>
      <w:r>
        <w:br/>
      </w:r>
      <w:r>
        <w:rPr>
          <w:rFonts w:ascii="Times New Roman"/>
          <w:b w:val="false"/>
          <w:i w:val="false"/>
          <w:color w:val="000000"/>
          <w:sz w:val="28"/>
        </w:rPr>
        <w:t>
</w:t>
      </w:r>
      <w:r>
        <w:rPr>
          <w:rFonts w:ascii="Times New Roman"/>
          <w:b w:val="false"/>
          <w:i w:val="false"/>
          <w:color w:val="000000"/>
          <w:sz w:val="28"/>
        </w:rPr>
        <w:t>
      Указания </w:t>
      </w:r>
      <w:r>
        <w:rPr>
          <w:rFonts w:ascii="Times New Roman"/>
          <w:b w:val="false"/>
          <w:i w:val="false"/>
          <w:color w:val="000000"/>
          <w:sz w:val="28"/>
        </w:rPr>
        <w:t>таблицы 149</w:t>
      </w:r>
      <w:r>
        <w:rPr>
          <w:rFonts w:ascii="Times New Roman"/>
          <w:b w:val="false"/>
          <w:i w:val="false"/>
          <w:color w:val="000000"/>
          <w:sz w:val="28"/>
        </w:rPr>
        <w:t xml:space="preserve"> приложения 5 к настоящим Правилам не распространяются на РУ, ТП, ПП и установки КИПиА, размещаемые в помещениях, смежных со взрывоопасными зонами помещений. Расположение РУ, ТП, ПП и установок КИПиА в помещениях, смежных со взрывоопасными зонами помещений, и в наружных взрывоопасных зонах предусматривается в соответствии с разделом «Распределительные устройства, трансформаторные и преобразовательные подстанции».</w:t>
      </w:r>
    </w:p>
    <w:bookmarkEnd w:id="370"/>
    <w:bookmarkStart w:name="z4356" w:id="371"/>
    <w:p>
      <w:pPr>
        <w:spacing w:after="0"/>
        <w:ind w:left="0"/>
        <w:jc w:val="left"/>
      </w:pPr>
      <w:r>
        <w:rPr>
          <w:rFonts w:ascii="Times New Roman"/>
          <w:b/>
          <w:i w:val="false"/>
          <w:color w:val="000000"/>
        </w:rPr>
        <w:t xml:space="preserve"> 
2. Выбор электрооборудования для взрывоопасных зон</w:t>
      </w:r>
    </w:p>
    <w:bookmarkEnd w:id="371"/>
    <w:bookmarkStart w:name="z4357" w:id="372"/>
    <w:p>
      <w:pPr>
        <w:spacing w:after="0"/>
        <w:ind w:left="0"/>
        <w:jc w:val="both"/>
      </w:pPr>
      <w:r>
        <w:rPr>
          <w:rFonts w:ascii="Times New Roman"/>
          <w:b w:val="false"/>
          <w:i w:val="false"/>
          <w:color w:val="000000"/>
          <w:sz w:val="28"/>
        </w:rPr>
        <w:t>
      1391. Электрооборудование, особенно с частями, искрящими при нормальной работе, выносятся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r>
        <w:br/>
      </w:r>
      <w:r>
        <w:rPr>
          <w:rFonts w:ascii="Times New Roman"/>
          <w:b w:val="false"/>
          <w:i w:val="false"/>
          <w:color w:val="000000"/>
          <w:sz w:val="28"/>
        </w:rPr>
        <w:t>
</w:t>
      </w:r>
      <w:r>
        <w:rPr>
          <w:rFonts w:ascii="Times New Roman"/>
          <w:b w:val="false"/>
          <w:i w:val="false"/>
          <w:color w:val="000000"/>
          <w:sz w:val="28"/>
        </w:rPr>
        <w:t>
      1392. Применение во взрывоопасных зонах переносных электроприемников (машин, аппаратов, светильников и т.п.) ограничиваются случаями, когда их применение необходимо для нормальной эксплуатации.</w:t>
      </w:r>
      <w:r>
        <w:br/>
      </w:r>
      <w:r>
        <w:rPr>
          <w:rFonts w:ascii="Times New Roman"/>
          <w:b w:val="false"/>
          <w:i w:val="false"/>
          <w:color w:val="000000"/>
          <w:sz w:val="28"/>
        </w:rPr>
        <w:t>
</w:t>
      </w:r>
      <w:r>
        <w:rPr>
          <w:rFonts w:ascii="Times New Roman"/>
          <w:b w:val="false"/>
          <w:i w:val="false"/>
          <w:color w:val="000000"/>
          <w:sz w:val="28"/>
        </w:rPr>
        <w:t>
      1393.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пыли.</w:t>
      </w:r>
      <w:r>
        <w:br/>
      </w:r>
      <w:r>
        <w:rPr>
          <w:rFonts w:ascii="Times New Roman"/>
          <w:b w:val="false"/>
          <w:i w:val="false"/>
          <w:color w:val="000000"/>
          <w:sz w:val="28"/>
        </w:rPr>
        <w:t>
</w:t>
      </w:r>
      <w:r>
        <w:rPr>
          <w:rFonts w:ascii="Times New Roman"/>
          <w:b w:val="false"/>
          <w:i w:val="false"/>
          <w:color w:val="000000"/>
          <w:sz w:val="28"/>
        </w:rPr>
        <w:t>
      1394.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 и т.п.).</w:t>
      </w:r>
      <w:r>
        <w:br/>
      </w:r>
      <w:r>
        <w:rPr>
          <w:rFonts w:ascii="Times New Roman"/>
          <w:b w:val="false"/>
          <w:i w:val="false"/>
          <w:color w:val="000000"/>
          <w:sz w:val="28"/>
        </w:rPr>
        <w:t>
</w:t>
      </w:r>
      <w:r>
        <w:rPr>
          <w:rFonts w:ascii="Times New Roman"/>
          <w:b w:val="false"/>
          <w:i w:val="false"/>
          <w:color w:val="000000"/>
          <w:sz w:val="28"/>
        </w:rPr>
        <w:t>
      1395. Электрические машины с защитой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t</w:t>
      </w:r>
      <w:r>
        <w:rPr>
          <w:rFonts w:ascii="Times New Roman"/>
          <w:b w:val="false"/>
          <w:i w:val="false"/>
          <w:color w:val="000000"/>
          <w:vertAlign w:val="subscript"/>
        </w:rPr>
        <w:t>е</w:t>
      </w:r>
      <w:r>
        <w:rPr>
          <w:rFonts w:ascii="Times New Roman"/>
          <w:b w:val="false"/>
          <w:i w:val="false"/>
          <w:color w:val="000000"/>
          <w:sz w:val="28"/>
        </w:rPr>
        <w:t>. Здесь t</w:t>
      </w:r>
      <w:r>
        <w:rPr>
          <w:rFonts w:ascii="Times New Roman"/>
          <w:b w:val="false"/>
          <w:i w:val="false"/>
          <w:color w:val="000000"/>
          <w:vertAlign w:val="subscript"/>
        </w:rPr>
        <w:t>е</w:t>
      </w:r>
      <w:r>
        <w:rPr>
          <w:rFonts w:ascii="Times New Roman"/>
          <w:b w:val="false"/>
          <w:i w:val="false"/>
          <w:color w:val="000000"/>
          <w:sz w:val="28"/>
        </w:rPr>
        <w:t xml:space="preserve"> –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w:t>
      </w:r>
      <w:r>
        <w:rPr>
          <w:rFonts w:ascii="Times New Roman"/>
          <w:b w:val="false"/>
          <w:i w:val="false"/>
          <w:color w:val="000000"/>
          <w:sz w:val="28"/>
        </w:rPr>
        <w:t>таблице 147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1396. Электрические машины и аппараты с видом взрывозащиты «взрывонепроницаемая оболочка» в средах со взрывоопасными смесями категории IIС должны быть установлены так, чтобы взрывонепроницаемые фланцевые зазоры не примыкали вплотную в какой-либо поверхности, а находились от нее на расстоянии не менее 50 мм.</w:t>
      </w:r>
      <w:r>
        <w:br/>
      </w:r>
      <w:r>
        <w:rPr>
          <w:rFonts w:ascii="Times New Roman"/>
          <w:b w:val="false"/>
          <w:i w:val="false"/>
          <w:color w:val="000000"/>
          <w:sz w:val="28"/>
        </w:rPr>
        <w:t>
</w:t>
      </w:r>
      <w:r>
        <w:rPr>
          <w:rFonts w:ascii="Times New Roman"/>
          <w:b w:val="false"/>
          <w:i w:val="false"/>
          <w:color w:val="000000"/>
          <w:sz w:val="28"/>
        </w:rPr>
        <w:t>
      1397.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категории и группы, для которых выполнена его взрывозащита, или находится в среде с взрывоопасной смесью, отнесенной согласно таблицах </w:t>
      </w:r>
      <w:r>
        <w:rPr>
          <w:rFonts w:ascii="Times New Roman"/>
          <w:b w:val="false"/>
          <w:i w:val="false"/>
          <w:color w:val="000000"/>
          <w:sz w:val="28"/>
        </w:rPr>
        <w:t>141</w:t>
      </w:r>
      <w:r>
        <w:rPr>
          <w:rFonts w:ascii="Times New Roman"/>
          <w:b w:val="false"/>
          <w:i w:val="false"/>
          <w:color w:val="000000"/>
          <w:sz w:val="28"/>
        </w:rPr>
        <w:t xml:space="preserve"> и </w:t>
      </w:r>
      <w:r>
        <w:rPr>
          <w:rFonts w:ascii="Times New Roman"/>
          <w:b w:val="false"/>
          <w:i w:val="false"/>
          <w:color w:val="000000"/>
          <w:sz w:val="28"/>
        </w:rPr>
        <w:t>142</w:t>
      </w:r>
      <w:r>
        <w:rPr>
          <w:rFonts w:ascii="Times New Roman"/>
          <w:b w:val="false"/>
          <w:i w:val="false"/>
          <w:color w:val="000000"/>
          <w:sz w:val="28"/>
        </w:rPr>
        <w:t xml:space="preserve"> приложения 5 к настоящим Правилам к менее опасным категориям и группам.</w:t>
      </w:r>
      <w:r>
        <w:br/>
      </w:r>
      <w:r>
        <w:rPr>
          <w:rFonts w:ascii="Times New Roman"/>
          <w:b w:val="false"/>
          <w:i w:val="false"/>
          <w:color w:val="000000"/>
          <w:sz w:val="28"/>
        </w:rPr>
        <w:t>
</w:t>
      </w:r>
      <w:r>
        <w:rPr>
          <w:rFonts w:ascii="Times New Roman"/>
          <w:b w:val="false"/>
          <w:i w:val="false"/>
          <w:color w:val="000000"/>
          <w:sz w:val="28"/>
        </w:rPr>
        <w:t>
      1398.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Кроме того, должны быть выполнены следующие требования:</w:t>
      </w:r>
      <w:r>
        <w:br/>
      </w:r>
      <w:r>
        <w:rPr>
          <w:rFonts w:ascii="Times New Roman"/>
          <w:b w:val="false"/>
          <w:i w:val="false"/>
          <w:color w:val="000000"/>
          <w:sz w:val="28"/>
        </w:rPr>
        <w:t>
</w:t>
      </w:r>
      <w:r>
        <w:rPr>
          <w:rFonts w:ascii="Times New Roman"/>
          <w:b w:val="false"/>
          <w:i w:val="false"/>
          <w:color w:val="000000"/>
          <w:sz w:val="28"/>
        </w:rPr>
        <w:t>
      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r>
        <w:br/>
      </w:r>
      <w:r>
        <w:rPr>
          <w:rFonts w:ascii="Times New Roman"/>
          <w:b w:val="false"/>
          <w:i w:val="false"/>
          <w:color w:val="000000"/>
          <w:sz w:val="28"/>
        </w:rPr>
        <w:t>
</w:t>
      </w:r>
      <w:r>
        <w:rPr>
          <w:rFonts w:ascii="Times New Roman"/>
          <w:b w:val="false"/>
          <w:i w:val="false"/>
          <w:color w:val="000000"/>
          <w:sz w:val="28"/>
        </w:rPr>
        <w:t>
      2) приточные газопроводы к вентиляторам, обеспечивающим электрооборудование защитным газом, должны прокладываться вне взрывоопасных зон;</w:t>
      </w:r>
      <w:r>
        <w:br/>
      </w:r>
      <w:r>
        <w:rPr>
          <w:rFonts w:ascii="Times New Roman"/>
          <w:b w:val="false"/>
          <w:i w:val="false"/>
          <w:color w:val="000000"/>
          <w:sz w:val="28"/>
        </w:rPr>
        <w:t>
</w:t>
      </w:r>
      <w:r>
        <w:rPr>
          <w:rFonts w:ascii="Times New Roman"/>
          <w:b w:val="false"/>
          <w:i w:val="false"/>
          <w:color w:val="000000"/>
          <w:sz w:val="28"/>
        </w:rPr>
        <w:t>
      3) газопроводы для защитного газа прокладываются под полом помещений, в том числе и со взрывоопасными зонами, если приняты меры, исключающие попадание в эти газопроводы горючих жидкостей;</w:t>
      </w:r>
      <w:r>
        <w:br/>
      </w:r>
      <w:r>
        <w:rPr>
          <w:rFonts w:ascii="Times New Roman"/>
          <w:b w:val="false"/>
          <w:i w:val="false"/>
          <w:color w:val="000000"/>
          <w:sz w:val="28"/>
        </w:rPr>
        <w:t>
</w:t>
      </w:r>
      <w:r>
        <w:rPr>
          <w:rFonts w:ascii="Times New Roman"/>
          <w:b w:val="false"/>
          <w:i w:val="false"/>
          <w:color w:val="000000"/>
          <w:sz w:val="28"/>
        </w:rPr>
        <w:t>
      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r>
        <w:br/>
      </w:r>
      <w:r>
        <w:rPr>
          <w:rFonts w:ascii="Times New Roman"/>
          <w:b w:val="false"/>
          <w:i w:val="false"/>
          <w:color w:val="000000"/>
          <w:sz w:val="28"/>
        </w:rPr>
        <w:t>
</w:t>
      </w:r>
      <w:r>
        <w:rPr>
          <w:rFonts w:ascii="Times New Roman"/>
          <w:b w:val="false"/>
          <w:i w:val="false"/>
          <w:color w:val="000000"/>
          <w:sz w:val="28"/>
        </w:rPr>
        <w:t>
      1399.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r>
        <w:br/>
      </w:r>
      <w:r>
        <w:rPr>
          <w:rFonts w:ascii="Times New Roman"/>
          <w:b w:val="false"/>
          <w:i w:val="false"/>
          <w:color w:val="000000"/>
          <w:sz w:val="28"/>
        </w:rPr>
        <w:t>
</w:t>
      </w:r>
      <w:r>
        <w:rPr>
          <w:rFonts w:ascii="Times New Roman"/>
          <w:b w:val="false"/>
          <w:i w:val="false"/>
          <w:color w:val="000000"/>
          <w:sz w:val="28"/>
        </w:rPr>
        <w:t>
      1400. Во взрывоопасных зонах классов В-II и В-IIа применяется электрооборудование, предназначенное для взрывоопасных зон со смесями горючих пылей или волокон с воздухом.</w:t>
      </w:r>
      <w:r>
        <w:br/>
      </w:r>
      <w:r>
        <w:rPr>
          <w:rFonts w:ascii="Times New Roman"/>
          <w:b w:val="false"/>
          <w:i w:val="false"/>
          <w:color w:val="000000"/>
          <w:sz w:val="28"/>
        </w:rPr>
        <w:t>
</w:t>
      </w:r>
      <w:r>
        <w:rPr>
          <w:rFonts w:ascii="Times New Roman"/>
          <w:b w:val="false"/>
          <w:i w:val="false"/>
          <w:color w:val="000000"/>
          <w:sz w:val="28"/>
        </w:rPr>
        <w:t>
      При отсутствии такого электрооборудования допускается во взрывоопасных зонах касса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В-IIа – электрооборудование общего назначения (без взрывозащиты), но имеющее соответствующую защиту оболочки от проникновения пыли.</w:t>
      </w:r>
      <w:r>
        <w:br/>
      </w:r>
      <w:r>
        <w:rPr>
          <w:rFonts w:ascii="Times New Roman"/>
          <w:b w:val="false"/>
          <w:i w:val="false"/>
          <w:color w:val="000000"/>
          <w:sz w:val="28"/>
        </w:rPr>
        <w:t>
</w:t>
      </w:r>
      <w:r>
        <w:rPr>
          <w:rFonts w:ascii="Times New Roman"/>
          <w:b w:val="false"/>
          <w:i w:val="false"/>
          <w:color w:val="000000"/>
          <w:sz w:val="28"/>
        </w:rPr>
        <w:t>
      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w:t>
      </w:r>
      <w:r>
        <w:rPr>
          <w:rFonts w:ascii="Times New Roman"/>
          <w:b w:val="false"/>
          <w:i w:val="false"/>
          <w:color w:val="000000"/>
          <w:vertAlign w:val="superscript"/>
        </w:rPr>
        <w:t>0</w:t>
      </w:r>
      <w:r>
        <w:rPr>
          <w:rFonts w:ascii="Times New Roman"/>
          <w:b w:val="false"/>
          <w:i w:val="false"/>
          <w:color w:val="000000"/>
          <w:sz w:val="28"/>
        </w:rPr>
        <w:t xml:space="preserve"> С ниже температуры тления пыли для тлеющих пылей или не более двух третей температуры самовоспламенения для нетлеющих пылей.</w:t>
      </w:r>
      <w:r>
        <w:br/>
      </w:r>
      <w:r>
        <w:rPr>
          <w:rFonts w:ascii="Times New Roman"/>
          <w:b w:val="false"/>
          <w:i w:val="false"/>
          <w:color w:val="000000"/>
          <w:sz w:val="28"/>
        </w:rPr>
        <w:t>
</w:t>
      </w:r>
      <w:r>
        <w:rPr>
          <w:rFonts w:ascii="Times New Roman"/>
          <w:b w:val="false"/>
          <w:i w:val="false"/>
          <w:color w:val="000000"/>
          <w:sz w:val="28"/>
        </w:rPr>
        <w:t>
      1401.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Электрооборудование должно быть защищено от атмосферных воздействий.</w:t>
      </w:r>
      <w:r>
        <w:br/>
      </w:r>
      <w:r>
        <w:rPr>
          <w:rFonts w:ascii="Times New Roman"/>
          <w:b w:val="false"/>
          <w:i w:val="false"/>
          <w:color w:val="000000"/>
          <w:sz w:val="28"/>
        </w:rPr>
        <w:t>
</w:t>
      </w:r>
      <w:r>
        <w:rPr>
          <w:rFonts w:ascii="Times New Roman"/>
          <w:b w:val="false"/>
          <w:i w:val="false"/>
          <w:color w:val="000000"/>
          <w:sz w:val="28"/>
        </w:rPr>
        <w:t>
      1402. Выбор электрооборудования для работы во взрывоопасных зонах должен производиться по таблицах </w:t>
      </w:r>
      <w:r>
        <w:rPr>
          <w:rFonts w:ascii="Times New Roman"/>
          <w:b w:val="false"/>
          <w:i w:val="false"/>
          <w:color w:val="000000"/>
          <w:sz w:val="28"/>
        </w:rPr>
        <w:t>150</w:t>
      </w:r>
      <w:r>
        <w:rPr>
          <w:rFonts w:ascii="Times New Roman"/>
          <w:b w:val="false"/>
          <w:i w:val="false"/>
          <w:color w:val="000000"/>
          <w:sz w:val="28"/>
        </w:rPr>
        <w:t>–</w:t>
      </w:r>
      <w:r>
        <w:rPr>
          <w:rFonts w:ascii="Times New Roman"/>
          <w:b w:val="false"/>
          <w:i w:val="false"/>
          <w:color w:val="000000"/>
          <w:sz w:val="28"/>
        </w:rPr>
        <w:t>152</w:t>
      </w:r>
      <w:r>
        <w:rPr>
          <w:rFonts w:ascii="Times New Roman"/>
          <w:b w:val="false"/>
          <w:i w:val="false"/>
          <w:color w:val="000000"/>
          <w:sz w:val="28"/>
        </w:rPr>
        <w:t xml:space="preserve"> приложения 5 к настоящим Правилам.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Вместо электрооборудования уровня «повышенная надежность против взрыва» может быть установлено электрооборудование уровня «взрывобезопасное» или «особовзрывобезопасное».</w:t>
      </w:r>
      <w:r>
        <w:br/>
      </w:r>
      <w:r>
        <w:rPr>
          <w:rFonts w:ascii="Times New Roman"/>
          <w:b w:val="false"/>
          <w:i w:val="false"/>
          <w:color w:val="000000"/>
          <w:sz w:val="28"/>
        </w:rPr>
        <w:t>
</w:t>
      </w:r>
      <w:r>
        <w:rPr>
          <w:rFonts w:ascii="Times New Roman"/>
          <w:b w:val="false"/>
          <w:i w:val="false"/>
          <w:color w:val="000000"/>
          <w:sz w:val="28"/>
        </w:rPr>
        <w:t>
      В зонах, взрывоопасность которых определяется горючими жидкостями, имеющими температуру вспышки выше 61</w:t>
      </w:r>
      <w:r>
        <w:rPr>
          <w:rFonts w:ascii="Times New Roman"/>
          <w:b w:val="false"/>
          <w:i w:val="false"/>
          <w:color w:val="000000"/>
          <w:vertAlign w:val="superscript"/>
        </w:rPr>
        <w:t>0</w:t>
      </w:r>
      <w:r>
        <w:rPr>
          <w:rFonts w:ascii="Times New Roman"/>
          <w:b w:val="false"/>
          <w:i w:val="false"/>
          <w:color w:val="000000"/>
          <w:sz w:val="28"/>
        </w:rPr>
        <w:t xml:space="preserve"> С, может применяться любое взрывозащищенное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bookmarkEnd w:id="372"/>
    <w:bookmarkStart w:name="z4376" w:id="373"/>
    <w:p>
      <w:pPr>
        <w:spacing w:after="0"/>
        <w:ind w:left="0"/>
        <w:jc w:val="left"/>
      </w:pPr>
      <w:r>
        <w:rPr>
          <w:rFonts w:ascii="Times New Roman"/>
          <w:b/>
          <w:i w:val="false"/>
          <w:color w:val="000000"/>
        </w:rPr>
        <w:t xml:space="preserve"> 
3. Электрические машины</w:t>
      </w:r>
    </w:p>
    <w:bookmarkEnd w:id="373"/>
    <w:bookmarkStart w:name="z4377" w:id="374"/>
    <w:p>
      <w:pPr>
        <w:spacing w:after="0"/>
        <w:ind w:left="0"/>
        <w:jc w:val="both"/>
      </w:pPr>
      <w:r>
        <w:rPr>
          <w:rFonts w:ascii="Times New Roman"/>
          <w:b w:val="false"/>
          <w:i w:val="false"/>
          <w:color w:val="000000"/>
          <w:sz w:val="28"/>
        </w:rPr>
        <w:t>
      1403. Во взрывоопасных зонах любого класса применяются электрические машины с классом напряжения до 10 кВ при условии, что уровень их взрывозащиты или степень защиты оболочки соответствуют </w:t>
      </w:r>
      <w:r>
        <w:rPr>
          <w:rFonts w:ascii="Times New Roman"/>
          <w:b w:val="false"/>
          <w:i w:val="false"/>
          <w:color w:val="000000"/>
          <w:sz w:val="28"/>
        </w:rPr>
        <w:t>таблице 150</w:t>
      </w:r>
      <w:r>
        <w:rPr>
          <w:rFonts w:ascii="Times New Roman"/>
          <w:b w:val="false"/>
          <w:i w:val="false"/>
          <w:color w:val="000000"/>
          <w:sz w:val="28"/>
        </w:rPr>
        <w:t xml:space="preserve"> приложения 5 к настоящим Правилам или являются более высокими.</w:t>
      </w:r>
      <w:r>
        <w:br/>
      </w:r>
      <w:r>
        <w:rPr>
          <w:rFonts w:ascii="Times New Roman"/>
          <w:b w:val="false"/>
          <w:i w:val="false"/>
          <w:color w:val="000000"/>
          <w:sz w:val="28"/>
        </w:rPr>
        <w:t>
</w:t>
      </w:r>
      <w:r>
        <w:rPr>
          <w:rFonts w:ascii="Times New Roman"/>
          <w:b w:val="false"/>
          <w:i w:val="false"/>
          <w:color w:val="000000"/>
          <w:sz w:val="28"/>
        </w:rPr>
        <w:t>
      Если отдельные части машины имеют различные уровни взрывозащиты или степени защиты оболочек, то все они должны быть не ниже указанных в </w:t>
      </w:r>
      <w:r>
        <w:rPr>
          <w:rFonts w:ascii="Times New Roman"/>
          <w:b w:val="false"/>
          <w:i w:val="false"/>
          <w:color w:val="000000"/>
          <w:sz w:val="28"/>
        </w:rPr>
        <w:t>таблице 150</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1404. Для механизмов, установленных во взрывоопасных зонах классов В-I, В-Iа и В-II, допускается применение электродвигателей без средств взрывозащиты при следующих условиях:</w:t>
      </w:r>
      <w:r>
        <w:br/>
      </w:r>
      <w:r>
        <w:rPr>
          <w:rFonts w:ascii="Times New Roman"/>
          <w:b w:val="false"/>
          <w:i w:val="false"/>
          <w:color w:val="000000"/>
          <w:sz w:val="28"/>
        </w:rPr>
        <w:t>
</w:t>
      </w:r>
      <w:r>
        <w:rPr>
          <w:rFonts w:ascii="Times New Roman"/>
          <w:b w:val="false"/>
          <w:i w:val="false"/>
          <w:color w:val="000000"/>
          <w:sz w:val="28"/>
        </w:rPr>
        <w:t>
      1)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огнестойкости не менее 0,75 часов, иметь эвакуационной выход и быть обеспеченным вентиляцией с пятикратным обменом воздуха в час;</w:t>
      </w:r>
      <w:r>
        <w:br/>
      </w:r>
      <w:r>
        <w:rPr>
          <w:rFonts w:ascii="Times New Roman"/>
          <w:b w:val="false"/>
          <w:i w:val="false"/>
          <w:color w:val="000000"/>
          <w:sz w:val="28"/>
        </w:rPr>
        <w:t>
</w:t>
      </w:r>
      <w:r>
        <w:rPr>
          <w:rFonts w:ascii="Times New Roman"/>
          <w:b w:val="false"/>
          <w:i w:val="false"/>
          <w:color w:val="000000"/>
          <w:sz w:val="28"/>
        </w:rPr>
        <w:t>
      2) привод механизма должен осуществляться при помощи вала, пропущенного через стену, с устройством в ней сальникового уплотнения.</w:t>
      </w:r>
    </w:p>
    <w:bookmarkEnd w:id="374"/>
    <w:bookmarkStart w:name="z4382" w:id="375"/>
    <w:p>
      <w:pPr>
        <w:spacing w:after="0"/>
        <w:ind w:left="0"/>
        <w:jc w:val="left"/>
      </w:pPr>
      <w:r>
        <w:rPr>
          <w:rFonts w:ascii="Times New Roman"/>
          <w:b/>
          <w:i w:val="false"/>
          <w:color w:val="000000"/>
        </w:rPr>
        <w:t xml:space="preserve"> 
4. Электрические аппараты и приборы</w:t>
      </w:r>
    </w:p>
    <w:bookmarkEnd w:id="375"/>
    <w:bookmarkStart w:name="z4383" w:id="376"/>
    <w:p>
      <w:pPr>
        <w:spacing w:after="0"/>
        <w:ind w:left="0"/>
        <w:jc w:val="both"/>
      </w:pPr>
      <w:r>
        <w:rPr>
          <w:rFonts w:ascii="Times New Roman"/>
          <w:b w:val="false"/>
          <w:i w:val="false"/>
          <w:color w:val="000000"/>
          <w:sz w:val="28"/>
        </w:rPr>
        <w:t>
      1405. Во взрывоопасных зонах применяются электрические аппараты и приборы при условии, что уровень их взрывозащиты или степень защиты оболочки соответствуют </w:t>
      </w:r>
      <w:r>
        <w:rPr>
          <w:rFonts w:ascii="Times New Roman"/>
          <w:b w:val="false"/>
          <w:i w:val="false"/>
          <w:color w:val="000000"/>
          <w:sz w:val="28"/>
        </w:rPr>
        <w:t>таблице 151</w:t>
      </w:r>
      <w:r>
        <w:rPr>
          <w:rFonts w:ascii="Times New Roman"/>
          <w:b w:val="false"/>
          <w:i w:val="false"/>
          <w:color w:val="000000"/>
          <w:sz w:val="28"/>
        </w:rPr>
        <w:t xml:space="preserve"> приложения 5 к настоящим Правилам или являются более высокими.</w:t>
      </w:r>
      <w:r>
        <w:br/>
      </w:r>
      <w:r>
        <w:rPr>
          <w:rFonts w:ascii="Times New Roman"/>
          <w:b w:val="false"/>
          <w:i w:val="false"/>
          <w:color w:val="000000"/>
          <w:sz w:val="28"/>
        </w:rPr>
        <w:t>
</w:t>
      </w:r>
      <w:r>
        <w:rPr>
          <w:rFonts w:ascii="Times New Roman"/>
          <w:b w:val="false"/>
          <w:i w:val="false"/>
          <w:color w:val="000000"/>
          <w:sz w:val="28"/>
        </w:rPr>
        <w:t>
      1406. Во взрывоопасных зонах любого класса электрические соединители применяются при условии, если они удовлетворяют требованиям </w:t>
      </w:r>
      <w:r>
        <w:rPr>
          <w:rFonts w:ascii="Times New Roman"/>
          <w:b w:val="false"/>
          <w:i w:val="false"/>
          <w:color w:val="000000"/>
          <w:sz w:val="28"/>
        </w:rPr>
        <w:t>таблице 151</w:t>
      </w:r>
      <w:r>
        <w:rPr>
          <w:rFonts w:ascii="Times New Roman"/>
          <w:b w:val="false"/>
          <w:i w:val="false"/>
          <w:color w:val="000000"/>
          <w:sz w:val="28"/>
        </w:rPr>
        <w:t xml:space="preserve"> приложения 5 к настоящим Правилам для аппаратов, искрящих при нормальной работе.</w:t>
      </w:r>
      <w:r>
        <w:br/>
      </w:r>
      <w:r>
        <w:rPr>
          <w:rFonts w:ascii="Times New Roman"/>
          <w:b w:val="false"/>
          <w:i w:val="false"/>
          <w:color w:val="000000"/>
          <w:sz w:val="28"/>
        </w:rPr>
        <w:t>
</w:t>
      </w:r>
      <w:r>
        <w:rPr>
          <w:rFonts w:ascii="Times New Roman"/>
          <w:b w:val="false"/>
          <w:i w:val="false"/>
          <w:color w:val="000000"/>
          <w:sz w:val="28"/>
        </w:rPr>
        <w:t>
      Во взрывоопасных зонах классов В-Iб и В-IIа допускается применять соединители в оболочке со степенью защиты IР54 при условии, что разрыв у них происходит внутри закрытых розеток.</w:t>
      </w:r>
      <w:r>
        <w:br/>
      </w:r>
      <w:r>
        <w:rPr>
          <w:rFonts w:ascii="Times New Roman"/>
          <w:b w:val="false"/>
          <w:i w:val="false"/>
          <w:color w:val="000000"/>
          <w:sz w:val="28"/>
        </w:rPr>
        <w:t>
</w:t>
      </w:r>
      <w:r>
        <w:rPr>
          <w:rFonts w:ascii="Times New Roman"/>
          <w:b w:val="false"/>
          <w:i w:val="false"/>
          <w:color w:val="000000"/>
          <w:sz w:val="28"/>
        </w:rPr>
        <w:t>
      Установка соединителей допускается только для включения периодически работающих электроприемников.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r>
        <w:br/>
      </w:r>
      <w:r>
        <w:rPr>
          <w:rFonts w:ascii="Times New Roman"/>
          <w:b w:val="false"/>
          <w:i w:val="false"/>
          <w:color w:val="000000"/>
          <w:sz w:val="28"/>
        </w:rPr>
        <w:t>
</w:t>
      </w:r>
      <w:r>
        <w:rPr>
          <w:rFonts w:ascii="Times New Roman"/>
          <w:b w:val="false"/>
          <w:i w:val="false"/>
          <w:color w:val="000000"/>
          <w:sz w:val="28"/>
        </w:rPr>
        <w:t>
      Искробезопасные цепи могут коммутироваться соединителями общего назначения.</w:t>
      </w:r>
      <w:r>
        <w:br/>
      </w:r>
      <w:r>
        <w:rPr>
          <w:rFonts w:ascii="Times New Roman"/>
          <w:b w:val="false"/>
          <w:i w:val="false"/>
          <w:color w:val="000000"/>
          <w:sz w:val="28"/>
        </w:rPr>
        <w:t>
</w:t>
      </w:r>
      <w:r>
        <w:rPr>
          <w:rFonts w:ascii="Times New Roman"/>
          <w:b w:val="false"/>
          <w:i w:val="false"/>
          <w:color w:val="000000"/>
          <w:sz w:val="28"/>
        </w:rPr>
        <w:t>
      1407. Сборки зажимов выносятся за пределы взрывоопасной зоны. В случае технической необходимости установки сборок во взрывоопасной зоне они должны удовлетворять требованиям </w:t>
      </w:r>
      <w:r>
        <w:rPr>
          <w:rFonts w:ascii="Times New Roman"/>
          <w:b w:val="false"/>
          <w:i w:val="false"/>
          <w:color w:val="000000"/>
          <w:sz w:val="28"/>
        </w:rPr>
        <w:t>таблице 151</w:t>
      </w:r>
      <w:r>
        <w:rPr>
          <w:rFonts w:ascii="Times New Roman"/>
          <w:b w:val="false"/>
          <w:i w:val="false"/>
          <w:color w:val="000000"/>
          <w:sz w:val="28"/>
        </w:rPr>
        <w:t xml:space="preserve"> приложения 5 к настоящим Правилам для стационарных аппаратов, не искрящих при работе.</w:t>
      </w:r>
      <w:r>
        <w:br/>
      </w:r>
      <w:r>
        <w:rPr>
          <w:rFonts w:ascii="Times New Roman"/>
          <w:b w:val="false"/>
          <w:i w:val="false"/>
          <w:color w:val="000000"/>
          <w:sz w:val="28"/>
        </w:rPr>
        <w:t>
</w:t>
      </w:r>
      <w:r>
        <w:rPr>
          <w:rFonts w:ascii="Times New Roman"/>
          <w:b w:val="false"/>
          <w:i w:val="false"/>
          <w:color w:val="000000"/>
          <w:sz w:val="28"/>
        </w:rPr>
        <w:t>
      1408. Предохранители и выключатели осветительных цепей устанавливается вне взрывоопасных зон.</w:t>
      </w:r>
      <w:r>
        <w:br/>
      </w:r>
      <w:r>
        <w:rPr>
          <w:rFonts w:ascii="Times New Roman"/>
          <w:b w:val="false"/>
          <w:i w:val="false"/>
          <w:color w:val="000000"/>
          <w:sz w:val="28"/>
        </w:rPr>
        <w:t>
</w:t>
      </w:r>
      <w:r>
        <w:rPr>
          <w:rFonts w:ascii="Times New Roman"/>
          <w:b w:val="false"/>
          <w:i w:val="false"/>
          <w:color w:val="000000"/>
          <w:sz w:val="28"/>
        </w:rPr>
        <w:t>
      1409. При применении аппаратов и приборов с видом взрывозащиты «искробезопасная электрическая цепь» руководствоваться следующим:</w:t>
      </w:r>
      <w:r>
        <w:br/>
      </w:r>
      <w:r>
        <w:rPr>
          <w:rFonts w:ascii="Times New Roman"/>
          <w:b w:val="false"/>
          <w:i w:val="false"/>
          <w:color w:val="000000"/>
          <w:sz w:val="28"/>
        </w:rPr>
        <w:t>
</w:t>
      </w:r>
      <w:r>
        <w:rPr>
          <w:rFonts w:ascii="Times New Roman"/>
          <w:b w:val="false"/>
          <w:i w:val="false"/>
          <w:color w:val="000000"/>
          <w:sz w:val="28"/>
        </w:rPr>
        <w:t>
      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w:t>
      </w:r>
      <w:r>
        <w:br/>
      </w:r>
      <w:r>
        <w:rPr>
          <w:rFonts w:ascii="Times New Roman"/>
          <w:b w:val="false"/>
          <w:i w:val="false"/>
          <w:color w:val="000000"/>
          <w:sz w:val="28"/>
        </w:rPr>
        <w:t>
</w:t>
      </w:r>
      <w:r>
        <w:rPr>
          <w:rFonts w:ascii="Times New Roman"/>
          <w:b w:val="false"/>
          <w:i w:val="false"/>
          <w:color w:val="000000"/>
          <w:sz w:val="28"/>
        </w:rPr>
        <w:t>
      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w:t>
      </w:r>
      <w:r>
        <w:rPr>
          <w:rFonts w:ascii="Times New Roman"/>
          <w:b w:val="false"/>
          <w:i w:val="false"/>
          <w:color w:val="000000"/>
          <w:sz w:val="28"/>
        </w:rPr>
        <w:t>подпункт 4)</w:t>
      </w:r>
      <w:r>
        <w:rPr>
          <w:rFonts w:ascii="Times New Roman"/>
          <w:b w:val="false"/>
          <w:i w:val="false"/>
          <w:color w:val="000000"/>
          <w:sz w:val="28"/>
        </w:rPr>
        <w:t xml:space="preserve"> настоящего пункта.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r>
        <w:br/>
      </w:r>
      <w:r>
        <w:rPr>
          <w:rFonts w:ascii="Times New Roman"/>
          <w:b w:val="false"/>
          <w:i w:val="false"/>
          <w:color w:val="000000"/>
          <w:sz w:val="28"/>
        </w:rPr>
        <w:t>
</w:t>
      </w:r>
      <w:r>
        <w:rPr>
          <w:rFonts w:ascii="Times New Roman"/>
          <w:b w:val="false"/>
          <w:i w:val="false"/>
          <w:color w:val="000000"/>
          <w:sz w:val="28"/>
        </w:rPr>
        <w:t>
      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r>
        <w:br/>
      </w:r>
      <w:r>
        <w:rPr>
          <w:rFonts w:ascii="Times New Roman"/>
          <w:b w:val="false"/>
          <w:i w:val="false"/>
          <w:color w:val="000000"/>
          <w:sz w:val="28"/>
        </w:rPr>
        <w:t>
</w:t>
      </w:r>
      <w:r>
        <w:rPr>
          <w:rFonts w:ascii="Times New Roman"/>
          <w:b w:val="false"/>
          <w:i w:val="false"/>
          <w:color w:val="000000"/>
          <w:sz w:val="28"/>
        </w:rPr>
        <w:t>
      4) в искробезопасные цепи могут включаться серийно выпускаемые общего назначения переключатели, ключи, сборки зажимов и т.п. при условии, что выполняются следующие требования:</w:t>
      </w:r>
      <w:r>
        <w:br/>
      </w:r>
      <w:r>
        <w:rPr>
          <w:rFonts w:ascii="Times New Roman"/>
          <w:b w:val="false"/>
          <w:i w:val="false"/>
          <w:color w:val="000000"/>
          <w:sz w:val="28"/>
        </w:rPr>
        <w:t>
</w:t>
      </w:r>
      <w:r>
        <w:rPr>
          <w:rFonts w:ascii="Times New Roman"/>
          <w:b w:val="false"/>
          <w:i w:val="false"/>
          <w:color w:val="000000"/>
          <w:sz w:val="28"/>
        </w:rPr>
        <w:t xml:space="preserve">
      к ним не подключены другие, искроопасные цепи; </w:t>
      </w:r>
      <w:r>
        <w:br/>
      </w:r>
      <w:r>
        <w:rPr>
          <w:rFonts w:ascii="Times New Roman"/>
          <w:b w:val="false"/>
          <w:i w:val="false"/>
          <w:color w:val="000000"/>
          <w:sz w:val="28"/>
        </w:rPr>
        <w:t>
</w:t>
      </w:r>
      <w:r>
        <w:rPr>
          <w:rFonts w:ascii="Times New Roman"/>
          <w:b w:val="false"/>
          <w:i w:val="false"/>
          <w:color w:val="000000"/>
          <w:sz w:val="28"/>
        </w:rPr>
        <w:t>
      они закрыты крышкой и опломбированы;</w:t>
      </w:r>
      <w:r>
        <w:br/>
      </w:r>
      <w:r>
        <w:rPr>
          <w:rFonts w:ascii="Times New Roman"/>
          <w:b w:val="false"/>
          <w:i w:val="false"/>
          <w:color w:val="000000"/>
          <w:sz w:val="28"/>
        </w:rPr>
        <w:t>
</w:t>
      </w:r>
      <w:r>
        <w:rPr>
          <w:rFonts w:ascii="Times New Roman"/>
          <w:b w:val="false"/>
          <w:i w:val="false"/>
          <w:color w:val="000000"/>
          <w:sz w:val="28"/>
        </w:rPr>
        <w:t>
      их изоляция рассчитана на трехкратное номинальное напряжение искробезопасной цепи, но не менее чем на 500 В.</w:t>
      </w:r>
    </w:p>
    <w:bookmarkEnd w:id="376"/>
    <w:bookmarkStart w:name="z4398" w:id="377"/>
    <w:p>
      <w:pPr>
        <w:spacing w:after="0"/>
        <w:ind w:left="0"/>
        <w:jc w:val="left"/>
      </w:pPr>
      <w:r>
        <w:rPr>
          <w:rFonts w:ascii="Times New Roman"/>
          <w:b/>
          <w:i w:val="false"/>
          <w:color w:val="000000"/>
        </w:rPr>
        <w:t xml:space="preserve"> 
5. Электрические грузоподъемные механизмы</w:t>
      </w:r>
    </w:p>
    <w:bookmarkEnd w:id="377"/>
    <w:bookmarkStart w:name="z4399" w:id="378"/>
    <w:p>
      <w:pPr>
        <w:spacing w:after="0"/>
        <w:ind w:left="0"/>
        <w:jc w:val="both"/>
      </w:pPr>
      <w:r>
        <w:rPr>
          <w:rFonts w:ascii="Times New Roman"/>
          <w:b w:val="false"/>
          <w:i w:val="false"/>
          <w:color w:val="000000"/>
          <w:sz w:val="28"/>
        </w:rPr>
        <w:t>
      1410. Электрооборудование кранов, талей, лифтов и т.п., находящихся во взрывоопасных зонах любого класса и участвующих в технологическом процессе, должно удовлетворять требованиям таблицах </w:t>
      </w:r>
      <w:r>
        <w:rPr>
          <w:rFonts w:ascii="Times New Roman"/>
          <w:b w:val="false"/>
          <w:i w:val="false"/>
          <w:color w:val="000000"/>
          <w:sz w:val="28"/>
        </w:rPr>
        <w:t>150</w:t>
      </w:r>
      <w:r>
        <w:rPr>
          <w:rFonts w:ascii="Times New Roman"/>
          <w:b w:val="false"/>
          <w:i w:val="false"/>
          <w:color w:val="000000"/>
          <w:sz w:val="28"/>
        </w:rPr>
        <w:t xml:space="preserve"> и </w:t>
      </w:r>
      <w:r>
        <w:rPr>
          <w:rFonts w:ascii="Times New Roman"/>
          <w:b w:val="false"/>
          <w:i w:val="false"/>
          <w:color w:val="000000"/>
          <w:sz w:val="28"/>
        </w:rPr>
        <w:t>151</w:t>
      </w:r>
      <w:r>
        <w:rPr>
          <w:rFonts w:ascii="Times New Roman"/>
          <w:b w:val="false"/>
          <w:i w:val="false"/>
          <w:color w:val="000000"/>
          <w:sz w:val="28"/>
        </w:rPr>
        <w:t xml:space="preserve"> приложения 5 к настоящим Правилам для передвижных установок.</w:t>
      </w:r>
      <w:r>
        <w:br/>
      </w:r>
      <w:r>
        <w:rPr>
          <w:rFonts w:ascii="Times New Roman"/>
          <w:b w:val="false"/>
          <w:i w:val="false"/>
          <w:color w:val="000000"/>
          <w:sz w:val="28"/>
        </w:rPr>
        <w:t>
</w:t>
      </w:r>
      <w:r>
        <w:rPr>
          <w:rFonts w:ascii="Times New Roman"/>
          <w:b w:val="false"/>
          <w:i w:val="false"/>
          <w:color w:val="000000"/>
          <w:sz w:val="28"/>
        </w:rPr>
        <w:t>
      1411. Электрооборудование кранов, талей, лифтов и т.п., находящихся во взрывоопасных зонах и не связанных непосредственно с технологическим процессом (монтажные краны и тали и т.п.), должно иметь:</w:t>
      </w:r>
      <w:r>
        <w:br/>
      </w:r>
      <w:r>
        <w:rPr>
          <w:rFonts w:ascii="Times New Roman"/>
          <w:b w:val="false"/>
          <w:i w:val="false"/>
          <w:color w:val="000000"/>
          <w:sz w:val="28"/>
        </w:rPr>
        <w:t>
</w:t>
      </w:r>
      <w:r>
        <w:rPr>
          <w:rFonts w:ascii="Times New Roman"/>
          <w:b w:val="false"/>
          <w:i w:val="false"/>
          <w:color w:val="000000"/>
          <w:sz w:val="28"/>
        </w:rPr>
        <w:t>
      1) во взрывоопасных зонах классов В-I и В-II – любой уровень взрывозащиты для соответствующих категорий и групп взрывоопасных смесей;</w:t>
      </w:r>
      <w:r>
        <w:br/>
      </w:r>
      <w:r>
        <w:rPr>
          <w:rFonts w:ascii="Times New Roman"/>
          <w:b w:val="false"/>
          <w:i w:val="false"/>
          <w:color w:val="000000"/>
          <w:sz w:val="28"/>
        </w:rPr>
        <w:t>
</w:t>
      </w:r>
      <w:r>
        <w:rPr>
          <w:rFonts w:ascii="Times New Roman"/>
          <w:b w:val="false"/>
          <w:i w:val="false"/>
          <w:color w:val="000000"/>
          <w:sz w:val="28"/>
        </w:rPr>
        <w:t>
      2) во взрывоопасных зонах классов В-Iа и В-Iб – степень защиты оболочки не менее IР33;</w:t>
      </w:r>
      <w:r>
        <w:br/>
      </w:r>
      <w:r>
        <w:rPr>
          <w:rFonts w:ascii="Times New Roman"/>
          <w:b w:val="false"/>
          <w:i w:val="false"/>
          <w:color w:val="000000"/>
          <w:sz w:val="28"/>
        </w:rPr>
        <w:t>
</w:t>
      </w:r>
      <w:r>
        <w:rPr>
          <w:rFonts w:ascii="Times New Roman"/>
          <w:b w:val="false"/>
          <w:i w:val="false"/>
          <w:color w:val="000000"/>
          <w:sz w:val="28"/>
        </w:rPr>
        <w:t>
      3) во взрывоопасных зонах классов В-IIа и В-Iг – степень защиты оболочки не менее IР44.</w:t>
      </w:r>
      <w:r>
        <w:br/>
      </w:r>
      <w:r>
        <w:rPr>
          <w:rFonts w:ascii="Times New Roman"/>
          <w:b w:val="false"/>
          <w:i w:val="false"/>
          <w:color w:val="000000"/>
          <w:sz w:val="28"/>
        </w:rPr>
        <w:t>
</w:t>
      </w:r>
      <w:r>
        <w:rPr>
          <w:rFonts w:ascii="Times New Roman"/>
          <w:b w:val="false"/>
          <w:i w:val="false"/>
          <w:color w:val="000000"/>
          <w:sz w:val="28"/>
        </w:rPr>
        <w:t>
      Применение указанного электрооборудования допускается только при отсутствии взрывоопасных концентраций во время работы крана.</w:t>
      </w:r>
      <w:r>
        <w:br/>
      </w:r>
      <w:r>
        <w:rPr>
          <w:rFonts w:ascii="Times New Roman"/>
          <w:b w:val="false"/>
          <w:i w:val="false"/>
          <w:color w:val="000000"/>
          <w:sz w:val="28"/>
        </w:rPr>
        <w:t>
</w:t>
      </w:r>
      <w:r>
        <w:rPr>
          <w:rFonts w:ascii="Times New Roman"/>
          <w:b w:val="false"/>
          <w:i w:val="false"/>
          <w:color w:val="000000"/>
          <w:sz w:val="28"/>
        </w:rPr>
        <w:t>
      1412. Токоподводы к кранам, талям и т.п.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378"/>
    <w:bookmarkStart w:name="z4406" w:id="379"/>
    <w:p>
      <w:pPr>
        <w:spacing w:after="0"/>
        <w:ind w:left="0"/>
        <w:jc w:val="left"/>
      </w:pPr>
      <w:r>
        <w:rPr>
          <w:rFonts w:ascii="Times New Roman"/>
          <w:b/>
          <w:i w:val="false"/>
          <w:color w:val="000000"/>
        </w:rPr>
        <w:t xml:space="preserve"> 
6. Электрические светильники</w:t>
      </w:r>
    </w:p>
    <w:bookmarkEnd w:id="379"/>
    <w:bookmarkStart w:name="z4407" w:id="380"/>
    <w:p>
      <w:pPr>
        <w:spacing w:after="0"/>
        <w:ind w:left="0"/>
        <w:jc w:val="both"/>
      </w:pPr>
      <w:r>
        <w:rPr>
          <w:rFonts w:ascii="Times New Roman"/>
          <w:b w:val="false"/>
          <w:i w:val="false"/>
          <w:color w:val="000000"/>
          <w:sz w:val="28"/>
        </w:rPr>
        <w:t>
      1413. Во взрывоопасных зонах применяются электрические светильники при условии, что уровень их взрывозащиты или степень защиты соответствуют </w:t>
      </w:r>
      <w:r>
        <w:rPr>
          <w:rFonts w:ascii="Times New Roman"/>
          <w:b w:val="false"/>
          <w:i w:val="false"/>
          <w:color w:val="000000"/>
          <w:sz w:val="28"/>
        </w:rPr>
        <w:t>таблице 152</w:t>
      </w:r>
      <w:r>
        <w:rPr>
          <w:rFonts w:ascii="Times New Roman"/>
          <w:b w:val="false"/>
          <w:i w:val="false"/>
          <w:color w:val="000000"/>
          <w:sz w:val="28"/>
        </w:rPr>
        <w:t xml:space="preserve"> приложения 5 к настоящим Правилам или являются более высокими.</w:t>
      </w:r>
      <w:r>
        <w:br/>
      </w:r>
      <w:r>
        <w:rPr>
          <w:rFonts w:ascii="Times New Roman"/>
          <w:b w:val="false"/>
          <w:i w:val="false"/>
          <w:color w:val="000000"/>
          <w:sz w:val="28"/>
        </w:rPr>
        <w:t>
</w:t>
      </w:r>
      <w:r>
        <w:rPr>
          <w:rFonts w:ascii="Times New Roman"/>
          <w:b w:val="false"/>
          <w:i w:val="false"/>
          <w:color w:val="000000"/>
          <w:sz w:val="28"/>
        </w:rPr>
        <w:t>
      1414.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r>
        <w:br/>
      </w:r>
      <w:r>
        <w:rPr>
          <w:rFonts w:ascii="Times New Roman"/>
          <w:b w:val="false"/>
          <w:i w:val="false"/>
          <w:color w:val="000000"/>
          <w:sz w:val="28"/>
        </w:rPr>
        <w:t>
</w:t>
      </w:r>
      <w:r>
        <w:rPr>
          <w:rFonts w:ascii="Times New Roman"/>
          <w:b w:val="false"/>
          <w:i w:val="false"/>
          <w:color w:val="000000"/>
          <w:sz w:val="28"/>
        </w:rPr>
        <w:t>
      1)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r>
        <w:br/>
      </w:r>
      <w:r>
        <w:rPr>
          <w:rFonts w:ascii="Times New Roman"/>
          <w:b w:val="false"/>
          <w:i w:val="false"/>
          <w:color w:val="000000"/>
          <w:sz w:val="28"/>
        </w:rPr>
        <w:t>
</w:t>
      </w:r>
      <w:r>
        <w:rPr>
          <w:rFonts w:ascii="Times New Roman"/>
          <w:b w:val="false"/>
          <w:i w:val="false"/>
          <w:color w:val="000000"/>
          <w:sz w:val="28"/>
        </w:rPr>
        <w:t>
      2) через специально устроенные в стене ниши с двойным остеклением и вентиляцией ниш с естественным побуждением наружным воздухом;</w:t>
      </w:r>
      <w:r>
        <w:br/>
      </w:r>
      <w:r>
        <w:rPr>
          <w:rFonts w:ascii="Times New Roman"/>
          <w:b w:val="false"/>
          <w:i w:val="false"/>
          <w:color w:val="000000"/>
          <w:sz w:val="28"/>
        </w:rPr>
        <w:t>
</w:t>
      </w:r>
      <w:r>
        <w:rPr>
          <w:rFonts w:ascii="Times New Roman"/>
          <w:b w:val="false"/>
          <w:i w:val="false"/>
          <w:color w:val="000000"/>
          <w:sz w:val="28"/>
        </w:rPr>
        <w:t>
      3) через фонари специального типа со светильниками, установленными в потолке с двойным остеклением и вентиляцией фонарей с естественным побуждением наружным воздухом;</w:t>
      </w:r>
      <w:r>
        <w:br/>
      </w:r>
      <w:r>
        <w:rPr>
          <w:rFonts w:ascii="Times New Roman"/>
          <w:b w:val="false"/>
          <w:i w:val="false"/>
          <w:color w:val="000000"/>
          <w:sz w:val="28"/>
        </w:rPr>
        <w:t>
</w:t>
      </w:r>
      <w:r>
        <w:rPr>
          <w:rFonts w:ascii="Times New Roman"/>
          <w:b w:val="false"/>
          <w:i w:val="false"/>
          <w:color w:val="000000"/>
          <w:sz w:val="28"/>
        </w:rPr>
        <w:t>
      4) в коробах, продуваемых под избыточным давлением чистым воздухом. В местах, где возможны поломки стекол, для застекления коробов применяется небьющееся стекло;</w:t>
      </w:r>
      <w:r>
        <w:br/>
      </w:r>
      <w:r>
        <w:rPr>
          <w:rFonts w:ascii="Times New Roman"/>
          <w:b w:val="false"/>
          <w:i w:val="false"/>
          <w:color w:val="000000"/>
          <w:sz w:val="28"/>
        </w:rPr>
        <w:t>
</w:t>
      </w:r>
      <w:r>
        <w:rPr>
          <w:rFonts w:ascii="Times New Roman"/>
          <w:b w:val="false"/>
          <w:i w:val="false"/>
          <w:color w:val="000000"/>
          <w:sz w:val="28"/>
        </w:rPr>
        <w:t>
      5) с помощью осветительных устройств с щелевыми световодами.</w:t>
      </w:r>
    </w:p>
    <w:bookmarkEnd w:id="380"/>
    <w:bookmarkStart w:name="z4414" w:id="381"/>
    <w:p>
      <w:pPr>
        <w:spacing w:after="0"/>
        <w:ind w:left="0"/>
        <w:jc w:val="left"/>
      </w:pPr>
      <w:r>
        <w:rPr>
          <w:rFonts w:ascii="Times New Roman"/>
          <w:b/>
          <w:i w:val="false"/>
          <w:color w:val="000000"/>
        </w:rPr>
        <w:t xml:space="preserve"> 
7. Распределительные устройства, трансформаторные и преобразовательные подстанции</w:t>
      </w:r>
    </w:p>
    <w:bookmarkEnd w:id="381"/>
    <w:bookmarkStart w:name="z4415" w:id="382"/>
    <w:p>
      <w:pPr>
        <w:spacing w:after="0"/>
        <w:ind w:left="0"/>
        <w:jc w:val="both"/>
      </w:pPr>
      <w:r>
        <w:rPr>
          <w:rFonts w:ascii="Times New Roman"/>
          <w:b w:val="false"/>
          <w:i w:val="false"/>
          <w:color w:val="000000"/>
          <w:sz w:val="28"/>
        </w:rPr>
        <w:t>
      1415. РУ до 1 кВ и выше, ТП и ПП с электрооборудованием общего назначения (без средств взрывозащиты) запрещается сооружать непосредственно во взрывоопасных зонах любого класса. Они должны располагаться в отдельных помещениях, удовлетворяющих требованиям пунктов </w:t>
      </w:r>
      <w:r>
        <w:rPr>
          <w:rFonts w:ascii="Times New Roman"/>
          <w:b w:val="false"/>
          <w:i w:val="false"/>
          <w:color w:val="000000"/>
          <w:sz w:val="28"/>
        </w:rPr>
        <w:t>1415</w:t>
      </w:r>
      <w:r>
        <w:rPr>
          <w:rFonts w:ascii="Times New Roman"/>
          <w:b w:val="false"/>
          <w:i w:val="false"/>
          <w:color w:val="000000"/>
          <w:sz w:val="28"/>
        </w:rPr>
        <w:t>–</w:t>
      </w:r>
      <w:r>
        <w:rPr>
          <w:rFonts w:ascii="Times New Roman"/>
          <w:b w:val="false"/>
          <w:i w:val="false"/>
          <w:color w:val="000000"/>
          <w:sz w:val="28"/>
        </w:rPr>
        <w:t>1422</w:t>
      </w:r>
      <w:r>
        <w:rPr>
          <w:rFonts w:ascii="Times New Roman"/>
          <w:b w:val="false"/>
          <w:i w:val="false"/>
          <w:color w:val="000000"/>
          <w:sz w:val="28"/>
        </w:rPr>
        <w:t xml:space="preserve"> настоящих Правил, или снаружи, вне взрывоопасных зон.</w:t>
      </w:r>
      <w:r>
        <w:br/>
      </w:r>
      <w:r>
        <w:rPr>
          <w:rFonts w:ascii="Times New Roman"/>
          <w:b w:val="false"/>
          <w:i w:val="false"/>
          <w:color w:val="000000"/>
          <w:sz w:val="28"/>
        </w:rPr>
        <w:t>
</w:t>
      </w:r>
      <w:r>
        <w:rPr>
          <w:rFonts w:ascii="Times New Roman"/>
          <w:b w:val="false"/>
          <w:i w:val="false"/>
          <w:color w:val="000000"/>
          <w:sz w:val="28"/>
        </w:rPr>
        <w:t>
      Одиночные колонки и шкафы управления электродвигателями с аппаратами и приборами в исполнении, предусмотренном </w:t>
      </w:r>
      <w:r>
        <w:rPr>
          <w:rFonts w:ascii="Times New Roman"/>
          <w:b w:val="false"/>
          <w:i w:val="false"/>
          <w:color w:val="000000"/>
          <w:sz w:val="28"/>
        </w:rPr>
        <w:t>таблицей 151</w:t>
      </w:r>
      <w:r>
        <w:rPr>
          <w:rFonts w:ascii="Times New Roman"/>
          <w:b w:val="false"/>
          <w:i w:val="false"/>
          <w:color w:val="000000"/>
          <w:sz w:val="28"/>
        </w:rPr>
        <w:t xml:space="preserve"> приложения 5 к настоящим Правилам, допускается устанавливать во взрывоопасных зонах любого класса. Количество таких колонок и шкафов необходимо ограничивать.</w:t>
      </w:r>
      <w:r>
        <w:br/>
      </w:r>
      <w:r>
        <w:rPr>
          <w:rFonts w:ascii="Times New Roman"/>
          <w:b w:val="false"/>
          <w:i w:val="false"/>
          <w:color w:val="000000"/>
          <w:sz w:val="28"/>
        </w:rPr>
        <w:t>
</w:t>
      </w:r>
      <w:r>
        <w:rPr>
          <w:rFonts w:ascii="Times New Roman"/>
          <w:b w:val="false"/>
          <w:i w:val="false"/>
          <w:color w:val="000000"/>
          <w:sz w:val="28"/>
        </w:rPr>
        <w:t>
      За пределами взрывоопасных зон одиночные аппараты, одиночные колонки и шкафы управления применяются без средств взрывозащиты.</w:t>
      </w:r>
      <w:r>
        <w:br/>
      </w:r>
      <w:r>
        <w:rPr>
          <w:rFonts w:ascii="Times New Roman"/>
          <w:b w:val="false"/>
          <w:i w:val="false"/>
          <w:color w:val="000000"/>
          <w:sz w:val="28"/>
        </w:rPr>
        <w:t>
</w:t>
      </w:r>
      <w:r>
        <w:rPr>
          <w:rFonts w:ascii="Times New Roman"/>
          <w:b w:val="false"/>
          <w:i w:val="false"/>
          <w:color w:val="000000"/>
          <w:sz w:val="28"/>
        </w:rPr>
        <w:t>
      1416. Трансформаторы устанавливаются как внутри подстанции, так и снаружи здания, в котором расположена подстанция.</w:t>
      </w:r>
      <w:r>
        <w:br/>
      </w:r>
      <w:r>
        <w:rPr>
          <w:rFonts w:ascii="Times New Roman"/>
          <w:b w:val="false"/>
          <w:i w:val="false"/>
          <w:color w:val="000000"/>
          <w:sz w:val="28"/>
        </w:rPr>
        <w:t>
</w:t>
      </w:r>
      <w:r>
        <w:rPr>
          <w:rFonts w:ascii="Times New Roman"/>
          <w:b w:val="false"/>
          <w:i w:val="false"/>
          <w:color w:val="000000"/>
          <w:sz w:val="28"/>
        </w:rPr>
        <w:t>
      1417. РУ, ТП (в том числе КТП) и ПП допускается выполнять примыкающими двумя или тремя стенами к взрывоопасным зонам с легкими горючими газами и ЛВЖ классов В-Iа и В-Iб и к взрывоопасным зонам классов В-II и В-IIа.</w:t>
      </w:r>
      <w:r>
        <w:br/>
      </w:r>
      <w:r>
        <w:rPr>
          <w:rFonts w:ascii="Times New Roman"/>
          <w:b w:val="false"/>
          <w:i w:val="false"/>
          <w:color w:val="000000"/>
          <w:sz w:val="28"/>
        </w:rPr>
        <w:t>
</w:t>
      </w:r>
      <w:r>
        <w:rPr>
          <w:rFonts w:ascii="Times New Roman"/>
          <w:b w:val="false"/>
          <w:i w:val="false"/>
          <w:color w:val="000000"/>
          <w:sz w:val="28"/>
        </w:rPr>
        <w:t>
      Запрещается их примыкание к взрывоопасной зоне класса В-I, а также к взрывоопасным зонам с тяжелыми или сжиженными горючими газами классов В-Iа и В-Iб.</w:t>
      </w:r>
      <w:r>
        <w:br/>
      </w:r>
      <w:r>
        <w:rPr>
          <w:rFonts w:ascii="Times New Roman"/>
          <w:b w:val="false"/>
          <w:i w:val="false"/>
          <w:color w:val="000000"/>
          <w:sz w:val="28"/>
        </w:rPr>
        <w:t>
</w:t>
      </w:r>
      <w:r>
        <w:rPr>
          <w:rFonts w:ascii="Times New Roman"/>
          <w:b w:val="false"/>
          <w:i w:val="false"/>
          <w:color w:val="000000"/>
          <w:sz w:val="28"/>
        </w:rPr>
        <w:t>
      1418. РУ, ТП и ПП запрещается размещать непосредственно над и под помещениями со взрывоопасными зонами любого класса.</w:t>
      </w:r>
      <w:r>
        <w:br/>
      </w:r>
      <w:r>
        <w:rPr>
          <w:rFonts w:ascii="Times New Roman"/>
          <w:b w:val="false"/>
          <w:i w:val="false"/>
          <w:color w:val="000000"/>
          <w:sz w:val="28"/>
        </w:rPr>
        <w:t>
</w:t>
      </w:r>
      <w:r>
        <w:rPr>
          <w:rFonts w:ascii="Times New Roman"/>
          <w:b w:val="false"/>
          <w:i w:val="false"/>
          <w:color w:val="000000"/>
          <w:sz w:val="28"/>
        </w:rPr>
        <w:t>
      1419. Окна РУ, ТП и ПП, примыкающих к взрывоопасной зоне, выполняются из стеклоблоков толщиной не менее 10 см.</w:t>
      </w:r>
      <w:r>
        <w:br/>
      </w:r>
      <w:r>
        <w:rPr>
          <w:rFonts w:ascii="Times New Roman"/>
          <w:b w:val="false"/>
          <w:i w:val="false"/>
          <w:color w:val="000000"/>
          <w:sz w:val="28"/>
        </w:rPr>
        <w:t>
</w:t>
      </w:r>
      <w:r>
        <w:rPr>
          <w:rFonts w:ascii="Times New Roman"/>
          <w:b w:val="false"/>
          <w:i w:val="false"/>
          <w:color w:val="000000"/>
          <w:sz w:val="28"/>
        </w:rPr>
        <w:t>
      1420. РУ, ТП (в том числе КТП) и ПП, примыкающие одной стеной к взрывоопасной зоне, выполняется при наличии взрывоопасных зон с легкими горючими газами и ЛВЖ классов В-I, В-Iа и В-Iб и при наличии взрывоопасных зон классов В-II и В-IIа.</w:t>
      </w:r>
      <w:r>
        <w:br/>
      </w:r>
      <w:r>
        <w:rPr>
          <w:rFonts w:ascii="Times New Roman"/>
          <w:b w:val="false"/>
          <w:i w:val="false"/>
          <w:color w:val="000000"/>
          <w:sz w:val="28"/>
        </w:rPr>
        <w:t>
</w:t>
      </w:r>
      <w:r>
        <w:rPr>
          <w:rFonts w:ascii="Times New Roman"/>
          <w:b w:val="false"/>
          <w:i w:val="false"/>
          <w:color w:val="000000"/>
          <w:sz w:val="28"/>
        </w:rPr>
        <w:t>
      1421. РУ, ТП (в том числе КТП) и ПП, питающие установки с тяжелыми или сжиженными горючими газами, сооружаются отдельно стоящими, на расстояниях от стен помещений, к которым примыкают взрывоопасные зоны классов В-I и В-Iа, и от наружных взрывоопасных установок.</w:t>
      </w:r>
      <w:r>
        <w:br/>
      </w:r>
      <w:r>
        <w:rPr>
          <w:rFonts w:ascii="Times New Roman"/>
          <w:b w:val="false"/>
          <w:i w:val="false"/>
          <w:color w:val="000000"/>
          <w:sz w:val="28"/>
        </w:rPr>
        <w:t>
</w:t>
      </w:r>
      <w:r>
        <w:rPr>
          <w:rFonts w:ascii="Times New Roman"/>
          <w:b w:val="false"/>
          <w:i w:val="false"/>
          <w:color w:val="000000"/>
          <w:sz w:val="28"/>
        </w:rPr>
        <w:t>
      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распространяется на маслосборные ямы под трансформаторами. Должны быть также выполнены требования </w:t>
      </w:r>
      <w:r>
        <w:rPr>
          <w:rFonts w:ascii="Times New Roman"/>
          <w:b w:val="false"/>
          <w:i w:val="false"/>
          <w:color w:val="000000"/>
          <w:sz w:val="28"/>
        </w:rPr>
        <w:t>пункта 1420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1422. РУ, ТП (в том числе КТП) и ПП, примыкающие одной и более стенами к взрывоопасной зоне,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w:t>
      </w:r>
      <w:r>
        <w:br/>
      </w:r>
      <w:r>
        <w:rPr>
          <w:rFonts w:ascii="Times New Roman"/>
          <w:b w:val="false"/>
          <w:i w:val="false"/>
          <w:color w:val="000000"/>
          <w:sz w:val="28"/>
        </w:rPr>
        <w:t>
</w:t>
      </w:r>
      <w:r>
        <w:rPr>
          <w:rFonts w:ascii="Times New Roman"/>
          <w:b w:val="false"/>
          <w:i w:val="false"/>
          <w:color w:val="000000"/>
          <w:sz w:val="28"/>
        </w:rPr>
        <w:t>
      2) в РУ, ТП и ПП, примыкающих одной стеной к взрывоопасной зоне класса В-I, а также к взрывоопасным зонам с тяжелыми или сжиженными горючими газами классов В-Iа и В-Iб,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r>
        <w:br/>
      </w:r>
      <w:r>
        <w:rPr>
          <w:rFonts w:ascii="Times New Roman"/>
          <w:b w:val="false"/>
          <w:i w:val="false"/>
          <w:color w:val="000000"/>
          <w:sz w:val="28"/>
        </w:rPr>
        <w:t>
</w:t>
      </w:r>
      <w:r>
        <w:rPr>
          <w:rFonts w:ascii="Times New Roman"/>
          <w:b w:val="false"/>
          <w:i w:val="false"/>
          <w:color w:val="000000"/>
          <w:sz w:val="28"/>
        </w:rPr>
        <w:t>
      Приемные устройства для наружного воздуха должны размещаться в местах, где исключено образование взрывоопасных смесей;</w:t>
      </w:r>
      <w:r>
        <w:br/>
      </w:r>
      <w:r>
        <w:rPr>
          <w:rFonts w:ascii="Times New Roman"/>
          <w:b w:val="false"/>
          <w:i w:val="false"/>
          <w:color w:val="000000"/>
          <w:sz w:val="28"/>
        </w:rPr>
        <w:t>
</w:t>
      </w:r>
      <w:r>
        <w:rPr>
          <w:rFonts w:ascii="Times New Roman"/>
          <w:b w:val="false"/>
          <w:i w:val="false"/>
          <w:color w:val="000000"/>
          <w:sz w:val="28"/>
        </w:rPr>
        <w:t>
      3) стены РУ, ТП и ПП, к которым примыкают взрывоопасные зоны, должны быть выполнены из несгораемого материала и иметь предел огнестойкости не менее 0,75 часов, быть пылегазонепроницаемыми, не иметь дверей и окон;</w:t>
      </w:r>
      <w:r>
        <w:br/>
      </w:r>
      <w:r>
        <w:rPr>
          <w:rFonts w:ascii="Times New Roman"/>
          <w:b w:val="false"/>
          <w:i w:val="false"/>
          <w:color w:val="000000"/>
          <w:sz w:val="28"/>
        </w:rPr>
        <w:t>
</w:t>
      </w:r>
      <w:r>
        <w:rPr>
          <w:rFonts w:ascii="Times New Roman"/>
          <w:b w:val="false"/>
          <w:i w:val="false"/>
          <w:color w:val="000000"/>
          <w:sz w:val="28"/>
        </w:rPr>
        <w:t>
      4) в стенах РУ, ТП и ПП, к которым примыкают взрывоопасные зоны с легкими горючими газами и ЛВЖ классов В-Iа и В-Iб, а также взрывоопасные зоны классов В-II и В-IIа,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r>
        <w:br/>
      </w:r>
      <w:r>
        <w:rPr>
          <w:rFonts w:ascii="Times New Roman"/>
          <w:b w:val="false"/>
          <w:i w:val="false"/>
          <w:color w:val="000000"/>
          <w:sz w:val="28"/>
        </w:rPr>
        <w:t>
</w:t>
      </w:r>
      <w:r>
        <w:rPr>
          <w:rFonts w:ascii="Times New Roman"/>
          <w:b w:val="false"/>
          <w:i w:val="false"/>
          <w:color w:val="000000"/>
          <w:sz w:val="28"/>
        </w:rPr>
        <w:t>
      Ввод кабелей и труб электропроводки в РУ, ТП и ПП из взрывоопасных зон класса В-I и из взрывоопасных зон с тяжелыми или сжиженными горючими газами классов В-Iа и В-Iб должен выполняться через наружные стены или через смежные стены помещений без взрывоопасных зон.</w:t>
      </w:r>
      <w:r>
        <w:br/>
      </w:r>
      <w:r>
        <w:rPr>
          <w:rFonts w:ascii="Times New Roman"/>
          <w:b w:val="false"/>
          <w:i w:val="false"/>
          <w:color w:val="000000"/>
          <w:sz w:val="28"/>
        </w:rPr>
        <w:t>
</w:t>
      </w:r>
      <w:r>
        <w:rPr>
          <w:rFonts w:ascii="Times New Roman"/>
          <w:b w:val="false"/>
          <w:i w:val="false"/>
          <w:color w:val="000000"/>
          <w:sz w:val="28"/>
        </w:rPr>
        <w:t>
      1423. В ТП и ПП, примыкающих одной и более стенами к взрывоопасной зоне, применяются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часов,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r>
        <w:br/>
      </w:r>
      <w:r>
        <w:rPr>
          <w:rFonts w:ascii="Times New Roman"/>
          <w:b w:val="false"/>
          <w:i w:val="false"/>
          <w:color w:val="000000"/>
          <w:sz w:val="28"/>
        </w:rPr>
        <w:t>
</w:t>
      </w:r>
      <w:r>
        <w:rPr>
          <w:rFonts w:ascii="Times New Roman"/>
          <w:b w:val="false"/>
          <w:i w:val="false"/>
          <w:color w:val="000000"/>
          <w:sz w:val="28"/>
        </w:rPr>
        <w:t>
      Герметичные трансформаторы с усиленным баком, без расширителя, с закрытыми вводами и выводными устройствами,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r>
        <w:br/>
      </w:r>
      <w:r>
        <w:rPr>
          <w:rFonts w:ascii="Times New Roman"/>
          <w:b w:val="false"/>
          <w:i w:val="false"/>
          <w:color w:val="000000"/>
          <w:sz w:val="28"/>
        </w:rPr>
        <w:t>
</w:t>
      </w:r>
      <w:r>
        <w:rPr>
          <w:rFonts w:ascii="Times New Roman"/>
          <w:b w:val="false"/>
          <w:i w:val="false"/>
          <w:color w:val="000000"/>
          <w:sz w:val="28"/>
        </w:rPr>
        <w:t>
      Выкатка трансформаторов из помещений КТП и КПП должна быть предусмотрена наружу или в смежное помещение.</w:t>
      </w:r>
      <w:r>
        <w:br/>
      </w:r>
      <w:r>
        <w:rPr>
          <w:rFonts w:ascii="Times New Roman"/>
          <w:b w:val="false"/>
          <w:i w:val="false"/>
          <w:color w:val="000000"/>
          <w:sz w:val="28"/>
        </w:rPr>
        <w:t>
</w:t>
      </w:r>
      <w:r>
        <w:rPr>
          <w:rFonts w:ascii="Times New Roman"/>
          <w:b w:val="false"/>
          <w:i w:val="false"/>
          <w:color w:val="000000"/>
          <w:sz w:val="28"/>
        </w:rPr>
        <w:t>
      1424. Расстояния от наружных взрывоопасных установок и стен помещений, к которым примыкают взрывоопасные зоны всех классов, за исключением классов В-Iб и В-IIа, до отдельно стоящих РУ, ТП и ПП должны приниматься по </w:t>
      </w:r>
      <w:r>
        <w:rPr>
          <w:rFonts w:ascii="Times New Roman"/>
          <w:b w:val="false"/>
          <w:i w:val="false"/>
          <w:color w:val="000000"/>
          <w:sz w:val="28"/>
        </w:rPr>
        <w:t>таблице 153</w:t>
      </w:r>
      <w:r>
        <w:rPr>
          <w:rFonts w:ascii="Times New Roman"/>
          <w:b w:val="false"/>
          <w:i w:val="false"/>
          <w:color w:val="000000"/>
          <w:sz w:val="28"/>
        </w:rPr>
        <w:t xml:space="preserve"> приложения 5 к настоящим Правилам. Расстояния от стен помещений, к которым примыкают взрывоопасные зоны классов В-Iб и В-IIа, до отдельно стоящих РУ, ТП и ПП принимается в соответствии в зависимости от степени огнестойкости зданий и сооружений.</w:t>
      </w:r>
      <w:r>
        <w:br/>
      </w:r>
      <w:r>
        <w:rPr>
          <w:rFonts w:ascii="Times New Roman"/>
          <w:b w:val="false"/>
          <w:i w:val="false"/>
          <w:color w:val="000000"/>
          <w:sz w:val="28"/>
        </w:rPr>
        <w:t>
</w:t>
      </w:r>
      <w:r>
        <w:rPr>
          <w:rFonts w:ascii="Times New Roman"/>
          <w:b w:val="false"/>
          <w:i w:val="false"/>
          <w:color w:val="000000"/>
          <w:sz w:val="28"/>
        </w:rPr>
        <w:t>
      1425. В отдельно стоящих РУ, ТП и ПП, питающих электроустановки с тяжелыми или сжиженными горючими газами и расположенных за пределами расстояний, указанных в </w:t>
      </w:r>
      <w:r>
        <w:rPr>
          <w:rFonts w:ascii="Times New Roman"/>
          <w:b w:val="false"/>
          <w:i w:val="false"/>
          <w:color w:val="000000"/>
          <w:sz w:val="28"/>
        </w:rPr>
        <w:t>таблице 153</w:t>
      </w:r>
      <w:r>
        <w:rPr>
          <w:rFonts w:ascii="Times New Roman"/>
          <w:b w:val="false"/>
          <w:i w:val="false"/>
          <w:color w:val="000000"/>
          <w:sz w:val="28"/>
        </w:rPr>
        <w:t xml:space="preserve"> приложения 5 к настоящим Правилам, не требуется выполнять подъем полов и предусматривать приточную вентиляцию с механическим побуждением.</w:t>
      </w:r>
      <w:r>
        <w:br/>
      </w:r>
      <w:r>
        <w:rPr>
          <w:rFonts w:ascii="Times New Roman"/>
          <w:b w:val="false"/>
          <w:i w:val="false"/>
          <w:color w:val="000000"/>
          <w:sz w:val="28"/>
        </w:rPr>
        <w:t>
</w:t>
      </w:r>
      <w:r>
        <w:rPr>
          <w:rFonts w:ascii="Times New Roman"/>
          <w:b w:val="false"/>
          <w:i w:val="false"/>
          <w:color w:val="000000"/>
          <w:sz w:val="28"/>
        </w:rPr>
        <w:t>
      1426. Если для отдельно стоящих РУ, ТП и ПП выполнены требования пунктов </w:t>
      </w:r>
      <w:r>
        <w:rPr>
          <w:rFonts w:ascii="Times New Roman"/>
          <w:b w:val="false"/>
          <w:i w:val="false"/>
          <w:color w:val="000000"/>
          <w:sz w:val="28"/>
        </w:rPr>
        <w:t>1419</w:t>
      </w:r>
      <w:r>
        <w:rPr>
          <w:rFonts w:ascii="Times New Roman"/>
          <w:b w:val="false"/>
          <w:i w:val="false"/>
          <w:color w:val="000000"/>
          <w:sz w:val="28"/>
        </w:rPr>
        <w:t xml:space="preserve"> и </w:t>
      </w:r>
      <w:r>
        <w:rPr>
          <w:rFonts w:ascii="Times New Roman"/>
          <w:b w:val="false"/>
          <w:i w:val="false"/>
          <w:color w:val="000000"/>
          <w:sz w:val="28"/>
        </w:rPr>
        <w:t>1420</w:t>
      </w:r>
      <w:r>
        <w:rPr>
          <w:rFonts w:ascii="Times New Roman"/>
          <w:b w:val="false"/>
          <w:i w:val="false"/>
          <w:color w:val="000000"/>
          <w:sz w:val="28"/>
        </w:rPr>
        <w:t xml:space="preserve"> настоящих Правил, при наличии тяжелых или сжиженных горючих газов или подпункта 6) пункта </w:t>
      </w:r>
      <w:r>
        <w:rPr>
          <w:rFonts w:ascii="Times New Roman"/>
          <w:b w:val="false"/>
          <w:i w:val="false"/>
          <w:color w:val="000000"/>
          <w:sz w:val="28"/>
        </w:rPr>
        <w:t>1421</w:t>
      </w:r>
      <w:r>
        <w:rPr>
          <w:rFonts w:ascii="Times New Roman"/>
          <w:b w:val="false"/>
          <w:i w:val="false"/>
          <w:color w:val="000000"/>
          <w:sz w:val="28"/>
        </w:rPr>
        <w:t xml:space="preserve"> настоящих Правил, при наличии легких горючих газов и ЛВЖ, то такие РУ, ТП и ПП допускается располагать на любом расстоянии от взрывоопасных установок.</w:t>
      </w:r>
      <w:r>
        <w:br/>
      </w:r>
      <w:r>
        <w:rPr>
          <w:rFonts w:ascii="Times New Roman"/>
          <w:b w:val="false"/>
          <w:i w:val="false"/>
          <w:color w:val="000000"/>
          <w:sz w:val="28"/>
        </w:rPr>
        <w:t>
</w:t>
      </w:r>
      <w:r>
        <w:rPr>
          <w:rFonts w:ascii="Times New Roman"/>
          <w:b w:val="false"/>
          <w:i w:val="false"/>
          <w:color w:val="000000"/>
          <w:sz w:val="28"/>
        </w:rPr>
        <w:t>
      1427. Прокладывать трубопроводы с пожаро- и взрывоопасными, а также с вредными и едкими веществами через РУ, ТП и ПП запрещается.</w:t>
      </w:r>
      <w:r>
        <w:br/>
      </w:r>
      <w:r>
        <w:rPr>
          <w:rFonts w:ascii="Times New Roman"/>
          <w:b w:val="false"/>
          <w:i w:val="false"/>
          <w:color w:val="000000"/>
          <w:sz w:val="28"/>
        </w:rPr>
        <w:t>
</w:t>
      </w:r>
      <w:r>
        <w:rPr>
          <w:rFonts w:ascii="Times New Roman"/>
          <w:b w:val="false"/>
          <w:i w:val="false"/>
          <w:color w:val="000000"/>
          <w:sz w:val="28"/>
        </w:rPr>
        <w:t>
      1428.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p>
    <w:bookmarkEnd w:id="382"/>
    <w:bookmarkStart w:name="z4441" w:id="383"/>
    <w:p>
      <w:pPr>
        <w:spacing w:after="0"/>
        <w:ind w:left="0"/>
        <w:jc w:val="left"/>
      </w:pPr>
      <w:r>
        <w:rPr>
          <w:rFonts w:ascii="Times New Roman"/>
          <w:b/>
          <w:i w:val="false"/>
          <w:color w:val="000000"/>
        </w:rPr>
        <w:t xml:space="preserve"> 
8. Электропроводки, токопроводы и кабельные линии</w:t>
      </w:r>
    </w:p>
    <w:bookmarkEnd w:id="383"/>
    <w:bookmarkStart w:name="z4442" w:id="384"/>
    <w:p>
      <w:pPr>
        <w:spacing w:after="0"/>
        <w:ind w:left="0"/>
        <w:jc w:val="both"/>
      </w:pPr>
      <w:r>
        <w:rPr>
          <w:rFonts w:ascii="Times New Roman"/>
          <w:b w:val="false"/>
          <w:i w:val="false"/>
          <w:color w:val="000000"/>
          <w:sz w:val="28"/>
        </w:rPr>
        <w:t>
      1429. Во взрывоопасных зонах любого класса применение неизолированных проводников, в том числе токопроводов к кранам, талям и т.п., запрещается.</w:t>
      </w:r>
      <w:r>
        <w:br/>
      </w:r>
      <w:r>
        <w:rPr>
          <w:rFonts w:ascii="Times New Roman"/>
          <w:b w:val="false"/>
          <w:i w:val="false"/>
          <w:color w:val="000000"/>
          <w:sz w:val="28"/>
        </w:rPr>
        <w:t>
</w:t>
      </w:r>
      <w:r>
        <w:rPr>
          <w:rFonts w:ascii="Times New Roman"/>
          <w:b w:val="false"/>
          <w:i w:val="false"/>
          <w:color w:val="000000"/>
          <w:sz w:val="28"/>
        </w:rPr>
        <w:t>
      1430. Во взрывоопасных зонах классов В-I и В-Iа должны применяться провода и кабели с медными жилами. Во взрывоопасных зонах классов В-Iб, В-Iг, В-II и В-IIа допускается применение проводов и кабелей с алюминиевыми жилами.</w:t>
      </w:r>
      <w:r>
        <w:br/>
      </w:r>
      <w:r>
        <w:rPr>
          <w:rFonts w:ascii="Times New Roman"/>
          <w:b w:val="false"/>
          <w:i w:val="false"/>
          <w:color w:val="000000"/>
          <w:sz w:val="28"/>
        </w:rPr>
        <w:t>
</w:t>
      </w:r>
      <w:r>
        <w:rPr>
          <w:rFonts w:ascii="Times New Roman"/>
          <w:b w:val="false"/>
          <w:i w:val="false"/>
          <w:color w:val="000000"/>
          <w:sz w:val="28"/>
        </w:rPr>
        <w:t>
      1431. Проводники силовых, осветительных и вторичных цепей в сетях до 1 кВ во взрывоопасных зонах классов В-I, В-Iа, В-II и В-IIа должны быть защищены от перегрузок и КЗ, а их сечения должны выбираться в соответствии с </w:t>
      </w:r>
      <w:r>
        <w:rPr>
          <w:rFonts w:ascii="Times New Roman"/>
          <w:b w:val="false"/>
          <w:i w:val="false"/>
          <w:color w:val="000000"/>
          <w:sz w:val="28"/>
        </w:rPr>
        <w:t>главой 12</w:t>
      </w:r>
      <w:r>
        <w:rPr>
          <w:rFonts w:ascii="Times New Roman"/>
          <w:b w:val="false"/>
          <w:i w:val="false"/>
          <w:color w:val="000000"/>
          <w:sz w:val="28"/>
        </w:rPr>
        <w:t xml:space="preserve"> настоящих Правил, но быть не менее сечения, принятого по расчетному току.</w:t>
      </w:r>
      <w:r>
        <w:br/>
      </w:r>
      <w:r>
        <w:rPr>
          <w:rFonts w:ascii="Times New Roman"/>
          <w:b w:val="false"/>
          <w:i w:val="false"/>
          <w:color w:val="000000"/>
          <w:sz w:val="28"/>
        </w:rPr>
        <w:t>
</w:t>
      </w:r>
      <w:r>
        <w:rPr>
          <w:rFonts w:ascii="Times New Roman"/>
          <w:b w:val="false"/>
          <w:i w:val="false"/>
          <w:color w:val="000000"/>
          <w:sz w:val="28"/>
        </w:rPr>
        <w:t>
      Во взрывоопасных зонах классов В-Iб и В-Iг защита проводов и кабелей и выбор сечений должны производиться как для невзрывоопасных установок.</w:t>
      </w:r>
      <w:r>
        <w:br/>
      </w:r>
      <w:r>
        <w:rPr>
          <w:rFonts w:ascii="Times New Roman"/>
          <w:b w:val="false"/>
          <w:i w:val="false"/>
          <w:color w:val="000000"/>
          <w:sz w:val="28"/>
        </w:rPr>
        <w:t>
</w:t>
      </w:r>
      <w:r>
        <w:rPr>
          <w:rFonts w:ascii="Times New Roman"/>
          <w:b w:val="false"/>
          <w:i w:val="false"/>
          <w:color w:val="000000"/>
          <w:sz w:val="28"/>
        </w:rPr>
        <w:t>
      1432. Провода и кабели в сетях выше 1 кВ, прокладываемые во взрывоопасных зонах любого класса, должны быть проверены по нагреву током КЗ.</w:t>
      </w:r>
      <w:r>
        <w:br/>
      </w:r>
      <w:r>
        <w:rPr>
          <w:rFonts w:ascii="Times New Roman"/>
          <w:b w:val="false"/>
          <w:i w:val="false"/>
          <w:color w:val="000000"/>
          <w:sz w:val="28"/>
        </w:rPr>
        <w:t>
</w:t>
      </w:r>
      <w:r>
        <w:rPr>
          <w:rFonts w:ascii="Times New Roman"/>
          <w:b w:val="false"/>
          <w:i w:val="false"/>
          <w:color w:val="000000"/>
          <w:sz w:val="28"/>
        </w:rPr>
        <w:t>
      1433. Защита питающих линий и присоединенных к ним электроприемников выше 1 кВ должна удовлетворять требованиям глав 13 и 22 настоящих Правил. Защита от перегрузок должна выполняться во всех случаях независимо от мощности электроприемника.</w:t>
      </w:r>
      <w:r>
        <w:br/>
      </w:r>
      <w:r>
        <w:rPr>
          <w:rFonts w:ascii="Times New Roman"/>
          <w:b w:val="false"/>
          <w:i w:val="false"/>
          <w:color w:val="000000"/>
          <w:sz w:val="28"/>
        </w:rPr>
        <w:t>
</w:t>
      </w:r>
      <w:r>
        <w:rPr>
          <w:rFonts w:ascii="Times New Roman"/>
          <w:b w:val="false"/>
          <w:i w:val="false"/>
          <w:color w:val="000000"/>
          <w:sz w:val="28"/>
        </w:rPr>
        <w:t>
      В отличие от требований пунктов </w:t>
      </w:r>
      <w:r>
        <w:rPr>
          <w:rFonts w:ascii="Times New Roman"/>
          <w:b w:val="false"/>
          <w:i w:val="false"/>
          <w:color w:val="000000"/>
          <w:sz w:val="28"/>
        </w:rPr>
        <w:t>1330</w:t>
      </w:r>
      <w:r>
        <w:rPr>
          <w:rFonts w:ascii="Times New Roman"/>
          <w:b w:val="false"/>
          <w:i w:val="false"/>
          <w:color w:val="000000"/>
          <w:sz w:val="28"/>
        </w:rPr>
        <w:t xml:space="preserve"> и </w:t>
      </w:r>
      <w:r>
        <w:rPr>
          <w:rFonts w:ascii="Times New Roman"/>
          <w:b w:val="false"/>
          <w:i w:val="false"/>
          <w:color w:val="000000"/>
          <w:sz w:val="28"/>
        </w:rPr>
        <w:t>1333</w:t>
      </w:r>
      <w:r>
        <w:rPr>
          <w:rFonts w:ascii="Times New Roman"/>
          <w:b w:val="false"/>
          <w:i w:val="false"/>
          <w:color w:val="000000"/>
          <w:sz w:val="28"/>
        </w:rPr>
        <w:t xml:space="preserve"> настоящих Правил защита от многофазных КЗ и от перегрузки должна предусматриваться двухрелейной.</w:t>
      </w:r>
      <w:r>
        <w:br/>
      </w:r>
      <w:r>
        <w:rPr>
          <w:rFonts w:ascii="Times New Roman"/>
          <w:b w:val="false"/>
          <w:i w:val="false"/>
          <w:color w:val="000000"/>
          <w:sz w:val="28"/>
        </w:rPr>
        <w:t>
</w:t>
      </w:r>
      <w:r>
        <w:rPr>
          <w:rFonts w:ascii="Times New Roman"/>
          <w:b w:val="false"/>
          <w:i w:val="false"/>
          <w:color w:val="000000"/>
          <w:sz w:val="28"/>
        </w:rPr>
        <w:t>
      1434.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В-Iб и В-I4) защищены от перегрузок, а сечения их должны допускать длительную нагрузку не менее 125 % номинального тока электродвигателя.</w:t>
      </w:r>
      <w:r>
        <w:br/>
      </w:r>
      <w:r>
        <w:rPr>
          <w:rFonts w:ascii="Times New Roman"/>
          <w:b w:val="false"/>
          <w:i w:val="false"/>
          <w:color w:val="000000"/>
          <w:sz w:val="28"/>
        </w:rPr>
        <w:t>
</w:t>
      </w:r>
      <w:r>
        <w:rPr>
          <w:rFonts w:ascii="Times New Roman"/>
          <w:b w:val="false"/>
          <w:i w:val="false"/>
          <w:color w:val="000000"/>
          <w:sz w:val="28"/>
        </w:rPr>
        <w:t>
      1435. Для электрического освещения во взрывоопасных зонах класса В-I должны применяться двухпроводные групповые линии.</w:t>
      </w:r>
      <w:r>
        <w:br/>
      </w:r>
      <w:r>
        <w:rPr>
          <w:rFonts w:ascii="Times New Roman"/>
          <w:b w:val="false"/>
          <w:i w:val="false"/>
          <w:color w:val="000000"/>
          <w:sz w:val="28"/>
        </w:rPr>
        <w:t>
</w:t>
      </w:r>
      <w:r>
        <w:rPr>
          <w:rFonts w:ascii="Times New Roman"/>
          <w:b w:val="false"/>
          <w:i w:val="false"/>
          <w:color w:val="000000"/>
          <w:sz w:val="28"/>
        </w:rPr>
        <w:t>
      1436. Во взрывоопасных зонах класса В-I в двухпроводных линиях с нулевым рабочим проводником должны быть защищены от токов КЗ фазный и нулевой рабочий проводники. Для одновременного отключения фазного и нулевого рабочего проводников должны применяться двухполюсные выключатели.</w:t>
      </w:r>
      <w:r>
        <w:br/>
      </w:r>
      <w:r>
        <w:rPr>
          <w:rFonts w:ascii="Times New Roman"/>
          <w:b w:val="false"/>
          <w:i w:val="false"/>
          <w:color w:val="000000"/>
          <w:sz w:val="28"/>
        </w:rPr>
        <w:t>
</w:t>
      </w:r>
      <w:r>
        <w:rPr>
          <w:rFonts w:ascii="Times New Roman"/>
          <w:b w:val="false"/>
          <w:i w:val="false"/>
          <w:color w:val="000000"/>
          <w:sz w:val="28"/>
        </w:rPr>
        <w:t>
      1437. Нулевые рабочие и нулевые защитные проводники должны иметь изоляцию, равноценную изоляции фазных проводников.</w:t>
      </w:r>
      <w:r>
        <w:br/>
      </w:r>
      <w:r>
        <w:rPr>
          <w:rFonts w:ascii="Times New Roman"/>
          <w:b w:val="false"/>
          <w:i w:val="false"/>
          <w:color w:val="000000"/>
          <w:sz w:val="28"/>
        </w:rPr>
        <w:t>
</w:t>
      </w:r>
      <w:r>
        <w:rPr>
          <w:rFonts w:ascii="Times New Roman"/>
          <w:b w:val="false"/>
          <w:i w:val="false"/>
          <w:color w:val="000000"/>
          <w:sz w:val="28"/>
        </w:rPr>
        <w:t>
      1438. Гибкий токопровод до 1 кВ во взрывоопасных зонах любого класса выполняется переносным гибким кабелем с медными жилами, с резиновой изоляцией, в резиновой маслобензиностойкой оболочке, не распространяющей горение.</w:t>
      </w:r>
      <w:r>
        <w:br/>
      </w:r>
      <w:r>
        <w:rPr>
          <w:rFonts w:ascii="Times New Roman"/>
          <w:b w:val="false"/>
          <w:i w:val="false"/>
          <w:color w:val="000000"/>
          <w:sz w:val="28"/>
        </w:rPr>
        <w:t>
</w:t>
      </w:r>
      <w:r>
        <w:rPr>
          <w:rFonts w:ascii="Times New Roman"/>
          <w:b w:val="false"/>
          <w:i w:val="false"/>
          <w:color w:val="000000"/>
          <w:sz w:val="28"/>
        </w:rPr>
        <w:t>
      1439. Во взрывоопасных зонах любого класса применяются:</w:t>
      </w:r>
      <w:r>
        <w:br/>
      </w:r>
      <w:r>
        <w:rPr>
          <w:rFonts w:ascii="Times New Roman"/>
          <w:b w:val="false"/>
          <w:i w:val="false"/>
          <w:color w:val="000000"/>
          <w:sz w:val="28"/>
        </w:rPr>
        <w:t>
</w:t>
      </w:r>
      <w:r>
        <w:rPr>
          <w:rFonts w:ascii="Times New Roman"/>
          <w:b w:val="false"/>
          <w:i w:val="false"/>
          <w:color w:val="000000"/>
          <w:sz w:val="28"/>
        </w:rPr>
        <w:t>
      1) провода с резиновой и поливинилхлоридной изоляцией;</w:t>
      </w:r>
      <w:r>
        <w:br/>
      </w:r>
      <w:r>
        <w:rPr>
          <w:rFonts w:ascii="Times New Roman"/>
          <w:b w:val="false"/>
          <w:i w:val="false"/>
          <w:color w:val="000000"/>
          <w:sz w:val="28"/>
        </w:rPr>
        <w:t>
</w:t>
      </w:r>
      <w:r>
        <w:rPr>
          <w:rFonts w:ascii="Times New Roman"/>
          <w:b w:val="false"/>
          <w:i w:val="false"/>
          <w:color w:val="000000"/>
          <w:sz w:val="28"/>
        </w:rPr>
        <w:t>
      2) кабели с резиновой, поливинилхлоридной и бумажной изоляцией в резиновой, поливинилхлоридной и металлической оболочках.</w:t>
      </w:r>
      <w:r>
        <w:br/>
      </w:r>
      <w:r>
        <w:rPr>
          <w:rFonts w:ascii="Times New Roman"/>
          <w:b w:val="false"/>
          <w:i w:val="false"/>
          <w:color w:val="000000"/>
          <w:sz w:val="28"/>
        </w:rPr>
        <w:t>
</w:t>
      </w:r>
      <w:r>
        <w:rPr>
          <w:rFonts w:ascii="Times New Roman"/>
          <w:b w:val="false"/>
          <w:i w:val="false"/>
          <w:color w:val="000000"/>
          <w:sz w:val="28"/>
        </w:rPr>
        <w:t>
      Применение кабелей с алюминиевой оболочкой во взрывоопасных зонах классов В-I и В-Iа запрещается.</w:t>
      </w:r>
      <w:r>
        <w:br/>
      </w:r>
      <w:r>
        <w:rPr>
          <w:rFonts w:ascii="Times New Roman"/>
          <w:b w:val="false"/>
          <w:i w:val="false"/>
          <w:color w:val="000000"/>
          <w:sz w:val="28"/>
        </w:rPr>
        <w:t>
</w:t>
      </w:r>
      <w:r>
        <w:rPr>
          <w:rFonts w:ascii="Times New Roman"/>
          <w:b w:val="false"/>
          <w:i w:val="false"/>
          <w:color w:val="000000"/>
          <w:sz w:val="28"/>
        </w:rPr>
        <w:t>
      Применение проводов и кабелей с полиэтиленовой изоляцией или оболочкой запрещается во взрывоопасных зонах всех классов.</w:t>
      </w:r>
      <w:r>
        <w:br/>
      </w:r>
      <w:r>
        <w:rPr>
          <w:rFonts w:ascii="Times New Roman"/>
          <w:b w:val="false"/>
          <w:i w:val="false"/>
          <w:color w:val="000000"/>
          <w:sz w:val="28"/>
        </w:rPr>
        <w:t>
</w:t>
      </w:r>
      <w:r>
        <w:rPr>
          <w:rFonts w:ascii="Times New Roman"/>
          <w:b w:val="false"/>
          <w:i w:val="false"/>
          <w:color w:val="000000"/>
          <w:sz w:val="28"/>
        </w:rPr>
        <w:t>
      1440. Соединительные, ответвительные и проходные коробки для электропроводок должны:</w:t>
      </w:r>
      <w:r>
        <w:br/>
      </w:r>
      <w:r>
        <w:rPr>
          <w:rFonts w:ascii="Times New Roman"/>
          <w:b w:val="false"/>
          <w:i w:val="false"/>
          <w:color w:val="000000"/>
          <w:sz w:val="28"/>
        </w:rPr>
        <w:t>
</w:t>
      </w:r>
      <w:r>
        <w:rPr>
          <w:rFonts w:ascii="Times New Roman"/>
          <w:b w:val="false"/>
          <w:i w:val="false"/>
          <w:color w:val="000000"/>
          <w:sz w:val="28"/>
        </w:rPr>
        <w:t>
      1) во взрывоопасной зоне класса В-I – иметь уровень «взрывобезопасное электрооборудование» и соответствовать категории и группе взрывоопасной смеси;</w:t>
      </w:r>
      <w:r>
        <w:br/>
      </w:r>
      <w:r>
        <w:rPr>
          <w:rFonts w:ascii="Times New Roman"/>
          <w:b w:val="false"/>
          <w:i w:val="false"/>
          <w:color w:val="000000"/>
          <w:sz w:val="28"/>
        </w:rPr>
        <w:t>
</w:t>
      </w:r>
      <w:r>
        <w:rPr>
          <w:rFonts w:ascii="Times New Roman"/>
          <w:b w:val="false"/>
          <w:i w:val="false"/>
          <w:color w:val="000000"/>
          <w:sz w:val="28"/>
        </w:rPr>
        <w:t>
      2) во взрывоопасной зоне класса В-II – быть предназначенными для взрывоопасных зон со смесями горючих пылей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r>
        <w:br/>
      </w:r>
      <w:r>
        <w:rPr>
          <w:rFonts w:ascii="Times New Roman"/>
          <w:b w:val="false"/>
          <w:i w:val="false"/>
          <w:color w:val="000000"/>
          <w:sz w:val="28"/>
        </w:rPr>
        <w:t>
</w:t>
      </w:r>
      <w:r>
        <w:rPr>
          <w:rFonts w:ascii="Times New Roman"/>
          <w:b w:val="false"/>
          <w:i w:val="false"/>
          <w:color w:val="000000"/>
          <w:sz w:val="28"/>
        </w:rPr>
        <w:t>
      3) во взрывоопасных зонах классов В-Iа и В-Iг – быть взрывозащищенными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IР65;</w:t>
      </w:r>
      <w:r>
        <w:br/>
      </w:r>
      <w:r>
        <w:rPr>
          <w:rFonts w:ascii="Times New Roman"/>
          <w:b w:val="false"/>
          <w:i w:val="false"/>
          <w:color w:val="000000"/>
          <w:sz w:val="28"/>
        </w:rPr>
        <w:t>
</w:t>
      </w:r>
      <w:r>
        <w:rPr>
          <w:rFonts w:ascii="Times New Roman"/>
          <w:b w:val="false"/>
          <w:i w:val="false"/>
          <w:color w:val="000000"/>
          <w:sz w:val="28"/>
        </w:rPr>
        <w:t>
      4) во взрывоопасных зонах классов В-Iб и В-IIа – иметь оболочку со степенью защиты IР54. До освоения промышленностью коробок со степенью защиты оболочки IР54 применяются коробки со степенью защиты оболочки IР44.</w:t>
      </w:r>
      <w:r>
        <w:br/>
      </w:r>
      <w:r>
        <w:rPr>
          <w:rFonts w:ascii="Times New Roman"/>
          <w:b w:val="false"/>
          <w:i w:val="false"/>
          <w:color w:val="000000"/>
          <w:sz w:val="28"/>
        </w:rPr>
        <w:t>
</w:t>
      </w:r>
      <w:r>
        <w:rPr>
          <w:rFonts w:ascii="Times New Roman"/>
          <w:b w:val="false"/>
          <w:i w:val="false"/>
          <w:color w:val="000000"/>
          <w:sz w:val="28"/>
        </w:rPr>
        <w:t>
      1441. Ввод проложенных в трубе проводов в машины, аппараты, светильники и т.п. должен выполняться совместно с трубой, при этом, в трубе на вводе должно быть установлено разделительное уплотнение, если в вводном устройстве машины, аппарата или светильника такое уплотнение отсутствует.</w:t>
      </w:r>
      <w:r>
        <w:br/>
      </w:r>
      <w:r>
        <w:rPr>
          <w:rFonts w:ascii="Times New Roman"/>
          <w:b w:val="false"/>
          <w:i w:val="false"/>
          <w:color w:val="000000"/>
          <w:sz w:val="28"/>
        </w:rPr>
        <w:t>
</w:t>
      </w:r>
      <w:r>
        <w:rPr>
          <w:rFonts w:ascii="Times New Roman"/>
          <w:b w:val="false"/>
          <w:i w:val="false"/>
          <w:color w:val="000000"/>
          <w:sz w:val="28"/>
        </w:rPr>
        <w:t>
      1442. При переходе труб электропроводки из помещения со взрывоопасной зоной класса В-I или В-Iа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r>
        <w:br/>
      </w:r>
      <w:r>
        <w:rPr>
          <w:rFonts w:ascii="Times New Roman"/>
          <w:b w:val="false"/>
          <w:i w:val="false"/>
          <w:color w:val="000000"/>
          <w:sz w:val="28"/>
        </w:rPr>
        <w:t>
</w:t>
      </w:r>
      <w:r>
        <w:rPr>
          <w:rFonts w:ascii="Times New Roman"/>
          <w:b w:val="false"/>
          <w:i w:val="false"/>
          <w:color w:val="000000"/>
          <w:sz w:val="28"/>
        </w:rPr>
        <w:t>
      Во взрывоопасных зонах классов В-Iб, В-II и В-IIа установка разделительных уплотнений не требуется.</w:t>
      </w:r>
      <w:r>
        <w:br/>
      </w:r>
      <w:r>
        <w:rPr>
          <w:rFonts w:ascii="Times New Roman"/>
          <w:b w:val="false"/>
          <w:i w:val="false"/>
          <w:color w:val="000000"/>
          <w:sz w:val="28"/>
        </w:rPr>
        <w:t>
</w:t>
      </w:r>
      <w:r>
        <w:rPr>
          <w:rFonts w:ascii="Times New Roman"/>
          <w:b w:val="false"/>
          <w:i w:val="false"/>
          <w:color w:val="000000"/>
          <w:sz w:val="28"/>
        </w:rPr>
        <w:t>
      Разделительные уплотнения устанавливаются:</w:t>
      </w:r>
      <w:r>
        <w:br/>
      </w:r>
      <w:r>
        <w:rPr>
          <w:rFonts w:ascii="Times New Roman"/>
          <w:b w:val="false"/>
          <w:i w:val="false"/>
          <w:color w:val="000000"/>
          <w:sz w:val="28"/>
        </w:rPr>
        <w:t>
</w:t>
      </w:r>
      <w:r>
        <w:rPr>
          <w:rFonts w:ascii="Times New Roman"/>
          <w:b w:val="false"/>
          <w:i w:val="false"/>
          <w:color w:val="000000"/>
          <w:sz w:val="28"/>
        </w:rPr>
        <w:t>
      1) в непосредственной близости от места входа трубы во взрывоопасную зону;</w:t>
      </w:r>
      <w:r>
        <w:br/>
      </w:r>
      <w:r>
        <w:rPr>
          <w:rFonts w:ascii="Times New Roman"/>
          <w:b w:val="false"/>
          <w:i w:val="false"/>
          <w:color w:val="000000"/>
          <w:sz w:val="28"/>
        </w:rPr>
        <w:t>
</w:t>
      </w:r>
      <w:r>
        <w:rPr>
          <w:rFonts w:ascii="Times New Roman"/>
          <w:b w:val="false"/>
          <w:i w:val="false"/>
          <w:color w:val="000000"/>
          <w:sz w:val="28"/>
        </w:rPr>
        <w:t>
      2) при переходе трубы из взрывоопасной зоны одного класса во взрывоопасную зону другого класса – в помещении взрывоопасной зоны более высокого класса;</w:t>
      </w:r>
      <w:r>
        <w:br/>
      </w:r>
      <w:r>
        <w:rPr>
          <w:rFonts w:ascii="Times New Roman"/>
          <w:b w:val="false"/>
          <w:i w:val="false"/>
          <w:color w:val="000000"/>
          <w:sz w:val="28"/>
        </w:rPr>
        <w:t>
</w:t>
      </w:r>
      <w:r>
        <w:rPr>
          <w:rFonts w:ascii="Times New Roman"/>
          <w:b w:val="false"/>
          <w:i w:val="false"/>
          <w:color w:val="000000"/>
          <w:sz w:val="28"/>
        </w:rPr>
        <w:t>
      3) при переходе трубы из одной взрывоопасной зоны в другую такого же класса – в помещении взрывоопасной зоны с более высокими категорией и группой взрывоопасной смеси.</w:t>
      </w:r>
      <w:r>
        <w:br/>
      </w:r>
      <w:r>
        <w:rPr>
          <w:rFonts w:ascii="Times New Roman"/>
          <w:b w:val="false"/>
          <w:i w:val="false"/>
          <w:color w:val="000000"/>
          <w:sz w:val="28"/>
        </w:rPr>
        <w:t>
</w:t>
      </w:r>
      <w:r>
        <w:rPr>
          <w:rFonts w:ascii="Times New Roman"/>
          <w:b w:val="false"/>
          <w:i w:val="false"/>
          <w:color w:val="000000"/>
          <w:sz w:val="28"/>
        </w:rPr>
        <w:t>
      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r>
        <w:br/>
      </w:r>
      <w:r>
        <w:rPr>
          <w:rFonts w:ascii="Times New Roman"/>
          <w:b w:val="false"/>
          <w:i w:val="false"/>
          <w:color w:val="000000"/>
          <w:sz w:val="28"/>
        </w:rPr>
        <w:t>
</w:t>
      </w:r>
      <w:r>
        <w:rPr>
          <w:rFonts w:ascii="Times New Roman"/>
          <w:b w:val="false"/>
          <w:i w:val="false"/>
          <w:color w:val="000000"/>
          <w:sz w:val="28"/>
        </w:rPr>
        <w:t>
      1443. Использование соединительных и ответвительных коробок для выполнения разделительных уплотнений не допускается.</w:t>
      </w:r>
      <w:r>
        <w:br/>
      </w:r>
      <w:r>
        <w:rPr>
          <w:rFonts w:ascii="Times New Roman"/>
          <w:b w:val="false"/>
          <w:i w:val="false"/>
          <w:color w:val="000000"/>
          <w:sz w:val="28"/>
        </w:rPr>
        <w:t>
</w:t>
      </w:r>
      <w:r>
        <w:rPr>
          <w:rFonts w:ascii="Times New Roman"/>
          <w:b w:val="false"/>
          <w:i w:val="false"/>
          <w:color w:val="000000"/>
          <w:sz w:val="28"/>
        </w:rPr>
        <w:t>
      1444. Разделительные уплотнения, установленные в трубах электропроводки, должны испытываться избыточным давлением воздуха 250 кПа (около 2,5 ат) в течение 3 минут. При этом, допускается падение давления не более чем до 200 кПа (около 2 ат).</w:t>
      </w:r>
      <w:r>
        <w:br/>
      </w:r>
      <w:r>
        <w:rPr>
          <w:rFonts w:ascii="Times New Roman"/>
          <w:b w:val="false"/>
          <w:i w:val="false"/>
          <w:color w:val="000000"/>
          <w:sz w:val="28"/>
        </w:rPr>
        <w:t>
</w:t>
      </w:r>
      <w:r>
        <w:rPr>
          <w:rFonts w:ascii="Times New Roman"/>
          <w:b w:val="false"/>
          <w:i w:val="false"/>
          <w:color w:val="000000"/>
          <w:sz w:val="28"/>
        </w:rPr>
        <w:t>
      1445. Кабели, прокладываемые во взрывоопасных зонах любого класса открыто (на конструкциях, стенах, в каналах, туннелях и т.п.), не должны иметь наружных покровов и покрытий из горючих материалов (джут, битум, хлопчатобумажная оплетка и т.п.).</w:t>
      </w:r>
      <w:r>
        <w:br/>
      </w:r>
      <w:r>
        <w:rPr>
          <w:rFonts w:ascii="Times New Roman"/>
          <w:b w:val="false"/>
          <w:i w:val="false"/>
          <w:color w:val="000000"/>
          <w:sz w:val="28"/>
        </w:rPr>
        <w:t>
</w:t>
      </w:r>
      <w:r>
        <w:rPr>
          <w:rFonts w:ascii="Times New Roman"/>
          <w:b w:val="false"/>
          <w:i w:val="false"/>
          <w:color w:val="000000"/>
          <w:sz w:val="28"/>
        </w:rPr>
        <w:t>
      1446. Длину кабелей выше 1 кВ, прокладываемых во взрывоопасных зонах любого класса, необходимо ограничивать.</w:t>
      </w:r>
      <w:r>
        <w:br/>
      </w:r>
      <w:r>
        <w:rPr>
          <w:rFonts w:ascii="Times New Roman"/>
          <w:b w:val="false"/>
          <w:i w:val="false"/>
          <w:color w:val="000000"/>
          <w:sz w:val="28"/>
        </w:rPr>
        <w:t>
</w:t>
      </w:r>
      <w:r>
        <w:rPr>
          <w:rFonts w:ascii="Times New Roman"/>
          <w:b w:val="false"/>
          <w:i w:val="false"/>
          <w:color w:val="000000"/>
          <w:sz w:val="28"/>
        </w:rPr>
        <w:t>
      1447. При прокладке кабелей во взрывоопасных зонах классов В-I и В-Iа с тяжелыми или сжиженными горючими газами необходимо избегать устройства кабельных каналов. При необходимости устройства каналов они должны быть засыпаны пескам.</w:t>
      </w:r>
      <w:r>
        <w:br/>
      </w:r>
      <w:r>
        <w:rPr>
          <w:rFonts w:ascii="Times New Roman"/>
          <w:b w:val="false"/>
          <w:i w:val="false"/>
          <w:color w:val="000000"/>
          <w:sz w:val="28"/>
        </w:rPr>
        <w:t>
</w:t>
      </w:r>
      <w:r>
        <w:rPr>
          <w:rFonts w:ascii="Times New Roman"/>
          <w:b w:val="false"/>
          <w:i w:val="false"/>
          <w:color w:val="000000"/>
          <w:sz w:val="28"/>
        </w:rPr>
        <w:t>
      Допустимые длительные токи на кабели, засыпанные песком, должны приниматься по соответствующим таблицам главы 3 настоящих Правил, как для кабелей, проложенных в воздухе, с учетом поправочных коэффициентов на число работающих кабелей.</w:t>
      </w:r>
      <w:r>
        <w:br/>
      </w:r>
      <w:r>
        <w:rPr>
          <w:rFonts w:ascii="Times New Roman"/>
          <w:b w:val="false"/>
          <w:i w:val="false"/>
          <w:color w:val="000000"/>
          <w:sz w:val="28"/>
        </w:rPr>
        <w:t>
</w:t>
      </w:r>
      <w:r>
        <w:rPr>
          <w:rFonts w:ascii="Times New Roman"/>
          <w:b w:val="false"/>
          <w:i w:val="false"/>
          <w:color w:val="000000"/>
          <w:sz w:val="28"/>
        </w:rPr>
        <w:t>
      1448. Во взрывоопасных зонах любого класса запрещается устанавливать соединительные и ответвительные кабельные муфты, за исключением искробезопасных цепей.</w:t>
      </w:r>
      <w:r>
        <w:br/>
      </w:r>
      <w:r>
        <w:rPr>
          <w:rFonts w:ascii="Times New Roman"/>
          <w:b w:val="false"/>
          <w:i w:val="false"/>
          <w:color w:val="000000"/>
          <w:sz w:val="28"/>
        </w:rPr>
        <w:t>
</w:t>
      </w:r>
      <w:r>
        <w:rPr>
          <w:rFonts w:ascii="Times New Roman"/>
          <w:b w:val="false"/>
          <w:i w:val="false"/>
          <w:color w:val="000000"/>
          <w:sz w:val="28"/>
        </w:rPr>
        <w:t>
      1449. Вводы кабелей в электрические машины и аппараты должны выполняться при помощи вводных устройств. Места вводов должны быть уплотнены.</w:t>
      </w:r>
      <w:r>
        <w:br/>
      </w:r>
      <w:r>
        <w:rPr>
          <w:rFonts w:ascii="Times New Roman"/>
          <w:b w:val="false"/>
          <w:i w:val="false"/>
          <w:color w:val="000000"/>
          <w:sz w:val="28"/>
        </w:rPr>
        <w:t>
</w:t>
      </w:r>
      <w:r>
        <w:rPr>
          <w:rFonts w:ascii="Times New Roman"/>
          <w:b w:val="false"/>
          <w:i w:val="false"/>
          <w:color w:val="000000"/>
          <w:sz w:val="28"/>
        </w:rPr>
        <w:t>
      Ввод трубных электропроводок в машины и аппараты, имеющие вводы только для кабелей, запрещается.</w:t>
      </w:r>
      <w:r>
        <w:br/>
      </w:r>
      <w:r>
        <w:rPr>
          <w:rFonts w:ascii="Times New Roman"/>
          <w:b w:val="false"/>
          <w:i w:val="false"/>
          <w:color w:val="000000"/>
          <w:sz w:val="28"/>
        </w:rPr>
        <w:t>
</w:t>
      </w:r>
      <w:r>
        <w:rPr>
          <w:rFonts w:ascii="Times New Roman"/>
          <w:b w:val="false"/>
          <w:i w:val="false"/>
          <w:color w:val="000000"/>
          <w:sz w:val="28"/>
        </w:rPr>
        <w:t>
      Во взрывоопасных зонах классов В-Iа и В-IIа для машин большой мощности, не имеющих вводных муфт, допускается концевые заделки всех видов устанавливать в шкафах со степенью защиты IР54, расположенных в местах, доступных лишь для обслуживающего персонала, и изолированных от взрывоопасной зоны.</w:t>
      </w:r>
      <w:r>
        <w:br/>
      </w:r>
      <w:r>
        <w:rPr>
          <w:rFonts w:ascii="Times New Roman"/>
          <w:b w:val="false"/>
          <w:i w:val="false"/>
          <w:color w:val="000000"/>
          <w:sz w:val="28"/>
        </w:rPr>
        <w:t>
</w:t>
      </w:r>
      <w:r>
        <w:rPr>
          <w:rFonts w:ascii="Times New Roman"/>
          <w:b w:val="false"/>
          <w:i w:val="false"/>
          <w:color w:val="000000"/>
          <w:sz w:val="28"/>
        </w:rPr>
        <w:t>
      1450. Если во взрывоопасной зоне кабель проложен в стальной 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пунктов </w:t>
      </w:r>
      <w:r>
        <w:rPr>
          <w:rFonts w:ascii="Times New Roman"/>
          <w:b w:val="false"/>
          <w:i w:val="false"/>
          <w:color w:val="000000"/>
          <w:sz w:val="28"/>
        </w:rPr>
        <w:t>1440</w:t>
      </w:r>
      <w:r>
        <w:rPr>
          <w:rFonts w:ascii="Times New Roman"/>
          <w:b w:val="false"/>
          <w:i w:val="false"/>
          <w:color w:val="000000"/>
          <w:sz w:val="28"/>
        </w:rPr>
        <w:t xml:space="preserve"> и </w:t>
      </w:r>
      <w:r>
        <w:rPr>
          <w:rFonts w:ascii="Times New Roman"/>
          <w:b w:val="false"/>
          <w:i w:val="false"/>
          <w:color w:val="000000"/>
          <w:sz w:val="28"/>
        </w:rPr>
        <w:t>1442</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Разделительное уплотнение не ставится, если:</w:t>
      </w:r>
      <w:r>
        <w:br/>
      </w:r>
      <w:r>
        <w:rPr>
          <w:rFonts w:ascii="Times New Roman"/>
          <w:b w:val="false"/>
          <w:i w:val="false"/>
          <w:color w:val="000000"/>
          <w:sz w:val="28"/>
        </w:rPr>
        <w:t>
</w:t>
      </w:r>
      <w:r>
        <w:rPr>
          <w:rFonts w:ascii="Times New Roman"/>
          <w:b w:val="false"/>
          <w:i w:val="false"/>
          <w:color w:val="000000"/>
          <w:sz w:val="28"/>
        </w:rPr>
        <w:t>
      1) труба с кабелем выходит наружу, а кабели прокладываются далее открыто;</w:t>
      </w:r>
      <w:r>
        <w:br/>
      </w:r>
      <w:r>
        <w:rPr>
          <w:rFonts w:ascii="Times New Roman"/>
          <w:b w:val="false"/>
          <w:i w:val="false"/>
          <w:color w:val="000000"/>
          <w:sz w:val="28"/>
        </w:rPr>
        <w:t>
</w:t>
      </w:r>
      <w:r>
        <w:rPr>
          <w:rFonts w:ascii="Times New Roman"/>
          <w:b w:val="false"/>
          <w:i w:val="false"/>
          <w:color w:val="000000"/>
          <w:sz w:val="28"/>
        </w:rPr>
        <w:t>
      2) труба служит для защиты кабеля в местах возможных механических воздействий и оба конца ее находятся в пределах одной взрывоопасной зоны.</w:t>
      </w:r>
      <w:r>
        <w:br/>
      </w:r>
      <w:r>
        <w:rPr>
          <w:rFonts w:ascii="Times New Roman"/>
          <w:b w:val="false"/>
          <w:i w:val="false"/>
          <w:color w:val="000000"/>
          <w:sz w:val="28"/>
        </w:rPr>
        <w:t>
</w:t>
      </w:r>
      <w:r>
        <w:rPr>
          <w:rFonts w:ascii="Times New Roman"/>
          <w:b w:val="false"/>
          <w:i w:val="false"/>
          <w:color w:val="000000"/>
          <w:sz w:val="28"/>
        </w:rPr>
        <w:t>
      1451. Отверстия в стенах и в полу для прохода кабелей и труб электропроводки должны быть плотно заделаны несгораемыми материалами.</w:t>
      </w:r>
      <w:r>
        <w:br/>
      </w:r>
      <w:r>
        <w:rPr>
          <w:rFonts w:ascii="Times New Roman"/>
          <w:b w:val="false"/>
          <w:i w:val="false"/>
          <w:color w:val="000000"/>
          <w:sz w:val="28"/>
        </w:rPr>
        <w:t>
</w:t>
      </w:r>
      <w:r>
        <w:rPr>
          <w:rFonts w:ascii="Times New Roman"/>
          <w:b w:val="false"/>
          <w:i w:val="false"/>
          <w:color w:val="000000"/>
          <w:sz w:val="28"/>
        </w:rPr>
        <w:t>
      1452. Через взрывоопасные зоны любого класса, а также на расстояниях менее 5 м по горизонтали и вертикали от взрывоопасной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5 м по горизонтали и вертикали от взрывоопасной зоны при выполнении дополнительных защитных мероприятий, (прокладка в трубах, в закрытых коробах, в полах и т.п.).</w:t>
      </w:r>
      <w:r>
        <w:br/>
      </w:r>
      <w:r>
        <w:rPr>
          <w:rFonts w:ascii="Times New Roman"/>
          <w:b w:val="false"/>
          <w:i w:val="false"/>
          <w:color w:val="000000"/>
          <w:sz w:val="28"/>
        </w:rPr>
        <w:t>
</w:t>
      </w:r>
      <w:r>
        <w:rPr>
          <w:rFonts w:ascii="Times New Roman"/>
          <w:b w:val="false"/>
          <w:i w:val="false"/>
          <w:color w:val="000000"/>
          <w:sz w:val="28"/>
        </w:rPr>
        <w:t>
      1453. В осветительных сетях в помещениях со взрывоопасной зоной класса В-I прокладка групповых линий запрещается. Разрешается прокладывать только ответвления от групповых линий.</w:t>
      </w:r>
      <w:r>
        <w:br/>
      </w:r>
      <w:r>
        <w:rPr>
          <w:rFonts w:ascii="Times New Roman"/>
          <w:b w:val="false"/>
          <w:i w:val="false"/>
          <w:color w:val="000000"/>
          <w:sz w:val="28"/>
        </w:rPr>
        <w:t>
</w:t>
      </w:r>
      <w:r>
        <w:rPr>
          <w:rFonts w:ascii="Times New Roman"/>
          <w:b w:val="false"/>
          <w:i w:val="false"/>
          <w:color w:val="000000"/>
          <w:sz w:val="28"/>
        </w:rPr>
        <w:t>
      В помещениях с взрывоопасными зонами классов В-Iа, В-Iб, В-II и В-IIа групповые осветительные линии прокладываются также вне взрывоопасных зон. В случае затруднения в выполнении этой требования количество устанавливаемых во взрывоопасных зонах на этих линиях соединительных и ответвительных коробок должно быть по возможности минимальным.</w:t>
      </w:r>
      <w:r>
        <w:br/>
      </w:r>
      <w:r>
        <w:rPr>
          <w:rFonts w:ascii="Times New Roman"/>
          <w:b w:val="false"/>
          <w:i w:val="false"/>
          <w:color w:val="000000"/>
          <w:sz w:val="28"/>
        </w:rPr>
        <w:t>
</w:t>
      </w:r>
      <w:r>
        <w:rPr>
          <w:rFonts w:ascii="Times New Roman"/>
          <w:b w:val="false"/>
          <w:i w:val="false"/>
          <w:color w:val="000000"/>
          <w:sz w:val="28"/>
        </w:rPr>
        <w:t>
      1454.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искробезопасные цепи должны отделяться от других цепей с соблюдением требований;</w:t>
      </w:r>
      <w:r>
        <w:br/>
      </w:r>
      <w:r>
        <w:rPr>
          <w:rFonts w:ascii="Times New Roman"/>
          <w:b w:val="false"/>
          <w:i w:val="false"/>
          <w:color w:val="000000"/>
          <w:sz w:val="28"/>
        </w:rPr>
        <w:t>
</w:t>
      </w:r>
      <w:r>
        <w:rPr>
          <w:rFonts w:ascii="Times New Roman"/>
          <w:b w:val="false"/>
          <w:i w:val="false"/>
          <w:color w:val="000000"/>
          <w:sz w:val="28"/>
        </w:rPr>
        <w:t>
      2) использование одного кабеля для искробезопасных и искроопасных цепей не допускается;</w:t>
      </w:r>
      <w:r>
        <w:br/>
      </w:r>
      <w:r>
        <w:rPr>
          <w:rFonts w:ascii="Times New Roman"/>
          <w:b w:val="false"/>
          <w:i w:val="false"/>
          <w:color w:val="000000"/>
          <w:sz w:val="28"/>
        </w:rPr>
        <w:t>
</w:t>
      </w:r>
      <w:r>
        <w:rPr>
          <w:rFonts w:ascii="Times New Roman"/>
          <w:b w:val="false"/>
          <w:i w:val="false"/>
          <w:color w:val="000000"/>
          <w:sz w:val="28"/>
        </w:rPr>
        <w:t>
      3) провода искробезопасных цепей высокой частоты не должны иметь петель;</w:t>
      </w:r>
      <w:r>
        <w:br/>
      </w:r>
      <w:r>
        <w:rPr>
          <w:rFonts w:ascii="Times New Roman"/>
          <w:b w:val="false"/>
          <w:i w:val="false"/>
          <w:color w:val="000000"/>
          <w:sz w:val="28"/>
        </w:rPr>
        <w:t>
</w:t>
      </w:r>
      <w:r>
        <w:rPr>
          <w:rFonts w:ascii="Times New Roman"/>
          <w:b w:val="false"/>
          <w:i w:val="false"/>
          <w:color w:val="000000"/>
          <w:sz w:val="28"/>
        </w:rPr>
        <w:t>
      4) изоляция проводов искробезопасных цепей должна иметь отличительный синий цвет. Допускается маркировать синим цветом только концы проводов;</w:t>
      </w:r>
      <w:r>
        <w:br/>
      </w:r>
      <w:r>
        <w:rPr>
          <w:rFonts w:ascii="Times New Roman"/>
          <w:b w:val="false"/>
          <w:i w:val="false"/>
          <w:color w:val="000000"/>
          <w:sz w:val="28"/>
        </w:rPr>
        <w:t>
</w:t>
      </w:r>
      <w:r>
        <w:rPr>
          <w:rFonts w:ascii="Times New Roman"/>
          <w:b w:val="false"/>
          <w:i w:val="false"/>
          <w:color w:val="000000"/>
          <w:sz w:val="28"/>
        </w:rPr>
        <w:t>
      5) провода искробезопасных цепей должны быть защищены от наводок, нарушающих их искробезопасность.</w:t>
      </w:r>
      <w:r>
        <w:br/>
      </w:r>
      <w:r>
        <w:rPr>
          <w:rFonts w:ascii="Times New Roman"/>
          <w:b w:val="false"/>
          <w:i w:val="false"/>
          <w:color w:val="000000"/>
          <w:sz w:val="28"/>
        </w:rPr>
        <w:t>
</w:t>
      </w:r>
      <w:r>
        <w:rPr>
          <w:rFonts w:ascii="Times New Roman"/>
          <w:b w:val="false"/>
          <w:i w:val="false"/>
          <w:color w:val="000000"/>
          <w:sz w:val="28"/>
        </w:rPr>
        <w:t>
      1455. Допустимые способы прокладки кабелей и проводов во взрывоопасных зонах приведены в </w:t>
      </w:r>
      <w:r>
        <w:rPr>
          <w:rFonts w:ascii="Times New Roman"/>
          <w:b w:val="false"/>
          <w:i w:val="false"/>
          <w:color w:val="000000"/>
          <w:sz w:val="28"/>
        </w:rPr>
        <w:t>таблице 154</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1456. Применение шинопроводов во взрывоопасных зонах классов В-I, В-Iг, В-II и В-IIа запрещается.</w:t>
      </w:r>
      <w:r>
        <w:br/>
      </w:r>
      <w:r>
        <w:rPr>
          <w:rFonts w:ascii="Times New Roman"/>
          <w:b w:val="false"/>
          <w:i w:val="false"/>
          <w:color w:val="000000"/>
          <w:sz w:val="28"/>
        </w:rPr>
        <w:t>
</w:t>
      </w:r>
      <w:r>
        <w:rPr>
          <w:rFonts w:ascii="Times New Roman"/>
          <w:b w:val="false"/>
          <w:i w:val="false"/>
          <w:color w:val="000000"/>
          <w:sz w:val="28"/>
        </w:rPr>
        <w:t>
      Во взрывоопасных зонах классов В-Iа и В-Iб применение шинопроводов допускается при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шины должны быть изолированы;</w:t>
      </w:r>
      <w:r>
        <w:br/>
      </w:r>
      <w:r>
        <w:rPr>
          <w:rFonts w:ascii="Times New Roman"/>
          <w:b w:val="false"/>
          <w:i w:val="false"/>
          <w:color w:val="000000"/>
          <w:sz w:val="28"/>
        </w:rPr>
        <w:t>
</w:t>
      </w:r>
      <w:r>
        <w:rPr>
          <w:rFonts w:ascii="Times New Roman"/>
          <w:b w:val="false"/>
          <w:i w:val="false"/>
          <w:color w:val="000000"/>
          <w:sz w:val="28"/>
        </w:rPr>
        <w:t>
      2) во взрывоопасных зонах класса В-Iа шины должны быть медными;</w:t>
      </w:r>
      <w:r>
        <w:br/>
      </w:r>
      <w:r>
        <w:rPr>
          <w:rFonts w:ascii="Times New Roman"/>
          <w:b w:val="false"/>
          <w:i w:val="false"/>
          <w:color w:val="000000"/>
          <w:sz w:val="28"/>
        </w:rPr>
        <w:t>
</w:t>
      </w:r>
      <w:r>
        <w:rPr>
          <w:rFonts w:ascii="Times New Roman"/>
          <w:b w:val="false"/>
          <w:i w:val="false"/>
          <w:color w:val="000000"/>
          <w:sz w:val="28"/>
        </w:rPr>
        <w:t>
      3) неразъемные соединения шин должны быть выполнены сваркой или опрессовкой;</w:t>
      </w:r>
      <w:r>
        <w:br/>
      </w:r>
      <w:r>
        <w:rPr>
          <w:rFonts w:ascii="Times New Roman"/>
          <w:b w:val="false"/>
          <w:i w:val="false"/>
          <w:color w:val="000000"/>
          <w:sz w:val="28"/>
        </w:rPr>
        <w:t>
</w:t>
      </w:r>
      <w:r>
        <w:rPr>
          <w:rFonts w:ascii="Times New Roman"/>
          <w:b w:val="false"/>
          <w:i w:val="false"/>
          <w:color w:val="000000"/>
          <w:sz w:val="28"/>
        </w:rPr>
        <w:t>
      4) болтовые соединения (в местах присоединения шин к аппаратам и между секциями) должны иметь приспособления, не допускающие самоотвинчивания;</w:t>
      </w:r>
      <w:r>
        <w:br/>
      </w:r>
      <w:r>
        <w:rPr>
          <w:rFonts w:ascii="Times New Roman"/>
          <w:b w:val="false"/>
          <w:i w:val="false"/>
          <w:color w:val="000000"/>
          <w:sz w:val="28"/>
        </w:rPr>
        <w:t>
</w:t>
      </w:r>
      <w:r>
        <w:rPr>
          <w:rFonts w:ascii="Times New Roman"/>
          <w:b w:val="false"/>
          <w:i w:val="false"/>
          <w:color w:val="000000"/>
          <w:sz w:val="28"/>
        </w:rPr>
        <w:t>
      5) шинопроводы должны быть защищены металлическими кожухами, обеспечивающими степень защиты не менее IР31. Кожухи должны открываться только при помощи специальных (торцевых) ключей.</w:t>
      </w:r>
      <w:r>
        <w:br/>
      </w:r>
      <w:r>
        <w:rPr>
          <w:rFonts w:ascii="Times New Roman"/>
          <w:b w:val="false"/>
          <w:i w:val="false"/>
          <w:color w:val="000000"/>
          <w:sz w:val="28"/>
        </w:rPr>
        <w:t>
</w:t>
      </w:r>
      <w:r>
        <w:rPr>
          <w:rFonts w:ascii="Times New Roman"/>
          <w:b w:val="false"/>
          <w:i w:val="false"/>
          <w:color w:val="000000"/>
          <w:sz w:val="28"/>
        </w:rPr>
        <w:t>
      1457. Наружную прокладку кабелей между взрывоопасными зонами выполняются открыто (на эстакадах, тросах, по стенам зданий и т.п.), избегая прокладки в подземных кабельных сооружениях (каналах, блоках, туннелях) и траншеях.</w:t>
      </w:r>
      <w:r>
        <w:br/>
      </w:r>
      <w:r>
        <w:rPr>
          <w:rFonts w:ascii="Times New Roman"/>
          <w:b w:val="false"/>
          <w:i w:val="false"/>
          <w:color w:val="000000"/>
          <w:sz w:val="28"/>
        </w:rPr>
        <w:t>
</w:t>
      </w:r>
      <w:r>
        <w:rPr>
          <w:rFonts w:ascii="Times New Roman"/>
          <w:b w:val="false"/>
          <w:i w:val="false"/>
          <w:color w:val="000000"/>
          <w:sz w:val="28"/>
        </w:rPr>
        <w:t>
      1458. По эстакадам с трубопроводами с горючими газами и ЛВЖ помимо кабелей, предназначенных для собственных нужд (для управления задвижками трубопроводов, сигнализации, диспетчеризации и т.п.),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r>
        <w:br/>
      </w:r>
      <w:r>
        <w:rPr>
          <w:rFonts w:ascii="Times New Roman"/>
          <w:b w:val="false"/>
          <w:i w:val="false"/>
          <w:color w:val="000000"/>
          <w:sz w:val="28"/>
        </w:rPr>
        <w:t>
</w:t>
      </w:r>
      <w:r>
        <w:rPr>
          <w:rFonts w:ascii="Times New Roman"/>
          <w:b w:val="false"/>
          <w:i w:val="false"/>
          <w:color w:val="000000"/>
          <w:sz w:val="28"/>
        </w:rPr>
        <w:t>
      Небронированные кабели должны прокладываться в стальных водогазопроводных трубах или в стальных коробах.</w:t>
      </w:r>
      <w:r>
        <w:br/>
      </w:r>
      <w:r>
        <w:rPr>
          <w:rFonts w:ascii="Times New Roman"/>
          <w:b w:val="false"/>
          <w:i w:val="false"/>
          <w:color w:val="000000"/>
          <w:sz w:val="28"/>
        </w:rPr>
        <w:t>
</w:t>
      </w:r>
      <w:r>
        <w:rPr>
          <w:rFonts w:ascii="Times New Roman"/>
          <w:b w:val="false"/>
          <w:i w:val="false"/>
          <w:color w:val="000000"/>
          <w:sz w:val="28"/>
        </w:rPr>
        <w:t>
      Бронированные кабели применяются в резиновой, поливинилхлоридной и металлической оболочках, не распространяющих горение. Эти кабели выбираются без подушки. При этом, стальные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по возможности со стороны трубопроводов с негорючими веществами.</w:t>
      </w:r>
      <w:r>
        <w:br/>
      </w:r>
      <w:r>
        <w:rPr>
          <w:rFonts w:ascii="Times New Roman"/>
          <w:b w:val="false"/>
          <w:i w:val="false"/>
          <w:color w:val="000000"/>
          <w:sz w:val="28"/>
        </w:rPr>
        <w:t>
</w:t>
      </w:r>
      <w:r>
        <w:rPr>
          <w:rFonts w:ascii="Times New Roman"/>
          <w:b w:val="false"/>
          <w:i w:val="false"/>
          <w:color w:val="000000"/>
          <w:sz w:val="28"/>
        </w:rPr>
        <w:t>
      Строительные конструкции эстакад и галерей должны соответствовать требованиям главы 10 настоящих Правил.</w:t>
      </w:r>
      <w:r>
        <w:br/>
      </w:r>
      <w:r>
        <w:rPr>
          <w:rFonts w:ascii="Times New Roman"/>
          <w:b w:val="false"/>
          <w:i w:val="false"/>
          <w:color w:val="000000"/>
          <w:sz w:val="28"/>
        </w:rPr>
        <w:t>
</w:t>
      </w:r>
      <w:r>
        <w:rPr>
          <w:rFonts w:ascii="Times New Roman"/>
          <w:b w:val="false"/>
          <w:i w:val="false"/>
          <w:color w:val="000000"/>
          <w:sz w:val="28"/>
        </w:rPr>
        <w:t>
      При числе кабелей более 30 прокладывается по кабельным эстакадам и галереям.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r>
        <w:br/>
      </w:r>
      <w:r>
        <w:rPr>
          <w:rFonts w:ascii="Times New Roman"/>
          <w:b w:val="false"/>
          <w:i w:val="false"/>
          <w:color w:val="000000"/>
          <w:sz w:val="28"/>
        </w:rPr>
        <w:t>
</w:t>
      </w:r>
      <w:r>
        <w:rPr>
          <w:rFonts w:ascii="Times New Roman"/>
          <w:b w:val="false"/>
          <w:i w:val="false"/>
          <w:color w:val="000000"/>
          <w:sz w:val="28"/>
        </w:rPr>
        <w:t>
      1459.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r>
        <w:br/>
      </w:r>
      <w:r>
        <w:rPr>
          <w:rFonts w:ascii="Times New Roman"/>
          <w:b w:val="false"/>
          <w:i w:val="false"/>
          <w:color w:val="000000"/>
          <w:sz w:val="28"/>
        </w:rPr>
        <w:t>
</w:t>
      </w:r>
      <w:r>
        <w:rPr>
          <w:rFonts w:ascii="Times New Roman"/>
          <w:b w:val="false"/>
          <w:i w:val="false"/>
          <w:color w:val="000000"/>
          <w:sz w:val="28"/>
        </w:rPr>
        <w:t>
      При количестве кабелей до 15 в месте пересечения допускается не сооружать кабельных эстакад; кабели прокладываются в трубном блоке или в плотно закрывающемся стальном коробе с толщиной стенки короба не менее 1,5 мм.</w:t>
      </w:r>
      <w:r>
        <w:br/>
      </w:r>
      <w:r>
        <w:rPr>
          <w:rFonts w:ascii="Times New Roman"/>
          <w:b w:val="false"/>
          <w:i w:val="false"/>
          <w:color w:val="000000"/>
          <w:sz w:val="28"/>
        </w:rPr>
        <w:t>
</w:t>
      </w:r>
      <w:r>
        <w:rPr>
          <w:rFonts w:ascii="Times New Roman"/>
          <w:b w:val="false"/>
          <w:i w:val="false"/>
          <w:color w:val="000000"/>
          <w:sz w:val="28"/>
        </w:rPr>
        <w:t>
      1460. Кабельные эстакады и их пересечения с эстакадами трубопроводов с горючими газами и ЛВЖ.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все конструктивные элементы кабельных эстакад (стойки, настил, ограждения, крыша и др.) должны сооружаться из несгораемых материалов;</w:t>
      </w:r>
      <w:r>
        <w:br/>
      </w:r>
      <w:r>
        <w:rPr>
          <w:rFonts w:ascii="Times New Roman"/>
          <w:b w:val="false"/>
          <w:i w:val="false"/>
          <w:color w:val="000000"/>
          <w:sz w:val="28"/>
        </w:rPr>
        <w:t>
</w:t>
      </w:r>
      <w:r>
        <w:rPr>
          <w:rFonts w:ascii="Times New Roman"/>
          <w:b w:val="false"/>
          <w:i w:val="false"/>
          <w:color w:val="000000"/>
          <w:sz w:val="28"/>
        </w:rPr>
        <w:t>
      2) на участке пересечения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r>
        <w:br/>
      </w:r>
      <w:r>
        <w:rPr>
          <w:rFonts w:ascii="Times New Roman"/>
          <w:b w:val="false"/>
          <w:i w:val="false"/>
          <w:color w:val="000000"/>
          <w:sz w:val="28"/>
        </w:rPr>
        <w:t>
</w:t>
      </w:r>
      <w:r>
        <w:rPr>
          <w:rFonts w:ascii="Times New Roman"/>
          <w:b w:val="false"/>
          <w:i w:val="false"/>
          <w:color w:val="000000"/>
          <w:sz w:val="28"/>
        </w:rPr>
        <w:t>
      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 10 настоящих Правил;</w:t>
      </w:r>
      <w:r>
        <w:br/>
      </w:r>
      <w:r>
        <w:rPr>
          <w:rFonts w:ascii="Times New Roman"/>
          <w:b w:val="false"/>
          <w:i w:val="false"/>
          <w:color w:val="000000"/>
          <w:sz w:val="28"/>
        </w:rPr>
        <w:t>
</w:t>
      </w:r>
      <w:r>
        <w:rPr>
          <w:rFonts w:ascii="Times New Roman"/>
          <w:b w:val="false"/>
          <w:i w:val="false"/>
          <w:color w:val="000000"/>
          <w:sz w:val="28"/>
        </w:rPr>
        <w:t>
      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 и т.п.</w:t>
      </w:r>
      <w:r>
        <w:br/>
      </w:r>
      <w:r>
        <w:rPr>
          <w:rFonts w:ascii="Times New Roman"/>
          <w:b w:val="false"/>
          <w:i w:val="false"/>
          <w:color w:val="000000"/>
          <w:sz w:val="28"/>
        </w:rPr>
        <w:t>
</w:t>
      </w:r>
      <w:r>
        <w:rPr>
          <w:rFonts w:ascii="Times New Roman"/>
          <w:b w:val="false"/>
          <w:i w:val="false"/>
          <w:color w:val="000000"/>
          <w:sz w:val="28"/>
        </w:rPr>
        <w:t>
      4) в местах пересечения на кабелях не должны устанавливаться кабельные муфты;</w:t>
      </w:r>
      <w:r>
        <w:br/>
      </w:r>
      <w:r>
        <w:rPr>
          <w:rFonts w:ascii="Times New Roman"/>
          <w:b w:val="false"/>
          <w:i w:val="false"/>
          <w:color w:val="000000"/>
          <w:sz w:val="28"/>
        </w:rPr>
        <w:t>
</w:t>
      </w:r>
      <w:r>
        <w:rPr>
          <w:rFonts w:ascii="Times New Roman"/>
          <w:b w:val="false"/>
          <w:i w:val="false"/>
          <w:color w:val="000000"/>
          <w:sz w:val="28"/>
        </w:rPr>
        <w:t>
      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r>
        <w:br/>
      </w:r>
      <w:r>
        <w:rPr>
          <w:rFonts w:ascii="Times New Roman"/>
          <w:b w:val="false"/>
          <w:i w:val="false"/>
          <w:color w:val="000000"/>
          <w:sz w:val="28"/>
        </w:rPr>
        <w:t>
</w:t>
      </w:r>
      <w:r>
        <w:rPr>
          <w:rFonts w:ascii="Times New Roman"/>
          <w:b w:val="false"/>
          <w:i w:val="false"/>
          <w:color w:val="000000"/>
          <w:sz w:val="28"/>
        </w:rPr>
        <w:t>
      1461. Наружные кабельные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r>
        <w:br/>
      </w:r>
      <w:r>
        <w:rPr>
          <w:rFonts w:ascii="Times New Roman"/>
          <w:b w:val="false"/>
          <w:i w:val="false"/>
          <w:color w:val="000000"/>
          <w:sz w:val="28"/>
        </w:rPr>
        <w:t>
</w:t>
      </w:r>
      <w:r>
        <w:rPr>
          <w:rFonts w:ascii="Times New Roman"/>
          <w:b w:val="false"/>
          <w:i w:val="false"/>
          <w:color w:val="000000"/>
          <w:sz w:val="28"/>
        </w:rPr>
        <w:t>
      1462. В кабельных каналах, проходящих во взрывоопасной зоне класса В-Iг или по территории от одной взрывоопасной зоны до другой, через каждые 100 м должны быть установлены песочные перемычки длиной не менее 1,5 м по верху.</w:t>
      </w:r>
      <w:r>
        <w:br/>
      </w:r>
      <w:r>
        <w:rPr>
          <w:rFonts w:ascii="Times New Roman"/>
          <w:b w:val="false"/>
          <w:i w:val="false"/>
          <w:color w:val="000000"/>
          <w:sz w:val="28"/>
        </w:rPr>
        <w:t>
</w:t>
      </w:r>
      <w:r>
        <w:rPr>
          <w:rFonts w:ascii="Times New Roman"/>
          <w:b w:val="false"/>
          <w:i w:val="false"/>
          <w:color w:val="000000"/>
          <w:sz w:val="28"/>
        </w:rPr>
        <w:t>
      1463.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r>
        <w:br/>
      </w:r>
      <w:r>
        <w:rPr>
          <w:rFonts w:ascii="Times New Roman"/>
          <w:b w:val="false"/>
          <w:i w:val="false"/>
          <w:color w:val="000000"/>
          <w:sz w:val="28"/>
        </w:rPr>
        <w:t>
</w:t>
      </w:r>
      <w:r>
        <w:rPr>
          <w:rFonts w:ascii="Times New Roman"/>
          <w:b w:val="false"/>
          <w:i w:val="false"/>
          <w:color w:val="000000"/>
          <w:sz w:val="28"/>
        </w:rPr>
        <w:t>
      1464. Кабельные туннели сооружаются при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кабельные туннели прокладываются, вне взрывоопасных зон;</w:t>
      </w:r>
      <w:r>
        <w:br/>
      </w:r>
      <w:r>
        <w:rPr>
          <w:rFonts w:ascii="Times New Roman"/>
          <w:b w:val="false"/>
          <w:i w:val="false"/>
          <w:color w:val="000000"/>
          <w:sz w:val="28"/>
        </w:rPr>
        <w:t>
</w:t>
      </w:r>
      <w:r>
        <w:rPr>
          <w:rFonts w:ascii="Times New Roman"/>
          <w:b w:val="false"/>
          <w:i w:val="false"/>
          <w:color w:val="000000"/>
          <w:sz w:val="28"/>
        </w:rPr>
        <w:t>
      2) при подходе к взрывоопасным зонам кабельные туннели должны быть отделены от них несгораемой перегородкой с пределом огнестойкости 0,75 часов;</w:t>
      </w:r>
      <w:r>
        <w:br/>
      </w:r>
      <w:r>
        <w:rPr>
          <w:rFonts w:ascii="Times New Roman"/>
          <w:b w:val="false"/>
          <w:i w:val="false"/>
          <w:color w:val="000000"/>
          <w:sz w:val="28"/>
        </w:rPr>
        <w:t>
</w:t>
      </w:r>
      <w:r>
        <w:rPr>
          <w:rFonts w:ascii="Times New Roman"/>
          <w:b w:val="false"/>
          <w:i w:val="false"/>
          <w:color w:val="000000"/>
          <w:sz w:val="28"/>
        </w:rPr>
        <w:t>
      3) отверстия для кабелей и труб электропроводки, вводимых во взрывоопасную зону, должны быть плотно заделаны несгораемыми материалами;</w:t>
      </w:r>
      <w:r>
        <w:br/>
      </w:r>
      <w:r>
        <w:rPr>
          <w:rFonts w:ascii="Times New Roman"/>
          <w:b w:val="false"/>
          <w:i w:val="false"/>
          <w:color w:val="000000"/>
          <w:sz w:val="28"/>
        </w:rPr>
        <w:t>
</w:t>
      </w:r>
      <w:r>
        <w:rPr>
          <w:rFonts w:ascii="Times New Roman"/>
          <w:b w:val="false"/>
          <w:i w:val="false"/>
          <w:color w:val="000000"/>
          <w:sz w:val="28"/>
        </w:rPr>
        <w:t>
      4) в кабельных туннелях должны быть выполнены противопожарные мероприятия;</w:t>
      </w:r>
      <w:r>
        <w:br/>
      </w:r>
      <w:r>
        <w:rPr>
          <w:rFonts w:ascii="Times New Roman"/>
          <w:b w:val="false"/>
          <w:i w:val="false"/>
          <w:color w:val="000000"/>
          <w:sz w:val="28"/>
        </w:rPr>
        <w:t>
</w:t>
      </w:r>
      <w:r>
        <w:rPr>
          <w:rFonts w:ascii="Times New Roman"/>
          <w:b w:val="false"/>
          <w:i w:val="false"/>
          <w:color w:val="000000"/>
          <w:sz w:val="28"/>
        </w:rPr>
        <w:t>
      5) выходы из туннеля, а также выходы вентиляционных шахт туннеля должны находиться вне взрывоопасных зон.</w:t>
      </w:r>
      <w:r>
        <w:br/>
      </w:r>
      <w:r>
        <w:rPr>
          <w:rFonts w:ascii="Times New Roman"/>
          <w:b w:val="false"/>
          <w:i w:val="false"/>
          <w:color w:val="000000"/>
          <w:sz w:val="28"/>
        </w:rPr>
        <w:t>
</w:t>
      </w:r>
      <w:r>
        <w:rPr>
          <w:rFonts w:ascii="Times New Roman"/>
          <w:b w:val="false"/>
          <w:i w:val="false"/>
          <w:color w:val="000000"/>
          <w:sz w:val="28"/>
        </w:rPr>
        <w:t>
      1465.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w:t>
      </w:r>
      <w:r>
        <w:br/>
      </w:r>
      <w:r>
        <w:rPr>
          <w:rFonts w:ascii="Times New Roman"/>
          <w:b w:val="false"/>
          <w:i w:val="false"/>
          <w:color w:val="000000"/>
          <w:sz w:val="28"/>
        </w:rPr>
        <w:t>
</w:t>
      </w:r>
      <w:r>
        <w:rPr>
          <w:rFonts w:ascii="Times New Roman"/>
          <w:b w:val="false"/>
          <w:i w:val="false"/>
          <w:color w:val="000000"/>
          <w:sz w:val="28"/>
        </w:rPr>
        <w:t>
      Прокладывать открытые токопроводы на эстакадах с трубопроводами с горючими газами и ЛВЖ и эстакадах КИПиА запрещается.</w:t>
      </w:r>
      <w:r>
        <w:br/>
      </w:r>
      <w:r>
        <w:rPr>
          <w:rFonts w:ascii="Times New Roman"/>
          <w:b w:val="false"/>
          <w:i w:val="false"/>
          <w:color w:val="000000"/>
          <w:sz w:val="28"/>
        </w:rPr>
        <w:t>
</w:t>
      </w:r>
      <w:r>
        <w:rPr>
          <w:rFonts w:ascii="Times New Roman"/>
          <w:b w:val="false"/>
          <w:i w:val="false"/>
          <w:color w:val="000000"/>
          <w:sz w:val="28"/>
        </w:rPr>
        <w:t>
      1466. Токопроводы до 10 кВ в оболочке со степенью защиты IР54 прокладываются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прокладываются на расстоянии не менее 0,5 м от трубопроводов, по возможности со стороны трубопроводов с негорючими веществами.</w:t>
      </w:r>
      <w:r>
        <w:br/>
      </w:r>
      <w:r>
        <w:rPr>
          <w:rFonts w:ascii="Times New Roman"/>
          <w:b w:val="false"/>
          <w:i w:val="false"/>
          <w:color w:val="000000"/>
          <w:sz w:val="28"/>
        </w:rPr>
        <w:t>
</w:t>
      </w:r>
      <w:r>
        <w:rPr>
          <w:rFonts w:ascii="Times New Roman"/>
          <w:b w:val="false"/>
          <w:i w:val="false"/>
          <w:color w:val="000000"/>
          <w:sz w:val="28"/>
        </w:rPr>
        <w:t>
      1467. Минимально допустимые расстояния от токопроводов до помещений со взрывоопасными зонами и до наружных взрывоопасных установок приведены в </w:t>
      </w:r>
      <w:r>
        <w:rPr>
          <w:rFonts w:ascii="Times New Roman"/>
          <w:b w:val="false"/>
          <w:i w:val="false"/>
          <w:color w:val="000000"/>
          <w:sz w:val="28"/>
        </w:rPr>
        <w:t>таблице 155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1468. Допустимые расстояния от кабельных эстакад до помещений со взрывоопасными зонами и до наружных взрывоопасных установок:</w:t>
      </w:r>
      <w:r>
        <w:br/>
      </w:r>
      <w:r>
        <w:rPr>
          <w:rFonts w:ascii="Times New Roman"/>
          <w:b w:val="false"/>
          <w:i w:val="false"/>
          <w:color w:val="000000"/>
          <w:sz w:val="28"/>
        </w:rPr>
        <w:t>
</w:t>
      </w:r>
      <w:r>
        <w:rPr>
          <w:rFonts w:ascii="Times New Roman"/>
          <w:b w:val="false"/>
          <w:i w:val="false"/>
          <w:color w:val="000000"/>
          <w:sz w:val="28"/>
        </w:rPr>
        <w:t>
      1) с транзитными кабелями – </w:t>
      </w:r>
      <w:r>
        <w:rPr>
          <w:rFonts w:ascii="Times New Roman"/>
          <w:b w:val="false"/>
          <w:i w:val="false"/>
          <w:color w:val="000000"/>
          <w:sz w:val="28"/>
        </w:rPr>
        <w:t>таблица 155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2) с кабелями, предназначенными только для данного производства (здания) – не нормируются.</w:t>
      </w:r>
      <w:r>
        <w:br/>
      </w:r>
      <w:r>
        <w:rPr>
          <w:rFonts w:ascii="Times New Roman"/>
          <w:b w:val="false"/>
          <w:i w:val="false"/>
          <w:color w:val="000000"/>
          <w:sz w:val="28"/>
        </w:rPr>
        <w:t>
</w:t>
      </w:r>
      <w:r>
        <w:rPr>
          <w:rFonts w:ascii="Times New Roman"/>
          <w:b w:val="false"/>
          <w:i w:val="false"/>
          <w:color w:val="000000"/>
          <w:sz w:val="28"/>
        </w:rPr>
        <w:t>
      Торцы ответвлений от кабельных эстакад для подвода кабелей к помещениям со взрывоопасными зонами или к наружным взрывоопасным установкам примыкаются непосредственно к стенам помещений со взрывоопасными зонами и к наружным взрывоопасным установкам.</w:t>
      </w:r>
    </w:p>
    <w:bookmarkEnd w:id="384"/>
    <w:bookmarkStart w:name="z4536" w:id="385"/>
    <w:p>
      <w:pPr>
        <w:spacing w:after="0"/>
        <w:ind w:left="0"/>
        <w:jc w:val="left"/>
      </w:pPr>
      <w:r>
        <w:rPr>
          <w:rFonts w:ascii="Times New Roman"/>
          <w:b/>
          <w:i w:val="false"/>
          <w:color w:val="000000"/>
        </w:rPr>
        <w:t xml:space="preserve"> 
9. Зануление и заземление</w:t>
      </w:r>
    </w:p>
    <w:bookmarkEnd w:id="385"/>
    <w:bookmarkStart w:name="z4537" w:id="386"/>
    <w:p>
      <w:pPr>
        <w:spacing w:after="0"/>
        <w:ind w:left="0"/>
        <w:jc w:val="both"/>
      </w:pPr>
      <w:r>
        <w:rPr>
          <w:rFonts w:ascii="Times New Roman"/>
          <w:b w:val="false"/>
          <w:i w:val="false"/>
          <w:color w:val="000000"/>
          <w:sz w:val="28"/>
        </w:rPr>
        <w:t>
      1469. На взрывоопасные зоны любого класса в помещениях и на наружные взрывоопасные установки распространяются приведенные в подпункте 52 пункта 1 настоящих Правил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r>
        <w:br/>
      </w:r>
      <w:r>
        <w:rPr>
          <w:rFonts w:ascii="Times New Roman"/>
          <w:b w:val="false"/>
          <w:i w:val="false"/>
          <w:color w:val="000000"/>
          <w:sz w:val="28"/>
        </w:rPr>
        <w:t>
</w:t>
      </w:r>
      <w:r>
        <w:rPr>
          <w:rFonts w:ascii="Times New Roman"/>
          <w:b w:val="false"/>
          <w:i w:val="false"/>
          <w:color w:val="000000"/>
          <w:sz w:val="28"/>
        </w:rPr>
        <w:t>
      1470. Во взрывоопасных зонах классов В-I, В-Iа и В-II применяется защитное отключение. Во взрывоопасных зонах любого класса должно быть выполнено уравнивание потенциалов согласно </w:t>
      </w:r>
      <w:r>
        <w:rPr>
          <w:rFonts w:ascii="Times New Roman"/>
          <w:b w:val="false"/>
          <w:i w:val="false"/>
          <w:color w:val="000000"/>
          <w:sz w:val="28"/>
        </w:rPr>
        <w:t>пункта 145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1471. Во взрывоопасных зонах любого класса подлежат занулению (заземлению) также:</w:t>
      </w:r>
      <w:r>
        <w:br/>
      </w:r>
      <w:r>
        <w:rPr>
          <w:rFonts w:ascii="Times New Roman"/>
          <w:b w:val="false"/>
          <w:i w:val="false"/>
          <w:color w:val="000000"/>
          <w:sz w:val="28"/>
        </w:rPr>
        <w:t>
</w:t>
      </w:r>
      <w:r>
        <w:rPr>
          <w:rFonts w:ascii="Times New Roman"/>
          <w:b w:val="false"/>
          <w:i w:val="false"/>
          <w:color w:val="000000"/>
          <w:sz w:val="28"/>
        </w:rPr>
        <w:t>
      1) во изменение подпункта 64 пункта 1 настоящих Правил – электроустановки при всех напряжениях переменного и постоянного тока;</w:t>
      </w:r>
      <w:r>
        <w:br/>
      </w:r>
      <w:r>
        <w:rPr>
          <w:rFonts w:ascii="Times New Roman"/>
          <w:b w:val="false"/>
          <w:i w:val="false"/>
          <w:color w:val="000000"/>
          <w:sz w:val="28"/>
        </w:rPr>
        <w:t>
</w:t>
      </w:r>
      <w:r>
        <w:rPr>
          <w:rFonts w:ascii="Times New Roman"/>
          <w:b w:val="false"/>
          <w:i w:val="false"/>
          <w:color w:val="000000"/>
          <w:sz w:val="28"/>
        </w:rPr>
        <w:t>
      2) электрооборудование, установленное на зануленных (заземленных) металлических конструкциях, которые в соответствии с подпунктом 1) </w:t>
      </w:r>
      <w:r>
        <w:rPr>
          <w:rFonts w:ascii="Times New Roman"/>
          <w:b w:val="false"/>
          <w:i w:val="false"/>
          <w:color w:val="000000"/>
          <w:sz w:val="28"/>
        </w:rPr>
        <w:t>пункта 146</w:t>
      </w:r>
      <w:r>
        <w:rPr>
          <w:rFonts w:ascii="Times New Roman"/>
          <w:b w:val="false"/>
          <w:i w:val="false"/>
          <w:color w:val="000000"/>
          <w:sz w:val="28"/>
        </w:rPr>
        <w:t xml:space="preserve"> настоящих Правил, в невзрывоопасных зонах разрешается не занулять (не заземлять). Это требование не относится к электрооборудованию, установленному внутри зануленных (заземленных) корпусов шкафов и пультов.</w:t>
      </w:r>
      <w:r>
        <w:br/>
      </w:r>
      <w:r>
        <w:rPr>
          <w:rFonts w:ascii="Times New Roman"/>
          <w:b w:val="false"/>
          <w:i w:val="false"/>
          <w:color w:val="000000"/>
          <w:sz w:val="28"/>
        </w:rPr>
        <w:t>
</w:t>
      </w:r>
      <w:r>
        <w:rPr>
          <w:rFonts w:ascii="Times New Roman"/>
          <w:b w:val="false"/>
          <w:i w:val="false"/>
          <w:color w:val="000000"/>
          <w:sz w:val="28"/>
        </w:rPr>
        <w:t>
      В качестве нулевых защитных (заземляющих) проводников должны быть использованы проводники, специально предназначенные для этой цели.</w:t>
      </w:r>
      <w:r>
        <w:br/>
      </w:r>
      <w:r>
        <w:rPr>
          <w:rFonts w:ascii="Times New Roman"/>
          <w:b w:val="false"/>
          <w:i w:val="false"/>
          <w:color w:val="000000"/>
          <w:sz w:val="28"/>
        </w:rPr>
        <w:t>
</w:t>
      </w:r>
      <w:r>
        <w:rPr>
          <w:rFonts w:ascii="Times New Roman"/>
          <w:b w:val="false"/>
          <w:i w:val="false"/>
          <w:color w:val="000000"/>
          <w:sz w:val="28"/>
        </w:rPr>
        <w:t>
      1472. В электроустановках до 1 кВ с глухозаземленной нейтралью зануление электрооборудования должно осуществляться:</w:t>
      </w:r>
      <w:r>
        <w:br/>
      </w:r>
      <w:r>
        <w:rPr>
          <w:rFonts w:ascii="Times New Roman"/>
          <w:b w:val="false"/>
          <w:i w:val="false"/>
          <w:color w:val="000000"/>
          <w:sz w:val="28"/>
        </w:rPr>
        <w:t>
</w:t>
      </w:r>
      <w:r>
        <w:rPr>
          <w:rFonts w:ascii="Times New Roman"/>
          <w:b w:val="false"/>
          <w:i w:val="false"/>
          <w:color w:val="000000"/>
          <w:sz w:val="28"/>
        </w:rPr>
        <w:t>
      1) в силовых сетях во взрывоопасных зонах любого класса – отдельной жилой кабеля или провода;</w:t>
      </w:r>
      <w:r>
        <w:br/>
      </w:r>
      <w:r>
        <w:rPr>
          <w:rFonts w:ascii="Times New Roman"/>
          <w:b w:val="false"/>
          <w:i w:val="false"/>
          <w:color w:val="000000"/>
          <w:sz w:val="28"/>
        </w:rPr>
        <w:t>
</w:t>
      </w:r>
      <w:r>
        <w:rPr>
          <w:rFonts w:ascii="Times New Roman"/>
          <w:b w:val="false"/>
          <w:i w:val="false"/>
          <w:color w:val="000000"/>
          <w:sz w:val="28"/>
        </w:rPr>
        <w:t>
      2) в осветительных сетях во взрывоопасных зонах любого класса, кроме класса В-I, – на участке от светильника до ближайшей ответвительной коробки – отдельным проводником, присоединенным к нулевому рабочему проводнику в ответвительной коробке;</w:t>
      </w:r>
      <w:r>
        <w:br/>
      </w:r>
      <w:r>
        <w:rPr>
          <w:rFonts w:ascii="Times New Roman"/>
          <w:b w:val="false"/>
          <w:i w:val="false"/>
          <w:color w:val="000000"/>
          <w:sz w:val="28"/>
        </w:rPr>
        <w:t>
</w:t>
      </w:r>
      <w:r>
        <w:rPr>
          <w:rFonts w:ascii="Times New Roman"/>
          <w:b w:val="false"/>
          <w:i w:val="false"/>
          <w:color w:val="000000"/>
          <w:sz w:val="28"/>
        </w:rPr>
        <w:t>
      3) в осветительных сетях во взрывоопасной зоне класса В-I – отдельным проводником, проложенным от светильника до ближайшего группового щитка;</w:t>
      </w:r>
      <w:r>
        <w:br/>
      </w:r>
      <w:r>
        <w:rPr>
          <w:rFonts w:ascii="Times New Roman"/>
          <w:b w:val="false"/>
          <w:i w:val="false"/>
          <w:color w:val="000000"/>
          <w:sz w:val="28"/>
        </w:rPr>
        <w:t>
</w:t>
      </w:r>
      <w:r>
        <w:rPr>
          <w:rFonts w:ascii="Times New Roman"/>
          <w:b w:val="false"/>
          <w:i w:val="false"/>
          <w:color w:val="000000"/>
          <w:sz w:val="28"/>
        </w:rPr>
        <w:t>
      4) на участке сети от РУ и ТП, находящихся вне взрывоопасной зоны, до щита, сборки, распределительного пункта и т.п.,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нулевого защитного проводника использовать алюминиевую оболочку питающих кабелей.</w:t>
      </w:r>
      <w:r>
        <w:br/>
      </w:r>
      <w:r>
        <w:rPr>
          <w:rFonts w:ascii="Times New Roman"/>
          <w:b w:val="false"/>
          <w:i w:val="false"/>
          <w:color w:val="000000"/>
          <w:sz w:val="28"/>
        </w:rPr>
        <w:t>
</w:t>
      </w:r>
      <w:r>
        <w:rPr>
          <w:rFonts w:ascii="Times New Roman"/>
          <w:b w:val="false"/>
          <w:i w:val="false"/>
          <w:color w:val="000000"/>
          <w:sz w:val="28"/>
        </w:rPr>
        <w:t>
      1473. Нулевые защитные проводники во всех звеньях сети должны быть проложены в общих оболочках, трубах, коробах, пучках с фазными проводниками.</w:t>
      </w:r>
      <w:r>
        <w:br/>
      </w:r>
      <w:r>
        <w:rPr>
          <w:rFonts w:ascii="Times New Roman"/>
          <w:b w:val="false"/>
          <w:i w:val="false"/>
          <w:color w:val="000000"/>
          <w:sz w:val="28"/>
        </w:rPr>
        <w:t>
</w:t>
      </w:r>
      <w:r>
        <w:rPr>
          <w:rFonts w:ascii="Times New Roman"/>
          <w:b w:val="false"/>
          <w:i w:val="false"/>
          <w:color w:val="000000"/>
          <w:sz w:val="28"/>
        </w:rPr>
        <w:t>
      1474.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r>
        <w:br/>
      </w:r>
      <w:r>
        <w:rPr>
          <w:rFonts w:ascii="Times New Roman"/>
          <w:b w:val="false"/>
          <w:i w:val="false"/>
          <w:color w:val="000000"/>
          <w:sz w:val="28"/>
        </w:rPr>
        <w:t>
</w:t>
      </w:r>
      <w:r>
        <w:rPr>
          <w:rFonts w:ascii="Times New Roman"/>
          <w:b w:val="false"/>
          <w:i w:val="false"/>
          <w:color w:val="000000"/>
          <w:sz w:val="28"/>
        </w:rPr>
        <w:t>
      Магистрали заземления должны быть присоединены к заземлителям в двух или более разных местах и, по возможности, с противоположных концов помещения.</w:t>
      </w:r>
      <w:r>
        <w:br/>
      </w:r>
      <w:r>
        <w:rPr>
          <w:rFonts w:ascii="Times New Roman"/>
          <w:b w:val="false"/>
          <w:i w:val="false"/>
          <w:color w:val="000000"/>
          <w:sz w:val="28"/>
        </w:rPr>
        <w:t>
</w:t>
      </w:r>
      <w:r>
        <w:rPr>
          <w:rFonts w:ascii="Times New Roman"/>
          <w:b w:val="false"/>
          <w:i w:val="false"/>
          <w:color w:val="000000"/>
          <w:sz w:val="28"/>
        </w:rPr>
        <w:t>
      1475.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и т.п. в качестве нулевых защитных (заземляющих) проводников допускается только как дополнительное мероприятие.</w:t>
      </w:r>
      <w:r>
        <w:br/>
      </w:r>
      <w:r>
        <w:rPr>
          <w:rFonts w:ascii="Times New Roman"/>
          <w:b w:val="false"/>
          <w:i w:val="false"/>
          <w:color w:val="000000"/>
          <w:sz w:val="28"/>
        </w:rPr>
        <w:t>
</w:t>
      </w:r>
      <w:r>
        <w:rPr>
          <w:rFonts w:ascii="Times New Roman"/>
          <w:b w:val="false"/>
          <w:i w:val="false"/>
          <w:color w:val="000000"/>
          <w:sz w:val="28"/>
        </w:rPr>
        <w:t>
      1476. В электроустановках до 1 кВ с глухозаземленной нейтралью в целях обеспечения автоматического отключения аварийного участка проводимость нулевых защитных проводников должна быть выбрана такой, чтобы при замыкании на корпус или нулевой защитный проводник 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w:t>
      </w:r>
      <w:r>
        <w:br/>
      </w:r>
      <w:r>
        <w:rPr>
          <w:rFonts w:ascii="Times New Roman"/>
          <w:b w:val="false"/>
          <w:i w:val="false"/>
          <w:color w:val="000000"/>
          <w:sz w:val="28"/>
        </w:rPr>
        <w:t>
</w:t>
      </w:r>
      <w:r>
        <w:rPr>
          <w:rFonts w:ascii="Times New Roman"/>
          <w:b w:val="false"/>
          <w:i w:val="false"/>
          <w:color w:val="000000"/>
          <w:sz w:val="28"/>
        </w:rPr>
        <w:t>
      При защите сетей автоматическими выключателями, имеющими только электромагнитный расцепитель (без выдержки времени), руководствоваться требованиями, касающимися кратности тока КЗ и приведенными в </w:t>
      </w:r>
      <w:r>
        <w:rPr>
          <w:rFonts w:ascii="Times New Roman"/>
          <w:b w:val="false"/>
          <w:i w:val="false"/>
          <w:color w:val="000000"/>
          <w:sz w:val="28"/>
        </w:rPr>
        <w:t>пункте 177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1477.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В-I и В-II, и выборочно (но не менее 10 % общего количества) для электроприемников, расположенных во взрывоопасных зонах классов В-Iа, В-Iб, В-Iг и В-IIа и имеющих наибольшее сопротивление петли фаза-нуль.</w:t>
      </w:r>
      <w:r>
        <w:br/>
      </w:r>
      <w:r>
        <w:rPr>
          <w:rFonts w:ascii="Times New Roman"/>
          <w:b w:val="false"/>
          <w:i w:val="false"/>
          <w:color w:val="000000"/>
          <w:sz w:val="28"/>
        </w:rPr>
        <w:t>
</w:t>
      </w:r>
      <w:r>
        <w:rPr>
          <w:rFonts w:ascii="Times New Roman"/>
          <w:b w:val="false"/>
          <w:i w:val="false"/>
          <w:color w:val="000000"/>
          <w:sz w:val="28"/>
        </w:rPr>
        <w:t>
      1478. Проходы специально проложенных нулевых защитных (заземляющих)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нулевых защитных (заземляющих) проводников в местах проходов не допускается.</w:t>
      </w:r>
    </w:p>
    <w:bookmarkEnd w:id="386"/>
    <w:bookmarkStart w:name="z4556" w:id="387"/>
    <w:p>
      <w:pPr>
        <w:spacing w:after="0"/>
        <w:ind w:left="0"/>
        <w:jc w:val="left"/>
      </w:pPr>
      <w:r>
        <w:rPr>
          <w:rFonts w:ascii="Times New Roman"/>
          <w:b/>
          <w:i w:val="false"/>
          <w:color w:val="000000"/>
        </w:rPr>
        <w:t xml:space="preserve"> 
10. Молниезащита и защита от статического электричества</w:t>
      </w:r>
    </w:p>
    <w:bookmarkEnd w:id="387"/>
    <w:bookmarkStart w:name="z4557" w:id="388"/>
    <w:p>
      <w:pPr>
        <w:spacing w:after="0"/>
        <w:ind w:left="0"/>
        <w:jc w:val="both"/>
      </w:pPr>
      <w:r>
        <w:rPr>
          <w:rFonts w:ascii="Times New Roman"/>
          <w:b w:val="false"/>
          <w:i w:val="false"/>
          <w:color w:val="000000"/>
          <w:sz w:val="28"/>
        </w:rPr>
        <w:t>
      1479.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РД 34.21.122-87 «Инструкция по устройству молниезащиты зданий и сооружений».</w:t>
      </w:r>
      <w:r>
        <w:br/>
      </w:r>
      <w:r>
        <w:rPr>
          <w:rFonts w:ascii="Times New Roman"/>
          <w:b w:val="false"/>
          <w:i w:val="false"/>
          <w:color w:val="000000"/>
          <w:sz w:val="28"/>
        </w:rPr>
        <w:t>
</w:t>
      </w:r>
      <w:r>
        <w:rPr>
          <w:rFonts w:ascii="Times New Roman"/>
          <w:b w:val="false"/>
          <w:i w:val="false"/>
          <w:color w:val="000000"/>
          <w:sz w:val="28"/>
        </w:rPr>
        <w:t xml:space="preserve">
      1480. Защита установок от статического электричества должна выполняться в соответствии с действующими нормативными документами. </w:t>
      </w:r>
    </w:p>
    <w:bookmarkEnd w:id="388"/>
    <w:bookmarkStart w:name="z4559" w:id="389"/>
    <w:p>
      <w:pPr>
        <w:spacing w:after="0"/>
        <w:ind w:left="0"/>
        <w:jc w:val="left"/>
      </w:pPr>
      <w:r>
        <w:rPr>
          <w:rFonts w:ascii="Times New Roman"/>
          <w:b/>
          <w:i w:val="false"/>
          <w:color w:val="000000"/>
        </w:rPr>
        <w:t xml:space="preserve"> 
25. Электроустановки в пожароопасных зонах</w:t>
      </w:r>
    </w:p>
    <w:bookmarkEnd w:id="389"/>
    <w:bookmarkStart w:name="z4560" w:id="390"/>
    <w:p>
      <w:pPr>
        <w:spacing w:after="0"/>
        <w:ind w:left="0"/>
        <w:jc w:val="left"/>
      </w:pPr>
      <w:r>
        <w:rPr>
          <w:rFonts w:ascii="Times New Roman"/>
          <w:b/>
          <w:i w:val="false"/>
          <w:color w:val="000000"/>
        </w:rPr>
        <w:t xml:space="preserve"> 
1. Определения, общие требования</w:t>
      </w:r>
    </w:p>
    <w:bookmarkEnd w:id="390"/>
    <w:bookmarkStart w:name="z4561" w:id="391"/>
    <w:p>
      <w:pPr>
        <w:spacing w:after="0"/>
        <w:ind w:left="0"/>
        <w:jc w:val="both"/>
      </w:pPr>
      <w:r>
        <w:rPr>
          <w:rFonts w:ascii="Times New Roman"/>
          <w:b w:val="false"/>
          <w:i w:val="false"/>
          <w:color w:val="000000"/>
          <w:sz w:val="28"/>
        </w:rPr>
        <w:t>
      1481.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r>
        <w:br/>
      </w:r>
      <w:r>
        <w:rPr>
          <w:rFonts w:ascii="Times New Roman"/>
          <w:b w:val="false"/>
          <w:i w:val="false"/>
          <w:color w:val="000000"/>
          <w:sz w:val="28"/>
        </w:rPr>
        <w:t>
</w:t>
      </w:r>
      <w:r>
        <w:rPr>
          <w:rFonts w:ascii="Times New Roman"/>
          <w:b w:val="false"/>
          <w:i w:val="false"/>
          <w:color w:val="000000"/>
          <w:sz w:val="28"/>
        </w:rPr>
        <w:t>
      Классификация пожароопасных зон приведена в пунктах </w:t>
      </w:r>
      <w:r>
        <w:rPr>
          <w:rFonts w:ascii="Times New Roman"/>
          <w:b w:val="false"/>
          <w:i w:val="false"/>
          <w:color w:val="000000"/>
          <w:sz w:val="28"/>
        </w:rPr>
        <w:t>1481</w:t>
      </w:r>
      <w:r>
        <w:rPr>
          <w:rFonts w:ascii="Times New Roman"/>
          <w:b w:val="false"/>
          <w:i w:val="false"/>
          <w:color w:val="000000"/>
          <w:sz w:val="28"/>
        </w:rPr>
        <w:t>–</w:t>
      </w:r>
      <w:r>
        <w:rPr>
          <w:rFonts w:ascii="Times New Roman"/>
          <w:b w:val="false"/>
          <w:i w:val="false"/>
          <w:color w:val="000000"/>
          <w:sz w:val="28"/>
        </w:rPr>
        <w:t>1484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1482. 3оны класса П-I – зоны, расположенные в помещениях, в которых обращаются горючие жидкости с температурой вспышки выше 61</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1483. 3оны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w:t>
      </w:r>
      <w:r>
        <w:rPr>
          <w:rFonts w:ascii="Times New Roman"/>
          <w:b w:val="false"/>
          <w:i w:val="false"/>
          <w:color w:val="000000"/>
          <w:vertAlign w:val="superscript"/>
        </w:rPr>
        <w:t>3</w:t>
      </w:r>
      <w:r>
        <w:rPr>
          <w:rFonts w:ascii="Times New Roman"/>
          <w:b w:val="false"/>
          <w:i w:val="false"/>
          <w:color w:val="000000"/>
          <w:sz w:val="28"/>
        </w:rPr>
        <w:t xml:space="preserve"> к объему воздуха.</w:t>
      </w:r>
      <w:r>
        <w:br/>
      </w:r>
      <w:r>
        <w:rPr>
          <w:rFonts w:ascii="Times New Roman"/>
          <w:b w:val="false"/>
          <w:i w:val="false"/>
          <w:color w:val="000000"/>
          <w:sz w:val="28"/>
        </w:rPr>
        <w:t>
</w:t>
      </w:r>
      <w:r>
        <w:rPr>
          <w:rFonts w:ascii="Times New Roman"/>
          <w:b w:val="false"/>
          <w:i w:val="false"/>
          <w:color w:val="000000"/>
          <w:sz w:val="28"/>
        </w:rPr>
        <w:t>
      1484. 3оны класса П-IIа – зоны, расположенные в помещениях, в которых обращаются твердые горючие вещества.</w:t>
      </w:r>
      <w:r>
        <w:br/>
      </w:r>
      <w:r>
        <w:rPr>
          <w:rFonts w:ascii="Times New Roman"/>
          <w:b w:val="false"/>
          <w:i w:val="false"/>
          <w:color w:val="000000"/>
          <w:sz w:val="28"/>
        </w:rPr>
        <w:t>
</w:t>
      </w:r>
      <w:r>
        <w:rPr>
          <w:rFonts w:ascii="Times New Roman"/>
          <w:b w:val="false"/>
          <w:i w:val="false"/>
          <w:color w:val="000000"/>
          <w:sz w:val="28"/>
        </w:rPr>
        <w:t>
      1485. 3оны класса П-III – расположенные вне помещения зоны, в которых обращаются горючие жидкости с температурой вспышки выше 61</w:t>
      </w:r>
      <w:r>
        <w:rPr>
          <w:rFonts w:ascii="Times New Roman"/>
          <w:b w:val="false"/>
          <w:i w:val="false"/>
          <w:color w:val="000000"/>
          <w:vertAlign w:val="superscript"/>
        </w:rPr>
        <w:t>0</w:t>
      </w:r>
      <w:r>
        <w:rPr>
          <w:rFonts w:ascii="Times New Roman"/>
          <w:b w:val="false"/>
          <w:i w:val="false"/>
          <w:color w:val="000000"/>
          <w:sz w:val="28"/>
        </w:rPr>
        <w:t xml:space="preserve"> С или твердые горючие вещества.</w:t>
      </w:r>
      <w:r>
        <w:br/>
      </w:r>
      <w:r>
        <w:rPr>
          <w:rFonts w:ascii="Times New Roman"/>
          <w:b w:val="false"/>
          <w:i w:val="false"/>
          <w:color w:val="000000"/>
          <w:sz w:val="28"/>
        </w:rPr>
        <w:t>
</w:t>
      </w:r>
      <w:r>
        <w:rPr>
          <w:rFonts w:ascii="Times New Roman"/>
          <w:b w:val="false"/>
          <w:i w:val="false"/>
          <w:color w:val="000000"/>
          <w:sz w:val="28"/>
        </w:rPr>
        <w:t>
      1486. 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пыли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определяются в зависимости от технологических процессов, применяемых в этой среде.</w:t>
      </w:r>
      <w:r>
        <w:br/>
      </w:r>
      <w:r>
        <w:rPr>
          <w:rFonts w:ascii="Times New Roman"/>
          <w:b w:val="false"/>
          <w:i w:val="false"/>
          <w:color w:val="000000"/>
          <w:sz w:val="28"/>
        </w:rPr>
        <w:t>
</w:t>
      </w:r>
      <w:r>
        <w:rPr>
          <w:rFonts w:ascii="Times New Roman"/>
          <w:b w:val="false"/>
          <w:i w:val="false"/>
          <w:color w:val="000000"/>
          <w:sz w:val="28"/>
        </w:rPr>
        <w:t>
      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r>
        <w:br/>
      </w:r>
      <w:r>
        <w:rPr>
          <w:rFonts w:ascii="Times New Roman"/>
          <w:b w:val="false"/>
          <w:i w:val="false"/>
          <w:color w:val="000000"/>
          <w:sz w:val="28"/>
        </w:rPr>
        <w:t>
</w:t>
      </w:r>
      <w:r>
        <w:rPr>
          <w:rFonts w:ascii="Times New Roman"/>
          <w:b w:val="false"/>
          <w:i w:val="false"/>
          <w:color w:val="000000"/>
          <w:sz w:val="28"/>
        </w:rPr>
        <w:t>
      1487.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r>
        <w:br/>
      </w:r>
      <w:r>
        <w:rPr>
          <w:rFonts w:ascii="Times New Roman"/>
          <w:b w:val="false"/>
          <w:i w:val="false"/>
          <w:color w:val="000000"/>
          <w:sz w:val="28"/>
        </w:rPr>
        <w:t>
</w:t>
      </w:r>
      <w:r>
        <w:rPr>
          <w:rFonts w:ascii="Times New Roman"/>
          <w:b w:val="false"/>
          <w:i w:val="false"/>
          <w:color w:val="000000"/>
          <w:sz w:val="28"/>
        </w:rPr>
        <w:t>
      Зоны в помещениях вентиляторов местных отсосов относятся к пожароопасным зонам того же класса, что и обслуживаемая ими зона.</w:t>
      </w:r>
      <w:r>
        <w:br/>
      </w:r>
      <w:r>
        <w:rPr>
          <w:rFonts w:ascii="Times New Roman"/>
          <w:b w:val="false"/>
          <w:i w:val="false"/>
          <w:color w:val="000000"/>
          <w:sz w:val="28"/>
        </w:rPr>
        <w:t>
</w:t>
      </w:r>
      <w:r>
        <w:rPr>
          <w:rFonts w:ascii="Times New Roman"/>
          <w:b w:val="false"/>
          <w:i w:val="false"/>
          <w:color w:val="000000"/>
          <w:sz w:val="28"/>
        </w:rPr>
        <w:t>
      Для вентиляторов, установленных за наружными ограждающими конструкциями и обслуживающих пожароопасные зоны класса П-II и пожароопасные зоны любого класса местных отсосов, электродвигатели выбираются как для пожароопасной зоны класса П-III.</w:t>
      </w:r>
      <w:r>
        <w:br/>
      </w:r>
      <w:r>
        <w:rPr>
          <w:rFonts w:ascii="Times New Roman"/>
          <w:b w:val="false"/>
          <w:i w:val="false"/>
          <w:color w:val="000000"/>
          <w:sz w:val="28"/>
        </w:rPr>
        <w:t>
</w:t>
      </w:r>
      <w:r>
        <w:rPr>
          <w:rFonts w:ascii="Times New Roman"/>
          <w:b w:val="false"/>
          <w:i w:val="false"/>
          <w:color w:val="000000"/>
          <w:sz w:val="28"/>
        </w:rPr>
        <w:t>
      1488.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r>
        <w:br/>
      </w:r>
      <w:r>
        <w:rPr>
          <w:rFonts w:ascii="Times New Roman"/>
          <w:b w:val="false"/>
          <w:i w:val="false"/>
          <w:color w:val="000000"/>
          <w:sz w:val="28"/>
        </w:rPr>
        <w:t>
</w:t>
      </w:r>
      <w:r>
        <w:rPr>
          <w:rFonts w:ascii="Times New Roman"/>
          <w:b w:val="false"/>
          <w:i w:val="false"/>
          <w:color w:val="000000"/>
          <w:sz w:val="28"/>
        </w:rPr>
        <w:t>
      В помещениях с производствами (и складок) категории В электрооборудование должно удовлетворять, согласно требованиям </w:t>
      </w:r>
      <w:r>
        <w:rPr>
          <w:rFonts w:ascii="Times New Roman"/>
          <w:b w:val="false"/>
          <w:i w:val="false"/>
          <w:color w:val="000000"/>
          <w:sz w:val="28"/>
        </w:rPr>
        <w:t>главы 25</w:t>
      </w:r>
      <w:r>
        <w:rPr>
          <w:rFonts w:ascii="Times New Roman"/>
          <w:b w:val="false"/>
          <w:i w:val="false"/>
          <w:color w:val="000000"/>
          <w:sz w:val="28"/>
        </w:rPr>
        <w:t xml:space="preserve"> настоящих Правил к электроустановкам в пожароопасных зонах соответствующего класса.</w:t>
      </w:r>
      <w:r>
        <w:br/>
      </w:r>
      <w:r>
        <w:rPr>
          <w:rFonts w:ascii="Times New Roman"/>
          <w:b w:val="false"/>
          <w:i w:val="false"/>
          <w:color w:val="000000"/>
          <w:sz w:val="28"/>
        </w:rPr>
        <w:t>
</w:t>
      </w:r>
      <w:r>
        <w:rPr>
          <w:rFonts w:ascii="Times New Roman"/>
          <w:b w:val="false"/>
          <w:i w:val="false"/>
          <w:color w:val="000000"/>
          <w:sz w:val="28"/>
        </w:rPr>
        <w:t>
      1489.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3 м по горизонтали и вертикали от этого оборудования является пожароопасной.</w:t>
      </w:r>
      <w:r>
        <w:br/>
      </w:r>
      <w:r>
        <w:rPr>
          <w:rFonts w:ascii="Times New Roman"/>
          <w:b w:val="false"/>
          <w:i w:val="false"/>
          <w:color w:val="000000"/>
          <w:sz w:val="28"/>
        </w:rPr>
        <w:t>
</w:t>
      </w:r>
      <w:r>
        <w:rPr>
          <w:rFonts w:ascii="Times New Roman"/>
          <w:b w:val="false"/>
          <w:i w:val="false"/>
          <w:color w:val="000000"/>
          <w:sz w:val="28"/>
        </w:rPr>
        <w:t>
      1490.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 и т.п.).</w:t>
      </w:r>
      <w:r>
        <w:br/>
      </w:r>
      <w:r>
        <w:rPr>
          <w:rFonts w:ascii="Times New Roman"/>
          <w:b w:val="false"/>
          <w:i w:val="false"/>
          <w:color w:val="000000"/>
          <w:sz w:val="28"/>
        </w:rPr>
        <w:t>
</w:t>
      </w:r>
      <w:r>
        <w:rPr>
          <w:rFonts w:ascii="Times New Roman"/>
          <w:b w:val="false"/>
          <w:i w:val="false"/>
          <w:color w:val="000000"/>
          <w:sz w:val="28"/>
        </w:rPr>
        <w:t>
      1491.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r>
        <w:br/>
      </w:r>
      <w:r>
        <w:rPr>
          <w:rFonts w:ascii="Times New Roman"/>
          <w:b w:val="false"/>
          <w:i w:val="false"/>
          <w:color w:val="000000"/>
          <w:sz w:val="28"/>
        </w:rPr>
        <w:t>
</w:t>
      </w:r>
      <w:r>
        <w:rPr>
          <w:rFonts w:ascii="Times New Roman"/>
          <w:b w:val="false"/>
          <w:i w:val="false"/>
          <w:color w:val="000000"/>
          <w:sz w:val="28"/>
        </w:rPr>
        <w:t>
      1492.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и т.п.), содержащего горючие жидкости, порошкообразные или волокнистые материалы и т.п.,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r>
        <w:br/>
      </w:r>
      <w:r>
        <w:rPr>
          <w:rFonts w:ascii="Times New Roman"/>
          <w:b w:val="false"/>
          <w:i w:val="false"/>
          <w:color w:val="000000"/>
          <w:sz w:val="28"/>
        </w:rPr>
        <w:t>
</w:t>
      </w:r>
      <w:r>
        <w:rPr>
          <w:rFonts w:ascii="Times New Roman"/>
          <w:b w:val="false"/>
          <w:i w:val="false"/>
          <w:color w:val="000000"/>
          <w:sz w:val="28"/>
        </w:rPr>
        <w:t>
      В пожароопасных зонах любого класса должны быть предусмотрены меры для снятия статических зарядов с оборудования.</w:t>
      </w:r>
      <w:r>
        <w:br/>
      </w:r>
      <w:r>
        <w:rPr>
          <w:rFonts w:ascii="Times New Roman"/>
          <w:b w:val="false"/>
          <w:i w:val="false"/>
          <w:color w:val="000000"/>
          <w:sz w:val="28"/>
        </w:rPr>
        <w:t>
</w:t>
      </w:r>
      <w:r>
        <w:rPr>
          <w:rFonts w:ascii="Times New Roman"/>
          <w:b w:val="false"/>
          <w:i w:val="false"/>
          <w:color w:val="000000"/>
          <w:sz w:val="28"/>
        </w:rPr>
        <w:t>
      1493. Заземление электрооборудования в пожароопасных зонах должно выполняться в соответствии с </w:t>
      </w:r>
      <w:r>
        <w:rPr>
          <w:rFonts w:ascii="Times New Roman"/>
          <w:b w:val="false"/>
          <w:i w:val="false"/>
          <w:color w:val="000000"/>
          <w:sz w:val="28"/>
        </w:rPr>
        <w:t>главой 7</w:t>
      </w:r>
      <w:r>
        <w:rPr>
          <w:rFonts w:ascii="Times New Roman"/>
          <w:b w:val="false"/>
          <w:i w:val="false"/>
          <w:color w:val="000000"/>
          <w:sz w:val="28"/>
        </w:rPr>
        <w:t xml:space="preserve"> настоящих Правил.</w:t>
      </w:r>
    </w:p>
    <w:bookmarkEnd w:id="391"/>
    <w:bookmarkStart w:name="z4580" w:id="392"/>
    <w:p>
      <w:pPr>
        <w:spacing w:after="0"/>
        <w:ind w:left="0"/>
        <w:jc w:val="left"/>
      </w:pPr>
      <w:r>
        <w:rPr>
          <w:rFonts w:ascii="Times New Roman"/>
          <w:b/>
          <w:i w:val="false"/>
          <w:color w:val="000000"/>
        </w:rPr>
        <w:t xml:space="preserve"> 
2. Электрические машины</w:t>
      </w:r>
    </w:p>
    <w:bookmarkEnd w:id="392"/>
    <w:bookmarkStart w:name="z4581" w:id="393"/>
    <w:p>
      <w:pPr>
        <w:spacing w:after="0"/>
        <w:ind w:left="0"/>
        <w:jc w:val="both"/>
      </w:pPr>
      <w:r>
        <w:rPr>
          <w:rFonts w:ascii="Times New Roman"/>
          <w:b w:val="false"/>
          <w:i w:val="false"/>
          <w:color w:val="000000"/>
          <w:sz w:val="28"/>
        </w:rPr>
        <w:t>
      1494. В пожароопасных зонах любого класса применяются электрические машины с классами напряжения до 10 кВ при условии, что их оболочки имеют степень защиты не менее указанной в </w:t>
      </w:r>
      <w:r>
        <w:rPr>
          <w:rFonts w:ascii="Times New Roman"/>
          <w:b w:val="false"/>
          <w:i w:val="false"/>
          <w:color w:val="000000"/>
          <w:sz w:val="28"/>
        </w:rPr>
        <w:t>таблице 155</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В пожароопасных зонах любого класса применяются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r>
        <w:br/>
      </w:r>
      <w:r>
        <w:rPr>
          <w:rFonts w:ascii="Times New Roman"/>
          <w:b w:val="false"/>
          <w:i w:val="false"/>
          <w:color w:val="000000"/>
          <w:sz w:val="28"/>
        </w:rPr>
        <w:t>
</w:t>
      </w:r>
      <w:r>
        <w:rPr>
          <w:rFonts w:ascii="Times New Roman"/>
          <w:b w:val="false"/>
          <w:i w:val="false"/>
          <w:color w:val="000000"/>
          <w:sz w:val="28"/>
        </w:rPr>
        <w:t>
      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r>
        <w:br/>
      </w:r>
      <w:r>
        <w:rPr>
          <w:rFonts w:ascii="Times New Roman"/>
          <w:b w:val="false"/>
          <w:i w:val="false"/>
          <w:color w:val="000000"/>
          <w:sz w:val="28"/>
        </w:rPr>
        <w:t>
</w:t>
      </w:r>
      <w:r>
        <w:rPr>
          <w:rFonts w:ascii="Times New Roman"/>
          <w:b w:val="false"/>
          <w:i w:val="false"/>
          <w:color w:val="000000"/>
          <w:sz w:val="28"/>
        </w:rPr>
        <w:t>
      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защиты IР44 допускается применять в пожароопасных зонах класса П-IIа машины и агрегаты со степенью защиты оболочки не менее IР20.</w:t>
      </w:r>
      <w:r>
        <w:br/>
      </w:r>
      <w:r>
        <w:rPr>
          <w:rFonts w:ascii="Times New Roman"/>
          <w:b w:val="false"/>
          <w:i w:val="false"/>
          <w:color w:val="000000"/>
          <w:sz w:val="28"/>
        </w:rPr>
        <w:t>
</w:t>
      </w:r>
      <w:r>
        <w:rPr>
          <w:rFonts w:ascii="Times New Roman"/>
          <w:b w:val="false"/>
          <w:i w:val="false"/>
          <w:color w:val="000000"/>
          <w:sz w:val="28"/>
        </w:rPr>
        <w:t>
      1495.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r>
        <w:br/>
      </w:r>
      <w:r>
        <w:rPr>
          <w:rFonts w:ascii="Times New Roman"/>
          <w:b w:val="false"/>
          <w:i w:val="false"/>
          <w:color w:val="000000"/>
          <w:sz w:val="28"/>
        </w:rPr>
        <w:t>
</w:t>
      </w:r>
      <w:r>
        <w:rPr>
          <w:rFonts w:ascii="Times New Roman"/>
          <w:b w:val="false"/>
          <w:i w:val="false"/>
          <w:color w:val="000000"/>
          <w:sz w:val="28"/>
        </w:rPr>
        <w:t>
      1496.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IР44; допускается степень защиты оболочки IР33 при условии выполнения специальных технологических требований к ремонту оборудования в пожароопасных зонах.</w:t>
      </w:r>
      <w:r>
        <w:br/>
      </w:r>
      <w:r>
        <w:rPr>
          <w:rFonts w:ascii="Times New Roman"/>
          <w:b w:val="false"/>
          <w:i w:val="false"/>
          <w:color w:val="000000"/>
          <w:sz w:val="28"/>
        </w:rPr>
        <w:t>
</w:t>
      </w:r>
      <w:r>
        <w:rPr>
          <w:rFonts w:ascii="Times New Roman"/>
          <w:b w:val="false"/>
          <w:i w:val="false"/>
          <w:color w:val="000000"/>
          <w:sz w:val="28"/>
        </w:rPr>
        <w:t>
      1497. Электрические машины с частями, нормально искрящими по условиям работы, должны располагаться на расстоянии не менее 1 м от мест размещения горючих веществ или отделяться от них несгораемым экраном.</w:t>
      </w:r>
      <w:r>
        <w:br/>
      </w:r>
      <w:r>
        <w:rPr>
          <w:rFonts w:ascii="Times New Roman"/>
          <w:b w:val="false"/>
          <w:i w:val="false"/>
          <w:color w:val="000000"/>
          <w:sz w:val="28"/>
        </w:rPr>
        <w:t>
</w:t>
      </w:r>
      <w:r>
        <w:rPr>
          <w:rFonts w:ascii="Times New Roman"/>
          <w:b w:val="false"/>
          <w:i w:val="false"/>
          <w:color w:val="000000"/>
          <w:sz w:val="28"/>
        </w:rPr>
        <w:t>
      1498. Для механизмов, установленных в пожароопасных зонах допускается применение электродвигателей с меньшей степенью защиты оболочки, чем указано в </w:t>
      </w:r>
      <w:r>
        <w:rPr>
          <w:rFonts w:ascii="Times New Roman"/>
          <w:b w:val="false"/>
          <w:i w:val="false"/>
          <w:color w:val="000000"/>
          <w:sz w:val="28"/>
        </w:rPr>
        <w:t>таблице 155</w:t>
      </w:r>
      <w:r>
        <w:rPr>
          <w:rFonts w:ascii="Times New Roman"/>
          <w:b w:val="false"/>
          <w:i w:val="false"/>
          <w:color w:val="000000"/>
          <w:sz w:val="28"/>
        </w:rPr>
        <w:t xml:space="preserve"> приложения 5 к настоящим Правилам, при следующих условиях:</w:t>
      </w:r>
      <w:r>
        <w:br/>
      </w:r>
      <w:r>
        <w:rPr>
          <w:rFonts w:ascii="Times New Roman"/>
          <w:b w:val="false"/>
          <w:i w:val="false"/>
          <w:color w:val="000000"/>
          <w:sz w:val="28"/>
        </w:rPr>
        <w:t>
</w:t>
      </w:r>
      <w:r>
        <w:rPr>
          <w:rFonts w:ascii="Times New Roman"/>
          <w:b w:val="false"/>
          <w:i w:val="false"/>
          <w:color w:val="000000"/>
          <w:sz w:val="28"/>
        </w:rPr>
        <w:t>
      1) электродвигатели должны устанавливаться вне пожароопасных зон;</w:t>
      </w:r>
      <w:r>
        <w:br/>
      </w:r>
      <w:r>
        <w:rPr>
          <w:rFonts w:ascii="Times New Roman"/>
          <w:b w:val="false"/>
          <w:i w:val="false"/>
          <w:color w:val="000000"/>
          <w:sz w:val="28"/>
        </w:rPr>
        <w:t>
</w:t>
      </w:r>
      <w:r>
        <w:rPr>
          <w:rFonts w:ascii="Times New Roman"/>
          <w:b w:val="false"/>
          <w:i w:val="false"/>
          <w:color w:val="000000"/>
          <w:sz w:val="28"/>
        </w:rPr>
        <w:t>
      2) привод механизма должен осуществляться при помощи вала, пропущенного через стену, с устройством в ней сальникового уплотнения.</w:t>
      </w:r>
    </w:p>
    <w:bookmarkEnd w:id="393"/>
    <w:bookmarkStart w:name="z4591" w:id="394"/>
    <w:p>
      <w:pPr>
        <w:spacing w:after="0"/>
        <w:ind w:left="0"/>
        <w:jc w:val="left"/>
      </w:pPr>
      <w:r>
        <w:rPr>
          <w:rFonts w:ascii="Times New Roman"/>
          <w:b/>
          <w:i w:val="false"/>
          <w:color w:val="000000"/>
        </w:rPr>
        <w:t xml:space="preserve"> 
3. Электрические аппараты и приборы</w:t>
      </w:r>
    </w:p>
    <w:bookmarkEnd w:id="394"/>
    <w:bookmarkStart w:name="z4592" w:id="395"/>
    <w:p>
      <w:pPr>
        <w:spacing w:after="0"/>
        <w:ind w:left="0"/>
        <w:jc w:val="both"/>
      </w:pPr>
      <w:r>
        <w:rPr>
          <w:rFonts w:ascii="Times New Roman"/>
          <w:b w:val="false"/>
          <w:i w:val="false"/>
          <w:color w:val="000000"/>
          <w:sz w:val="28"/>
        </w:rPr>
        <w:t>
      1499. В пожароопасных зонах применяются электрические аппараты, приборы, шкафы и сборки зажимов, имеющие степень защиты оболочки не менее указанной в </w:t>
      </w:r>
      <w:r>
        <w:rPr>
          <w:rFonts w:ascii="Times New Roman"/>
          <w:b w:val="false"/>
          <w:i w:val="false"/>
          <w:color w:val="000000"/>
          <w:sz w:val="28"/>
        </w:rPr>
        <w:t>таблице 156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Допускается изменять степень защиты оболочки от проникновения воды (2-я цифра обозначения) в зависимости от условий среды, в которой аппараты и приборы устанавливаются.</w:t>
      </w:r>
      <w:r>
        <w:br/>
      </w:r>
      <w:r>
        <w:rPr>
          <w:rFonts w:ascii="Times New Roman"/>
          <w:b w:val="false"/>
          <w:i w:val="false"/>
          <w:color w:val="000000"/>
          <w:sz w:val="28"/>
        </w:rPr>
        <w:t>
</w:t>
      </w:r>
      <w:r>
        <w:rPr>
          <w:rFonts w:ascii="Times New Roman"/>
          <w:b w:val="false"/>
          <w:i w:val="false"/>
          <w:color w:val="000000"/>
          <w:sz w:val="28"/>
        </w:rPr>
        <w:t>
      1500. Аппараты и приборы, устанавливаемые в шкафах, могут иметь меньшую степень защиты оболочки, чем указано в </w:t>
      </w:r>
      <w:r>
        <w:rPr>
          <w:rFonts w:ascii="Times New Roman"/>
          <w:b w:val="false"/>
          <w:i w:val="false"/>
          <w:color w:val="000000"/>
          <w:sz w:val="28"/>
        </w:rPr>
        <w:t>таблице 156</w:t>
      </w:r>
      <w:r>
        <w:rPr>
          <w:rFonts w:ascii="Times New Roman"/>
          <w:b w:val="false"/>
          <w:i w:val="false"/>
          <w:color w:val="000000"/>
          <w:sz w:val="28"/>
        </w:rPr>
        <w:t xml:space="preserve"> приложения 5 к настоящим Правилам (в том числе исполнение IР00), при условии, что шкафы имеют степень защиты оболочки не ниже указанной в </w:t>
      </w:r>
      <w:r>
        <w:rPr>
          <w:rFonts w:ascii="Times New Roman"/>
          <w:b w:val="false"/>
          <w:i w:val="false"/>
          <w:color w:val="000000"/>
          <w:sz w:val="28"/>
        </w:rPr>
        <w:t>таблице 156</w:t>
      </w:r>
      <w:r>
        <w:rPr>
          <w:rFonts w:ascii="Times New Roman"/>
          <w:b w:val="false"/>
          <w:i w:val="false"/>
          <w:color w:val="000000"/>
          <w:sz w:val="28"/>
        </w:rPr>
        <w:t xml:space="preserve"> приложения 5 для данной пожароопасной зоны.</w:t>
      </w:r>
      <w:r>
        <w:br/>
      </w:r>
      <w:r>
        <w:rPr>
          <w:rFonts w:ascii="Times New Roman"/>
          <w:b w:val="false"/>
          <w:i w:val="false"/>
          <w:color w:val="000000"/>
          <w:sz w:val="28"/>
        </w:rPr>
        <w:t>
</w:t>
      </w:r>
      <w:r>
        <w:rPr>
          <w:rFonts w:ascii="Times New Roman"/>
          <w:b w:val="false"/>
          <w:i w:val="false"/>
          <w:color w:val="000000"/>
          <w:sz w:val="28"/>
        </w:rPr>
        <w:t>
      1501. В пожароопасных зонах любого класса применяются аппараты, приборы, шкафы и сборки зажимов, продуваемые чистым воздухом под избыточным давлением.</w:t>
      </w:r>
      <w:r>
        <w:br/>
      </w:r>
      <w:r>
        <w:rPr>
          <w:rFonts w:ascii="Times New Roman"/>
          <w:b w:val="false"/>
          <w:i w:val="false"/>
          <w:color w:val="000000"/>
          <w:sz w:val="28"/>
        </w:rPr>
        <w:t>
</w:t>
      </w:r>
      <w:r>
        <w:rPr>
          <w:rFonts w:ascii="Times New Roman"/>
          <w:b w:val="false"/>
          <w:i w:val="false"/>
          <w:color w:val="000000"/>
          <w:sz w:val="28"/>
        </w:rPr>
        <w:t>
      1502. В пожароопасных зонах любого класса применяются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запрещается).</w:t>
      </w:r>
      <w:r>
        <w:br/>
      </w:r>
      <w:r>
        <w:rPr>
          <w:rFonts w:ascii="Times New Roman"/>
          <w:b w:val="false"/>
          <w:i w:val="false"/>
          <w:color w:val="000000"/>
          <w:sz w:val="28"/>
        </w:rPr>
        <w:t>
</w:t>
      </w:r>
      <w:r>
        <w:rPr>
          <w:rFonts w:ascii="Times New Roman"/>
          <w:b w:val="false"/>
          <w:i w:val="false"/>
          <w:color w:val="000000"/>
          <w:sz w:val="28"/>
        </w:rPr>
        <w:t>
      1503. Щитки и выключатели осветительных сетей выносятся из пожароопасных зон любого класса, если это не вызывает существенного удорожания и расхода цветных металлов./</w:t>
      </w:r>
      <w:r>
        <w:br/>
      </w:r>
      <w:r>
        <w:rPr>
          <w:rFonts w:ascii="Times New Roman"/>
          <w:b w:val="false"/>
          <w:i w:val="false"/>
          <w:color w:val="000000"/>
          <w:sz w:val="28"/>
        </w:rPr>
        <w:t>
</w:t>
      </w:r>
      <w:r>
        <w:rPr>
          <w:rFonts w:ascii="Times New Roman"/>
          <w:b w:val="false"/>
          <w:i w:val="false"/>
          <w:color w:val="000000"/>
          <w:sz w:val="28"/>
        </w:rPr>
        <w:t>
      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r>
        <w:br/>
      </w:r>
      <w:r>
        <w:rPr>
          <w:rFonts w:ascii="Times New Roman"/>
          <w:b w:val="false"/>
          <w:i w:val="false"/>
          <w:color w:val="000000"/>
          <w:sz w:val="28"/>
        </w:rPr>
        <w:t>
</w:t>
      </w:r>
      <w:r>
        <w:rPr>
          <w:rFonts w:ascii="Times New Roman"/>
          <w:b w:val="false"/>
          <w:i w:val="false"/>
          <w:color w:val="000000"/>
          <w:sz w:val="28"/>
        </w:rPr>
        <w:t>
      Отключающие аппараты должны быть доступны для обслуживания в любое время суток.</w:t>
      </w:r>
      <w:r>
        <w:br/>
      </w:r>
      <w:r>
        <w:rPr>
          <w:rFonts w:ascii="Times New Roman"/>
          <w:b w:val="false"/>
          <w:i w:val="false"/>
          <w:color w:val="000000"/>
          <w:sz w:val="28"/>
        </w:rPr>
        <w:t>
</w:t>
      </w:r>
      <w:r>
        <w:rPr>
          <w:rFonts w:ascii="Times New Roman"/>
          <w:b w:val="false"/>
          <w:i w:val="false"/>
          <w:color w:val="000000"/>
          <w:sz w:val="28"/>
        </w:rPr>
        <w:t>
      1504.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r>
        <w:br/>
      </w:r>
      <w:r>
        <w:rPr>
          <w:rFonts w:ascii="Times New Roman"/>
          <w:b w:val="false"/>
          <w:i w:val="false"/>
          <w:color w:val="000000"/>
          <w:sz w:val="28"/>
        </w:rPr>
        <w:t>
</w:t>
      </w:r>
      <w:r>
        <w:rPr>
          <w:rFonts w:ascii="Times New Roman"/>
          <w:b w:val="false"/>
          <w:i w:val="false"/>
          <w:color w:val="000000"/>
          <w:sz w:val="28"/>
        </w:rPr>
        <w:t>
      В пожароопасных зонах любого класса складских помещений, а также в зданиях архивов, музеев, галерей, библиотек применение электронагревательных приборов запрещается.</w:t>
      </w:r>
    </w:p>
    <w:bookmarkEnd w:id="395"/>
    <w:bookmarkStart w:name="z4602" w:id="396"/>
    <w:p>
      <w:pPr>
        <w:spacing w:after="0"/>
        <w:ind w:left="0"/>
        <w:jc w:val="left"/>
      </w:pPr>
      <w:r>
        <w:rPr>
          <w:rFonts w:ascii="Times New Roman"/>
          <w:b/>
          <w:i w:val="false"/>
          <w:color w:val="000000"/>
        </w:rPr>
        <w:t xml:space="preserve"> 
4. Электрические грузоподъемные механизмы</w:t>
      </w:r>
    </w:p>
    <w:bookmarkEnd w:id="396"/>
    <w:bookmarkStart w:name="z4603" w:id="397"/>
    <w:p>
      <w:pPr>
        <w:spacing w:after="0"/>
        <w:ind w:left="0"/>
        <w:jc w:val="both"/>
      </w:pPr>
      <w:r>
        <w:rPr>
          <w:rFonts w:ascii="Times New Roman"/>
          <w:b w:val="false"/>
          <w:i w:val="false"/>
          <w:color w:val="000000"/>
          <w:sz w:val="28"/>
        </w:rPr>
        <w:t>
      1505. Степень защиты оболочки электрооборудования, применяемого для кранов, талей и аналогичных им механизмов, должна соответствовать таблице </w:t>
      </w:r>
      <w:r>
        <w:rPr>
          <w:rFonts w:ascii="Times New Roman"/>
          <w:b w:val="false"/>
          <w:i w:val="false"/>
          <w:color w:val="000000"/>
          <w:sz w:val="28"/>
        </w:rPr>
        <w:t>155</w:t>
      </w:r>
      <w:r>
        <w:rPr>
          <w:rFonts w:ascii="Times New Roman"/>
          <w:b w:val="false"/>
          <w:i w:val="false"/>
          <w:color w:val="000000"/>
          <w:sz w:val="28"/>
        </w:rPr>
        <w:t>–</w:t>
      </w:r>
      <w:r>
        <w:rPr>
          <w:rFonts w:ascii="Times New Roman"/>
          <w:b w:val="false"/>
          <w:i w:val="false"/>
          <w:color w:val="000000"/>
          <w:sz w:val="28"/>
        </w:rPr>
        <w:t>157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1506. Токоподвод подъемных механизмов (кранов, талей и т.п.)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p>
    <w:bookmarkEnd w:id="397"/>
    <w:bookmarkStart w:name="z4605" w:id="398"/>
    <w:p>
      <w:pPr>
        <w:spacing w:after="0"/>
        <w:ind w:left="0"/>
        <w:jc w:val="left"/>
      </w:pPr>
      <w:r>
        <w:rPr>
          <w:rFonts w:ascii="Times New Roman"/>
          <w:b/>
          <w:i w:val="false"/>
          <w:color w:val="000000"/>
        </w:rPr>
        <w:t xml:space="preserve"> 
5. Распределительные устройства, трансформаторные и преобразовательные подстанции</w:t>
      </w:r>
    </w:p>
    <w:bookmarkEnd w:id="398"/>
    <w:bookmarkStart w:name="z4606" w:id="399"/>
    <w:p>
      <w:pPr>
        <w:spacing w:after="0"/>
        <w:ind w:left="0"/>
        <w:jc w:val="both"/>
      </w:pPr>
      <w:r>
        <w:rPr>
          <w:rFonts w:ascii="Times New Roman"/>
          <w:b w:val="false"/>
          <w:i w:val="false"/>
          <w:color w:val="000000"/>
          <w:sz w:val="28"/>
        </w:rPr>
        <w:t>
      1507. При установке РУ в пожароопасных зонах степень защиты его элементов (шкафов и т.п.) должна соответствовать </w:t>
      </w:r>
      <w:r>
        <w:rPr>
          <w:rFonts w:ascii="Times New Roman"/>
          <w:b w:val="false"/>
          <w:i w:val="false"/>
          <w:color w:val="000000"/>
          <w:sz w:val="28"/>
        </w:rPr>
        <w:t>таблице 156</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1508.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(ККУ) с негорючим заполнением конденсаторов. При этом, степень защиты оболочки шкафов КТП, КПП и ККУ должна быть не менее IR41. Расстояние от КТП, КПП и ККУ до ограждения принимается в соответствии с </w:t>
      </w:r>
      <w:r>
        <w:rPr>
          <w:rFonts w:ascii="Times New Roman"/>
          <w:b w:val="false"/>
          <w:i w:val="false"/>
          <w:color w:val="000000"/>
          <w:sz w:val="28"/>
        </w:rPr>
        <w:t>главой 17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размещаются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25 и </w:t>
      </w:r>
      <w:r>
        <w:rPr>
          <w:rFonts w:ascii="Times New Roman"/>
          <w:b w:val="false"/>
          <w:i w:val="false"/>
          <w:color w:val="000000"/>
          <w:sz w:val="28"/>
        </w:rPr>
        <w:t>пункта 1508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1509. Подстанции с маслонаполненными трансформаторами могут быть встроенными или пристроенными при выполнении следующих условий:</w:t>
      </w:r>
      <w:r>
        <w:br/>
      </w:r>
      <w:r>
        <w:rPr>
          <w:rFonts w:ascii="Times New Roman"/>
          <w:b w:val="false"/>
          <w:i w:val="false"/>
          <w:color w:val="000000"/>
          <w:sz w:val="28"/>
        </w:rPr>
        <w:t>
</w:t>
      </w:r>
      <w:r>
        <w:rPr>
          <w:rFonts w:ascii="Times New Roman"/>
          <w:b w:val="false"/>
          <w:i w:val="false"/>
          <w:color w:val="000000"/>
          <w:sz w:val="28"/>
        </w:rPr>
        <w:t>
      1) двери и вентиляционные отверстия камер трансформаторов с масляным заполнением не должны выходить в пожароопасные зоны;</w:t>
      </w:r>
      <w:r>
        <w:br/>
      </w:r>
      <w:r>
        <w:rPr>
          <w:rFonts w:ascii="Times New Roman"/>
          <w:b w:val="false"/>
          <w:i w:val="false"/>
          <w:color w:val="000000"/>
          <w:sz w:val="28"/>
        </w:rPr>
        <w:t>
</w:t>
      </w:r>
      <w:r>
        <w:rPr>
          <w:rFonts w:ascii="Times New Roman"/>
          <w:b w:val="false"/>
          <w:i w:val="false"/>
          <w:color w:val="000000"/>
          <w:sz w:val="28"/>
        </w:rPr>
        <w:t>
      2) отверстия в стенах и полу в местах прохода кабелей и труб электропроводки должны быть плотно заделаны несгораемыми материалами;</w:t>
      </w:r>
      <w:r>
        <w:br/>
      </w:r>
      <w:r>
        <w:rPr>
          <w:rFonts w:ascii="Times New Roman"/>
          <w:b w:val="false"/>
          <w:i w:val="false"/>
          <w:color w:val="000000"/>
          <w:sz w:val="28"/>
        </w:rPr>
        <w:t>
</w:t>
      </w:r>
      <w:r>
        <w:rPr>
          <w:rFonts w:ascii="Times New Roman"/>
          <w:b w:val="false"/>
          <w:i w:val="false"/>
          <w:color w:val="000000"/>
          <w:sz w:val="28"/>
        </w:rPr>
        <w:t>
      3) выход из подстанции с маслонаполненными трансформаторами, установленными в камерах, в пожароопасную зону может быть выполнен только из помещения РУ до 1 кВ. При этом, дверь должна быть самозакрывающейся и иметь предел огнестойкости не менее 0,6 часов;</w:t>
      </w:r>
      <w:r>
        <w:br/>
      </w:r>
      <w:r>
        <w:rPr>
          <w:rFonts w:ascii="Times New Roman"/>
          <w:b w:val="false"/>
          <w:i w:val="false"/>
          <w:color w:val="000000"/>
          <w:sz w:val="28"/>
        </w:rPr>
        <w:t>
</w:t>
      </w:r>
      <w:r>
        <w:rPr>
          <w:rFonts w:ascii="Times New Roman"/>
          <w:b w:val="false"/>
          <w:i w:val="false"/>
          <w:color w:val="000000"/>
          <w:sz w:val="28"/>
        </w:rPr>
        <w:t>
      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подпункте 3) настоящего пункта, а ворота – с пределом огнестойкости не менее 0,6 часов;</w:t>
      </w:r>
      <w:r>
        <w:br/>
      </w:r>
      <w:r>
        <w:rPr>
          <w:rFonts w:ascii="Times New Roman"/>
          <w:b w:val="false"/>
          <w:i w:val="false"/>
          <w:color w:val="000000"/>
          <w:sz w:val="28"/>
        </w:rPr>
        <w:t>
</w:t>
      </w:r>
      <w:r>
        <w:rPr>
          <w:rFonts w:ascii="Times New Roman"/>
          <w:b w:val="false"/>
          <w:i w:val="false"/>
          <w:color w:val="000000"/>
          <w:sz w:val="28"/>
        </w:rPr>
        <w:t>
      Примечание. РУ, ТП, ПП считаются встроенными, если имеют две или три стены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r>
        <w:br/>
      </w:r>
      <w:r>
        <w:rPr>
          <w:rFonts w:ascii="Times New Roman"/>
          <w:b w:val="false"/>
          <w:i w:val="false"/>
          <w:color w:val="000000"/>
          <w:sz w:val="28"/>
        </w:rPr>
        <w:t>
</w:t>
      </w:r>
      <w:r>
        <w:rPr>
          <w:rFonts w:ascii="Times New Roman"/>
          <w:b w:val="false"/>
          <w:i w:val="false"/>
          <w:color w:val="000000"/>
          <w:sz w:val="28"/>
        </w:rPr>
        <w:t>
      1510. Электрооборудование с масляным заполнением (трансформаторы, батареи конденсаторов, выключатели и т.п.) может устанавливаться на расстоянии не менее 0,8 м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w:t>
      </w:r>
    </w:p>
    <w:bookmarkEnd w:id="399"/>
    <w:bookmarkStart w:name="z4616" w:id="400"/>
    <w:p>
      <w:pPr>
        <w:spacing w:after="0"/>
        <w:ind w:left="0"/>
        <w:jc w:val="left"/>
      </w:pPr>
      <w:r>
        <w:rPr>
          <w:rFonts w:ascii="Times New Roman"/>
          <w:b/>
          <w:i w:val="false"/>
          <w:color w:val="000000"/>
        </w:rPr>
        <w:t xml:space="preserve"> 
6. Электрические светильники</w:t>
      </w:r>
    </w:p>
    <w:bookmarkEnd w:id="400"/>
    <w:bookmarkStart w:name="z4617" w:id="401"/>
    <w:p>
      <w:pPr>
        <w:spacing w:after="0"/>
        <w:ind w:left="0"/>
        <w:jc w:val="both"/>
      </w:pPr>
      <w:r>
        <w:rPr>
          <w:rFonts w:ascii="Times New Roman"/>
          <w:b w:val="false"/>
          <w:i w:val="false"/>
          <w:color w:val="000000"/>
          <w:sz w:val="28"/>
        </w:rPr>
        <w:t>
      1511. В пожароопасных зонах должны применяться светильники, имеющие степень защиты не менее указанной в </w:t>
      </w:r>
      <w:r>
        <w:rPr>
          <w:rFonts w:ascii="Times New Roman"/>
          <w:b w:val="false"/>
          <w:i w:val="false"/>
          <w:color w:val="000000"/>
          <w:sz w:val="28"/>
        </w:rPr>
        <w:t>таблице 157</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1512. 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r>
        <w:br/>
      </w:r>
      <w:r>
        <w:rPr>
          <w:rFonts w:ascii="Times New Roman"/>
          <w:b w:val="false"/>
          <w:i w:val="false"/>
          <w:color w:val="000000"/>
          <w:sz w:val="28"/>
        </w:rPr>
        <w:t>
</w:t>
      </w:r>
      <w:r>
        <w:rPr>
          <w:rFonts w:ascii="Times New Roman"/>
          <w:b w:val="false"/>
          <w:i w:val="false"/>
          <w:color w:val="000000"/>
          <w:sz w:val="28"/>
        </w:rPr>
        <w:t>
      1513. 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r>
        <w:br/>
      </w:r>
      <w:r>
        <w:rPr>
          <w:rFonts w:ascii="Times New Roman"/>
          <w:b w:val="false"/>
          <w:i w:val="false"/>
          <w:color w:val="000000"/>
          <w:sz w:val="28"/>
        </w:rPr>
        <w:t>
</w:t>
      </w:r>
      <w:r>
        <w:rPr>
          <w:rFonts w:ascii="Times New Roman"/>
          <w:b w:val="false"/>
          <w:i w:val="false"/>
          <w:color w:val="000000"/>
          <w:sz w:val="28"/>
        </w:rPr>
        <w:t>
      1514. Переносные светильники в пожароопасных зонах любого класса должны иметь степень защиты не менее IР54; стеклянный колпак светильника должен быть защищен металлической сеткой.</w:t>
      </w:r>
    </w:p>
    <w:bookmarkEnd w:id="401"/>
    <w:bookmarkStart w:name="z4621" w:id="402"/>
    <w:p>
      <w:pPr>
        <w:spacing w:after="0"/>
        <w:ind w:left="0"/>
        <w:jc w:val="left"/>
      </w:pPr>
      <w:r>
        <w:rPr>
          <w:rFonts w:ascii="Times New Roman"/>
          <w:b/>
          <w:i w:val="false"/>
          <w:color w:val="000000"/>
        </w:rPr>
        <w:t xml:space="preserve"> 
7. Электропроводки, токопроводы, воздушные и кабельные линии</w:t>
      </w:r>
    </w:p>
    <w:bookmarkEnd w:id="402"/>
    <w:bookmarkStart w:name="z4622" w:id="403"/>
    <w:p>
      <w:pPr>
        <w:spacing w:after="0"/>
        <w:ind w:left="0"/>
        <w:jc w:val="both"/>
      </w:pPr>
      <w:r>
        <w:rPr>
          <w:rFonts w:ascii="Times New Roman"/>
          <w:b w:val="false"/>
          <w:i w:val="false"/>
          <w:color w:val="000000"/>
          <w:sz w:val="28"/>
        </w:rPr>
        <w:t>
      1515.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полиэтиленовой изоляцией не допускается.</w:t>
      </w:r>
      <w:r>
        <w:br/>
      </w:r>
      <w:r>
        <w:rPr>
          <w:rFonts w:ascii="Times New Roman"/>
          <w:b w:val="false"/>
          <w:i w:val="false"/>
          <w:color w:val="000000"/>
          <w:sz w:val="28"/>
        </w:rPr>
        <w:t>
</w:t>
      </w:r>
      <w:r>
        <w:rPr>
          <w:rFonts w:ascii="Times New Roman"/>
          <w:b w:val="false"/>
          <w:i w:val="false"/>
          <w:color w:val="000000"/>
          <w:sz w:val="28"/>
        </w:rPr>
        <w:t>
      1516. Через пожароопасные зоны любого класса, а также на расстояниях менее 1 м по горизонтали и вертикали от пожароопасной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w:t>
      </w:r>
      <w:r>
        <w:br/>
      </w:r>
      <w:r>
        <w:rPr>
          <w:rFonts w:ascii="Times New Roman"/>
          <w:b w:val="false"/>
          <w:i w:val="false"/>
          <w:color w:val="000000"/>
          <w:sz w:val="28"/>
        </w:rPr>
        <w:t>
</w:t>
      </w:r>
      <w:r>
        <w:rPr>
          <w:rFonts w:ascii="Times New Roman"/>
          <w:b w:val="false"/>
          <w:i w:val="false"/>
          <w:color w:val="000000"/>
          <w:sz w:val="28"/>
        </w:rPr>
        <w:t>
      1517. В пожароопасных зонах любого класса применение неизолированных проводов запрещается.</w:t>
      </w:r>
      <w:r>
        <w:br/>
      </w:r>
      <w:r>
        <w:rPr>
          <w:rFonts w:ascii="Times New Roman"/>
          <w:b w:val="false"/>
          <w:i w:val="false"/>
          <w:color w:val="000000"/>
          <w:sz w:val="28"/>
        </w:rPr>
        <w:t>
</w:t>
      </w:r>
      <w:r>
        <w:rPr>
          <w:rFonts w:ascii="Times New Roman"/>
          <w:b w:val="false"/>
          <w:i w:val="false"/>
          <w:color w:val="000000"/>
          <w:sz w:val="28"/>
        </w:rPr>
        <w:t>
      1518.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и т.п. до мест открыто хранимых (размещаемых) горючих веществ, должно быть не менее 1 м.</w:t>
      </w:r>
      <w:r>
        <w:br/>
      </w:r>
      <w:r>
        <w:rPr>
          <w:rFonts w:ascii="Times New Roman"/>
          <w:b w:val="false"/>
          <w:i w:val="false"/>
          <w:color w:val="000000"/>
          <w:sz w:val="28"/>
        </w:rPr>
        <w:t>
</w:t>
      </w:r>
      <w:r>
        <w:rPr>
          <w:rFonts w:ascii="Times New Roman"/>
          <w:b w:val="false"/>
          <w:i w:val="false"/>
          <w:color w:val="000000"/>
          <w:sz w:val="28"/>
        </w:rPr>
        <w:t>
      Прокладка незащищенных изолированных проводов с алюминиевыми жилами в пожароопасных зонах любого класса должна производиться в трубах и коробах.</w:t>
      </w:r>
      <w:r>
        <w:br/>
      </w:r>
      <w:r>
        <w:rPr>
          <w:rFonts w:ascii="Times New Roman"/>
          <w:b w:val="false"/>
          <w:i w:val="false"/>
          <w:color w:val="000000"/>
          <w:sz w:val="28"/>
        </w:rPr>
        <w:t>
</w:t>
      </w:r>
      <w:r>
        <w:rPr>
          <w:rFonts w:ascii="Times New Roman"/>
          <w:b w:val="false"/>
          <w:i w:val="false"/>
          <w:color w:val="000000"/>
          <w:sz w:val="28"/>
        </w:rPr>
        <w:t>
      1519. По эстакадам с трубопроводами с горючими газами и жидкостями, проходящим по территории с пожароопасной зоной класса П-III,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скальные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по возможности, со стороны трубопроводов с негорючими веществами.</w:t>
      </w:r>
      <w:r>
        <w:br/>
      </w:r>
      <w:r>
        <w:rPr>
          <w:rFonts w:ascii="Times New Roman"/>
          <w:b w:val="false"/>
          <w:i w:val="false"/>
          <w:color w:val="000000"/>
          <w:sz w:val="28"/>
        </w:rPr>
        <w:t>
</w:t>
      </w:r>
      <w:r>
        <w:rPr>
          <w:rFonts w:ascii="Times New Roman"/>
          <w:b w:val="false"/>
          <w:i w:val="false"/>
          <w:color w:val="000000"/>
          <w:sz w:val="28"/>
        </w:rPr>
        <w:t>
      1520. Для передвижных электроприемников должны применяться переносные гибкие кабели с медными жилами, с резиновой изоляцией, в оболочке, стойкой к окружающей среде.</w:t>
      </w:r>
      <w:r>
        <w:br/>
      </w:r>
      <w:r>
        <w:rPr>
          <w:rFonts w:ascii="Times New Roman"/>
          <w:b w:val="false"/>
          <w:i w:val="false"/>
          <w:color w:val="000000"/>
          <w:sz w:val="28"/>
        </w:rPr>
        <w:t>
</w:t>
      </w:r>
      <w:r>
        <w:rPr>
          <w:rFonts w:ascii="Times New Roman"/>
          <w:b w:val="false"/>
          <w:i w:val="false"/>
          <w:color w:val="000000"/>
          <w:sz w:val="28"/>
        </w:rPr>
        <w:t>
      1521.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IР43.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r>
        <w:br/>
      </w:r>
      <w:r>
        <w:rPr>
          <w:rFonts w:ascii="Times New Roman"/>
          <w:b w:val="false"/>
          <w:i w:val="false"/>
          <w:color w:val="000000"/>
          <w:sz w:val="28"/>
        </w:rPr>
        <w:t>
</w:t>
      </w:r>
      <w:r>
        <w:rPr>
          <w:rFonts w:ascii="Times New Roman"/>
          <w:b w:val="false"/>
          <w:i w:val="false"/>
          <w:color w:val="000000"/>
          <w:sz w:val="28"/>
        </w:rPr>
        <w:t>
      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r>
        <w:br/>
      </w:r>
      <w:r>
        <w:rPr>
          <w:rFonts w:ascii="Times New Roman"/>
          <w:b w:val="false"/>
          <w:i w:val="false"/>
          <w:color w:val="000000"/>
          <w:sz w:val="28"/>
        </w:rPr>
        <w:t>
</w:t>
      </w:r>
      <w:r>
        <w:rPr>
          <w:rFonts w:ascii="Times New Roman"/>
          <w:b w:val="false"/>
          <w:i w:val="false"/>
          <w:color w:val="000000"/>
          <w:sz w:val="28"/>
        </w:rPr>
        <w:t>
      1522. В пожароопасных зонах классов П-I, П-II и П-IIа допускается применение шинопроводов до 1 кВ с медными и алюминиевыми шинами со степенью защиты IR20 и выше, при этом, в пожароопасных зонах П-I и П-II все шины, в том числе и шины ответвления, должны быть изолированными. В шинопроводах со степенью защиты IР54 и выше шины допускается не изолировать.</w:t>
      </w:r>
      <w:r>
        <w:br/>
      </w:r>
      <w:r>
        <w:rPr>
          <w:rFonts w:ascii="Times New Roman"/>
          <w:b w:val="false"/>
          <w:i w:val="false"/>
          <w:color w:val="000000"/>
          <w:sz w:val="28"/>
        </w:rPr>
        <w:t>
</w:t>
      </w:r>
      <w:r>
        <w:rPr>
          <w:rFonts w:ascii="Times New Roman"/>
          <w:b w:val="false"/>
          <w:i w:val="false"/>
          <w:color w:val="000000"/>
          <w:sz w:val="28"/>
        </w:rPr>
        <w:t>
      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r>
        <w:br/>
      </w:r>
      <w:r>
        <w:rPr>
          <w:rFonts w:ascii="Times New Roman"/>
          <w:b w:val="false"/>
          <w:i w:val="false"/>
          <w:color w:val="000000"/>
          <w:sz w:val="28"/>
        </w:rPr>
        <w:t>
</w:t>
      </w:r>
      <w:r>
        <w:rPr>
          <w:rFonts w:ascii="Times New Roman"/>
          <w:b w:val="false"/>
          <w:i w:val="false"/>
          <w:color w:val="000000"/>
          <w:sz w:val="28"/>
        </w:rPr>
        <w:t>
      Температура всех элементов шинопроводов, включая ответвительные коробки, устанавливаемые в пожароопасных зонах класса П-I, не должна превышать 60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1523.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IР44 и выше для пожароопасных зон классов П-I и П-IIа, IР54 и выше для зон класса П-II.</w:t>
      </w:r>
      <w:r>
        <w:br/>
      </w:r>
      <w:r>
        <w:rPr>
          <w:rFonts w:ascii="Times New Roman"/>
          <w:b w:val="false"/>
          <w:i w:val="false"/>
          <w:color w:val="000000"/>
          <w:sz w:val="28"/>
        </w:rPr>
        <w:t>
</w:t>
      </w:r>
      <w:r>
        <w:rPr>
          <w:rFonts w:ascii="Times New Roman"/>
          <w:b w:val="false"/>
          <w:i w:val="false"/>
          <w:color w:val="000000"/>
          <w:sz w:val="28"/>
        </w:rPr>
        <w:t>
      Для зон классов П-I и П-II должен быть обеспечен опережающий разрыв цепи ответвления в момент коммутации разъемных контактных соединений.</w:t>
      </w:r>
      <w:r>
        <w:br/>
      </w:r>
      <w:r>
        <w:rPr>
          <w:rFonts w:ascii="Times New Roman"/>
          <w:b w:val="false"/>
          <w:i w:val="false"/>
          <w:color w:val="000000"/>
          <w:sz w:val="28"/>
        </w:rPr>
        <w:t>
</w:t>
      </w:r>
      <w:r>
        <w:rPr>
          <w:rFonts w:ascii="Times New Roman"/>
          <w:b w:val="false"/>
          <w:i w:val="false"/>
          <w:color w:val="000000"/>
          <w:sz w:val="28"/>
        </w:rPr>
        <w:t>
      В помещениях архивов, музеев, картинных галерей, библиотек, а также в пожароопасных зонах складских помещений запрещается применение разъемных контактных соединений, за исключением соединений во временных сетях при показе экспозиций.</w:t>
      </w:r>
      <w:r>
        <w:br/>
      </w:r>
      <w:r>
        <w:rPr>
          <w:rFonts w:ascii="Times New Roman"/>
          <w:b w:val="false"/>
          <w:i w:val="false"/>
          <w:color w:val="000000"/>
          <w:sz w:val="28"/>
        </w:rPr>
        <w:t>
</w:t>
      </w:r>
      <w:r>
        <w:rPr>
          <w:rFonts w:ascii="Times New Roman"/>
          <w:b w:val="false"/>
          <w:i w:val="false"/>
          <w:color w:val="000000"/>
          <w:sz w:val="28"/>
        </w:rPr>
        <w:t>
      1524. Расстояния от оси ВЛ до пожароопасных зон должны выбираться согласно </w:t>
      </w:r>
      <w:r>
        <w:rPr>
          <w:rFonts w:ascii="Times New Roman"/>
          <w:b w:val="false"/>
          <w:i w:val="false"/>
          <w:color w:val="000000"/>
          <w:sz w:val="28"/>
        </w:rPr>
        <w:t>пункту 561</w:t>
      </w:r>
      <w:r>
        <w:rPr>
          <w:rFonts w:ascii="Times New Roman"/>
          <w:b w:val="false"/>
          <w:i w:val="false"/>
          <w:color w:val="000000"/>
          <w:sz w:val="28"/>
        </w:rPr>
        <w:t>,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w:t>
      </w:r>
      <w:r>
        <w:rPr>
          <w:rFonts w:ascii="Times New Roman"/>
          <w:b w:val="false"/>
          <w:i w:val="false"/>
          <w:color w:val="000000"/>
          <w:sz w:val="28"/>
        </w:rPr>
        <w:t>таблице 158</w:t>
      </w:r>
      <w:r>
        <w:rPr>
          <w:rFonts w:ascii="Times New Roman"/>
          <w:b w:val="false"/>
          <w:i w:val="false"/>
          <w:color w:val="000000"/>
          <w:sz w:val="28"/>
        </w:rPr>
        <w:t xml:space="preserve"> приложения 5 к настоящим Правилам. Расстояние от оси ВЛ до 1 кВ до складов, перечисленных в </w:t>
      </w:r>
      <w:r>
        <w:rPr>
          <w:rFonts w:ascii="Times New Roman"/>
          <w:b w:val="false"/>
          <w:i w:val="false"/>
          <w:color w:val="000000"/>
          <w:sz w:val="28"/>
        </w:rPr>
        <w:t>таблице 158</w:t>
      </w:r>
      <w:r>
        <w:rPr>
          <w:rFonts w:ascii="Times New Roman"/>
          <w:b w:val="false"/>
          <w:i w:val="false"/>
          <w:color w:val="000000"/>
          <w:sz w:val="28"/>
        </w:rPr>
        <w:t xml:space="preserve"> приложения 5, должно быть не менее указанного в </w:t>
      </w:r>
      <w:r>
        <w:rPr>
          <w:rFonts w:ascii="Times New Roman"/>
          <w:b w:val="false"/>
          <w:i w:val="false"/>
          <w:color w:val="000000"/>
          <w:sz w:val="28"/>
        </w:rPr>
        <w:t>таблице 159</w:t>
      </w:r>
      <w:r>
        <w:rPr>
          <w:rFonts w:ascii="Times New Roman"/>
          <w:b w:val="false"/>
          <w:i w:val="false"/>
          <w:color w:val="000000"/>
          <w:sz w:val="28"/>
        </w:rPr>
        <w:t xml:space="preserve"> приложения 5, данное требование не распространяется на ВЛ наружного освещения, размещаемые на территории складов. </w:t>
      </w:r>
    </w:p>
    <w:bookmarkEnd w:id="403"/>
    <w:bookmarkStart w:name="z4638" w:id="404"/>
    <w:p>
      <w:pPr>
        <w:spacing w:after="0"/>
        <w:ind w:left="0"/>
        <w:jc w:val="left"/>
      </w:pPr>
      <w:r>
        <w:rPr>
          <w:rFonts w:ascii="Times New Roman"/>
          <w:b/>
          <w:i w:val="false"/>
          <w:color w:val="000000"/>
        </w:rPr>
        <w:t xml:space="preserve"> 
26. Электротермические установки</w:t>
      </w:r>
    </w:p>
    <w:bookmarkEnd w:id="404"/>
    <w:bookmarkStart w:name="z4639" w:id="405"/>
    <w:p>
      <w:pPr>
        <w:spacing w:after="0"/>
        <w:ind w:left="0"/>
        <w:jc w:val="left"/>
      </w:pPr>
      <w:r>
        <w:rPr>
          <w:rFonts w:ascii="Times New Roman"/>
          <w:b/>
          <w:i w:val="false"/>
          <w:color w:val="000000"/>
        </w:rPr>
        <w:t xml:space="preserve"> 
1. Общие положения</w:t>
      </w:r>
    </w:p>
    <w:bookmarkEnd w:id="405"/>
    <w:bookmarkStart w:name="z4640" w:id="406"/>
    <w:p>
      <w:pPr>
        <w:spacing w:after="0"/>
        <w:ind w:left="0"/>
        <w:jc w:val="both"/>
      </w:pPr>
      <w:r>
        <w:rPr>
          <w:rFonts w:ascii="Times New Roman"/>
          <w:b w:val="false"/>
          <w:i w:val="false"/>
          <w:color w:val="000000"/>
          <w:sz w:val="28"/>
        </w:rPr>
        <w:t>
      1525. Электротермические установки в отношении обеспечения надежности электроснабжения, относятся к электроприемникам II и III категорий в соответствии с подпунктами 137) и 138) пункта 1 настоящих Правил.</w:t>
      </w:r>
      <w:r>
        <w:br/>
      </w:r>
      <w:r>
        <w:rPr>
          <w:rFonts w:ascii="Times New Roman"/>
          <w:b w:val="false"/>
          <w:i w:val="false"/>
          <w:color w:val="000000"/>
          <w:sz w:val="28"/>
        </w:rPr>
        <w:t>
</w:t>
      </w:r>
      <w:r>
        <w:rPr>
          <w:rFonts w:ascii="Times New Roman"/>
          <w:b w:val="false"/>
          <w:i w:val="false"/>
          <w:color w:val="000000"/>
          <w:sz w:val="28"/>
        </w:rPr>
        <w:t>
      Категории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конструкции оборудования электротермических установок и предъявляемых действующими стандартами, нормами и правилами требований к такому оборудованию, системам снабжения его водой, газами, сжатым воздухом, создания и поддержания в рабочих камерах давления или разрежения.</w:t>
      </w:r>
      <w:r>
        <w:br/>
      </w:r>
      <w:r>
        <w:rPr>
          <w:rFonts w:ascii="Times New Roman"/>
          <w:b w:val="false"/>
          <w:i w:val="false"/>
          <w:color w:val="000000"/>
          <w:sz w:val="28"/>
        </w:rPr>
        <w:t>
</w:t>
      </w:r>
      <w:r>
        <w:rPr>
          <w:rFonts w:ascii="Times New Roman"/>
          <w:b w:val="false"/>
          <w:i w:val="false"/>
          <w:color w:val="000000"/>
          <w:sz w:val="28"/>
        </w:rPr>
        <w:t>
      К III категории, относятся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r>
        <w:br/>
      </w:r>
      <w:r>
        <w:rPr>
          <w:rFonts w:ascii="Times New Roman"/>
          <w:b w:val="false"/>
          <w:i w:val="false"/>
          <w:color w:val="000000"/>
          <w:sz w:val="28"/>
        </w:rPr>
        <w:t>
</w:t>
      </w:r>
      <w:r>
        <w:rPr>
          <w:rFonts w:ascii="Times New Roman"/>
          <w:b w:val="false"/>
          <w:i w:val="false"/>
          <w:color w:val="000000"/>
          <w:sz w:val="28"/>
        </w:rPr>
        <w:t>
      1526. Для питания электроприемников электротермических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электропроводки.</w:t>
      </w:r>
      <w:r>
        <w:br/>
      </w:r>
      <w:r>
        <w:rPr>
          <w:rFonts w:ascii="Times New Roman"/>
          <w:b w:val="false"/>
          <w:i w:val="false"/>
          <w:color w:val="000000"/>
          <w:sz w:val="28"/>
        </w:rPr>
        <w:t>
</w:t>
      </w:r>
      <w:r>
        <w:rPr>
          <w:rFonts w:ascii="Times New Roman"/>
          <w:b w:val="false"/>
          <w:i w:val="false"/>
          <w:color w:val="000000"/>
          <w:sz w:val="28"/>
        </w:rPr>
        <w:t>
      1527. Электротермические установки, в которых электрическая 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электрическим сетям общего назначения непосредственно или через самостоятельные печные (силовые, преобразовательные) трансформаторы.</w:t>
      </w:r>
      <w:r>
        <w:br/>
      </w:r>
      <w:r>
        <w:rPr>
          <w:rFonts w:ascii="Times New Roman"/>
          <w:b w:val="false"/>
          <w:i w:val="false"/>
          <w:color w:val="000000"/>
          <w:sz w:val="28"/>
        </w:rPr>
        <w:t>
</w:t>
      </w:r>
      <w:r>
        <w:rPr>
          <w:rFonts w:ascii="Times New Roman"/>
          <w:b w:val="false"/>
          <w:i w:val="false"/>
          <w:color w:val="000000"/>
          <w:sz w:val="28"/>
        </w:rPr>
        <w:t>
      Печными (силовыми) трансформаторами или автотрансформаторами должны быть оборудованы также электротермические установки промышленной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сопротивления прямого и косвенного действия, работающие на напряжении,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r>
        <w:br/>
      </w:r>
      <w:r>
        <w:rPr>
          <w:rFonts w:ascii="Times New Roman"/>
          <w:b w:val="false"/>
          <w:i w:val="false"/>
          <w:color w:val="000000"/>
          <w:sz w:val="28"/>
        </w:rPr>
        <w:t>
</w:t>
      </w:r>
      <w:r>
        <w:rPr>
          <w:rFonts w:ascii="Times New Roman"/>
          <w:b w:val="false"/>
          <w:i w:val="false"/>
          <w:color w:val="000000"/>
          <w:sz w:val="28"/>
        </w:rPr>
        <w:t>
      Преобразователи и печные (преобразовательные)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r>
        <w:br/>
      </w:r>
      <w:r>
        <w:rPr>
          <w:rFonts w:ascii="Times New Roman"/>
          <w:b w:val="false"/>
          <w:i w:val="false"/>
          <w:color w:val="000000"/>
          <w:sz w:val="28"/>
        </w:rPr>
        <w:t>
</w:t>
      </w:r>
      <w:r>
        <w:rPr>
          <w:rFonts w:ascii="Times New Roman"/>
          <w:b w:val="false"/>
          <w:i w:val="false"/>
          <w:color w:val="000000"/>
          <w:sz w:val="28"/>
        </w:rPr>
        <w:t>
      Печные трансформаторы (автотрансформаторы) и преобразователи,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должны иметь блокировку, запрещающую выполнение переключений без снятия напряжения.</w:t>
      </w:r>
      <w:r>
        <w:br/>
      </w:r>
      <w:r>
        <w:rPr>
          <w:rFonts w:ascii="Times New Roman"/>
          <w:b w:val="false"/>
          <w:i w:val="false"/>
          <w:color w:val="000000"/>
          <w:sz w:val="28"/>
        </w:rPr>
        <w:t>
</w:t>
      </w:r>
      <w:r>
        <w:rPr>
          <w:rFonts w:ascii="Times New Roman"/>
          <w:b w:val="false"/>
          <w:i w:val="false"/>
          <w:color w:val="000000"/>
          <w:sz w:val="28"/>
        </w:rPr>
        <w:t>
      1528.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равномерно распределяются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r>
        <w:br/>
      </w:r>
      <w:r>
        <w:rPr>
          <w:rFonts w:ascii="Times New Roman"/>
          <w:b w:val="false"/>
          <w:i w:val="false"/>
          <w:color w:val="000000"/>
          <w:sz w:val="28"/>
        </w:rPr>
        <w:t>
</w:t>
      </w:r>
      <w:r>
        <w:rPr>
          <w:rFonts w:ascii="Times New Roman"/>
          <w:b w:val="false"/>
          <w:i w:val="false"/>
          <w:color w:val="000000"/>
          <w:sz w:val="28"/>
        </w:rPr>
        <w:t>
      В случаях, когда такое условие не соблюдается и при этом, нецелесообразно (по технико-экономическим показателям) присоединять однофазные электроприемники к более мощной электрической сети (т.е. к точке сети с большей мощностью КЗ), снабжается электротермическая установка симметрирующим устройством или параметрическим источником тока либо устанавливать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r>
        <w:br/>
      </w:r>
      <w:r>
        <w:rPr>
          <w:rFonts w:ascii="Times New Roman"/>
          <w:b w:val="false"/>
          <w:i w:val="false"/>
          <w:color w:val="000000"/>
          <w:sz w:val="28"/>
        </w:rPr>
        <w:t>
</w:t>
      </w:r>
      <w:r>
        <w:rPr>
          <w:rFonts w:ascii="Times New Roman"/>
          <w:b w:val="false"/>
          <w:i w:val="false"/>
          <w:color w:val="000000"/>
          <w:sz w:val="28"/>
        </w:rPr>
        <w:t>
      1529. Электрическая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снабжаются печные подстанции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r>
        <w:br/>
      </w:r>
      <w:r>
        <w:rPr>
          <w:rFonts w:ascii="Times New Roman"/>
          <w:b w:val="false"/>
          <w:i w:val="false"/>
          <w:color w:val="000000"/>
          <w:sz w:val="28"/>
        </w:rPr>
        <w:t>
</w:t>
      </w:r>
      <w:r>
        <w:rPr>
          <w:rFonts w:ascii="Times New Roman"/>
          <w:b w:val="false"/>
          <w:i w:val="false"/>
          <w:color w:val="000000"/>
          <w:sz w:val="28"/>
        </w:rPr>
        <w:t>
      1530. Коэффициент мощности электротермических установок, присоединяемых к электрическим сетям общего назначения, должен быть не ниже 0,98, если энергоснабжающей организацией не установлен другой норматив.</w:t>
      </w:r>
      <w:r>
        <w:br/>
      </w:r>
      <w:r>
        <w:rPr>
          <w:rFonts w:ascii="Times New Roman"/>
          <w:b w:val="false"/>
          <w:i w:val="false"/>
          <w:color w:val="000000"/>
          <w:sz w:val="28"/>
        </w:rPr>
        <w:t>
</w:t>
      </w:r>
      <w:r>
        <w:rPr>
          <w:rFonts w:ascii="Times New Roman"/>
          <w:b w:val="false"/>
          <w:i w:val="false"/>
          <w:color w:val="000000"/>
          <w:sz w:val="28"/>
        </w:rPr>
        <w:t>
      Электротермические установки с единичной мощностью 400 кВт и более, естественный коэффициент мощности которых ниже нормируемого значения, должны иметь индивидуальные компенсирующие устройства. Электротермические установки не допускаются снабжать индивидуальными компенсирующими устройствами, если технико-экономическими расчетами выявлены явные преимущества групповой компенсации, а также при избытке реактивной мощности на предприятии (в цеха).</w:t>
      </w:r>
      <w:r>
        <w:br/>
      </w:r>
      <w:r>
        <w:rPr>
          <w:rFonts w:ascii="Times New Roman"/>
          <w:b w:val="false"/>
          <w:i w:val="false"/>
          <w:color w:val="000000"/>
          <w:sz w:val="28"/>
        </w:rPr>
        <w:t>
</w:t>
      </w:r>
      <w:r>
        <w:rPr>
          <w:rFonts w:ascii="Times New Roman"/>
          <w:b w:val="false"/>
          <w:i w:val="false"/>
          <w:color w:val="000000"/>
          <w:sz w:val="28"/>
        </w:rPr>
        <w:t>
      1531. Для тех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выбираются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r>
        <w:br/>
      </w:r>
      <w:r>
        <w:rPr>
          <w:rFonts w:ascii="Times New Roman"/>
          <w:b w:val="false"/>
          <w:i w:val="false"/>
          <w:color w:val="000000"/>
          <w:sz w:val="28"/>
        </w:rPr>
        <w:t>
</w:t>
      </w:r>
      <w:r>
        <w:rPr>
          <w:rFonts w:ascii="Times New Roman"/>
          <w:b w:val="false"/>
          <w:i w:val="false"/>
          <w:color w:val="000000"/>
          <w:sz w:val="28"/>
        </w:rPr>
        <w:t>
      В установках с частыми и большими (по амплитуде) изменениями индуктивной нагрузки конденсаторы включаются параллельно с электротермическими электроприемниками, с печными трансформаторами (устройства поперечной компенсации).</w:t>
      </w:r>
      <w:r>
        <w:br/>
      </w:r>
      <w:r>
        <w:rPr>
          <w:rFonts w:ascii="Times New Roman"/>
          <w:b w:val="false"/>
          <w:i w:val="false"/>
          <w:color w:val="000000"/>
          <w:sz w:val="28"/>
        </w:rPr>
        <w:t>
</w:t>
      </w:r>
      <w:r>
        <w:rPr>
          <w:rFonts w:ascii="Times New Roman"/>
          <w:b w:val="false"/>
          <w:i w:val="false"/>
          <w:color w:val="000000"/>
          <w:sz w:val="28"/>
        </w:rPr>
        <w:t>
      В обоснованных случаях для уменьшения колебаний напряжения, вызываемых изменениями индуктивной нагрузки, предусматривается устройства статической и динамической компенсации реактивной мощности (УДК) с использованием методов компенсации: прямого (со ступенчатым выключением конденсаторов) или косвенного (с плавным регулированием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w:t>
      </w:r>
      <w:r>
        <w:br/>
      </w:r>
      <w:r>
        <w:rPr>
          <w:rFonts w:ascii="Times New Roman"/>
          <w:b w:val="false"/>
          <w:i w:val="false"/>
          <w:color w:val="000000"/>
          <w:sz w:val="28"/>
        </w:rPr>
        <w:t>
</w:t>
      </w:r>
      <w:r>
        <w:rPr>
          <w:rFonts w:ascii="Times New Roman"/>
          <w:b w:val="false"/>
          <w:i w:val="false"/>
          <w:color w:val="000000"/>
          <w:sz w:val="28"/>
        </w:rPr>
        <w:t>
      В установках с медленными изменениями индуктивной нагрузки допускается как параллельное, так и последовательное соединение (устройства продольной компенсации – УПК) конденсаторов как с постоянной, так и с регулируемой емкостью конденсаторных батарей и электротермических электроприемников.</w:t>
      </w:r>
      <w:r>
        <w:br/>
      </w:r>
      <w:r>
        <w:rPr>
          <w:rFonts w:ascii="Times New Roman"/>
          <w:b w:val="false"/>
          <w:i w:val="false"/>
          <w:color w:val="000000"/>
          <w:sz w:val="28"/>
        </w:rPr>
        <w:t>
</w:t>
      </w:r>
      <w:r>
        <w:rPr>
          <w:rFonts w:ascii="Times New Roman"/>
          <w:b w:val="false"/>
          <w:i w:val="false"/>
          <w:color w:val="000000"/>
          <w:sz w:val="28"/>
        </w:rPr>
        <w:t>
      При питании электротермического оборудования от блока регулировочный трансформатор (автотрансформатор) – печной понизительный трансформатор или блока главный трансформатор – последовательный дополнительный («вольтодобавочный») трансформатор конденсаторную батарею включается в цепь среднего напряжения (если при этом, обеспечивается электродинамическая стойкость оборудования).</w:t>
      </w:r>
      <w:r>
        <w:br/>
      </w:r>
      <w:r>
        <w:rPr>
          <w:rFonts w:ascii="Times New Roman"/>
          <w:b w:val="false"/>
          <w:i w:val="false"/>
          <w:color w:val="000000"/>
          <w:sz w:val="28"/>
        </w:rPr>
        <w:t>
</w:t>
      </w:r>
      <w:r>
        <w:rPr>
          <w:rFonts w:ascii="Times New Roman"/>
          <w:b w:val="false"/>
          <w:i w:val="false"/>
          <w:color w:val="000000"/>
          <w:sz w:val="28"/>
        </w:rPr>
        <w:t>
      1532. Первичная цепь каждой электротермической установки должна содержать следующие коммутационные и защитные аппараты в зависимости от напряжения питающей электросети промышленной частоты:</w:t>
      </w:r>
      <w:r>
        <w:br/>
      </w:r>
      <w:r>
        <w:rPr>
          <w:rFonts w:ascii="Times New Roman"/>
          <w:b w:val="false"/>
          <w:i w:val="false"/>
          <w:color w:val="000000"/>
          <w:sz w:val="28"/>
        </w:rPr>
        <w:t>
</w:t>
      </w:r>
      <w:r>
        <w:rPr>
          <w:rFonts w:ascii="Times New Roman"/>
          <w:b w:val="false"/>
          <w:i w:val="false"/>
          <w:color w:val="000000"/>
          <w:sz w:val="28"/>
        </w:rPr>
        <w:t>
      1) до 1 кВ – выключатель (рубильник с дугогасящими контактами, пакетный выключатель) на вводе и предохранители или блок выключатель – предохранитель либо автоматический выключатель с электромагнитными и тепловыми расцепителями;</w:t>
      </w:r>
      <w:r>
        <w:br/>
      </w:r>
      <w:r>
        <w:rPr>
          <w:rFonts w:ascii="Times New Roman"/>
          <w:b w:val="false"/>
          <w:i w:val="false"/>
          <w:color w:val="000000"/>
          <w:sz w:val="28"/>
        </w:rPr>
        <w:t>
</w:t>
      </w:r>
      <w:r>
        <w:rPr>
          <w:rFonts w:ascii="Times New Roman"/>
          <w:b w:val="false"/>
          <w:i w:val="false"/>
          <w:color w:val="000000"/>
          <w:sz w:val="28"/>
        </w:rPr>
        <w:t>
      2) выше 1 кВ – разъединитель (отделитель, разъемное контактное соединение КРУ) на вводе и выключатель оперативно-защитного назначения или разъединитель (отделитель, разъемное контактное соединение КРУ) и два выключателя – оперативный и защитный.</w:t>
      </w:r>
      <w:r>
        <w:br/>
      </w:r>
      <w:r>
        <w:rPr>
          <w:rFonts w:ascii="Times New Roman"/>
          <w:b w:val="false"/>
          <w:i w:val="false"/>
          <w:color w:val="000000"/>
          <w:sz w:val="28"/>
        </w:rPr>
        <w:t>
</w:t>
      </w:r>
      <w:r>
        <w:rPr>
          <w:rFonts w:ascii="Times New Roman"/>
          <w:b w:val="false"/>
          <w:i w:val="false"/>
          <w:color w:val="000000"/>
          <w:sz w:val="28"/>
        </w:rPr>
        <w:t>
      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защита которой установлена в силовом (осветительном) пункте или щитке.</w:t>
      </w:r>
      <w:r>
        <w:br/>
      </w:r>
      <w:r>
        <w:rPr>
          <w:rFonts w:ascii="Times New Roman"/>
          <w:b w:val="false"/>
          <w:i w:val="false"/>
          <w:color w:val="000000"/>
          <w:sz w:val="28"/>
        </w:rPr>
        <w:t>
</w:t>
      </w:r>
      <w:r>
        <w:rPr>
          <w:rFonts w:ascii="Times New Roman"/>
          <w:b w:val="false"/>
          <w:i w:val="false"/>
          <w:color w:val="000000"/>
          <w:sz w:val="28"/>
        </w:rPr>
        <w:t>
      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r>
        <w:br/>
      </w:r>
      <w:r>
        <w:rPr>
          <w:rFonts w:ascii="Times New Roman"/>
          <w:b w:val="false"/>
          <w:i w:val="false"/>
          <w:color w:val="000000"/>
          <w:sz w:val="28"/>
        </w:rPr>
        <w:t>
</w:t>
      </w:r>
      <w:r>
        <w:rPr>
          <w:rFonts w:ascii="Times New Roman"/>
          <w:b w:val="false"/>
          <w:i w:val="false"/>
          <w:color w:val="000000"/>
          <w:sz w:val="28"/>
        </w:rPr>
        <w:t>
      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r>
        <w:br/>
      </w:r>
      <w:r>
        <w:rPr>
          <w:rFonts w:ascii="Times New Roman"/>
          <w:b w:val="false"/>
          <w:i w:val="false"/>
          <w:color w:val="000000"/>
          <w:sz w:val="28"/>
        </w:rPr>
        <w:t>
</w:t>
      </w:r>
      <w:r>
        <w:rPr>
          <w:rFonts w:ascii="Times New Roman"/>
          <w:b w:val="false"/>
          <w:i w:val="false"/>
          <w:color w:val="000000"/>
          <w:sz w:val="28"/>
        </w:rPr>
        <w:t>
      Оперативные выключатели выше 1 кВ электротермических установок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которую должны осуществлять защитные выключатели.</w:t>
      </w:r>
      <w:r>
        <w:br/>
      </w:r>
      <w:r>
        <w:rPr>
          <w:rFonts w:ascii="Times New Roman"/>
          <w:b w:val="false"/>
          <w:i w:val="false"/>
          <w:color w:val="000000"/>
          <w:sz w:val="28"/>
        </w:rPr>
        <w:t>
</w:t>
      </w:r>
      <w:r>
        <w:rPr>
          <w:rFonts w:ascii="Times New Roman"/>
          <w:b w:val="false"/>
          <w:i w:val="false"/>
          <w:color w:val="000000"/>
          <w:sz w:val="28"/>
        </w:rPr>
        <w:t>
      Оперативно-защитные и оперативные выключатели выше 1 кВ разрешается устанавливать как на печных подстанциях, так и в цеховых (заводских и т.п.)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r>
        <w:br/>
      </w:r>
      <w:r>
        <w:rPr>
          <w:rFonts w:ascii="Times New Roman"/>
          <w:b w:val="false"/>
          <w:i w:val="false"/>
          <w:color w:val="000000"/>
          <w:sz w:val="28"/>
        </w:rPr>
        <w:t>
</w:t>
      </w:r>
      <w:r>
        <w:rPr>
          <w:rFonts w:ascii="Times New Roman"/>
          <w:b w:val="false"/>
          <w:i w:val="false"/>
          <w:color w:val="000000"/>
          <w:sz w:val="28"/>
        </w:rPr>
        <w:t>
      1533. Выключатели выше 1 кВ, используемые в электротермических установках, должны отвечать требованиям </w:t>
      </w:r>
      <w:r>
        <w:rPr>
          <w:rFonts w:ascii="Times New Roman"/>
          <w:b w:val="false"/>
          <w:i w:val="false"/>
          <w:color w:val="000000"/>
          <w:sz w:val="28"/>
        </w:rPr>
        <w:t>главы 4</w:t>
      </w:r>
      <w:r>
        <w:rPr>
          <w:rFonts w:ascii="Times New Roman"/>
          <w:b w:val="false"/>
          <w:i w:val="false"/>
          <w:color w:val="000000"/>
          <w:sz w:val="28"/>
        </w:rPr>
        <w:t xml:space="preserve"> настоящих Правил. При этом, в электрических цепях с числом коммутационных операций в среднем 5 и более циклов включение – отключение в сутки, должны применяться специальные выключатели, обладающие повышенной механической и электрической износостойкостью и отвечающие требованиям действующих стандартов и технических условий.</w:t>
      </w:r>
      <w:r>
        <w:br/>
      </w:r>
      <w:r>
        <w:rPr>
          <w:rFonts w:ascii="Times New Roman"/>
          <w:b w:val="false"/>
          <w:i w:val="false"/>
          <w:color w:val="000000"/>
          <w:sz w:val="28"/>
        </w:rPr>
        <w:t>
</w:t>
      </w:r>
      <w:r>
        <w:rPr>
          <w:rFonts w:ascii="Times New Roman"/>
          <w:b w:val="false"/>
          <w:i w:val="false"/>
          <w:color w:val="000000"/>
          <w:sz w:val="28"/>
        </w:rPr>
        <w:t>
      В электрических цепях 6–35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 что ими до 50 раз в сутки отключаются только токи, не превышающие 10 % их номинального значения, или в среднем не чаще 15 раз в сутки отключаются номинальные токи.</w:t>
      </w:r>
      <w:r>
        <w:br/>
      </w:r>
      <w:r>
        <w:rPr>
          <w:rFonts w:ascii="Times New Roman"/>
          <w:b w:val="false"/>
          <w:i w:val="false"/>
          <w:color w:val="000000"/>
          <w:sz w:val="28"/>
        </w:rPr>
        <w:t>
</w:t>
      </w:r>
      <w:r>
        <w:rPr>
          <w:rFonts w:ascii="Times New Roman"/>
          <w:b w:val="false"/>
          <w:i w:val="false"/>
          <w:color w:val="000000"/>
          <w:sz w:val="28"/>
        </w:rPr>
        <w:t>
      В качестве оперативных выключателей в цепях выше 1 кВ электротермических установок допускается применять выключатели с пониженной электродинамической стойкостью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приведет к развитию аварии, взрыву или пожару в РУ. При использовании выключателей с высоким быстродействием (вакуумных, воздушных) должны предусматриваться меры по снижению коммутационных перенапряжений (за счет шунтирующих резисторов) и защите разрядниками обмоток трансформаторов и электрических цепей. Такие выключатели устанавливаются вблизи печных трансформаторов, чтобы коммутационные перенапряжения были наименьшими.</w:t>
      </w:r>
      <w:r>
        <w:br/>
      </w:r>
      <w:r>
        <w:rPr>
          <w:rFonts w:ascii="Times New Roman"/>
          <w:b w:val="false"/>
          <w:i w:val="false"/>
          <w:color w:val="000000"/>
          <w:sz w:val="28"/>
        </w:rPr>
        <w:t>
</w:t>
      </w:r>
      <w:r>
        <w:rPr>
          <w:rFonts w:ascii="Times New Roman"/>
          <w:b w:val="false"/>
          <w:i w:val="false"/>
          <w:color w:val="000000"/>
          <w:sz w:val="28"/>
        </w:rPr>
        <w:t>
      1534. Напряжение внутрицеховых печных подстанций, количество и мощность устанавливаемых 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r>
        <w:br/>
      </w:r>
      <w:r>
        <w:rPr>
          <w:rFonts w:ascii="Times New Roman"/>
          <w:b w:val="false"/>
          <w:i w:val="false"/>
          <w:color w:val="000000"/>
          <w:sz w:val="28"/>
        </w:rPr>
        <w:t>
</w:t>
      </w:r>
      <w:r>
        <w:rPr>
          <w:rFonts w:ascii="Times New Roman"/>
          <w:b w:val="false"/>
          <w:i w:val="false"/>
          <w:color w:val="000000"/>
          <w:sz w:val="28"/>
        </w:rPr>
        <w:t>
      Под оборудованием, содержащим масло, должны выполняться приямки, рассчитанные на полный объем масла, или маслоприемники согласно подпункта 2) пункта </w:t>
      </w:r>
      <w:r>
        <w:rPr>
          <w:rFonts w:ascii="Times New Roman"/>
          <w:b w:val="false"/>
          <w:i w:val="false"/>
          <w:color w:val="000000"/>
          <w:sz w:val="28"/>
        </w:rPr>
        <w:t>979</w:t>
      </w:r>
      <w:r>
        <w:rPr>
          <w:rFonts w:ascii="Times New Roman"/>
          <w:b w:val="false"/>
          <w:i w:val="false"/>
          <w:color w:val="000000"/>
          <w:sz w:val="28"/>
        </w:rPr>
        <w:t xml:space="preserve"> настоящих Правил, с отводом масла в сборный бак. Емкость сборного бака должна быть не меньше суммарного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r>
        <w:br/>
      </w:r>
      <w:r>
        <w:rPr>
          <w:rFonts w:ascii="Times New Roman"/>
          <w:b w:val="false"/>
          <w:i w:val="false"/>
          <w:color w:val="000000"/>
          <w:sz w:val="28"/>
        </w:rPr>
        <w:t>
</w:t>
      </w:r>
      <w:r>
        <w:rPr>
          <w:rFonts w:ascii="Times New Roman"/>
          <w:b w:val="false"/>
          <w:i w:val="false"/>
          <w:color w:val="000000"/>
          <w:sz w:val="28"/>
        </w:rPr>
        <w:t>
      Камеры с электрооборудованием с масляным наполнением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r>
        <w:br/>
      </w:r>
      <w:r>
        <w:rPr>
          <w:rFonts w:ascii="Times New Roman"/>
          <w:b w:val="false"/>
          <w:i w:val="false"/>
          <w:color w:val="000000"/>
          <w:sz w:val="28"/>
        </w:rPr>
        <w:t>
</w:t>
      </w:r>
      <w:r>
        <w:rPr>
          <w:rFonts w:ascii="Times New Roman"/>
          <w:b w:val="false"/>
          <w:i w:val="false"/>
          <w:color w:val="000000"/>
          <w:sz w:val="28"/>
        </w:rPr>
        <w:t>
      1535. Оборудование электротермических установок всех напряжений допускается размещать непосредственно в производственных помещениях в зонах любых классов.</w:t>
      </w:r>
      <w:r>
        <w:br/>
      </w:r>
      <w:r>
        <w:rPr>
          <w:rFonts w:ascii="Times New Roman"/>
          <w:b w:val="false"/>
          <w:i w:val="false"/>
          <w:color w:val="000000"/>
          <w:sz w:val="28"/>
        </w:rPr>
        <w:t>
</w:t>
      </w:r>
      <w:r>
        <w:rPr>
          <w:rFonts w:ascii="Times New Roman"/>
          <w:b w:val="false"/>
          <w:i w:val="false"/>
          <w:color w:val="000000"/>
          <w:sz w:val="28"/>
        </w:rPr>
        <w:t>
      Исполнение оборудования должно соответствовать условиям среды в этих помещениях, а конструкции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w:t>
      </w:r>
      <w:r>
        <w:br/>
      </w:r>
      <w:r>
        <w:rPr>
          <w:rFonts w:ascii="Times New Roman"/>
          <w:b w:val="false"/>
          <w:i w:val="false"/>
          <w:color w:val="000000"/>
          <w:sz w:val="28"/>
        </w:rPr>
        <w:t>
</w:t>
      </w:r>
      <w:r>
        <w:rPr>
          <w:rFonts w:ascii="Times New Roman"/>
          <w:b w:val="false"/>
          <w:i w:val="false"/>
          <w:color w:val="000000"/>
          <w:sz w:val="28"/>
        </w:rPr>
        <w:t>
      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2 м, с блокировкой, исключающей возможность открывания дверей до отключения установки.</w:t>
      </w:r>
      <w:r>
        <w:br/>
      </w:r>
      <w:r>
        <w:rPr>
          <w:rFonts w:ascii="Times New Roman"/>
          <w:b w:val="false"/>
          <w:i w:val="false"/>
          <w:color w:val="000000"/>
          <w:sz w:val="28"/>
        </w:rPr>
        <w:t>
</w:t>
      </w:r>
      <w:r>
        <w:rPr>
          <w:rFonts w:ascii="Times New Roman"/>
          <w:b w:val="false"/>
          <w:i w:val="false"/>
          <w:color w:val="000000"/>
          <w:sz w:val="28"/>
        </w:rPr>
        <w:t>
      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огнестойкости согласно СНиП.</w:t>
      </w:r>
      <w:r>
        <w:br/>
      </w:r>
      <w:r>
        <w:rPr>
          <w:rFonts w:ascii="Times New Roman"/>
          <w:b w:val="false"/>
          <w:i w:val="false"/>
          <w:color w:val="000000"/>
          <w:sz w:val="28"/>
        </w:rPr>
        <w:t>
</w:t>
      </w:r>
      <w:r>
        <w:rPr>
          <w:rFonts w:ascii="Times New Roman"/>
          <w:b w:val="false"/>
          <w:i w:val="false"/>
          <w:color w:val="000000"/>
          <w:sz w:val="28"/>
        </w:rPr>
        <w:t>
      1536.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и т.п.), а также вспомогательное оборудование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располагаются в общих электропомещениях, в электромашинных помещениях с соблюдением требований </w:t>
      </w:r>
      <w:r>
        <w:rPr>
          <w:rFonts w:ascii="Times New Roman"/>
          <w:b w:val="false"/>
          <w:i w:val="false"/>
          <w:color w:val="000000"/>
          <w:sz w:val="28"/>
        </w:rPr>
        <w:t>главы 20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1537. Трансформаторы, преобразовательные устройства и агрегаты (двигатель-генераторные и статические-ионные и электронные, в том числе полупроводниковые устройства и ламповые генераторы) электротермических установок располагаются на минимальном расстоянии от присоединенных к ним электропечей или других электротермических устройств (аппаратов).</w:t>
      </w:r>
      <w:r>
        <w:br/>
      </w:r>
      <w:r>
        <w:rPr>
          <w:rFonts w:ascii="Times New Roman"/>
          <w:b w:val="false"/>
          <w:i w:val="false"/>
          <w:color w:val="000000"/>
          <w:sz w:val="28"/>
        </w:rPr>
        <w:t>
</w:t>
      </w:r>
      <w:r>
        <w:rPr>
          <w:rFonts w:ascii="Times New Roman"/>
          <w:b w:val="false"/>
          <w:i w:val="false"/>
          <w:color w:val="000000"/>
          <w:sz w:val="28"/>
        </w:rPr>
        <w:t>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принимаются:</w:t>
      </w:r>
      <w:r>
        <w:br/>
      </w:r>
      <w:r>
        <w:rPr>
          <w:rFonts w:ascii="Times New Roman"/>
          <w:b w:val="false"/>
          <w:i w:val="false"/>
          <w:color w:val="000000"/>
          <w:sz w:val="28"/>
        </w:rPr>
        <w:t>
</w:t>
      </w:r>
      <w:r>
        <w:rPr>
          <w:rFonts w:ascii="Times New Roman"/>
          <w:b w:val="false"/>
          <w:i w:val="false"/>
          <w:color w:val="000000"/>
          <w:sz w:val="28"/>
        </w:rPr>
        <w:t>
      1) до передней стенки камеры (со стороны печи или другого электротермического устройства) 0,4 м для трансформаторов с габаритной мощностью менее 0,4 МВ</w:t>
      </w:r>
      <w:r>
        <w:rPr>
          <w:rFonts w:ascii="Times New Roman"/>
          <w:b w:val="false"/>
          <w:i w:val="false"/>
          <w:color w:val="000000"/>
          <w:vertAlign w:val="superscript"/>
        </w:rPr>
        <w:t>.</w:t>
      </w:r>
      <w:r>
        <w:rPr>
          <w:rFonts w:ascii="Times New Roman"/>
          <w:b w:val="false"/>
          <w:i w:val="false"/>
          <w:color w:val="000000"/>
          <w:sz w:val="28"/>
        </w:rPr>
        <w:t>А, 0,6 м от 0,4 до 12,5 МВ</w:t>
      </w:r>
      <w:r>
        <w:rPr>
          <w:rFonts w:ascii="Times New Roman"/>
          <w:b w:val="false"/>
          <w:i w:val="false"/>
          <w:color w:val="000000"/>
          <w:vertAlign w:val="superscript"/>
        </w:rPr>
        <w:t>.</w:t>
      </w:r>
      <w:r>
        <w:rPr>
          <w:rFonts w:ascii="Times New Roman"/>
          <w:b w:val="false"/>
          <w:i w:val="false"/>
          <w:color w:val="000000"/>
          <w:sz w:val="28"/>
        </w:rPr>
        <w:t>А и 0,8 более 12,5 МВ</w:t>
      </w:r>
      <w:r>
        <w:rPr>
          <w:rFonts w:ascii="Times New Roman"/>
          <w:b w:val="false"/>
          <w:i w:val="false"/>
          <w:color w:val="000000"/>
          <w:vertAlign w:val="superscript"/>
        </w:rPr>
        <w:t>.</w:t>
      </w:r>
      <w:r>
        <w:rPr>
          <w:rFonts w:ascii="Times New Roman"/>
          <w:b w:val="false"/>
          <w:i w:val="false"/>
          <w:color w:val="000000"/>
          <w:sz w:val="28"/>
        </w:rPr>
        <w:t>А;</w:t>
      </w:r>
      <w:r>
        <w:br/>
      </w:r>
      <w:r>
        <w:rPr>
          <w:rFonts w:ascii="Times New Roman"/>
          <w:b w:val="false"/>
          <w:i w:val="false"/>
          <w:color w:val="000000"/>
          <w:sz w:val="28"/>
        </w:rPr>
        <w:t>
</w:t>
      </w:r>
      <w:r>
        <w:rPr>
          <w:rFonts w:ascii="Times New Roman"/>
          <w:b w:val="false"/>
          <w:i w:val="false"/>
          <w:color w:val="000000"/>
          <w:sz w:val="28"/>
        </w:rPr>
        <w:t>
      2) до боковых и задней стенок камеры 0,8 м при габаритной мощности менее 0,4 МВ</w:t>
      </w:r>
      <w:r>
        <w:rPr>
          <w:rFonts w:ascii="Times New Roman"/>
          <w:b w:val="false"/>
          <w:i w:val="false"/>
          <w:color w:val="000000"/>
          <w:vertAlign w:val="superscript"/>
        </w:rPr>
        <w:t>.</w:t>
      </w:r>
      <w:r>
        <w:rPr>
          <w:rFonts w:ascii="Times New Roman"/>
          <w:b w:val="false"/>
          <w:i w:val="false"/>
          <w:color w:val="000000"/>
          <w:sz w:val="28"/>
        </w:rPr>
        <w:t>А, 1,0 м от 0,4 до 12,5 МВ</w:t>
      </w:r>
      <w:r>
        <w:rPr>
          <w:rFonts w:ascii="Times New Roman"/>
          <w:b w:val="false"/>
          <w:i w:val="false"/>
          <w:color w:val="000000"/>
          <w:vertAlign w:val="superscript"/>
        </w:rPr>
        <w:t>.</w:t>
      </w:r>
      <w:r>
        <w:rPr>
          <w:rFonts w:ascii="Times New Roman"/>
          <w:b w:val="false"/>
          <w:i w:val="false"/>
          <w:color w:val="000000"/>
          <w:sz w:val="28"/>
        </w:rPr>
        <w:t>А и 1,2 м более 12,5 МВ</w:t>
      </w:r>
      <w:r>
        <w:rPr>
          <w:rFonts w:ascii="Times New Roman"/>
          <w:b w:val="false"/>
          <w:i w:val="false"/>
          <w:color w:val="000000"/>
          <w:vertAlign w:val="superscript"/>
        </w:rPr>
        <w:t>.</w:t>
      </w:r>
      <w:r>
        <w:rPr>
          <w:rFonts w:ascii="Times New Roman"/>
          <w:b w:val="false"/>
          <w:i w:val="false"/>
          <w:color w:val="000000"/>
          <w:sz w:val="28"/>
        </w:rPr>
        <w:t>А.</w:t>
      </w:r>
      <w:r>
        <w:br/>
      </w:r>
      <w:r>
        <w:rPr>
          <w:rFonts w:ascii="Times New Roman"/>
          <w:b w:val="false"/>
          <w:i w:val="false"/>
          <w:color w:val="000000"/>
          <w:sz w:val="28"/>
        </w:rPr>
        <w:t>
</w:t>
      </w:r>
      <w:r>
        <w:rPr>
          <w:rFonts w:ascii="Times New Roman"/>
          <w:b w:val="false"/>
          <w:i w:val="false"/>
          <w:color w:val="000000"/>
          <w:sz w:val="28"/>
        </w:rPr>
        <w:t>
      При совместной установке в общей камере печных трансформаторов и другого оборудования ширину проходов и расстояния между оборудованием, а также между оборудованием и стенками камеры принимаются на 10–20 % больше, чем указано в </w:t>
      </w:r>
      <w:r>
        <w:rPr>
          <w:rFonts w:ascii="Times New Roman"/>
          <w:b w:val="false"/>
          <w:i w:val="false"/>
          <w:color w:val="000000"/>
          <w:sz w:val="28"/>
        </w:rPr>
        <w:t>главах 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1538. Электротермические установки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r>
        <w:br/>
      </w:r>
      <w:r>
        <w:rPr>
          <w:rFonts w:ascii="Times New Roman"/>
          <w:b w:val="false"/>
          <w:i w:val="false"/>
          <w:color w:val="000000"/>
          <w:sz w:val="28"/>
        </w:rPr>
        <w:t>
</w:t>
      </w:r>
      <w:r>
        <w:rPr>
          <w:rFonts w:ascii="Times New Roman"/>
          <w:b w:val="false"/>
          <w:i w:val="false"/>
          <w:color w:val="000000"/>
          <w:sz w:val="28"/>
        </w:rPr>
        <w:t>
      1539. Электротермические установки должны быть оборудованы устройствами защиты в соответствии с </w:t>
      </w:r>
      <w:r>
        <w:rPr>
          <w:rFonts w:ascii="Times New Roman"/>
          <w:b w:val="false"/>
          <w:i w:val="false"/>
          <w:color w:val="000000"/>
          <w:sz w:val="28"/>
        </w:rPr>
        <w:t>главами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настоящих Правил. Требования к защите дуговых и руднотермических печей изложены в пункте </w:t>
      </w:r>
      <w:r>
        <w:rPr>
          <w:rFonts w:ascii="Times New Roman"/>
          <w:b w:val="false"/>
          <w:i w:val="false"/>
          <w:color w:val="000000"/>
          <w:sz w:val="28"/>
        </w:rPr>
        <w:t>1556</w:t>
      </w:r>
      <w:r>
        <w:rPr>
          <w:rFonts w:ascii="Times New Roman"/>
          <w:b w:val="false"/>
          <w:i w:val="false"/>
          <w:color w:val="000000"/>
          <w:sz w:val="28"/>
        </w:rPr>
        <w:t xml:space="preserve"> настоящих Правил, индукционных электропечей – в </w:t>
      </w:r>
      <w:r>
        <w:rPr>
          <w:rFonts w:ascii="Times New Roman"/>
          <w:b w:val="false"/>
          <w:i w:val="false"/>
          <w:color w:val="000000"/>
          <w:sz w:val="28"/>
        </w:rPr>
        <w:t>пункте 1564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1540. Электротермическое оборудование должно, иметь автоматические регуляторы мощности или режима работы (за исключением случаев, когда это нецелесообразно но технологическим или технико-экономическим причинам).</w:t>
      </w:r>
      <w:r>
        <w:br/>
      </w:r>
      <w:r>
        <w:rPr>
          <w:rFonts w:ascii="Times New Roman"/>
          <w:b w:val="false"/>
          <w:i w:val="false"/>
          <w:color w:val="000000"/>
          <w:sz w:val="28"/>
        </w:rPr>
        <w:t>
</w:t>
      </w:r>
      <w:r>
        <w:rPr>
          <w:rFonts w:ascii="Times New Roman"/>
          <w:b w:val="false"/>
          <w:i w:val="false"/>
          <w:color w:val="000000"/>
          <w:sz w:val="28"/>
        </w:rPr>
        <w:t>
      Для установок, в которых при регулировании мощности (или для защиты от перегрузки) необходимо учитывать значение переменного тока, трансформаторы тока устанавливаются на стороне низшего напряжения.</w:t>
      </w:r>
      <w:r>
        <w:br/>
      </w:r>
      <w:r>
        <w:rPr>
          <w:rFonts w:ascii="Times New Roman"/>
          <w:b w:val="false"/>
          <w:i w:val="false"/>
          <w:color w:val="000000"/>
          <w:sz w:val="28"/>
        </w:rPr>
        <w:t>
</w:t>
      </w:r>
      <w:r>
        <w:rPr>
          <w:rFonts w:ascii="Times New Roman"/>
          <w:b w:val="false"/>
          <w:i w:val="false"/>
          <w:color w:val="000000"/>
          <w:sz w:val="28"/>
        </w:rPr>
        <w:t>
      Допускается установка трансформаторов тока на стороне высшего напряжения. При этом, если печной трансформатор имеет переменный коэффициент трансформации, то используется согласующий измерительный орган.</w:t>
      </w:r>
      <w:r>
        <w:br/>
      </w:r>
      <w:r>
        <w:rPr>
          <w:rFonts w:ascii="Times New Roman"/>
          <w:b w:val="false"/>
          <w:i w:val="false"/>
          <w:color w:val="000000"/>
          <w:sz w:val="28"/>
        </w:rPr>
        <w:t>
</w:t>
      </w:r>
      <w:r>
        <w:rPr>
          <w:rFonts w:ascii="Times New Roman"/>
          <w:b w:val="false"/>
          <w:i w:val="false"/>
          <w:color w:val="000000"/>
          <w:sz w:val="28"/>
        </w:rPr>
        <w:t>
      1541. Измерительные приборы и аппараты защиты, а также аппараты управления электротермическими установками должны устанавливаться так, чтобы была исключена возможность их перегрева (от тепловых излучений и др.).</w:t>
      </w:r>
      <w:r>
        <w:br/>
      </w:r>
      <w:r>
        <w:rPr>
          <w:rFonts w:ascii="Times New Roman"/>
          <w:b w:val="false"/>
          <w:i w:val="false"/>
          <w:color w:val="000000"/>
          <w:sz w:val="28"/>
        </w:rPr>
        <w:t>
</w:t>
      </w:r>
      <w:r>
        <w:rPr>
          <w:rFonts w:ascii="Times New Roman"/>
          <w:b w:val="false"/>
          <w:i w:val="false"/>
          <w:color w:val="000000"/>
          <w:sz w:val="28"/>
        </w:rPr>
        <w:t>
      Щиты и пульты (аппараты) управления электротермическими установками располагаются, в таких местах, в которых обеспечена возможность наблюдения за проводимыми на установках производственными операциями.</w:t>
      </w:r>
      <w:r>
        <w:br/>
      </w:r>
      <w:r>
        <w:rPr>
          <w:rFonts w:ascii="Times New Roman"/>
          <w:b w:val="false"/>
          <w:i w:val="false"/>
          <w:color w:val="000000"/>
          <w:sz w:val="28"/>
        </w:rPr>
        <w:t>
</w:t>
      </w:r>
      <w:r>
        <w:rPr>
          <w:rFonts w:ascii="Times New Roman"/>
          <w:b w:val="false"/>
          <w:i w:val="false"/>
          <w:color w:val="000000"/>
          <w:sz w:val="28"/>
        </w:rPr>
        <w:t>
      Направление движения рукоятки аппарата управления приводом наклона печей должно соответствовать направлению наклона.</w:t>
      </w:r>
      <w:r>
        <w:br/>
      </w:r>
      <w:r>
        <w:rPr>
          <w:rFonts w:ascii="Times New Roman"/>
          <w:b w:val="false"/>
          <w:i w:val="false"/>
          <w:color w:val="000000"/>
          <w:sz w:val="28"/>
        </w:rPr>
        <w:t>
</w:t>
      </w:r>
      <w:r>
        <w:rPr>
          <w:rFonts w:ascii="Times New Roman"/>
          <w:b w:val="false"/>
          <w:i w:val="false"/>
          <w:color w:val="000000"/>
          <w:sz w:val="28"/>
        </w:rPr>
        <w:t>
      Если электротермические установки имеют значительные габариты и обзор с пульта управления недостаточный, предусматриваются оптические, телевизионные или другие устройства для наблюдения за технологическим процессом.</w:t>
      </w:r>
      <w:r>
        <w:br/>
      </w:r>
      <w:r>
        <w:rPr>
          <w:rFonts w:ascii="Times New Roman"/>
          <w:b w:val="false"/>
          <w:i w:val="false"/>
          <w:color w:val="000000"/>
          <w:sz w:val="28"/>
        </w:rPr>
        <w:t>
</w:t>
      </w:r>
      <w:r>
        <w:rPr>
          <w:rFonts w:ascii="Times New Roman"/>
          <w:b w:val="false"/>
          <w:i w:val="false"/>
          <w:color w:val="000000"/>
          <w:sz w:val="28"/>
        </w:rPr>
        <w:t>
      В необходимых случаях должны устанавливаться аварийные кнопки для дистанционного отключения всей установки или отдельных ее частей.</w:t>
      </w:r>
      <w:r>
        <w:br/>
      </w:r>
      <w:r>
        <w:rPr>
          <w:rFonts w:ascii="Times New Roman"/>
          <w:b w:val="false"/>
          <w:i w:val="false"/>
          <w:color w:val="000000"/>
          <w:sz w:val="28"/>
        </w:rPr>
        <w:t>
</w:t>
      </w:r>
      <w:r>
        <w:rPr>
          <w:rFonts w:ascii="Times New Roman"/>
          <w:b w:val="false"/>
          <w:i w:val="false"/>
          <w:color w:val="000000"/>
          <w:sz w:val="28"/>
        </w:rPr>
        <w:t>
      1542. На щитах управления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в установках с единичной мощностью 0,4 МВт и более предусматривается также сигнализацию положений вводных коммутационных аппаратов.</w:t>
      </w:r>
      <w:r>
        <w:br/>
      </w:r>
      <w:r>
        <w:rPr>
          <w:rFonts w:ascii="Times New Roman"/>
          <w:b w:val="false"/>
          <w:i w:val="false"/>
          <w:color w:val="000000"/>
          <w:sz w:val="28"/>
        </w:rPr>
        <w:t>
</w:t>
      </w:r>
      <w:r>
        <w:rPr>
          <w:rFonts w:ascii="Times New Roman"/>
          <w:b w:val="false"/>
          <w:i w:val="false"/>
          <w:color w:val="000000"/>
          <w:sz w:val="28"/>
        </w:rPr>
        <w:t>
      1543. При выборе сечений токопроводов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сечению шины (кабеля), так и между отдельными шинами (кабелями) пакета, обусловленная поверхностным эффектом и эффектом близости.</w:t>
      </w:r>
      <w:r>
        <w:br/>
      </w:r>
      <w:r>
        <w:rPr>
          <w:rFonts w:ascii="Times New Roman"/>
          <w:b w:val="false"/>
          <w:i w:val="false"/>
          <w:color w:val="000000"/>
          <w:sz w:val="28"/>
        </w:rPr>
        <w:t>
</w:t>
      </w:r>
      <w:r>
        <w:rPr>
          <w:rFonts w:ascii="Times New Roman"/>
          <w:b w:val="false"/>
          <w:i w:val="false"/>
          <w:color w:val="000000"/>
          <w:sz w:val="28"/>
        </w:rPr>
        <w:t>
      Конструкция этих токопроводов (в частности, вторичных токопроводов – «коротких сетей» электропечей) должна обеспечивать:</w:t>
      </w:r>
      <w:r>
        <w:br/>
      </w:r>
      <w:r>
        <w:rPr>
          <w:rFonts w:ascii="Times New Roman"/>
          <w:b w:val="false"/>
          <w:i w:val="false"/>
          <w:color w:val="000000"/>
          <w:sz w:val="28"/>
        </w:rPr>
        <w:t>
</w:t>
      </w:r>
      <w:r>
        <w:rPr>
          <w:rFonts w:ascii="Times New Roman"/>
          <w:b w:val="false"/>
          <w:i w:val="false"/>
          <w:color w:val="000000"/>
          <w:sz w:val="28"/>
        </w:rPr>
        <w:t xml:space="preserve">
      1) оптимальные реактивное и активное сопротивления; </w:t>
      </w:r>
      <w:r>
        <w:br/>
      </w:r>
      <w:r>
        <w:rPr>
          <w:rFonts w:ascii="Times New Roman"/>
          <w:b w:val="false"/>
          <w:i w:val="false"/>
          <w:color w:val="000000"/>
          <w:sz w:val="28"/>
        </w:rPr>
        <w:t>
</w:t>
      </w:r>
      <w:r>
        <w:rPr>
          <w:rFonts w:ascii="Times New Roman"/>
          <w:b w:val="false"/>
          <w:i w:val="false"/>
          <w:color w:val="000000"/>
          <w:sz w:val="28"/>
        </w:rPr>
        <w:t>
      2) рациональное распределение тока в проводниках;</w:t>
      </w:r>
      <w:r>
        <w:br/>
      </w:r>
      <w:r>
        <w:rPr>
          <w:rFonts w:ascii="Times New Roman"/>
          <w:b w:val="false"/>
          <w:i w:val="false"/>
          <w:color w:val="000000"/>
          <w:sz w:val="28"/>
        </w:rPr>
        <w:t>
</w:t>
      </w:r>
      <w:r>
        <w:rPr>
          <w:rFonts w:ascii="Times New Roman"/>
          <w:b w:val="false"/>
          <w:i w:val="false"/>
          <w:color w:val="000000"/>
          <w:sz w:val="28"/>
        </w:rPr>
        <w:t>
      3) 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r>
        <w:br/>
      </w:r>
      <w:r>
        <w:rPr>
          <w:rFonts w:ascii="Times New Roman"/>
          <w:b w:val="false"/>
          <w:i w:val="false"/>
          <w:color w:val="000000"/>
          <w:sz w:val="28"/>
        </w:rPr>
        <w:t>
</w:t>
      </w:r>
      <w:r>
        <w:rPr>
          <w:rFonts w:ascii="Times New Roman"/>
          <w:b w:val="false"/>
          <w:i w:val="false"/>
          <w:color w:val="000000"/>
          <w:sz w:val="28"/>
        </w:rPr>
        <w:t>
      4) ограничение потерь электроэнергии в металлических креплениях шин, конструкциях установок и строительных элементах зданий.</w:t>
      </w:r>
      <w:r>
        <w:br/>
      </w:r>
      <w:r>
        <w:rPr>
          <w:rFonts w:ascii="Times New Roman"/>
          <w:b w:val="false"/>
          <w:i w:val="false"/>
          <w:color w:val="000000"/>
          <w:sz w:val="28"/>
        </w:rPr>
        <w:t>
</w:t>
      </w:r>
      <w:r>
        <w:rPr>
          <w:rFonts w:ascii="Times New Roman"/>
          <w:b w:val="false"/>
          <w:i w:val="false"/>
          <w:color w:val="000000"/>
          <w:sz w:val="28"/>
        </w:rPr>
        <w:t>
      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Если этого избежать нельзя, применяются немагнитные и маломагнитные материалы и проверять расчетом потери в них и температуру их нагрева.</w:t>
      </w:r>
      <w:r>
        <w:br/>
      </w:r>
      <w:r>
        <w:rPr>
          <w:rFonts w:ascii="Times New Roman"/>
          <w:b w:val="false"/>
          <w:i w:val="false"/>
          <w:color w:val="000000"/>
          <w:sz w:val="28"/>
        </w:rPr>
        <w:t>
</w:t>
      </w:r>
      <w:r>
        <w:rPr>
          <w:rFonts w:ascii="Times New Roman"/>
          <w:b w:val="false"/>
          <w:i w:val="false"/>
          <w:color w:val="000000"/>
          <w:sz w:val="28"/>
        </w:rPr>
        <w:t>
      Для токопроводов переменного тока с частотой 2,4 кГц крепящие детали из магнитных материалов не применяются,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r>
        <w:br/>
      </w:r>
      <w:r>
        <w:rPr>
          <w:rFonts w:ascii="Times New Roman"/>
          <w:b w:val="false"/>
          <w:i w:val="false"/>
          <w:color w:val="000000"/>
          <w:sz w:val="28"/>
        </w:rPr>
        <w:t>
</w:t>
      </w:r>
      <w:r>
        <w:rPr>
          <w:rFonts w:ascii="Times New Roman"/>
          <w:b w:val="false"/>
          <w:i w:val="false"/>
          <w:color w:val="000000"/>
          <w:sz w:val="28"/>
        </w:rPr>
        <w:t>
      Температура шин и контактных соединений с учетом нагрева электрическим током и внешними тепловыми излучениями, не должна превышать 90</w:t>
      </w:r>
      <w:r>
        <w:rPr>
          <w:rFonts w:ascii="Times New Roman"/>
          <w:b w:val="false"/>
          <w:i w:val="false"/>
          <w:color w:val="000000"/>
          <w:vertAlign w:val="superscript"/>
        </w:rPr>
        <w:t>0</w:t>
      </w:r>
      <w:r>
        <w:rPr>
          <w:rFonts w:ascii="Times New Roman"/>
          <w:b w:val="false"/>
          <w:i w:val="false"/>
          <w:color w:val="000000"/>
          <w:sz w:val="28"/>
        </w:rPr>
        <w:t xml:space="preserve"> С, в реконструируемых установках для вторичных токоподводов допускается для шин медных температура 140</w:t>
      </w:r>
      <w:r>
        <w:rPr>
          <w:rFonts w:ascii="Times New Roman"/>
          <w:b w:val="false"/>
          <w:i w:val="false"/>
          <w:color w:val="000000"/>
          <w:vertAlign w:val="superscript"/>
        </w:rPr>
        <w:t>0</w:t>
      </w:r>
      <w:r>
        <w:rPr>
          <w:rFonts w:ascii="Times New Roman"/>
          <w:b w:val="false"/>
          <w:i w:val="false"/>
          <w:color w:val="000000"/>
          <w:sz w:val="28"/>
        </w:rPr>
        <w:t xml:space="preserve"> С, для алюминиевых 120</w:t>
      </w:r>
      <w:r>
        <w:rPr>
          <w:rFonts w:ascii="Times New Roman"/>
          <w:b w:val="false"/>
          <w:i w:val="false"/>
          <w:color w:val="000000"/>
          <w:vertAlign w:val="superscript"/>
        </w:rPr>
        <w:t>0</w:t>
      </w:r>
      <w:r>
        <w:rPr>
          <w:rFonts w:ascii="Times New Roman"/>
          <w:b w:val="false"/>
          <w:i w:val="false"/>
          <w:color w:val="000000"/>
          <w:sz w:val="28"/>
        </w:rPr>
        <w:t xml:space="preserve"> С, при этом, соединения шин выполняются сварными.</w:t>
      </w:r>
      <w:r>
        <w:br/>
      </w:r>
      <w:r>
        <w:rPr>
          <w:rFonts w:ascii="Times New Roman"/>
          <w:b w:val="false"/>
          <w:i w:val="false"/>
          <w:color w:val="000000"/>
          <w:sz w:val="28"/>
        </w:rPr>
        <w:t>
</w:t>
      </w:r>
      <w:r>
        <w:rPr>
          <w:rFonts w:ascii="Times New Roman"/>
          <w:b w:val="false"/>
          <w:i w:val="false"/>
          <w:color w:val="000000"/>
          <w:sz w:val="28"/>
        </w:rPr>
        <w:t>
      В необходимых случаях предусматривается принудительное воздушное или водяное охлаждение.</w:t>
      </w:r>
      <w:r>
        <w:br/>
      </w:r>
      <w:r>
        <w:rPr>
          <w:rFonts w:ascii="Times New Roman"/>
          <w:b w:val="false"/>
          <w:i w:val="false"/>
          <w:color w:val="000000"/>
          <w:sz w:val="28"/>
        </w:rPr>
        <w:t>
</w:t>
      </w:r>
      <w:r>
        <w:rPr>
          <w:rFonts w:ascii="Times New Roman"/>
          <w:b w:val="false"/>
          <w:i w:val="false"/>
          <w:color w:val="000000"/>
          <w:sz w:val="28"/>
        </w:rPr>
        <w:t>
      1544.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действия (в том числе электрошлакового переплава), электронно-лучевых и диэлектрического нагрева для жестких токопроводов вторичных токоподводов, применяются шины из алюминия или из алюминиевого сплава (прямоугольного или трубчатого сечения).</w:t>
      </w:r>
      <w:r>
        <w:br/>
      </w:r>
      <w:r>
        <w:rPr>
          <w:rFonts w:ascii="Times New Roman"/>
          <w:b w:val="false"/>
          <w:i w:val="false"/>
          <w:color w:val="000000"/>
          <w:sz w:val="28"/>
        </w:rPr>
        <w:t>
</w:t>
      </w:r>
      <w:r>
        <w:rPr>
          <w:rFonts w:ascii="Times New Roman"/>
          <w:b w:val="false"/>
          <w:i w:val="false"/>
          <w:color w:val="000000"/>
          <w:sz w:val="28"/>
        </w:rPr>
        <w:t>
      Для жестких токопроводов вторичных токоподводов установок электропечей с ударной нагрузкой, в частности, сталеплавильных и чугуноплавильных дуговых печей, применяются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многополюсных шин выполняется шихтованным с параллельными чередующимися цепями различных фаз или прямого и обратного направлений тока.</w:t>
      </w:r>
      <w:r>
        <w:br/>
      </w:r>
      <w:r>
        <w:rPr>
          <w:rFonts w:ascii="Times New Roman"/>
          <w:b w:val="false"/>
          <w:i w:val="false"/>
          <w:color w:val="000000"/>
          <w:sz w:val="28"/>
        </w:rPr>
        <w:t>
</w:t>
      </w:r>
      <w:r>
        <w:rPr>
          <w:rFonts w:ascii="Times New Roman"/>
          <w:b w:val="false"/>
          <w:i w:val="false"/>
          <w:color w:val="000000"/>
          <w:sz w:val="28"/>
        </w:rPr>
        <w:t>
      Для жестких однофазных токопроводов повышенной – средней частоты применяется шихтованные и коаксиальные шинопроводы.</w:t>
      </w:r>
      <w:r>
        <w:br/>
      </w:r>
      <w:r>
        <w:rPr>
          <w:rFonts w:ascii="Times New Roman"/>
          <w:b w:val="false"/>
          <w:i w:val="false"/>
          <w:color w:val="000000"/>
          <w:sz w:val="28"/>
        </w:rPr>
        <w:t>
</w:t>
      </w:r>
      <w:r>
        <w:rPr>
          <w:rFonts w:ascii="Times New Roman"/>
          <w:b w:val="false"/>
          <w:i w:val="false"/>
          <w:color w:val="000000"/>
          <w:sz w:val="28"/>
        </w:rPr>
        <w:t>
      В обоснованных случаях допускается изготовление жестких токопроводов – вторичных токоподводов из меди.</w:t>
      </w:r>
      <w:r>
        <w:br/>
      </w:r>
      <w:r>
        <w:rPr>
          <w:rFonts w:ascii="Times New Roman"/>
          <w:b w:val="false"/>
          <w:i w:val="false"/>
          <w:color w:val="000000"/>
          <w:sz w:val="28"/>
        </w:rPr>
        <w:t>
</w:t>
      </w:r>
      <w:r>
        <w:rPr>
          <w:rFonts w:ascii="Times New Roman"/>
          <w:b w:val="false"/>
          <w:i w:val="false"/>
          <w:color w:val="000000"/>
          <w:sz w:val="28"/>
        </w:rPr>
        <w:t>
      Гибкий токопровод к подвижным элементам электропечей выполняются гибкими медными кабелями или гибкими медными лентами.</w:t>
      </w:r>
      <w:r>
        <w:br/>
      </w:r>
      <w:r>
        <w:rPr>
          <w:rFonts w:ascii="Times New Roman"/>
          <w:b w:val="false"/>
          <w:i w:val="false"/>
          <w:color w:val="000000"/>
          <w:sz w:val="28"/>
        </w:rPr>
        <w:t>
</w:t>
      </w:r>
      <w:r>
        <w:rPr>
          <w:rFonts w:ascii="Times New Roman"/>
          <w:b w:val="false"/>
          <w:i w:val="false"/>
          <w:color w:val="000000"/>
          <w:sz w:val="28"/>
        </w:rPr>
        <w:t>
      Для гибких токопроводов на токи 6 кА и более промышленной частоты и на любые токи повышенной – средней и высокой частот применяются водоохлаждаемые гибкие кабели.</w:t>
      </w:r>
      <w:r>
        <w:br/>
      </w:r>
      <w:r>
        <w:rPr>
          <w:rFonts w:ascii="Times New Roman"/>
          <w:b w:val="false"/>
          <w:i w:val="false"/>
          <w:color w:val="000000"/>
          <w:sz w:val="28"/>
        </w:rPr>
        <w:t>
</w:t>
      </w:r>
      <w:r>
        <w:rPr>
          <w:rFonts w:ascii="Times New Roman"/>
          <w:b w:val="false"/>
          <w:i w:val="false"/>
          <w:color w:val="000000"/>
          <w:sz w:val="28"/>
        </w:rPr>
        <w:t>
      Материал шин (алюминий, его сплавы или медь) для ошиновок внутри шкафов и других комплектных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r>
        <w:br/>
      </w:r>
      <w:r>
        <w:rPr>
          <w:rFonts w:ascii="Times New Roman"/>
          <w:b w:val="false"/>
          <w:i w:val="false"/>
          <w:color w:val="000000"/>
          <w:sz w:val="28"/>
        </w:rPr>
        <w:t>
</w:t>
      </w:r>
      <w:r>
        <w:rPr>
          <w:rFonts w:ascii="Times New Roman"/>
          <w:b w:val="false"/>
          <w:i w:val="false"/>
          <w:color w:val="000000"/>
          <w:sz w:val="28"/>
        </w:rPr>
        <w:t>
      1545. Допустимые длительные токи промышленной частоты токопроводов из шихтованного пакета прямоугольных шин приведены в таблице </w:t>
      </w:r>
      <w:r>
        <w:rPr>
          <w:rFonts w:ascii="Times New Roman"/>
          <w:b w:val="false"/>
          <w:i w:val="false"/>
          <w:color w:val="000000"/>
          <w:sz w:val="28"/>
        </w:rPr>
        <w:t>160</w:t>
      </w:r>
      <w:r>
        <w:rPr>
          <w:rFonts w:ascii="Times New Roman"/>
          <w:b w:val="false"/>
          <w:i w:val="false"/>
          <w:color w:val="000000"/>
          <w:sz w:val="28"/>
        </w:rPr>
        <w:t>–</w:t>
      </w:r>
      <w:r>
        <w:rPr>
          <w:rFonts w:ascii="Times New Roman"/>
          <w:b w:val="false"/>
          <w:i w:val="false"/>
          <w:color w:val="000000"/>
          <w:sz w:val="28"/>
        </w:rPr>
        <w:t>163</w:t>
      </w:r>
      <w:r>
        <w:rPr>
          <w:rFonts w:ascii="Times New Roman"/>
          <w:b w:val="false"/>
          <w:i w:val="false"/>
          <w:color w:val="000000"/>
          <w:sz w:val="28"/>
        </w:rPr>
        <w:t xml:space="preserve"> приложения 5 к настоящим Правилам, однофазные токи повышенной – средней частоты токопроводов из двух прямоугольных шин – в таблице </w:t>
      </w:r>
      <w:r>
        <w:rPr>
          <w:rFonts w:ascii="Times New Roman"/>
          <w:b w:val="false"/>
          <w:i w:val="false"/>
          <w:color w:val="000000"/>
          <w:sz w:val="28"/>
        </w:rPr>
        <w:t>164</w:t>
      </w:r>
      <w:r>
        <w:rPr>
          <w:rFonts w:ascii="Times New Roman"/>
          <w:b w:val="false"/>
          <w:i w:val="false"/>
          <w:color w:val="000000"/>
          <w:sz w:val="28"/>
        </w:rPr>
        <w:t xml:space="preserve"> и </w:t>
      </w:r>
      <w:r>
        <w:rPr>
          <w:rFonts w:ascii="Times New Roman"/>
          <w:b w:val="false"/>
          <w:i w:val="false"/>
          <w:color w:val="000000"/>
          <w:sz w:val="28"/>
        </w:rPr>
        <w:t>165</w:t>
      </w:r>
      <w:r>
        <w:rPr>
          <w:rFonts w:ascii="Times New Roman"/>
          <w:b w:val="false"/>
          <w:i w:val="false"/>
          <w:color w:val="000000"/>
          <w:sz w:val="28"/>
        </w:rPr>
        <w:t xml:space="preserve"> приложения 5, токопроводов из двух концентрических труб – в таблицах </w:t>
      </w:r>
      <w:r>
        <w:rPr>
          <w:rFonts w:ascii="Times New Roman"/>
          <w:b w:val="false"/>
          <w:i w:val="false"/>
          <w:color w:val="000000"/>
          <w:sz w:val="28"/>
        </w:rPr>
        <w:t>166</w:t>
      </w:r>
      <w:r>
        <w:rPr>
          <w:rFonts w:ascii="Times New Roman"/>
          <w:b w:val="false"/>
          <w:i w:val="false"/>
          <w:color w:val="000000"/>
          <w:sz w:val="28"/>
        </w:rPr>
        <w:t xml:space="preserve"> и </w:t>
      </w:r>
      <w:r>
        <w:rPr>
          <w:rFonts w:ascii="Times New Roman"/>
          <w:b w:val="false"/>
          <w:i w:val="false"/>
          <w:color w:val="000000"/>
          <w:sz w:val="28"/>
        </w:rPr>
        <w:t>167</w:t>
      </w:r>
      <w:r>
        <w:rPr>
          <w:rFonts w:ascii="Times New Roman"/>
          <w:b w:val="false"/>
          <w:i w:val="false"/>
          <w:color w:val="000000"/>
          <w:sz w:val="28"/>
        </w:rPr>
        <w:t xml:space="preserve"> приложения 5, кабелей марки АСГ – в </w:t>
      </w:r>
      <w:r>
        <w:rPr>
          <w:rFonts w:ascii="Times New Roman"/>
          <w:b w:val="false"/>
          <w:i w:val="false"/>
          <w:color w:val="000000"/>
          <w:sz w:val="28"/>
        </w:rPr>
        <w:t>таблице 168</w:t>
      </w:r>
      <w:r>
        <w:rPr>
          <w:rFonts w:ascii="Times New Roman"/>
          <w:b w:val="false"/>
          <w:i w:val="false"/>
          <w:color w:val="000000"/>
          <w:sz w:val="28"/>
        </w:rPr>
        <w:t xml:space="preserve"> приложения 5 и марки СГ – в </w:t>
      </w:r>
      <w:r>
        <w:rPr>
          <w:rFonts w:ascii="Times New Roman"/>
          <w:b w:val="false"/>
          <w:i w:val="false"/>
          <w:color w:val="000000"/>
          <w:sz w:val="28"/>
        </w:rPr>
        <w:t>таблице 169</w:t>
      </w:r>
      <w:r>
        <w:rPr>
          <w:rFonts w:ascii="Times New Roman"/>
          <w:b w:val="false"/>
          <w:i w:val="false"/>
          <w:color w:val="000000"/>
          <w:sz w:val="28"/>
        </w:rPr>
        <w:t xml:space="preserve"> приложения 5.</w:t>
      </w:r>
      <w:r>
        <w:br/>
      </w:r>
      <w:r>
        <w:rPr>
          <w:rFonts w:ascii="Times New Roman"/>
          <w:b w:val="false"/>
          <w:i w:val="false"/>
          <w:color w:val="000000"/>
          <w:sz w:val="28"/>
        </w:rPr>
        <w:t>
</w:t>
      </w:r>
      <w:r>
        <w:rPr>
          <w:rFonts w:ascii="Times New Roman"/>
          <w:b w:val="false"/>
          <w:i w:val="false"/>
          <w:color w:val="000000"/>
          <w:sz w:val="28"/>
        </w:rPr>
        <w:t>
      Токи в таблицах приняты исходя из температуры окружающего воздуха 25</w:t>
      </w:r>
      <w:r>
        <w:rPr>
          <w:rFonts w:ascii="Times New Roman"/>
          <w:b w:val="false"/>
          <w:i w:val="false"/>
          <w:color w:val="000000"/>
          <w:vertAlign w:val="superscript"/>
        </w:rPr>
        <w:t>0</w:t>
      </w:r>
      <w:r>
        <w:rPr>
          <w:rFonts w:ascii="Times New Roman"/>
          <w:b w:val="false"/>
          <w:i w:val="false"/>
          <w:color w:val="000000"/>
          <w:sz w:val="28"/>
        </w:rPr>
        <w:t xml:space="preserve"> С, прямоугольных шин 70</w:t>
      </w:r>
      <w:r>
        <w:rPr>
          <w:rFonts w:ascii="Times New Roman"/>
          <w:b w:val="false"/>
          <w:i w:val="false"/>
          <w:color w:val="000000"/>
          <w:vertAlign w:val="superscript"/>
        </w:rPr>
        <w:t>0</w:t>
      </w:r>
      <w:r>
        <w:rPr>
          <w:rFonts w:ascii="Times New Roman"/>
          <w:b w:val="false"/>
          <w:i w:val="false"/>
          <w:color w:val="000000"/>
          <w:sz w:val="28"/>
        </w:rPr>
        <w:t xml:space="preserve"> С, внутренней трубы 75</w:t>
      </w:r>
      <w:r>
        <w:rPr>
          <w:rFonts w:ascii="Times New Roman"/>
          <w:b w:val="false"/>
          <w:i w:val="false"/>
          <w:color w:val="000000"/>
          <w:vertAlign w:val="superscript"/>
        </w:rPr>
        <w:t>0</w:t>
      </w:r>
      <w:r>
        <w:rPr>
          <w:rFonts w:ascii="Times New Roman"/>
          <w:b w:val="false"/>
          <w:i w:val="false"/>
          <w:color w:val="000000"/>
          <w:sz w:val="28"/>
        </w:rPr>
        <w:t xml:space="preserve"> С, жил кабелей 80</w:t>
      </w:r>
      <w:r>
        <w:rPr>
          <w:rFonts w:ascii="Times New Roman"/>
          <w:b w:val="false"/>
          <w:i w:val="false"/>
          <w:color w:val="000000"/>
          <w:vertAlign w:val="superscript"/>
        </w:rPr>
        <w:t>0</w:t>
      </w:r>
      <w:r>
        <w:rPr>
          <w:rFonts w:ascii="Times New Roman"/>
          <w:b w:val="false"/>
          <w:i w:val="false"/>
          <w:color w:val="000000"/>
          <w:sz w:val="28"/>
        </w:rPr>
        <w:t xml:space="preserve"> С.</w:t>
      </w:r>
      <w:r>
        <w:br/>
      </w:r>
      <w:r>
        <w:rPr>
          <w:rFonts w:ascii="Times New Roman"/>
          <w:b w:val="false"/>
          <w:i w:val="false"/>
          <w:color w:val="000000"/>
          <w:sz w:val="28"/>
        </w:rPr>
        <w:t>
</w:t>
      </w:r>
      <w:r>
        <w:rPr>
          <w:rFonts w:ascii="Times New Roman"/>
          <w:b w:val="false"/>
          <w:i w:val="false"/>
          <w:color w:val="000000"/>
          <w:sz w:val="28"/>
        </w:rPr>
        <w:t>
      Допускается плотность тока в водоохлаждаемых жестких и гибких токопроводах промышленной частоты: алюминиевых и из алюминиевых сплавов до 6 А/мм</w:t>
      </w:r>
      <w:r>
        <w:rPr>
          <w:rFonts w:ascii="Times New Roman"/>
          <w:b w:val="false"/>
          <w:i w:val="false"/>
          <w:color w:val="000000"/>
          <w:vertAlign w:val="superscript"/>
        </w:rPr>
        <w:t>2</w:t>
      </w:r>
      <w:r>
        <w:rPr>
          <w:rFonts w:ascii="Times New Roman"/>
          <w:b w:val="false"/>
          <w:i w:val="false"/>
          <w:color w:val="000000"/>
          <w:sz w:val="28"/>
        </w:rPr>
        <w:t xml:space="preserve"> , медных до 8 А/мм</w:t>
      </w:r>
      <w:r>
        <w:rPr>
          <w:rFonts w:ascii="Times New Roman"/>
          <w:b w:val="false"/>
          <w:i w:val="false"/>
          <w:color w:val="000000"/>
          <w:vertAlign w:val="superscript"/>
        </w:rPr>
        <w:t>2</w:t>
      </w:r>
      <w:r>
        <w:rPr>
          <w:rFonts w:ascii="Times New Roman"/>
          <w:b w:val="false"/>
          <w:i w:val="false"/>
          <w:color w:val="000000"/>
          <w:sz w:val="28"/>
        </w:rPr>
        <w:t xml:space="preserve"> . Оптимальная плотность тока в таких токопроводах, а также в аналогичных токопроводах повышенной – средней и высокой частот должна выбираться по минимуму приведенных затрат.</w:t>
      </w:r>
      <w:r>
        <w:br/>
      </w:r>
      <w:r>
        <w:rPr>
          <w:rFonts w:ascii="Times New Roman"/>
          <w:b w:val="false"/>
          <w:i w:val="false"/>
          <w:color w:val="000000"/>
          <w:sz w:val="28"/>
        </w:rPr>
        <w:t>
</w:t>
      </w:r>
      <w:r>
        <w:rPr>
          <w:rFonts w:ascii="Times New Roman"/>
          <w:b w:val="false"/>
          <w:i w:val="false"/>
          <w:color w:val="000000"/>
          <w:sz w:val="28"/>
        </w:rPr>
        <w:t>
      1546.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шин. Расстояния между опорами такого токопровода должны быть проверены на возможность возникновения частичного или полного резонанса.</w:t>
      </w:r>
      <w:r>
        <w:br/>
      </w:r>
      <w:r>
        <w:rPr>
          <w:rFonts w:ascii="Times New Roman"/>
          <w:b w:val="false"/>
          <w:i w:val="false"/>
          <w:color w:val="000000"/>
          <w:sz w:val="28"/>
        </w:rPr>
        <w:t>
</w:t>
      </w:r>
      <w:r>
        <w:rPr>
          <w:rFonts w:ascii="Times New Roman"/>
          <w:b w:val="false"/>
          <w:i w:val="false"/>
          <w:color w:val="000000"/>
          <w:sz w:val="28"/>
        </w:rPr>
        <w:t>
      1547. Для токопроводов электротермических установок в качестве изолирующих опор шинных пакетов и прокладок между ними в электрических цепях постоянного тока и переменного тока промышленной, пониженной и повышенной – средней частот напряжением до 1 кВ применяются колодки или плиты (листы) из непропитанного асбестоцемента, напряжением выше 1 кВ и до 1,6 кВ – из текстолита, стеклотекстолита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r>
        <w:br/>
      </w:r>
      <w:r>
        <w:rPr>
          <w:rFonts w:ascii="Times New Roman"/>
          <w:b w:val="false"/>
          <w:i w:val="false"/>
          <w:color w:val="000000"/>
          <w:sz w:val="28"/>
        </w:rPr>
        <w:t>
</w:t>
      </w:r>
      <w:r>
        <w:rPr>
          <w:rFonts w:ascii="Times New Roman"/>
          <w:b w:val="false"/>
          <w:i w:val="false"/>
          <w:color w:val="000000"/>
          <w:sz w:val="28"/>
        </w:rPr>
        <w:t>
      В качестве металлических деталей сжима шинного пакета токопроводов на 1,5 кА и более переменного тока промышленной частоты и на любые токи повышенной – средней и высокой частот применяется гнутый профиль П-образного сечения из листовой немагнитной стали. Допускается также применение сварного профиля и силуминовых деталей (кроме сжимов для тяжелых многополосных пакетов).</w:t>
      </w:r>
      <w:r>
        <w:br/>
      </w:r>
      <w:r>
        <w:rPr>
          <w:rFonts w:ascii="Times New Roman"/>
          <w:b w:val="false"/>
          <w:i w:val="false"/>
          <w:color w:val="000000"/>
          <w:sz w:val="28"/>
        </w:rPr>
        <w:t>
</w:t>
      </w:r>
      <w:r>
        <w:rPr>
          <w:rFonts w:ascii="Times New Roman"/>
          <w:b w:val="false"/>
          <w:i w:val="false"/>
          <w:color w:val="000000"/>
          <w:sz w:val="28"/>
        </w:rPr>
        <w:t>
      Для сжима применяются болты и шпильки из немагнитных хромоникелевых, медноцинковых (латунь) и других сплавов.</w:t>
      </w:r>
      <w:r>
        <w:br/>
      </w:r>
      <w:r>
        <w:rPr>
          <w:rFonts w:ascii="Times New Roman"/>
          <w:b w:val="false"/>
          <w:i w:val="false"/>
          <w:color w:val="000000"/>
          <w:sz w:val="28"/>
        </w:rPr>
        <w:t>
</w:t>
      </w:r>
      <w:r>
        <w:rPr>
          <w:rFonts w:ascii="Times New Roman"/>
          <w:b w:val="false"/>
          <w:i w:val="false"/>
          <w:color w:val="000000"/>
          <w:sz w:val="28"/>
        </w:rPr>
        <w:t>
      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повышенной – средней и высокой частот арматура изоляторов, должна быть алюминиевой; применение изоляторов с чугунной головкой допускается при защите ее алюминиевыми экранами или при ее выполнении из маломагнитного чугуна.</w:t>
      </w:r>
      <w:r>
        <w:br/>
      </w:r>
      <w:r>
        <w:rPr>
          <w:rFonts w:ascii="Times New Roman"/>
          <w:b w:val="false"/>
          <w:i w:val="false"/>
          <w:color w:val="000000"/>
          <w:sz w:val="28"/>
        </w:rPr>
        <w:t>
</w:t>
      </w:r>
      <w:r>
        <w:rPr>
          <w:rFonts w:ascii="Times New Roman"/>
          <w:b w:val="false"/>
          <w:i w:val="false"/>
          <w:color w:val="000000"/>
          <w:sz w:val="28"/>
        </w:rPr>
        <w:t>
      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должно быть не менее приведенного в </w:t>
      </w:r>
      <w:r>
        <w:rPr>
          <w:rFonts w:ascii="Times New Roman"/>
          <w:b w:val="false"/>
          <w:i w:val="false"/>
          <w:color w:val="000000"/>
          <w:sz w:val="28"/>
        </w:rPr>
        <w:t>таблице 170</w:t>
      </w:r>
      <w:r>
        <w:rPr>
          <w:rFonts w:ascii="Times New Roman"/>
          <w:b w:val="false"/>
          <w:i w:val="false"/>
          <w:color w:val="000000"/>
          <w:sz w:val="28"/>
        </w:rPr>
        <w:t xml:space="preserve"> приложения 5 к настоящим Правилам, если в стандартах или технических условиях на отдельные виды (типы) электропечей или электротермических устройств не указаны другие значения.</w:t>
      </w:r>
      <w:r>
        <w:br/>
      </w:r>
      <w:r>
        <w:rPr>
          <w:rFonts w:ascii="Times New Roman"/>
          <w:b w:val="false"/>
          <w:i w:val="false"/>
          <w:color w:val="000000"/>
          <w:sz w:val="28"/>
        </w:rPr>
        <w:t>
</w:t>
      </w:r>
      <w:r>
        <w:rPr>
          <w:rFonts w:ascii="Times New Roman"/>
          <w:b w:val="false"/>
          <w:i w:val="false"/>
          <w:color w:val="000000"/>
          <w:sz w:val="28"/>
        </w:rPr>
        <w:t>
      В качестве дополнительной меры по повышению надежности работы и обеспечению нормируемого значения сопротивления изоляции допускается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к тепловому и механическому воздействиям.</w:t>
      </w:r>
      <w:r>
        <w:br/>
      </w:r>
      <w:r>
        <w:rPr>
          <w:rFonts w:ascii="Times New Roman"/>
          <w:b w:val="false"/>
          <w:i w:val="false"/>
          <w:color w:val="000000"/>
          <w:sz w:val="28"/>
        </w:rPr>
        <w:t>
</w:t>
      </w:r>
      <w:r>
        <w:rPr>
          <w:rFonts w:ascii="Times New Roman"/>
          <w:b w:val="false"/>
          <w:i w:val="false"/>
          <w:color w:val="000000"/>
          <w:sz w:val="28"/>
        </w:rPr>
        <w:t>
      1548.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быть не менее указанных в </w:t>
      </w:r>
      <w:r>
        <w:rPr>
          <w:rFonts w:ascii="Times New Roman"/>
          <w:b w:val="false"/>
          <w:i w:val="false"/>
          <w:color w:val="000000"/>
          <w:sz w:val="28"/>
        </w:rPr>
        <w:t>таблице 171</w:t>
      </w:r>
      <w:r>
        <w:rPr>
          <w:rFonts w:ascii="Times New Roman"/>
          <w:b w:val="false"/>
          <w:i w:val="false"/>
          <w:color w:val="000000"/>
          <w:sz w:val="28"/>
        </w:rPr>
        <w:t xml:space="preserve"> приложения 5 к настоящим Правилам.</w:t>
      </w:r>
      <w:r>
        <w:br/>
      </w:r>
      <w:r>
        <w:rPr>
          <w:rFonts w:ascii="Times New Roman"/>
          <w:b w:val="false"/>
          <w:i w:val="false"/>
          <w:color w:val="000000"/>
          <w:sz w:val="28"/>
        </w:rPr>
        <w:t>
</w:t>
      </w:r>
      <w:r>
        <w:rPr>
          <w:rFonts w:ascii="Times New Roman"/>
          <w:b w:val="false"/>
          <w:i w:val="false"/>
          <w:color w:val="000000"/>
          <w:sz w:val="28"/>
        </w:rPr>
        <w:t>
      1549.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также дуговых печей комбинированного действия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установки, находящихся под напряжением.</w:t>
      </w:r>
      <w:r>
        <w:br/>
      </w:r>
      <w:r>
        <w:rPr>
          <w:rFonts w:ascii="Times New Roman"/>
          <w:b w:val="false"/>
          <w:i w:val="false"/>
          <w:color w:val="000000"/>
          <w:sz w:val="28"/>
        </w:rPr>
        <w:t>
</w:t>
      </w:r>
      <w:r>
        <w:rPr>
          <w:rFonts w:ascii="Times New Roman"/>
          <w:b w:val="false"/>
          <w:i w:val="false"/>
          <w:color w:val="000000"/>
          <w:sz w:val="28"/>
        </w:rPr>
        <w:t>
      1550.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r>
        <w:br/>
      </w:r>
      <w:r>
        <w:rPr>
          <w:rFonts w:ascii="Times New Roman"/>
          <w:b w:val="false"/>
          <w:i w:val="false"/>
          <w:color w:val="000000"/>
          <w:sz w:val="28"/>
        </w:rPr>
        <w:t>
</w:t>
      </w:r>
      <w:r>
        <w:rPr>
          <w:rFonts w:ascii="Times New Roman"/>
          <w:b w:val="false"/>
          <w:i w:val="false"/>
          <w:color w:val="000000"/>
          <w:sz w:val="28"/>
        </w:rPr>
        <w:t>
      Устанавливаются следующие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 автоматическое отключение установки.</w:t>
      </w:r>
      <w:r>
        <w:br/>
      </w:r>
      <w:r>
        <w:rPr>
          <w:rFonts w:ascii="Times New Roman"/>
          <w:b w:val="false"/>
          <w:i w:val="false"/>
          <w:color w:val="000000"/>
          <w:sz w:val="28"/>
        </w:rPr>
        <w:t>
</w:t>
      </w:r>
      <w:r>
        <w:rPr>
          <w:rFonts w:ascii="Times New Roman"/>
          <w:b w:val="false"/>
          <w:i w:val="false"/>
          <w:color w:val="000000"/>
          <w:sz w:val="28"/>
        </w:rPr>
        <w:t>
      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При выборе системы исходятся из конкретных условий водоснабжения предприятия (цеха, здания) и наиболее экономически целесообразного варианта, определяемого по минимуму приведенных затрат.</w:t>
      </w:r>
      <w:r>
        <w:br/>
      </w:r>
      <w:r>
        <w:rPr>
          <w:rFonts w:ascii="Times New Roman"/>
          <w:b w:val="false"/>
          <w:i w:val="false"/>
          <w:color w:val="000000"/>
          <w:sz w:val="28"/>
        </w:rPr>
        <w:t>
</w:t>
      </w:r>
      <w:r>
        <w:rPr>
          <w:rFonts w:ascii="Times New Roman"/>
          <w:b w:val="false"/>
          <w:i w:val="false"/>
          <w:color w:val="000000"/>
          <w:sz w:val="28"/>
        </w:rPr>
        <w:t>
      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w:t>
      </w:r>
      <w:r>
        <w:rPr>
          <w:rFonts w:ascii="Times New Roman"/>
          <w:b w:val="false"/>
          <w:i w:val="false"/>
          <w:color w:val="000000"/>
          <w:vertAlign w:val="superscript"/>
        </w:rPr>
        <w:t>2</w:t>
      </w:r>
      <w:r>
        <w:rPr>
          <w:rFonts w:ascii="Times New Roman"/>
          <w:b w:val="false"/>
          <w:i w:val="false"/>
          <w:color w:val="000000"/>
          <w:sz w:val="28"/>
        </w:rPr>
        <w:t>) и минимальное 0,2 МПа (2 кгс/см</w:t>
      </w:r>
      <w:r>
        <w:rPr>
          <w:rFonts w:ascii="Times New Roman"/>
          <w:b w:val="false"/>
          <w:i w:val="false"/>
          <w:color w:val="000000"/>
          <w:vertAlign w:val="superscript"/>
        </w:rPr>
        <w:t>2</w:t>
      </w:r>
      <w:r>
        <w:rPr>
          <w:rFonts w:ascii="Times New Roman"/>
          <w:b w:val="false"/>
          <w:i w:val="false"/>
          <w:color w:val="000000"/>
          <w:sz w:val="28"/>
        </w:rPr>
        <w:t xml:space="preserve"> ) при качестве воды, отвечающем требованиям </w:t>
      </w:r>
      <w:r>
        <w:rPr>
          <w:rFonts w:ascii="Times New Roman"/>
          <w:b w:val="false"/>
          <w:i w:val="false"/>
          <w:color w:val="000000"/>
          <w:sz w:val="28"/>
        </w:rPr>
        <w:t>таблицы 172</w:t>
      </w:r>
      <w:r>
        <w:rPr>
          <w:rFonts w:ascii="Times New Roman"/>
          <w:b w:val="false"/>
          <w:i w:val="false"/>
          <w:color w:val="000000"/>
          <w:sz w:val="28"/>
        </w:rPr>
        <w:t xml:space="preserve"> приложения 5 к настоящим Правилам, если в стандартах или технических условиях на оборудование не приведены другие нормативные значения.</w:t>
      </w:r>
      <w:r>
        <w:br/>
      </w:r>
      <w:r>
        <w:rPr>
          <w:rFonts w:ascii="Times New Roman"/>
          <w:b w:val="false"/>
          <w:i w:val="false"/>
          <w:color w:val="000000"/>
          <w:sz w:val="28"/>
        </w:rPr>
        <w:t>
</w:t>
      </w:r>
      <w:r>
        <w:rPr>
          <w:rFonts w:ascii="Times New Roman"/>
          <w:b w:val="false"/>
          <w:i w:val="false"/>
          <w:color w:val="000000"/>
          <w:sz w:val="28"/>
        </w:rPr>
        <w:t>
      Предусматривается повторное использование охлаждающей воды на другие технологические нужды с устройством водосбора и перекачки.</w:t>
      </w:r>
      <w:r>
        <w:br/>
      </w:r>
      <w:r>
        <w:rPr>
          <w:rFonts w:ascii="Times New Roman"/>
          <w:b w:val="false"/>
          <w:i w:val="false"/>
          <w:color w:val="000000"/>
          <w:sz w:val="28"/>
        </w:rPr>
        <w:t>
</w:t>
      </w:r>
      <w:r>
        <w:rPr>
          <w:rFonts w:ascii="Times New Roman"/>
          <w:b w:val="false"/>
          <w:i w:val="false"/>
          <w:color w:val="000000"/>
          <w:sz w:val="28"/>
        </w:rPr>
        <w:t>
      В электротермических установках, для охлаждения элементов которых используется вода из сети оборотного водоснабжения, предусматриваются механические фильтры для снижения содержания в воде взвешенных частиц.</w:t>
      </w:r>
      <w:r>
        <w:br/>
      </w:r>
      <w:r>
        <w:rPr>
          <w:rFonts w:ascii="Times New Roman"/>
          <w:b w:val="false"/>
          <w:i w:val="false"/>
          <w:color w:val="000000"/>
          <w:sz w:val="28"/>
        </w:rPr>
        <w:t>
</w:t>
      </w:r>
      <w:r>
        <w:rPr>
          <w:rFonts w:ascii="Times New Roman"/>
          <w:b w:val="false"/>
          <w:i w:val="false"/>
          <w:color w:val="000000"/>
          <w:sz w:val="28"/>
        </w:rPr>
        <w:t>
      При выборе индивидуальной замкнутой системы водоохлаждения предусматривается схема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r>
        <w:br/>
      </w:r>
      <w:r>
        <w:rPr>
          <w:rFonts w:ascii="Times New Roman"/>
          <w:b w:val="false"/>
          <w:i w:val="false"/>
          <w:color w:val="000000"/>
          <w:sz w:val="28"/>
        </w:rPr>
        <w:t>
</w:t>
      </w:r>
      <w:r>
        <w:rPr>
          <w:rFonts w:ascii="Times New Roman"/>
          <w:b w:val="false"/>
          <w:i w:val="false"/>
          <w:color w:val="000000"/>
          <w:sz w:val="28"/>
        </w:rPr>
        <w:t>
      При применении групповой замкнутой системы водоохлаждения устанавливается одна или двух резервных насосов с автоматическим включением резерва.</w:t>
      </w:r>
      <w:r>
        <w:br/>
      </w:r>
      <w:r>
        <w:rPr>
          <w:rFonts w:ascii="Times New Roman"/>
          <w:b w:val="false"/>
          <w:i w:val="false"/>
          <w:color w:val="000000"/>
          <w:sz w:val="28"/>
        </w:rPr>
        <w:t>
</w:t>
      </w:r>
      <w:r>
        <w:rPr>
          <w:rFonts w:ascii="Times New Roman"/>
          <w:b w:val="false"/>
          <w:i w:val="false"/>
          <w:color w:val="000000"/>
          <w:sz w:val="28"/>
        </w:rPr>
        <w:t>
      1551.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установке.</w:t>
      </w:r>
      <w:r>
        <w:br/>
      </w:r>
      <w:r>
        <w:rPr>
          <w:rFonts w:ascii="Times New Roman"/>
          <w:b w:val="false"/>
          <w:i w:val="false"/>
          <w:color w:val="000000"/>
          <w:sz w:val="28"/>
        </w:rPr>
        <w:t>
</w:t>
      </w:r>
      <w:r>
        <w:rPr>
          <w:rFonts w:ascii="Times New Roman"/>
          <w:b w:val="false"/>
          <w:i w:val="false"/>
          <w:color w:val="000000"/>
          <w:sz w:val="28"/>
        </w:rPr>
        <w:t>
      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длина принимается равной, при:</w:t>
      </w:r>
      <w:r>
        <w:br/>
      </w:r>
      <w:r>
        <w:rPr>
          <w:rFonts w:ascii="Times New Roman"/>
          <w:b w:val="false"/>
          <w:i w:val="false"/>
          <w:color w:val="000000"/>
          <w:sz w:val="28"/>
        </w:rPr>
        <w:t>
</w:t>
      </w:r>
      <w:r>
        <w:rPr>
          <w:rFonts w:ascii="Times New Roman"/>
          <w:b w:val="false"/>
          <w:i w:val="false"/>
          <w:color w:val="000000"/>
          <w:sz w:val="28"/>
        </w:rPr>
        <w:t>
      1) номинальном напряжении до 1 кВ не менее 1,5 м;</w:t>
      </w:r>
      <w:r>
        <w:br/>
      </w:r>
      <w:r>
        <w:rPr>
          <w:rFonts w:ascii="Times New Roman"/>
          <w:b w:val="false"/>
          <w:i w:val="false"/>
          <w:color w:val="000000"/>
          <w:sz w:val="28"/>
        </w:rPr>
        <w:t>
</w:t>
      </w:r>
      <w:r>
        <w:rPr>
          <w:rFonts w:ascii="Times New Roman"/>
          <w:b w:val="false"/>
          <w:i w:val="false"/>
          <w:color w:val="000000"/>
          <w:sz w:val="28"/>
        </w:rPr>
        <w:t>
      2) внутреннем диаметре шлангов до 25 мм и 2,5 м;</w:t>
      </w:r>
      <w:r>
        <w:br/>
      </w:r>
      <w:r>
        <w:rPr>
          <w:rFonts w:ascii="Times New Roman"/>
          <w:b w:val="false"/>
          <w:i w:val="false"/>
          <w:color w:val="000000"/>
          <w:sz w:val="28"/>
        </w:rPr>
        <w:t>
</w:t>
      </w:r>
      <w:r>
        <w:rPr>
          <w:rFonts w:ascii="Times New Roman"/>
          <w:b w:val="false"/>
          <w:i w:val="false"/>
          <w:color w:val="000000"/>
          <w:sz w:val="28"/>
        </w:rPr>
        <w:t>
      3) диаметре от 25 и до 50 мм, при номинальном напряжении выше 1 кВ – 2,5 и 4 м соответственно.</w:t>
      </w:r>
      <w:r>
        <w:br/>
      </w:r>
      <w:r>
        <w:rPr>
          <w:rFonts w:ascii="Times New Roman"/>
          <w:b w:val="false"/>
          <w:i w:val="false"/>
          <w:color w:val="000000"/>
          <w:sz w:val="28"/>
        </w:rPr>
        <w:t>
</w:t>
      </w:r>
      <w:r>
        <w:rPr>
          <w:rFonts w:ascii="Times New Roman"/>
          <w:b w:val="false"/>
          <w:i w:val="false"/>
          <w:color w:val="000000"/>
          <w:sz w:val="28"/>
        </w:rPr>
        <w:t>
      Длина шлангов не нормируется, если между шлангом и сточной трубой имеется разрыв и струя воды свободно падает в воронку.</w:t>
      </w:r>
      <w:r>
        <w:br/>
      </w:r>
      <w:r>
        <w:rPr>
          <w:rFonts w:ascii="Times New Roman"/>
          <w:b w:val="false"/>
          <w:i w:val="false"/>
          <w:color w:val="000000"/>
          <w:sz w:val="28"/>
        </w:rPr>
        <w:t>
</w:t>
      </w:r>
      <w:r>
        <w:rPr>
          <w:rFonts w:ascii="Times New Roman"/>
          <w:b w:val="false"/>
          <w:i w:val="false"/>
          <w:color w:val="000000"/>
          <w:sz w:val="28"/>
        </w:rPr>
        <w:t>
      1552. Электротермические установки,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настил рабочей площадки должен иметь покрытие из не распространяющего горение диэлектрического материала.</w:t>
      </w:r>
      <w:r>
        <w:br/>
      </w:r>
      <w:r>
        <w:rPr>
          <w:rFonts w:ascii="Times New Roman"/>
          <w:b w:val="false"/>
          <w:i w:val="false"/>
          <w:color w:val="000000"/>
          <w:sz w:val="28"/>
        </w:rPr>
        <w:t>
</w:t>
      </w:r>
      <w:r>
        <w:rPr>
          <w:rFonts w:ascii="Times New Roman"/>
          <w:b w:val="false"/>
          <w:i w:val="false"/>
          <w:color w:val="000000"/>
          <w:sz w:val="28"/>
        </w:rPr>
        <w:t>
      1553. Насосно-аккумуляторные и маслонапорные установки систем гидропривода электротермического оборудования, содержащие 60 кг масла и более, должны располагаться в помещениях, в которых обеспечивается аварийное удаление масла.</w:t>
      </w:r>
      <w:r>
        <w:br/>
      </w:r>
      <w:r>
        <w:rPr>
          <w:rFonts w:ascii="Times New Roman"/>
          <w:b w:val="false"/>
          <w:i w:val="false"/>
          <w:color w:val="000000"/>
          <w:sz w:val="28"/>
        </w:rPr>
        <w:t>
</w:t>
      </w:r>
      <w:r>
        <w:rPr>
          <w:rFonts w:ascii="Times New Roman"/>
          <w:b w:val="false"/>
          <w:i w:val="false"/>
          <w:color w:val="000000"/>
          <w:sz w:val="28"/>
        </w:rPr>
        <w:t>
      1554. Применяемые в электротермических установках сосуды, работающие под давлением выше 70 кПа (0,7 кгс/см</w:t>
      </w:r>
      <w:r>
        <w:rPr>
          <w:rFonts w:ascii="Times New Roman"/>
          <w:b w:val="false"/>
          <w:i w:val="false"/>
          <w:color w:val="000000"/>
          <w:vertAlign w:val="superscript"/>
        </w:rPr>
        <w:t>2</w:t>
      </w:r>
      <w:r>
        <w:rPr>
          <w:rFonts w:ascii="Times New Roman"/>
          <w:b w:val="false"/>
          <w:i w:val="false"/>
          <w:color w:val="000000"/>
          <w:sz w:val="28"/>
        </w:rPr>
        <w:t xml:space="preserve"> ), устройства, использующие сжатые газы, а также компрессорные установки должны отвечать требованиям действующих Правил, утвержденных уполномоченным органом в области промышленной безопасности.</w:t>
      </w:r>
      <w:r>
        <w:br/>
      </w:r>
      <w:r>
        <w:rPr>
          <w:rFonts w:ascii="Times New Roman"/>
          <w:b w:val="false"/>
          <w:i w:val="false"/>
          <w:color w:val="000000"/>
          <w:sz w:val="28"/>
        </w:rPr>
        <w:t>
</w:t>
      </w:r>
      <w:r>
        <w:rPr>
          <w:rFonts w:ascii="Times New Roman"/>
          <w:b w:val="false"/>
          <w:i w:val="false"/>
          <w:color w:val="000000"/>
          <w:sz w:val="28"/>
        </w:rPr>
        <w:t xml:space="preserve">
      1555.Газы из выхлопа вакуумных насосов предварительного разрежения, должны удаляться наружу, выпуск этих газов в производственные и другие подобные помещения не допускается. </w:t>
      </w:r>
    </w:p>
    <w:bookmarkEnd w:id="406"/>
    <w:bookmarkStart w:name="z4744" w:id="407"/>
    <w:p>
      <w:pPr>
        <w:spacing w:after="0"/>
        <w:ind w:left="0"/>
        <w:jc w:val="left"/>
      </w:pPr>
      <w:r>
        <w:rPr>
          <w:rFonts w:ascii="Times New Roman"/>
          <w:b/>
          <w:i w:val="false"/>
          <w:color w:val="000000"/>
        </w:rPr>
        <w:t xml:space="preserve"> 
2. Установки дуговых печей прямого, косвенного и комбинированного действия (руднотермические и ферросплавные)</w:t>
      </w:r>
    </w:p>
    <w:bookmarkEnd w:id="407"/>
    <w:bookmarkStart w:name="z4745" w:id="408"/>
    <w:p>
      <w:pPr>
        <w:spacing w:after="0"/>
        <w:ind w:left="0"/>
        <w:jc w:val="both"/>
      </w:pPr>
      <w:r>
        <w:rPr>
          <w:rFonts w:ascii="Times New Roman"/>
          <w:b w:val="false"/>
          <w:i w:val="false"/>
          <w:color w:val="000000"/>
          <w:sz w:val="28"/>
        </w:rPr>
        <w:t>
      1556. Печные трансформаторы дуговых сталеплавильных печей присоединяются к электрическим сетям общего назначения без выполнения специальных расчетов на колебания напряжения, если соблюдается следующее условие:</w:t>
      </w:r>
      <w:r>
        <w:br/>
      </w:r>
      <w:r>
        <w:rPr>
          <w:rFonts w:ascii="Times New Roman"/>
          <w:b w:val="false"/>
          <w:i w:val="false"/>
          <w:color w:val="000000"/>
          <w:sz w:val="28"/>
        </w:rPr>
        <w:t>
                         </w:t>
      </w:r>
      <w:r>
        <w:drawing>
          <wp:inline distT="0" distB="0" distL="0" distR="0">
            <wp:extent cx="128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82700" cy="457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где S</w:t>
      </w:r>
      <w:r>
        <w:rPr>
          <w:rFonts w:ascii="Times New Roman"/>
          <w:b w:val="false"/>
          <w:i w:val="false"/>
          <w:color w:val="000000"/>
          <w:vertAlign w:val="subscript"/>
        </w:rPr>
        <w:t>Тi</w:t>
      </w:r>
      <w:r>
        <w:rPr>
          <w:rFonts w:ascii="Times New Roman"/>
          <w:b w:val="false"/>
          <w:i w:val="false"/>
          <w:color w:val="000000"/>
          <w:sz w:val="28"/>
        </w:rPr>
        <w:t xml:space="preserve"> – номинальная мощность печного трансформатора, МВ</w:t>
      </w:r>
      <w:r>
        <w:rPr>
          <w:rFonts w:ascii="Times New Roman"/>
          <w:b w:val="false"/>
          <w:i w:val="false"/>
          <w:color w:val="000000"/>
          <w:vertAlign w:val="superscript"/>
        </w:rPr>
        <w:t>.</w:t>
      </w:r>
      <w:r>
        <w:rPr>
          <w:rFonts w:ascii="Times New Roman"/>
          <w:b w:val="false"/>
          <w:i w:val="false"/>
          <w:color w:val="000000"/>
          <w:sz w:val="28"/>
        </w:rPr>
        <w:t>А; S</w:t>
      </w:r>
      <w:r>
        <w:rPr>
          <w:rFonts w:ascii="Times New Roman"/>
          <w:b w:val="false"/>
          <w:i w:val="false"/>
          <w:color w:val="000000"/>
          <w:vertAlign w:val="subscript"/>
        </w:rPr>
        <w:t>К</w:t>
      </w:r>
      <w:r>
        <w:rPr>
          <w:rFonts w:ascii="Times New Roman"/>
          <w:b w:val="false"/>
          <w:i w:val="false"/>
          <w:color w:val="000000"/>
          <w:sz w:val="28"/>
        </w:rPr>
        <w:t xml:space="preserve"> – мощность КЗ «в общей точке» (в месте присоединения установки дуговых печей к электрическим сетям общего назначения), МВ</w:t>
      </w:r>
      <w:r>
        <w:rPr>
          <w:rFonts w:ascii="Times New Roman"/>
          <w:b w:val="false"/>
          <w:i w:val="false"/>
          <w:color w:val="000000"/>
          <w:vertAlign w:val="superscript"/>
        </w:rPr>
        <w:t>.</w:t>
      </w:r>
      <w:r>
        <w:rPr>
          <w:rFonts w:ascii="Times New Roman"/>
          <w:b w:val="false"/>
          <w:i w:val="false"/>
          <w:color w:val="000000"/>
          <w:sz w:val="28"/>
        </w:rPr>
        <w:t>А; n – число присоединяемых установок дуговых печей.</w:t>
      </w:r>
      <w:r>
        <w:br/>
      </w:r>
      <w:r>
        <w:rPr>
          <w:rFonts w:ascii="Times New Roman"/>
          <w:b w:val="false"/>
          <w:i w:val="false"/>
          <w:color w:val="000000"/>
          <w:sz w:val="28"/>
        </w:rPr>
        <w:t>
</w:t>
      </w:r>
      <w:r>
        <w:rPr>
          <w:rFonts w:ascii="Times New Roman"/>
          <w:b w:val="false"/>
          <w:i w:val="false"/>
          <w:color w:val="000000"/>
          <w:sz w:val="28"/>
        </w:rPr>
        <w:t>
      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допустимых действующим стандартом значений.</w:t>
      </w:r>
      <w:r>
        <w:br/>
      </w:r>
      <w:r>
        <w:rPr>
          <w:rFonts w:ascii="Times New Roman"/>
          <w:b w:val="false"/>
          <w:i w:val="false"/>
          <w:color w:val="000000"/>
          <w:sz w:val="28"/>
        </w:rPr>
        <w:t>
</w:t>
      </w:r>
      <w:r>
        <w:rPr>
          <w:rFonts w:ascii="Times New Roman"/>
          <w:b w:val="false"/>
          <w:i w:val="false"/>
          <w:color w:val="000000"/>
          <w:sz w:val="28"/>
        </w:rPr>
        <w:t>
      Если требования стандарта не выдерживаются, присоединяются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выбор варианта – согласно технико-экономическому обоснованию.</w:t>
      </w:r>
      <w:r>
        <w:br/>
      </w:r>
      <w:r>
        <w:rPr>
          <w:rFonts w:ascii="Times New Roman"/>
          <w:b w:val="false"/>
          <w:i w:val="false"/>
          <w:color w:val="000000"/>
          <w:sz w:val="28"/>
        </w:rPr>
        <w:t>
</w:t>
      </w:r>
      <w:r>
        <w:rPr>
          <w:rFonts w:ascii="Times New Roman"/>
          <w:b w:val="false"/>
          <w:i w:val="false"/>
          <w:color w:val="000000"/>
          <w:sz w:val="28"/>
        </w:rPr>
        <w:t>
      1557. На установках дуговых печей, где могут происходить эксплуатационные КЗ, должны приниматься меры по ограничению вызываемых ими толчков тока.</w:t>
      </w:r>
      <w:r>
        <w:br/>
      </w:r>
      <w:r>
        <w:rPr>
          <w:rFonts w:ascii="Times New Roman"/>
          <w:b w:val="false"/>
          <w:i w:val="false"/>
          <w:color w:val="000000"/>
          <w:sz w:val="28"/>
        </w:rPr>
        <w:t>
</w:t>
      </w:r>
      <w:r>
        <w:rPr>
          <w:rFonts w:ascii="Times New Roman"/>
          <w:b w:val="false"/>
          <w:i w:val="false"/>
          <w:color w:val="000000"/>
          <w:sz w:val="28"/>
        </w:rPr>
        <w:t>
      На установках дуговых сталеплавильных печей толчки тока эксплуатационных КЗ не должны превышать 3,5-кратного значения номинального тока.</w:t>
      </w:r>
      <w:r>
        <w:br/>
      </w:r>
      <w:r>
        <w:rPr>
          <w:rFonts w:ascii="Times New Roman"/>
          <w:b w:val="false"/>
          <w:i w:val="false"/>
          <w:color w:val="000000"/>
          <w:sz w:val="28"/>
        </w:rPr>
        <w:t>
</w:t>
      </w:r>
      <w:r>
        <w:rPr>
          <w:rFonts w:ascii="Times New Roman"/>
          <w:b w:val="false"/>
          <w:i w:val="false"/>
          <w:color w:val="000000"/>
          <w:sz w:val="28"/>
        </w:rPr>
        <w:t>
      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согласно принятой схеме.</w:t>
      </w:r>
      <w:r>
        <w:br/>
      </w:r>
      <w:r>
        <w:rPr>
          <w:rFonts w:ascii="Times New Roman"/>
          <w:b w:val="false"/>
          <w:i w:val="false"/>
          <w:color w:val="000000"/>
          <w:sz w:val="28"/>
        </w:rPr>
        <w:t>
</w:t>
      </w:r>
      <w:r>
        <w:rPr>
          <w:rFonts w:ascii="Times New Roman"/>
          <w:b w:val="false"/>
          <w:i w:val="false"/>
          <w:color w:val="000000"/>
          <w:sz w:val="28"/>
        </w:rPr>
        <w:t>
      1558. Для печных трансформаторов (печных трансформаторных агрегатов) установок дуговых печей должны быть предусмотрены следующие виды защиты:</w:t>
      </w:r>
      <w:r>
        <w:br/>
      </w:r>
      <w:r>
        <w:rPr>
          <w:rFonts w:ascii="Times New Roman"/>
          <w:b w:val="false"/>
          <w:i w:val="false"/>
          <w:color w:val="000000"/>
          <w:sz w:val="28"/>
        </w:rPr>
        <w:t>
</w:t>
      </w:r>
      <w:r>
        <w:rPr>
          <w:rFonts w:ascii="Times New Roman"/>
          <w:b w:val="false"/>
          <w:i w:val="false"/>
          <w:color w:val="000000"/>
          <w:sz w:val="28"/>
        </w:rPr>
        <w:t>
      1) максимальная токовая защита (от токов КЗ) мгновенного действия, отстроенная по току от эксплуатационных КЗ и бросков токов при включении установок для трансформаторов любой мощности;</w:t>
      </w:r>
      <w:r>
        <w:br/>
      </w:r>
      <w:r>
        <w:rPr>
          <w:rFonts w:ascii="Times New Roman"/>
          <w:b w:val="false"/>
          <w:i w:val="false"/>
          <w:color w:val="000000"/>
          <w:sz w:val="28"/>
        </w:rPr>
        <w:t>
</w:t>
      </w:r>
      <w:r>
        <w:rPr>
          <w:rFonts w:ascii="Times New Roman"/>
          <w:b w:val="false"/>
          <w:i w:val="false"/>
          <w:color w:val="000000"/>
          <w:sz w:val="28"/>
        </w:rPr>
        <w:t>
      2) защита от перегрузки трансформатора.</w:t>
      </w:r>
      <w:r>
        <w:br/>
      </w:r>
      <w:r>
        <w:rPr>
          <w:rFonts w:ascii="Times New Roman"/>
          <w:b w:val="false"/>
          <w:i w:val="false"/>
          <w:color w:val="000000"/>
          <w:sz w:val="28"/>
        </w:rPr>
        <w:t>
</w:t>
      </w:r>
      <w:r>
        <w:rPr>
          <w:rFonts w:ascii="Times New Roman"/>
          <w:b w:val="false"/>
          <w:i w:val="false"/>
          <w:color w:val="000000"/>
          <w:sz w:val="28"/>
        </w:rPr>
        <w:t>
      Для выполнения этой защиты должны применяться максимальные токовые реле, в установках дуговых сталеплавильных печей используются реле с ограниченно-зависимой характеристикой.</w:t>
      </w:r>
      <w:r>
        <w:br/>
      </w:r>
      <w:r>
        <w:rPr>
          <w:rFonts w:ascii="Times New Roman"/>
          <w:b w:val="false"/>
          <w:i w:val="false"/>
          <w:color w:val="000000"/>
          <w:sz w:val="28"/>
        </w:rPr>
        <w:t>
</w:t>
      </w:r>
      <w:r>
        <w:rPr>
          <w:rFonts w:ascii="Times New Roman"/>
          <w:b w:val="false"/>
          <w:i w:val="false"/>
          <w:color w:val="000000"/>
          <w:sz w:val="28"/>
        </w:rPr>
        <w:t>
      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r>
        <w:br/>
      </w:r>
      <w:r>
        <w:rPr>
          <w:rFonts w:ascii="Times New Roman"/>
          <w:b w:val="false"/>
          <w:i w:val="false"/>
          <w:color w:val="000000"/>
          <w:sz w:val="28"/>
        </w:rPr>
        <w:t>
</w:t>
      </w:r>
      <w:r>
        <w:rPr>
          <w:rFonts w:ascii="Times New Roman"/>
          <w:b w:val="false"/>
          <w:i w:val="false"/>
          <w:color w:val="000000"/>
          <w:sz w:val="28"/>
        </w:rPr>
        <w:t>
      3) газовая защита печных трансформаторов. Она должна предусматриваться для всех установок печей с ударной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w:t>
      </w:r>
      <w:r>
        <w:rPr>
          <w:rFonts w:ascii="Times New Roman"/>
          <w:b w:val="false"/>
          <w:i w:val="false"/>
          <w:color w:val="000000"/>
          <w:sz w:val="28"/>
        </w:rPr>
        <w:t>пункта 649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4) защита от однофазных замыканий на землю, если это требуется по условиям работы сети с большими токами замыкания на землю;</w:t>
      </w:r>
      <w:r>
        <w:br/>
      </w:r>
      <w:r>
        <w:rPr>
          <w:rFonts w:ascii="Times New Roman"/>
          <w:b w:val="false"/>
          <w:i w:val="false"/>
          <w:color w:val="000000"/>
          <w:sz w:val="28"/>
        </w:rPr>
        <w:t>
</w:t>
      </w:r>
      <w:r>
        <w:rPr>
          <w:rFonts w:ascii="Times New Roman"/>
          <w:b w:val="false"/>
          <w:i w:val="false"/>
          <w:color w:val="000000"/>
          <w:sz w:val="28"/>
        </w:rPr>
        <w:t>
      5) температурные указатели с действием на сигнал по достижении максимально допустимой температуры и на отключение при ее превышении;</w:t>
      </w:r>
      <w:r>
        <w:br/>
      </w:r>
      <w:r>
        <w:rPr>
          <w:rFonts w:ascii="Times New Roman"/>
          <w:b w:val="false"/>
          <w:i w:val="false"/>
          <w:color w:val="000000"/>
          <w:sz w:val="28"/>
        </w:rPr>
        <w:t>
</w:t>
      </w:r>
      <w:r>
        <w:rPr>
          <w:rFonts w:ascii="Times New Roman"/>
          <w:b w:val="false"/>
          <w:i w:val="false"/>
          <w:color w:val="000000"/>
          <w:sz w:val="28"/>
        </w:rPr>
        <w:t>
      6) указатели циркуляции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r>
        <w:br/>
      </w:r>
      <w:r>
        <w:rPr>
          <w:rFonts w:ascii="Times New Roman"/>
          <w:b w:val="false"/>
          <w:i w:val="false"/>
          <w:color w:val="000000"/>
          <w:sz w:val="28"/>
        </w:rPr>
        <w:t>
</w:t>
      </w:r>
      <w:r>
        <w:rPr>
          <w:rFonts w:ascii="Times New Roman"/>
          <w:b w:val="false"/>
          <w:i w:val="false"/>
          <w:color w:val="000000"/>
          <w:sz w:val="28"/>
        </w:rPr>
        <w:t>
      1559. Установки дуговых печей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r>
        <w:br/>
      </w:r>
      <w:r>
        <w:rPr>
          <w:rFonts w:ascii="Times New Roman"/>
          <w:b w:val="false"/>
          <w:i w:val="false"/>
          <w:color w:val="000000"/>
          <w:sz w:val="28"/>
        </w:rPr>
        <w:t>
</w:t>
      </w:r>
      <w:r>
        <w:rPr>
          <w:rFonts w:ascii="Times New Roman"/>
          <w:b w:val="false"/>
          <w:i w:val="false"/>
          <w:color w:val="000000"/>
          <w:sz w:val="28"/>
        </w:rPr>
        <w:t>
      Амперметры должны иметь соответствующие перегрузочные шкалы.</w:t>
      </w:r>
      <w:r>
        <w:br/>
      </w:r>
      <w:r>
        <w:rPr>
          <w:rFonts w:ascii="Times New Roman"/>
          <w:b w:val="false"/>
          <w:i w:val="false"/>
          <w:color w:val="000000"/>
          <w:sz w:val="28"/>
        </w:rPr>
        <w:t>
</w:t>
      </w:r>
      <w:r>
        <w:rPr>
          <w:rFonts w:ascii="Times New Roman"/>
          <w:b w:val="false"/>
          <w:i w:val="false"/>
          <w:color w:val="000000"/>
          <w:sz w:val="28"/>
        </w:rPr>
        <w:t>
      На установках дуговых руднотермических печей с однофазными печными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устанавливаются приборы, регистрирующие 30-минутный максимум нагрузки.</w:t>
      </w:r>
      <w:r>
        <w:br/>
      </w:r>
      <w:r>
        <w:rPr>
          <w:rFonts w:ascii="Times New Roman"/>
          <w:b w:val="false"/>
          <w:i w:val="false"/>
          <w:color w:val="000000"/>
          <w:sz w:val="28"/>
        </w:rPr>
        <w:t>
</w:t>
      </w:r>
      <w:r>
        <w:rPr>
          <w:rFonts w:ascii="Times New Roman"/>
          <w:b w:val="false"/>
          <w:i w:val="false"/>
          <w:color w:val="000000"/>
          <w:sz w:val="28"/>
        </w:rPr>
        <w:t>
      1560.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w:t>
      </w:r>
      <w:r>
        <w:br/>
      </w:r>
      <w:r>
        <w:rPr>
          <w:rFonts w:ascii="Times New Roman"/>
          <w:b w:val="false"/>
          <w:i w:val="false"/>
          <w:color w:val="000000"/>
          <w:sz w:val="28"/>
        </w:rPr>
        <w:t>
</w:t>
      </w:r>
      <w:r>
        <w:rPr>
          <w:rFonts w:ascii="Times New Roman"/>
          <w:b w:val="false"/>
          <w:i w:val="false"/>
          <w:color w:val="000000"/>
          <w:sz w:val="28"/>
        </w:rPr>
        <w:t>
      1561. Для исключения возможности замыканий при перепуске электродов руднотермических и ферросплавных печей помимо изоляционного покрытия на рабочей (перепускной) площадке предусматривается установка между электродами постоянных разделительных изолирующих щитов.</w:t>
      </w:r>
    </w:p>
    <w:bookmarkEnd w:id="408"/>
    <w:bookmarkStart w:name="z4766" w:id="409"/>
    <w:p>
      <w:pPr>
        <w:spacing w:after="0"/>
        <w:ind w:left="0"/>
        <w:jc w:val="left"/>
      </w:pPr>
      <w:r>
        <w:rPr>
          <w:rFonts w:ascii="Times New Roman"/>
          <w:b/>
          <w:i w:val="false"/>
          <w:color w:val="000000"/>
        </w:rPr>
        <w:t xml:space="preserve"> 
3. Установки индукционные и диэлектрического нагрева</w:t>
      </w:r>
    </w:p>
    <w:bookmarkEnd w:id="409"/>
    <w:bookmarkStart w:name="z4767" w:id="410"/>
    <w:p>
      <w:pPr>
        <w:spacing w:after="0"/>
        <w:ind w:left="0"/>
        <w:jc w:val="both"/>
      </w:pPr>
      <w:r>
        <w:rPr>
          <w:rFonts w:ascii="Times New Roman"/>
          <w:b w:val="false"/>
          <w:i w:val="false"/>
          <w:color w:val="000000"/>
          <w:sz w:val="28"/>
        </w:rPr>
        <w:t>
      1562.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может устанавливаться в отдельных помещениях и непосредственно в цехе в технологическом потоке производства категорий Г и Д по строительным нормам и правилам; указанные отдельные помещения должны быть не ниже II степени огнестойкости.</w:t>
      </w:r>
      <w:r>
        <w:br/>
      </w:r>
      <w:r>
        <w:rPr>
          <w:rFonts w:ascii="Times New Roman"/>
          <w:b w:val="false"/>
          <w:i w:val="false"/>
          <w:color w:val="000000"/>
          <w:sz w:val="28"/>
        </w:rPr>
        <w:t>
</w:t>
      </w:r>
      <w:r>
        <w:rPr>
          <w:rFonts w:ascii="Times New Roman"/>
          <w:b w:val="false"/>
          <w:i w:val="false"/>
          <w:color w:val="000000"/>
          <w:sz w:val="28"/>
        </w:rPr>
        <w:t>
      1563.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разделяются на две части – постоянно включенную и регулируемую.</w:t>
      </w:r>
      <w:r>
        <w:br/>
      </w:r>
      <w:r>
        <w:rPr>
          <w:rFonts w:ascii="Times New Roman"/>
          <w:b w:val="false"/>
          <w:i w:val="false"/>
          <w:color w:val="000000"/>
          <w:sz w:val="28"/>
        </w:rPr>
        <w:t>
</w:t>
      </w:r>
      <w:r>
        <w:rPr>
          <w:rFonts w:ascii="Times New Roman"/>
          <w:b w:val="false"/>
          <w:i w:val="false"/>
          <w:color w:val="000000"/>
          <w:sz w:val="28"/>
        </w:rPr>
        <w:t>
      1564. Взаимное расположение элементов установок должно обеспечивать наименьшую длину токопроводов резонансных контуров в целях уменьшения активного и индуктивного сопротивлений.</w:t>
      </w:r>
      <w:r>
        <w:br/>
      </w:r>
      <w:r>
        <w:rPr>
          <w:rFonts w:ascii="Times New Roman"/>
          <w:b w:val="false"/>
          <w:i w:val="false"/>
          <w:color w:val="000000"/>
          <w:sz w:val="28"/>
        </w:rPr>
        <w:t>
</w:t>
      </w:r>
      <w:r>
        <w:rPr>
          <w:rFonts w:ascii="Times New Roman"/>
          <w:b w:val="false"/>
          <w:i w:val="false"/>
          <w:color w:val="000000"/>
          <w:sz w:val="28"/>
        </w:rPr>
        <w:t>
      1565. Применение кабелей со стальной броней и прокладка проводов в стальных трубах для цепей с повышенной – средней частотой до 10 кГц допускаются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допускаются.</w:t>
      </w:r>
      <w:r>
        <w:br/>
      </w:r>
      <w:r>
        <w:rPr>
          <w:rFonts w:ascii="Times New Roman"/>
          <w:b w:val="false"/>
          <w:i w:val="false"/>
          <w:color w:val="000000"/>
          <w:sz w:val="28"/>
        </w:rPr>
        <w:t>
</w:t>
      </w:r>
      <w:r>
        <w:rPr>
          <w:rFonts w:ascii="Times New Roman"/>
          <w:b w:val="false"/>
          <w:i w:val="false"/>
          <w:color w:val="000000"/>
          <w:sz w:val="28"/>
        </w:rPr>
        <w:t>
      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r>
        <w:br/>
      </w:r>
      <w:r>
        <w:rPr>
          <w:rFonts w:ascii="Times New Roman"/>
          <w:b w:val="false"/>
          <w:i w:val="false"/>
          <w:color w:val="000000"/>
          <w:sz w:val="28"/>
        </w:rPr>
        <w:t>
</w:t>
      </w:r>
      <w:r>
        <w:rPr>
          <w:rFonts w:ascii="Times New Roman"/>
          <w:b w:val="false"/>
          <w:i w:val="false"/>
          <w:color w:val="000000"/>
          <w:sz w:val="28"/>
        </w:rPr>
        <w:t>
      1566.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используется устройство электрической защиты с действием на сигнал или отключение.</w:t>
      </w:r>
      <w:r>
        <w:br/>
      </w:r>
      <w:r>
        <w:rPr>
          <w:rFonts w:ascii="Times New Roman"/>
          <w:b w:val="false"/>
          <w:i w:val="false"/>
          <w:color w:val="000000"/>
          <w:sz w:val="28"/>
        </w:rPr>
        <w:t>
</w:t>
      </w:r>
      <w:r>
        <w:rPr>
          <w:rFonts w:ascii="Times New Roman"/>
          <w:b w:val="false"/>
          <w:i w:val="false"/>
          <w:color w:val="000000"/>
          <w:sz w:val="28"/>
        </w:rPr>
        <w:t>
      1567.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r>
        <w:br/>
      </w:r>
      <w:r>
        <w:rPr>
          <w:rFonts w:ascii="Times New Roman"/>
          <w:b w:val="false"/>
          <w:i w:val="false"/>
          <w:color w:val="000000"/>
          <w:sz w:val="28"/>
        </w:rPr>
        <w:t>
</w:t>
      </w:r>
      <w:r>
        <w:rPr>
          <w:rFonts w:ascii="Times New Roman"/>
          <w:b w:val="false"/>
          <w:i w:val="false"/>
          <w:color w:val="000000"/>
          <w:sz w:val="28"/>
        </w:rPr>
        <w:t>
      Для улучшения загрузки по времени генераторов повышенной – средней и высокой частот применяется режим «ожидания» там, где это допускается по условиям технологии.</w:t>
      </w:r>
      <w:r>
        <w:br/>
      </w:r>
      <w:r>
        <w:rPr>
          <w:rFonts w:ascii="Times New Roman"/>
          <w:b w:val="false"/>
          <w:i w:val="false"/>
          <w:color w:val="000000"/>
          <w:sz w:val="28"/>
        </w:rPr>
        <w:t>
</w:t>
      </w:r>
      <w:r>
        <w:rPr>
          <w:rFonts w:ascii="Times New Roman"/>
          <w:b w:val="false"/>
          <w:i w:val="false"/>
          <w:color w:val="000000"/>
          <w:sz w:val="28"/>
        </w:rPr>
        <w:t>
      1568. Установки индукционные и диэлектрического нагрева высокой частоты должны иметь экранирующие устройства для снижения уровня напряженности электромагнитного поля на рабочих местах до значений, определяемых действующими санитарными правилами.</w:t>
      </w:r>
      <w:r>
        <w:br/>
      </w:r>
      <w:r>
        <w:rPr>
          <w:rFonts w:ascii="Times New Roman"/>
          <w:b w:val="false"/>
          <w:i w:val="false"/>
          <w:color w:val="000000"/>
          <w:sz w:val="28"/>
        </w:rPr>
        <w:t>
</w:t>
      </w:r>
      <w:r>
        <w:rPr>
          <w:rFonts w:ascii="Times New Roman"/>
          <w:b w:val="false"/>
          <w:i w:val="false"/>
          <w:color w:val="000000"/>
          <w:sz w:val="28"/>
        </w:rPr>
        <w:t>
      1569.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r>
        <w:br/>
      </w:r>
      <w:r>
        <w:rPr>
          <w:rFonts w:ascii="Times New Roman"/>
          <w:b w:val="false"/>
          <w:i w:val="false"/>
          <w:color w:val="000000"/>
          <w:sz w:val="28"/>
        </w:rPr>
        <w:t>
</w:t>
      </w:r>
      <w:r>
        <w:rPr>
          <w:rFonts w:ascii="Times New Roman"/>
          <w:b w:val="false"/>
          <w:i w:val="false"/>
          <w:color w:val="000000"/>
          <w:sz w:val="28"/>
        </w:rPr>
        <w:t>
      1570.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r>
        <w:br/>
      </w:r>
      <w:r>
        <w:rPr>
          <w:rFonts w:ascii="Times New Roman"/>
          <w:b w:val="false"/>
          <w:i w:val="false"/>
          <w:color w:val="000000"/>
          <w:sz w:val="28"/>
        </w:rPr>
        <w:t>
</w:t>
      </w:r>
      <w:r>
        <w:rPr>
          <w:rFonts w:ascii="Times New Roman"/>
          <w:b w:val="false"/>
          <w:i w:val="false"/>
          <w:color w:val="000000"/>
          <w:sz w:val="28"/>
        </w:rPr>
        <w:t>
      1571.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r>
        <w:br/>
      </w:r>
      <w:r>
        <w:rPr>
          <w:rFonts w:ascii="Times New Roman"/>
          <w:b w:val="false"/>
          <w:i w:val="false"/>
          <w:color w:val="000000"/>
          <w:sz w:val="28"/>
        </w:rPr>
        <w:t>
</w:t>
      </w:r>
      <w:r>
        <w:rPr>
          <w:rFonts w:ascii="Times New Roman"/>
          <w:b w:val="false"/>
          <w:i w:val="false"/>
          <w:color w:val="000000"/>
          <w:sz w:val="28"/>
        </w:rPr>
        <w:t>
      1572. Двигатель-генераторные преобразователи частоты, производящие шум выше 80 дБ, должны быть установлены в электромашинных помещениях, которые обеспечивают снижение шума до уровней, допускаемых действующими </w:t>
      </w:r>
      <w:r>
        <w:rPr>
          <w:rFonts w:ascii="Times New Roman"/>
          <w:b w:val="false"/>
          <w:i w:val="false"/>
          <w:color w:val="000000"/>
          <w:sz w:val="28"/>
        </w:rPr>
        <w:t>санитарными нормами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Для уменьшения вибрации двигатель-генераторов применяется виброгасящие устройства, обеспечивающие выполнение требования </w:t>
      </w:r>
      <w:r>
        <w:rPr>
          <w:rFonts w:ascii="Times New Roman"/>
          <w:b w:val="false"/>
          <w:i w:val="false"/>
          <w:color w:val="000000"/>
          <w:sz w:val="28"/>
        </w:rPr>
        <w:t>санитарных норм</w:t>
      </w:r>
      <w:r>
        <w:rPr>
          <w:rFonts w:ascii="Times New Roman"/>
          <w:b w:val="false"/>
          <w:i w:val="false"/>
          <w:color w:val="000000"/>
          <w:sz w:val="28"/>
        </w:rPr>
        <w:t xml:space="preserve"> к уровню вибрации.</w:t>
      </w:r>
    </w:p>
    <w:bookmarkEnd w:id="410"/>
    <w:bookmarkStart w:name="z4781" w:id="411"/>
    <w:p>
      <w:pPr>
        <w:spacing w:after="0"/>
        <w:ind w:left="0"/>
        <w:jc w:val="left"/>
      </w:pPr>
      <w:r>
        <w:rPr>
          <w:rFonts w:ascii="Times New Roman"/>
          <w:b/>
          <w:i w:val="false"/>
          <w:color w:val="000000"/>
        </w:rPr>
        <w:t xml:space="preserve"> 
4. Установка электропечей (электротермических устройств) сопротивления прямого и косвенного действия</w:t>
      </w:r>
    </w:p>
    <w:bookmarkEnd w:id="411"/>
    <w:bookmarkStart w:name="z4782" w:id="412"/>
    <w:p>
      <w:pPr>
        <w:spacing w:after="0"/>
        <w:ind w:left="0"/>
        <w:jc w:val="both"/>
      </w:pPr>
      <w:r>
        <w:rPr>
          <w:rFonts w:ascii="Times New Roman"/>
          <w:b w:val="false"/>
          <w:i w:val="false"/>
          <w:color w:val="000000"/>
          <w:sz w:val="28"/>
        </w:rPr>
        <w:t>
      1573.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сопротивления или в непосредственной близости от них.</w:t>
      </w:r>
      <w:r>
        <w:br/>
      </w:r>
      <w:r>
        <w:rPr>
          <w:rFonts w:ascii="Times New Roman"/>
          <w:b w:val="false"/>
          <w:i w:val="false"/>
          <w:color w:val="000000"/>
          <w:sz w:val="28"/>
        </w:rPr>
        <w:t>
</w:t>
      </w:r>
      <w:r>
        <w:rPr>
          <w:rFonts w:ascii="Times New Roman"/>
          <w:b w:val="false"/>
          <w:i w:val="false"/>
          <w:color w:val="000000"/>
          <w:sz w:val="28"/>
        </w:rPr>
        <w:t>
      Установки электротермических устройств сопротивления прямого действия присоединяются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автотрансформаторов не допускается.</w:t>
      </w:r>
      <w:r>
        <w:br/>
      </w:r>
      <w:r>
        <w:rPr>
          <w:rFonts w:ascii="Times New Roman"/>
          <w:b w:val="false"/>
          <w:i w:val="false"/>
          <w:color w:val="000000"/>
          <w:sz w:val="28"/>
        </w:rPr>
        <w:t>
</w:t>
      </w:r>
      <w:r>
        <w:rPr>
          <w:rFonts w:ascii="Times New Roman"/>
          <w:b w:val="false"/>
          <w:i w:val="false"/>
          <w:color w:val="000000"/>
          <w:sz w:val="28"/>
        </w:rPr>
        <w:t>
      1574.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технологических особенностей установок и в соответствии с требованиями </w:t>
      </w:r>
      <w:r>
        <w:rPr>
          <w:rFonts w:ascii="Times New Roman"/>
          <w:b w:val="false"/>
          <w:i w:val="false"/>
          <w:color w:val="000000"/>
          <w:sz w:val="28"/>
        </w:rPr>
        <w:t>главы 16</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Допускается устанавливать две электропечи рядом без прохода между ними, если по условиям эксплуатации в нем нет необходимости.</w:t>
      </w:r>
      <w:r>
        <w:br/>
      </w:r>
      <w:r>
        <w:rPr>
          <w:rFonts w:ascii="Times New Roman"/>
          <w:b w:val="false"/>
          <w:i w:val="false"/>
          <w:color w:val="000000"/>
          <w:sz w:val="28"/>
        </w:rPr>
        <w:t>
</w:t>
      </w:r>
      <w:r>
        <w:rPr>
          <w:rFonts w:ascii="Times New Roman"/>
          <w:b w:val="false"/>
          <w:i w:val="false"/>
          <w:color w:val="000000"/>
          <w:sz w:val="28"/>
        </w:rPr>
        <w:t>
      1575. Электрические аппараты силовых цепей и пирометрические приборы устанавливается на раздельных щитах. На приборы не должны воздействовать вибрации и удары при работе коммутационных аппаратов.</w:t>
      </w:r>
      <w:r>
        <w:br/>
      </w:r>
      <w:r>
        <w:rPr>
          <w:rFonts w:ascii="Times New Roman"/>
          <w:b w:val="false"/>
          <w:i w:val="false"/>
          <w:color w:val="000000"/>
          <w:sz w:val="28"/>
        </w:rPr>
        <w:t>
</w:t>
      </w:r>
      <w:r>
        <w:rPr>
          <w:rFonts w:ascii="Times New Roman"/>
          <w:b w:val="false"/>
          <w:i w:val="false"/>
          <w:color w:val="000000"/>
          <w:sz w:val="28"/>
        </w:rPr>
        <w:t>
      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устанавливаться в отдельных щитовых помещениях (помещениях КИПиА).</w:t>
      </w:r>
      <w:r>
        <w:br/>
      </w:r>
      <w:r>
        <w:rPr>
          <w:rFonts w:ascii="Times New Roman"/>
          <w:b w:val="false"/>
          <w:i w:val="false"/>
          <w:color w:val="000000"/>
          <w:sz w:val="28"/>
        </w:rPr>
        <w:t>
</w:t>
      </w:r>
      <w:r>
        <w:rPr>
          <w:rFonts w:ascii="Times New Roman"/>
          <w:b w:val="false"/>
          <w:i w:val="false"/>
          <w:color w:val="000000"/>
          <w:sz w:val="28"/>
        </w:rPr>
        <w:t>
      В случаях, если производственные помещения являются пыльными, влажными или сырыми устанавливаются панели щитов КИПиА в отдельных помещениях.</w:t>
      </w:r>
      <w:r>
        <w:br/>
      </w:r>
      <w:r>
        <w:rPr>
          <w:rFonts w:ascii="Times New Roman"/>
          <w:b w:val="false"/>
          <w:i w:val="false"/>
          <w:color w:val="000000"/>
          <w:sz w:val="28"/>
        </w:rPr>
        <w:t>
</w:t>
      </w:r>
      <w:r>
        <w:rPr>
          <w:rFonts w:ascii="Times New Roman"/>
          <w:b w:val="false"/>
          <w:i w:val="false"/>
          <w:color w:val="000000"/>
          <w:sz w:val="28"/>
        </w:rPr>
        <w:t>
      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w:t>
      </w:r>
      <w:r>
        <w:br/>
      </w:r>
      <w:r>
        <w:rPr>
          <w:rFonts w:ascii="Times New Roman"/>
          <w:b w:val="false"/>
          <w:i w:val="false"/>
          <w:color w:val="000000"/>
          <w:sz w:val="28"/>
        </w:rPr>
        <w:t>
</w:t>
      </w:r>
      <w:r>
        <w:rPr>
          <w:rFonts w:ascii="Times New Roman"/>
          <w:b w:val="false"/>
          <w:i w:val="false"/>
          <w:color w:val="000000"/>
          <w:sz w:val="28"/>
        </w:rPr>
        <w:t>
      1576.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r>
        <w:br/>
      </w:r>
      <w:r>
        <w:rPr>
          <w:rFonts w:ascii="Times New Roman"/>
          <w:b w:val="false"/>
          <w:i w:val="false"/>
          <w:color w:val="000000"/>
          <w:sz w:val="28"/>
        </w:rPr>
        <w:t>
</w:t>
      </w:r>
      <w:r>
        <w:rPr>
          <w:rFonts w:ascii="Times New Roman"/>
          <w:b w:val="false"/>
          <w:i w:val="false"/>
          <w:color w:val="000000"/>
          <w:sz w:val="28"/>
        </w:rPr>
        <w:t>
      1577. Провода пирометрических цепей присоединяется к приборам непосредственно, не заводя их на сборки зажимов щитов управления.</w:t>
      </w:r>
      <w:r>
        <w:br/>
      </w:r>
      <w:r>
        <w:rPr>
          <w:rFonts w:ascii="Times New Roman"/>
          <w:b w:val="false"/>
          <w:i w:val="false"/>
          <w:color w:val="000000"/>
          <w:sz w:val="28"/>
        </w:rPr>
        <w:t>
</w:t>
      </w:r>
      <w:r>
        <w:rPr>
          <w:rFonts w:ascii="Times New Roman"/>
          <w:b w:val="false"/>
          <w:i w:val="false"/>
          <w:color w:val="000000"/>
          <w:sz w:val="28"/>
        </w:rPr>
        <w:t>
      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заземлены, а экранирующее устройство по всей длине надежно соединено в стыках.</w:t>
      </w:r>
      <w:r>
        <w:br/>
      </w:r>
      <w:r>
        <w:rPr>
          <w:rFonts w:ascii="Times New Roman"/>
          <w:b w:val="false"/>
          <w:i w:val="false"/>
          <w:color w:val="000000"/>
          <w:sz w:val="28"/>
        </w:rPr>
        <w:t>
</w:t>
      </w:r>
      <w:r>
        <w:rPr>
          <w:rFonts w:ascii="Times New Roman"/>
          <w:b w:val="false"/>
          <w:i w:val="false"/>
          <w:color w:val="000000"/>
          <w:sz w:val="28"/>
        </w:rPr>
        <w:t>
      1578. Оконцевание проводов и кабелей, присоединяемых непосредственно к нагревателям электропечей, выполняется опрессовкой наконечников, зажимными контактными соединениями, сваркой или пайкой твердым припоем.</w:t>
      </w:r>
      <w:r>
        <w:br/>
      </w:r>
      <w:r>
        <w:rPr>
          <w:rFonts w:ascii="Times New Roman"/>
          <w:b w:val="false"/>
          <w:i w:val="false"/>
          <w:color w:val="000000"/>
          <w:sz w:val="28"/>
        </w:rPr>
        <w:t>
</w:t>
      </w:r>
      <w:r>
        <w:rPr>
          <w:rFonts w:ascii="Times New Roman"/>
          <w:b w:val="false"/>
          <w:i w:val="false"/>
          <w:color w:val="000000"/>
          <w:sz w:val="28"/>
        </w:rPr>
        <w:t>
      1579. . В установках электропечей сопротивления мощностью 100 кВт и более устанавливается амперметры по одному на каждую зону нагрева. Для электропечей с керамическими нагревателями устанавливаются амперметры на каждую фазу.</w:t>
      </w:r>
      <w:r>
        <w:br/>
      </w:r>
      <w:r>
        <w:rPr>
          <w:rFonts w:ascii="Times New Roman"/>
          <w:b w:val="false"/>
          <w:i w:val="false"/>
          <w:color w:val="000000"/>
          <w:sz w:val="28"/>
        </w:rPr>
        <w:t>
</w:t>
      </w:r>
      <w:r>
        <w:rPr>
          <w:rFonts w:ascii="Times New Roman"/>
          <w:b w:val="false"/>
          <w:i w:val="false"/>
          <w:color w:val="000000"/>
          <w:sz w:val="28"/>
        </w:rPr>
        <w:t>
      1580. Для установок электропечей сопротивления мощностью 100 кВт и более предусматривается установка счетчиков активной энергии (по одному на электропечь).</w:t>
      </w:r>
      <w:r>
        <w:br/>
      </w:r>
      <w:r>
        <w:rPr>
          <w:rFonts w:ascii="Times New Roman"/>
          <w:b w:val="false"/>
          <w:i w:val="false"/>
          <w:color w:val="000000"/>
          <w:sz w:val="28"/>
        </w:rPr>
        <w:t>
</w:t>
      </w:r>
      <w:r>
        <w:rPr>
          <w:rFonts w:ascii="Times New Roman"/>
          <w:b w:val="false"/>
          <w:i w:val="false"/>
          <w:color w:val="000000"/>
          <w:sz w:val="28"/>
        </w:rPr>
        <w:t>
      1581. В установках электропечей сопротивления косвенного действия с ручной загрузкой электропечей, если их конструкция не исключает возможности случайного прикосновения обслуживающего персонала к нагревателям, находящимся под напряжением выше 42 В, применяется блокировка, при которой открывание загрузочных окон возможно лишь при отключенной электропечи.</w:t>
      </w:r>
      <w:r>
        <w:br/>
      </w:r>
      <w:r>
        <w:rPr>
          <w:rFonts w:ascii="Times New Roman"/>
          <w:b w:val="false"/>
          <w:i w:val="false"/>
          <w:color w:val="000000"/>
          <w:sz w:val="28"/>
        </w:rPr>
        <w:t>
</w:t>
      </w:r>
      <w:r>
        <w:rPr>
          <w:rFonts w:ascii="Times New Roman"/>
          <w:b w:val="false"/>
          <w:i w:val="false"/>
          <w:color w:val="000000"/>
          <w:sz w:val="28"/>
        </w:rPr>
        <w:t>
      1582. В установках прямого нагрева, работающих при напряжении выше 42 В переменного тока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 Кроме того, такие установки должны снабжаться устройством контроля изоляции с действием на сигнал.</w:t>
      </w:r>
      <w:r>
        <w:br/>
      </w:r>
      <w:r>
        <w:rPr>
          <w:rFonts w:ascii="Times New Roman"/>
          <w:b w:val="false"/>
          <w:i w:val="false"/>
          <w:color w:val="000000"/>
          <w:sz w:val="28"/>
        </w:rPr>
        <w:t>
</w:t>
      </w:r>
      <w:r>
        <w:rPr>
          <w:rFonts w:ascii="Times New Roman"/>
          <w:b w:val="false"/>
          <w:i w:val="false"/>
          <w:color w:val="000000"/>
          <w:sz w:val="28"/>
        </w:rPr>
        <w:t>
      1583.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r>
        <w:br/>
      </w:r>
      <w:r>
        <w:rPr>
          <w:rFonts w:ascii="Times New Roman"/>
          <w:b w:val="false"/>
          <w:i w:val="false"/>
          <w:color w:val="000000"/>
          <w:sz w:val="28"/>
        </w:rPr>
        <w:t>
</w:t>
      </w:r>
      <w:r>
        <w:rPr>
          <w:rFonts w:ascii="Times New Roman"/>
          <w:b w:val="false"/>
          <w:i w:val="false"/>
          <w:color w:val="000000"/>
          <w:sz w:val="28"/>
        </w:rPr>
        <w:t xml:space="preserve">
      1584. Ток утечки в установках прямого нагрева должен составлять не более 0,2 % номинального тока установки. </w:t>
      </w:r>
    </w:p>
    <w:bookmarkEnd w:id="412"/>
    <w:bookmarkStart w:name="z4800" w:id="413"/>
    <w:p>
      <w:pPr>
        <w:spacing w:after="0"/>
        <w:ind w:left="0"/>
        <w:jc w:val="left"/>
      </w:pPr>
      <w:r>
        <w:rPr>
          <w:rFonts w:ascii="Times New Roman"/>
          <w:b/>
          <w:i w:val="false"/>
          <w:color w:val="000000"/>
        </w:rPr>
        <w:t xml:space="preserve"> 
5. Электронно-лучевые установки</w:t>
      </w:r>
    </w:p>
    <w:bookmarkEnd w:id="413"/>
    <w:bookmarkStart w:name="z4801" w:id="414"/>
    <w:p>
      <w:pPr>
        <w:spacing w:after="0"/>
        <w:ind w:left="0"/>
        <w:jc w:val="both"/>
      </w:pPr>
      <w:r>
        <w:rPr>
          <w:rFonts w:ascii="Times New Roman"/>
          <w:b w:val="false"/>
          <w:i w:val="false"/>
          <w:color w:val="000000"/>
          <w:sz w:val="28"/>
        </w:rPr>
        <w:t>
      1585. Преобразовательные агрегаты электронно-лучевых установок, присоединяемые к электрической сети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повысительных трансформаторов, а также защиту от КЗ во вторичной обмотке.</w:t>
      </w:r>
      <w:r>
        <w:br/>
      </w:r>
      <w:r>
        <w:rPr>
          <w:rFonts w:ascii="Times New Roman"/>
          <w:b w:val="false"/>
          <w:i w:val="false"/>
          <w:color w:val="000000"/>
          <w:sz w:val="28"/>
        </w:rPr>
        <w:t>
</w:t>
      </w:r>
      <w:r>
        <w:rPr>
          <w:rFonts w:ascii="Times New Roman"/>
          <w:b w:val="false"/>
          <w:i w:val="false"/>
          <w:color w:val="000000"/>
          <w:sz w:val="28"/>
        </w:rPr>
        <w:t>
      1586.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r>
        <w:br/>
      </w:r>
      <w:r>
        <w:rPr>
          <w:rFonts w:ascii="Times New Roman"/>
          <w:b w:val="false"/>
          <w:i w:val="false"/>
          <w:color w:val="000000"/>
          <w:sz w:val="28"/>
        </w:rPr>
        <w:t>
</w:t>
      </w:r>
      <w:r>
        <w:rPr>
          <w:rFonts w:ascii="Times New Roman"/>
          <w:b w:val="false"/>
          <w:i w:val="false"/>
          <w:color w:val="000000"/>
          <w:sz w:val="28"/>
        </w:rPr>
        <w:t>
      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p>
    <w:bookmarkEnd w:id="414"/>
    <w:bookmarkStart w:name="z4804" w:id="415"/>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Правилам устройства электроустановок</w:t>
      </w:r>
    </w:p>
    <w:bookmarkEnd w:id="415"/>
    <w:bookmarkStart w:name="z4805" w:id="416"/>
    <w:p>
      <w:pPr>
        <w:spacing w:after="0"/>
        <w:ind w:left="0"/>
        <w:jc w:val="left"/>
      </w:pPr>
      <w:r>
        <w:rPr>
          <w:rFonts w:ascii="Times New Roman"/>
          <w:b/>
          <w:i w:val="false"/>
          <w:color w:val="000000"/>
        </w:rPr>
        <w:t xml:space="preserve"> 
Указания по защите вторичных цепей релейной защиты</w:t>
      </w:r>
      <w:r>
        <w:br/>
      </w:r>
      <w:r>
        <w:rPr>
          <w:rFonts w:ascii="Times New Roman"/>
          <w:b/>
          <w:i w:val="false"/>
          <w:color w:val="000000"/>
        </w:rPr>
        <w:t>
и автоматики с устройствами на микропроцессорной и</w:t>
      </w:r>
      <w:r>
        <w:br/>
      </w:r>
      <w:r>
        <w:rPr>
          <w:rFonts w:ascii="Times New Roman"/>
          <w:b/>
          <w:i w:val="false"/>
          <w:color w:val="000000"/>
        </w:rPr>
        <w:t>
микроэлектронной базе от влияния неблагоприятной</w:t>
      </w:r>
      <w:r>
        <w:br/>
      </w:r>
      <w:r>
        <w:rPr>
          <w:rFonts w:ascii="Times New Roman"/>
          <w:b/>
          <w:i w:val="false"/>
          <w:color w:val="000000"/>
        </w:rPr>
        <w:t>
электромагнитной обстановки, для объектов (подстанций) с</w:t>
      </w:r>
      <w:r>
        <w:br/>
      </w:r>
      <w:r>
        <w:rPr>
          <w:rFonts w:ascii="Times New Roman"/>
          <w:b/>
          <w:i w:val="false"/>
          <w:color w:val="000000"/>
        </w:rPr>
        <w:t>
напряжением 110 кВ и выше</w:t>
      </w:r>
    </w:p>
    <w:bookmarkEnd w:id="416"/>
    <w:bookmarkStart w:name="z4806" w:id="417"/>
    <w:p>
      <w:pPr>
        <w:spacing w:after="0"/>
        <w:ind w:left="0"/>
        <w:jc w:val="both"/>
      </w:pPr>
      <w:r>
        <w:rPr>
          <w:rFonts w:ascii="Times New Roman"/>
          <w:b w:val="false"/>
          <w:i w:val="false"/>
          <w:color w:val="000000"/>
          <w:sz w:val="28"/>
        </w:rPr>
        <w:t>
      1. Мероприятия по защите вторичных цепей при проектировании.</w:t>
      </w:r>
      <w:r>
        <w:br/>
      </w:r>
      <w:r>
        <w:rPr>
          <w:rFonts w:ascii="Times New Roman"/>
          <w:b w:val="false"/>
          <w:i w:val="false"/>
          <w:color w:val="000000"/>
          <w:sz w:val="28"/>
        </w:rPr>
        <w:t>
</w:t>
      </w:r>
      <w:r>
        <w:rPr>
          <w:rFonts w:ascii="Times New Roman"/>
          <w:b w:val="false"/>
          <w:i w:val="false"/>
          <w:color w:val="000000"/>
          <w:sz w:val="28"/>
        </w:rPr>
        <w:t xml:space="preserve">
      1.1. Устройства релейной защиты должны обладать помехозащищенностью, достаточной для выполнения ее основных функций при наихудших возможных параметрах электромагнитной обстановки. Устройства релейной защиты, содержащие микроэлектронные и микропроцессорные элементы, должны проходить испытания по ЭМС согласно действующим нормативным документам. </w:t>
      </w:r>
      <w:r>
        <w:br/>
      </w:r>
      <w:r>
        <w:rPr>
          <w:rFonts w:ascii="Times New Roman"/>
          <w:b w:val="false"/>
          <w:i w:val="false"/>
          <w:color w:val="000000"/>
          <w:sz w:val="28"/>
        </w:rPr>
        <w:t>
</w:t>
      </w:r>
      <w:r>
        <w:rPr>
          <w:rFonts w:ascii="Times New Roman"/>
          <w:b w:val="false"/>
          <w:i w:val="false"/>
          <w:color w:val="000000"/>
          <w:sz w:val="28"/>
        </w:rPr>
        <w:t>
      1.2. Для обеспечения электробезопасности обслуживающего персонала и нормальной работы систем релейной защиты по условиям ЭМС, выполняется защитное и рабочее заземление устройств этих систем.</w:t>
      </w:r>
      <w:r>
        <w:br/>
      </w:r>
      <w:r>
        <w:rPr>
          <w:rFonts w:ascii="Times New Roman"/>
          <w:b w:val="false"/>
          <w:i w:val="false"/>
          <w:color w:val="000000"/>
          <w:sz w:val="28"/>
        </w:rPr>
        <w:t>
</w:t>
      </w:r>
      <w:r>
        <w:rPr>
          <w:rFonts w:ascii="Times New Roman"/>
          <w:b w:val="false"/>
          <w:i w:val="false"/>
          <w:color w:val="000000"/>
          <w:sz w:val="28"/>
        </w:rPr>
        <w:t>
      1.3. Помещения, в которых размещаются устройства релейной защиты, содержащие микроэлектронные и микропроцессорные элементы, должны проходить испытания по ЭМС с целью определения реальных параметров электромагнитной обстановки. При этом, значения основных параметров, характеризующих электромагнитную обстановку, не должны превышать норм, установленных соответствующей нормативной документацией.</w:t>
      </w:r>
      <w:r>
        <w:br/>
      </w:r>
      <w:r>
        <w:rPr>
          <w:rFonts w:ascii="Times New Roman"/>
          <w:b w:val="false"/>
          <w:i w:val="false"/>
          <w:color w:val="000000"/>
          <w:sz w:val="28"/>
        </w:rPr>
        <w:t>
</w:t>
      </w:r>
      <w:r>
        <w:rPr>
          <w:rFonts w:ascii="Times New Roman"/>
          <w:b w:val="false"/>
          <w:i w:val="false"/>
          <w:color w:val="000000"/>
          <w:sz w:val="28"/>
        </w:rPr>
        <w:t>
      1.4. Для размещения устройств релейной защиты допускается использовать помещения, электромагнитная обстановка которых по одному или нескольким параметрам не удовлетворяет предъявленным требованиям. Однако в этом случае все устанавливаемые в таком помещении устройства релейной защиты должны быть испытаны на ЭМС со степенями жесткости, гарантирующими нормальную работу этих устройств в данном помещении.</w:t>
      </w:r>
      <w:r>
        <w:br/>
      </w:r>
      <w:r>
        <w:rPr>
          <w:rFonts w:ascii="Times New Roman"/>
          <w:b w:val="false"/>
          <w:i w:val="false"/>
          <w:color w:val="000000"/>
          <w:sz w:val="28"/>
        </w:rPr>
        <w:t>
</w:t>
      </w:r>
      <w:r>
        <w:rPr>
          <w:rFonts w:ascii="Times New Roman"/>
          <w:b w:val="false"/>
          <w:i w:val="false"/>
          <w:color w:val="000000"/>
          <w:sz w:val="28"/>
        </w:rPr>
        <w:t>
      1.5. При заказе оборудования необходимо предусматривать напряжение срабатывания бинарных входов в микропроцессорные устройства защиты и автоматики в пределах 0,6–0,8 U</w:t>
      </w:r>
      <w:r>
        <w:rPr>
          <w:rFonts w:ascii="Times New Roman"/>
          <w:b w:val="false"/>
          <w:i w:val="false"/>
          <w:color w:val="000000"/>
          <w:vertAlign w:val="subscript"/>
        </w:rPr>
        <w:t>ном</w:t>
      </w:r>
      <w:r>
        <w:rPr>
          <w:rFonts w:ascii="Times New Roman"/>
          <w:b w:val="false"/>
          <w:i w:val="false"/>
          <w:color w:val="000000"/>
          <w:sz w:val="28"/>
        </w:rPr>
        <w:t xml:space="preserve"> постоянного оперативного тока.</w:t>
      </w:r>
      <w:r>
        <w:br/>
      </w:r>
      <w:r>
        <w:rPr>
          <w:rFonts w:ascii="Times New Roman"/>
          <w:b w:val="false"/>
          <w:i w:val="false"/>
          <w:color w:val="000000"/>
          <w:sz w:val="28"/>
        </w:rPr>
        <w:t>
</w:t>
      </w:r>
      <w:r>
        <w:rPr>
          <w:rFonts w:ascii="Times New Roman"/>
          <w:b w:val="false"/>
          <w:i w:val="false"/>
          <w:color w:val="000000"/>
          <w:sz w:val="28"/>
        </w:rPr>
        <w:t>
      2. Выбор, прокладка вторичных цепей и заземление их экранов.</w:t>
      </w:r>
      <w:r>
        <w:br/>
      </w:r>
      <w:r>
        <w:rPr>
          <w:rFonts w:ascii="Times New Roman"/>
          <w:b w:val="false"/>
          <w:i w:val="false"/>
          <w:color w:val="000000"/>
          <w:sz w:val="28"/>
        </w:rPr>
        <w:t>
</w:t>
      </w:r>
      <w:r>
        <w:rPr>
          <w:rFonts w:ascii="Times New Roman"/>
          <w:b w:val="false"/>
          <w:i w:val="false"/>
          <w:color w:val="000000"/>
          <w:sz w:val="28"/>
        </w:rPr>
        <w:t>
      2.1. Для измерительных цепей трансформаторов тока и напряжения должны применяться кабели:</w:t>
      </w:r>
      <w:r>
        <w:br/>
      </w:r>
      <w:r>
        <w:rPr>
          <w:rFonts w:ascii="Times New Roman"/>
          <w:b w:val="false"/>
          <w:i w:val="false"/>
          <w:color w:val="000000"/>
          <w:sz w:val="28"/>
        </w:rPr>
        <w:t>
      экранированные контрольные кабели;</w:t>
      </w:r>
      <w:r>
        <w:br/>
      </w:r>
      <w:r>
        <w:rPr>
          <w:rFonts w:ascii="Times New Roman"/>
          <w:b w:val="false"/>
          <w:i w:val="false"/>
          <w:color w:val="000000"/>
          <w:sz w:val="28"/>
        </w:rPr>
        <w:t>
      кабели с металлической оболочкой;</w:t>
      </w:r>
      <w:r>
        <w:br/>
      </w:r>
      <w:r>
        <w:rPr>
          <w:rFonts w:ascii="Times New Roman"/>
          <w:b w:val="false"/>
          <w:i w:val="false"/>
          <w:color w:val="000000"/>
          <w:sz w:val="28"/>
        </w:rPr>
        <w:t>
      кабели с металлической броней;</w:t>
      </w:r>
      <w:r>
        <w:br/>
      </w:r>
      <w:r>
        <w:rPr>
          <w:rFonts w:ascii="Times New Roman"/>
          <w:b w:val="false"/>
          <w:i w:val="false"/>
          <w:color w:val="000000"/>
          <w:sz w:val="28"/>
        </w:rPr>
        <w:t>
      кабели с металлической оболочкой и броней.</w:t>
      </w:r>
      <w:r>
        <w:br/>
      </w:r>
      <w:r>
        <w:rPr>
          <w:rFonts w:ascii="Times New Roman"/>
          <w:b w:val="false"/>
          <w:i w:val="false"/>
          <w:color w:val="000000"/>
          <w:sz w:val="28"/>
        </w:rPr>
        <w:t>
</w:t>
      </w:r>
      <w:r>
        <w:rPr>
          <w:rFonts w:ascii="Times New Roman"/>
          <w:b w:val="false"/>
          <w:i w:val="false"/>
          <w:color w:val="000000"/>
          <w:sz w:val="28"/>
        </w:rPr>
        <w:t>
      2.2. Все контрольные кабели, применяемые в электроустановках, на релейных щитах, в ОПУ, ГЩУ, включая кабели для телеизмерений, телесигнализации и цифровых систем управления и защиты должны быть экранированными.</w:t>
      </w:r>
      <w:r>
        <w:br/>
      </w:r>
      <w:r>
        <w:rPr>
          <w:rFonts w:ascii="Times New Roman"/>
          <w:b w:val="false"/>
          <w:i w:val="false"/>
          <w:color w:val="000000"/>
          <w:sz w:val="28"/>
        </w:rPr>
        <w:t>
</w:t>
      </w:r>
      <w:r>
        <w:rPr>
          <w:rFonts w:ascii="Times New Roman"/>
          <w:b w:val="false"/>
          <w:i w:val="false"/>
          <w:color w:val="000000"/>
          <w:sz w:val="28"/>
        </w:rPr>
        <w:t>
      2.3. В общем случае металлические оболочки, броню и экраны контрольных и силовых кабелей следует заземлять с обоих концов. Этот способ является наилучшим для снижения помех общего вида, особенно на средних и высоких частотах. Всегда следует стараться заземлять экран с обоих концов, а его параметры следует подбирать с тем расчетом, чтобы он мог выдерживать достаточно большие токи (минимальное сечение 4 мм</w:t>
      </w:r>
      <w:r>
        <w:rPr>
          <w:rFonts w:ascii="Times New Roman"/>
          <w:b w:val="false"/>
          <w:i w:val="false"/>
          <w:color w:val="000000"/>
          <w:vertAlign w:val="superscript"/>
        </w:rPr>
        <w:t>2</w:t>
      </w:r>
      <w:r>
        <w:rPr>
          <w:rFonts w:ascii="Times New Roman"/>
          <w:b w:val="false"/>
          <w:i w:val="false"/>
          <w:color w:val="000000"/>
          <w:sz w:val="28"/>
        </w:rPr>
        <w:t>). Могут быть применены экранированные оболочки в 2,5 мм</w:t>
      </w:r>
      <w:r>
        <w:rPr>
          <w:rFonts w:ascii="Times New Roman"/>
          <w:b w:val="false"/>
          <w:i w:val="false"/>
          <w:color w:val="000000"/>
          <w:vertAlign w:val="superscript"/>
        </w:rPr>
        <w:t>2</w:t>
      </w:r>
      <w:r>
        <w:rPr>
          <w:rFonts w:ascii="Times New Roman"/>
          <w:b w:val="false"/>
          <w:i w:val="false"/>
          <w:color w:val="000000"/>
          <w:sz w:val="28"/>
        </w:rPr>
        <w:t>, если несколько кабелей проложены по одной трассе и суммарное сечение их экранированных оболочек составляет не менее 4 мм</w:t>
      </w:r>
      <w:r>
        <w:rPr>
          <w:rFonts w:ascii="Times New Roman"/>
          <w:b w:val="false"/>
          <w:i w:val="false"/>
          <w:color w:val="000000"/>
          <w:vertAlign w:val="superscript"/>
        </w:rPr>
        <w:t>2</w:t>
      </w:r>
      <w:r>
        <w:rPr>
          <w:rFonts w:ascii="Times New Roman"/>
          <w:b w:val="false"/>
          <w:i w:val="false"/>
          <w:color w:val="000000"/>
          <w:sz w:val="28"/>
        </w:rPr>
        <w:t>. Если это требование не выполняется, следует подключить заземленный проводник параллельно экрану или усилить контур заземления.</w:t>
      </w:r>
      <w:r>
        <w:br/>
      </w:r>
      <w:r>
        <w:rPr>
          <w:rFonts w:ascii="Times New Roman"/>
          <w:b w:val="false"/>
          <w:i w:val="false"/>
          <w:color w:val="000000"/>
          <w:sz w:val="28"/>
        </w:rPr>
        <w:t>
</w:t>
      </w:r>
      <w:r>
        <w:rPr>
          <w:rFonts w:ascii="Times New Roman"/>
          <w:b w:val="false"/>
          <w:i w:val="false"/>
          <w:color w:val="000000"/>
          <w:sz w:val="28"/>
        </w:rPr>
        <w:t>
      В тех случаях, когда ожидается протекание по экранам кабелей больших токов, что возможно при отсутствии качественного контура заземления, или повреждении контура в процессе монтажа первичного оборудования, или не известно реальное состояние контура заземления, экраны сигнальных кабелей следует заземлять только на одном конце.</w:t>
      </w:r>
      <w:r>
        <w:br/>
      </w:r>
      <w:r>
        <w:rPr>
          <w:rFonts w:ascii="Times New Roman"/>
          <w:b w:val="false"/>
          <w:i w:val="false"/>
          <w:color w:val="000000"/>
          <w:sz w:val="28"/>
        </w:rPr>
        <w:t>
</w:t>
      </w:r>
      <w:r>
        <w:rPr>
          <w:rFonts w:ascii="Times New Roman"/>
          <w:b w:val="false"/>
          <w:i w:val="false"/>
          <w:color w:val="000000"/>
          <w:sz w:val="28"/>
        </w:rPr>
        <w:t>
      Экраны типа фольги цепей измерения, управления и сигнализации, как правило, должны заземляться односторонне.</w:t>
      </w:r>
      <w:r>
        <w:br/>
      </w:r>
      <w:r>
        <w:rPr>
          <w:rFonts w:ascii="Times New Roman"/>
          <w:b w:val="false"/>
          <w:i w:val="false"/>
          <w:color w:val="000000"/>
          <w:sz w:val="28"/>
        </w:rPr>
        <w:t>
</w:t>
      </w:r>
      <w:r>
        <w:rPr>
          <w:rFonts w:ascii="Times New Roman"/>
          <w:b w:val="false"/>
          <w:i w:val="false"/>
          <w:color w:val="000000"/>
          <w:sz w:val="28"/>
        </w:rPr>
        <w:t>
      Заземление экрана кабеля рекомендуется выполнять со стороны источника помехи в местах концевой разделки кабелей.</w:t>
      </w:r>
      <w:r>
        <w:br/>
      </w:r>
      <w:r>
        <w:rPr>
          <w:rFonts w:ascii="Times New Roman"/>
          <w:b w:val="false"/>
          <w:i w:val="false"/>
          <w:color w:val="000000"/>
          <w:sz w:val="28"/>
        </w:rPr>
        <w:t>
</w:t>
      </w:r>
      <w:r>
        <w:rPr>
          <w:rFonts w:ascii="Times New Roman"/>
          <w:b w:val="false"/>
          <w:i w:val="false"/>
          <w:color w:val="000000"/>
          <w:sz w:val="28"/>
        </w:rPr>
        <w:t>
      2.4. В одном контрольном кабеле не допускается объединение:</w:t>
      </w:r>
      <w:r>
        <w:br/>
      </w:r>
      <w:r>
        <w:rPr>
          <w:rFonts w:ascii="Times New Roman"/>
          <w:b w:val="false"/>
          <w:i w:val="false"/>
          <w:color w:val="000000"/>
          <w:sz w:val="28"/>
        </w:rPr>
        <w:t>
      цепей различных классов по уровню испытательного напряжения;</w:t>
      </w:r>
      <w:r>
        <w:br/>
      </w:r>
      <w:r>
        <w:rPr>
          <w:rFonts w:ascii="Times New Roman"/>
          <w:b w:val="false"/>
          <w:i w:val="false"/>
          <w:color w:val="000000"/>
          <w:sz w:val="28"/>
        </w:rPr>
        <w:t>
      измерительных цепей трансформаторов тока и напряжения;</w:t>
      </w:r>
      <w:r>
        <w:br/>
      </w:r>
      <w:r>
        <w:rPr>
          <w:rFonts w:ascii="Times New Roman"/>
          <w:b w:val="false"/>
          <w:i w:val="false"/>
          <w:color w:val="000000"/>
          <w:sz w:val="28"/>
        </w:rPr>
        <w:t>
      цепей управления, сигнализации и измерения с силовыми цепями переменного тока 0,4/0,23 кВ.</w:t>
      </w:r>
      <w:r>
        <w:br/>
      </w:r>
      <w:r>
        <w:rPr>
          <w:rFonts w:ascii="Times New Roman"/>
          <w:b w:val="false"/>
          <w:i w:val="false"/>
          <w:color w:val="000000"/>
          <w:sz w:val="28"/>
        </w:rPr>
        <w:t>
</w:t>
      </w:r>
      <w:r>
        <w:rPr>
          <w:rFonts w:ascii="Times New Roman"/>
          <w:b w:val="false"/>
          <w:i w:val="false"/>
          <w:color w:val="000000"/>
          <w:sz w:val="28"/>
        </w:rPr>
        <w:t>
      2.5. Для всех измерительных цепей тока и напряжения, управления и сигнализации прокладка жил одного назначения, как правило, должна предусматриваться в одном кабеле (например: цепи звезды и нулевого провода переменного тока; «+» и «-» постоянного тока).</w:t>
      </w:r>
      <w:r>
        <w:br/>
      </w:r>
      <w:r>
        <w:rPr>
          <w:rFonts w:ascii="Times New Roman"/>
          <w:b w:val="false"/>
          <w:i w:val="false"/>
          <w:color w:val="000000"/>
          <w:sz w:val="28"/>
        </w:rPr>
        <w:t>
</w:t>
      </w:r>
      <w:r>
        <w:rPr>
          <w:rFonts w:ascii="Times New Roman"/>
          <w:b w:val="false"/>
          <w:i w:val="false"/>
          <w:color w:val="000000"/>
          <w:sz w:val="28"/>
        </w:rPr>
        <w:t>
      2.6. Силовые и контрольные кабели цепей управления, измерения и сигнализации рекомендуется прокладывать по разным трассам. При прокладке силовых и контрольных кабелей по одной трассе, расстояние между контрольными и силовыми кабелями должны быть не менее:</w:t>
      </w:r>
      <w:r>
        <w:br/>
      </w:r>
      <w:r>
        <w:rPr>
          <w:rFonts w:ascii="Times New Roman"/>
          <w:b w:val="false"/>
          <w:i w:val="false"/>
          <w:color w:val="000000"/>
          <w:sz w:val="28"/>
        </w:rPr>
        <w:t>
      0,45 м – для силовых кабелей 220 В;</w:t>
      </w:r>
      <w:r>
        <w:br/>
      </w:r>
      <w:r>
        <w:rPr>
          <w:rFonts w:ascii="Times New Roman"/>
          <w:b w:val="false"/>
          <w:i w:val="false"/>
          <w:color w:val="000000"/>
          <w:sz w:val="28"/>
        </w:rPr>
        <w:t>
      0,6 м – для силовых кабелей 380 В;</w:t>
      </w:r>
      <w:r>
        <w:br/>
      </w:r>
      <w:r>
        <w:rPr>
          <w:rFonts w:ascii="Times New Roman"/>
          <w:b w:val="false"/>
          <w:i w:val="false"/>
          <w:color w:val="000000"/>
          <w:sz w:val="28"/>
        </w:rPr>
        <w:t>
      1,2 м – для силовых кабелей 6–10 кВ.</w:t>
      </w:r>
      <w:r>
        <w:br/>
      </w:r>
      <w:r>
        <w:rPr>
          <w:rFonts w:ascii="Times New Roman"/>
          <w:b w:val="false"/>
          <w:i w:val="false"/>
          <w:color w:val="000000"/>
          <w:sz w:val="28"/>
        </w:rPr>
        <w:t>
</w:t>
      </w:r>
      <w:r>
        <w:rPr>
          <w:rFonts w:ascii="Times New Roman"/>
          <w:b w:val="false"/>
          <w:i w:val="false"/>
          <w:color w:val="000000"/>
          <w:sz w:val="28"/>
        </w:rPr>
        <w:t>
      2.7. Трассы кабелей с цепями управления, измерения и сигнализации должны прокладываться на расстоянии не менее 10 метров от основания фундаментов (стоек) с разрядниками и молниеотводами. Допускается в стесненных условиях уменьшать это расстояние до 5 м, но при этом, между фундаментом (стойкой) и кабелем должен прокладываться дополнительный продольный заземлитель длиной не менее 15 метров на расстоянии 0,5 метров от кабельной трассы. Этот продольный заземлитель должен располагаться симметрично относительно фундамента (стойки) и соединяться с заземляющими устройствами по концам и в точках пересечения с другими горизонтальными заземлителями.</w:t>
      </w:r>
      <w:r>
        <w:br/>
      </w:r>
      <w:r>
        <w:rPr>
          <w:rFonts w:ascii="Times New Roman"/>
          <w:b w:val="false"/>
          <w:i w:val="false"/>
          <w:color w:val="000000"/>
          <w:sz w:val="28"/>
        </w:rPr>
        <w:t>
</w:t>
      </w:r>
      <w:r>
        <w:rPr>
          <w:rFonts w:ascii="Times New Roman"/>
          <w:b w:val="false"/>
          <w:i w:val="false"/>
          <w:color w:val="000000"/>
          <w:sz w:val="28"/>
        </w:rPr>
        <w:t>
      2.8. Все контрольные кабели должны быть по возможно кратчайшему пути заведены от устройств или приборов на глубину контура заземления. Если невозможно избежать образования петель у вторичных кабелей, то они (петли) должны находиться на уровне контура заземления. В электроустановках с элегазовой изоляцией кабели должны быть проложены без образования петель по кратчайшему пути вблизи металлического корпуса.</w:t>
      </w:r>
      <w:r>
        <w:br/>
      </w:r>
      <w:r>
        <w:rPr>
          <w:rFonts w:ascii="Times New Roman"/>
          <w:b w:val="false"/>
          <w:i w:val="false"/>
          <w:color w:val="000000"/>
          <w:sz w:val="28"/>
        </w:rPr>
        <w:t>
</w:t>
      </w:r>
      <w:r>
        <w:rPr>
          <w:rFonts w:ascii="Times New Roman"/>
          <w:b w:val="false"/>
          <w:i w:val="false"/>
          <w:color w:val="000000"/>
          <w:sz w:val="28"/>
        </w:rPr>
        <w:t>
      2.9. Все контрольные кабели должны быть проложены, по возможности, ближе к контурам заземления и параллельно линиям контура заземления.</w:t>
      </w:r>
      <w:r>
        <w:br/>
      </w:r>
      <w:r>
        <w:rPr>
          <w:rFonts w:ascii="Times New Roman"/>
          <w:b w:val="false"/>
          <w:i w:val="false"/>
          <w:color w:val="000000"/>
          <w:sz w:val="28"/>
        </w:rPr>
        <w:t>
</w:t>
      </w:r>
      <w:r>
        <w:rPr>
          <w:rFonts w:ascii="Times New Roman"/>
          <w:b w:val="false"/>
          <w:i w:val="false"/>
          <w:color w:val="000000"/>
          <w:sz w:val="28"/>
        </w:rPr>
        <w:t>
      2.10. Металлические корпуса коробов, используемых для прокладки кабелей в ОРУ и в помещениях РЩ или ОПУ, заземляются по концам и в промежуточных точках с шагом 5–10 м.</w:t>
      </w:r>
      <w:r>
        <w:br/>
      </w:r>
      <w:r>
        <w:rPr>
          <w:rFonts w:ascii="Times New Roman"/>
          <w:b w:val="false"/>
          <w:i w:val="false"/>
          <w:color w:val="000000"/>
          <w:sz w:val="28"/>
        </w:rPr>
        <w:t>
</w:t>
      </w:r>
      <w:r>
        <w:rPr>
          <w:rFonts w:ascii="Times New Roman"/>
          <w:b w:val="false"/>
          <w:i w:val="false"/>
          <w:color w:val="000000"/>
          <w:sz w:val="28"/>
        </w:rPr>
        <w:t>
      3. Заземление устройств РЗА, ПА и СМиУ.</w:t>
      </w:r>
      <w:r>
        <w:br/>
      </w:r>
      <w:r>
        <w:rPr>
          <w:rFonts w:ascii="Times New Roman"/>
          <w:b w:val="false"/>
          <w:i w:val="false"/>
          <w:color w:val="000000"/>
          <w:sz w:val="28"/>
        </w:rPr>
        <w:t>
</w:t>
      </w:r>
      <w:r>
        <w:rPr>
          <w:rFonts w:ascii="Times New Roman"/>
          <w:b w:val="false"/>
          <w:i w:val="false"/>
          <w:color w:val="000000"/>
          <w:sz w:val="28"/>
        </w:rPr>
        <w:t>
      3.1. Для обеспечения электробезопасности обслуживающего персонала и нормальной работы систем РЗА, ПА и СМиУ выполняются защитное и рабочее заземление устройств этих систем.</w:t>
      </w:r>
      <w:r>
        <w:br/>
      </w:r>
      <w:r>
        <w:rPr>
          <w:rFonts w:ascii="Times New Roman"/>
          <w:b w:val="false"/>
          <w:i w:val="false"/>
          <w:color w:val="000000"/>
          <w:sz w:val="28"/>
        </w:rPr>
        <w:t>
</w:t>
      </w:r>
      <w:r>
        <w:rPr>
          <w:rFonts w:ascii="Times New Roman"/>
          <w:b w:val="false"/>
          <w:i w:val="false"/>
          <w:color w:val="000000"/>
          <w:sz w:val="28"/>
        </w:rPr>
        <w:t>
      3.2. Защитное заземление выполняется путем присоединения всех шкафов, панелей и корпусов устройств РЗА, ПА и СМиУ к проложенным в полу закладным протяженным элементам (полосам, швеллерам), к которым крепятся эти устройства.</w:t>
      </w:r>
      <w:r>
        <w:br/>
      </w:r>
      <w:r>
        <w:rPr>
          <w:rFonts w:ascii="Times New Roman"/>
          <w:b w:val="false"/>
          <w:i w:val="false"/>
          <w:color w:val="000000"/>
          <w:sz w:val="28"/>
        </w:rPr>
        <w:t>
</w:t>
      </w:r>
      <w:r>
        <w:rPr>
          <w:rFonts w:ascii="Times New Roman"/>
          <w:b w:val="false"/>
          <w:i w:val="false"/>
          <w:color w:val="000000"/>
          <w:sz w:val="28"/>
        </w:rPr>
        <w:t>
      3.3. Рабочее заземление устройств РЗА, ПА и СМиУ допускается осуществлять присоединением рабочих (схемных) точек заземления устройств кратчайшим путем к зажимам защитного заземления панелей (шкафов) и корпусов устройств.</w:t>
      </w:r>
      <w:r>
        <w:br/>
      </w:r>
      <w:r>
        <w:rPr>
          <w:rFonts w:ascii="Times New Roman"/>
          <w:b w:val="false"/>
          <w:i w:val="false"/>
          <w:color w:val="000000"/>
          <w:sz w:val="28"/>
        </w:rPr>
        <w:t>
</w:t>
      </w:r>
      <w:r>
        <w:rPr>
          <w:rFonts w:ascii="Times New Roman"/>
          <w:b w:val="false"/>
          <w:i w:val="false"/>
          <w:color w:val="000000"/>
          <w:sz w:val="28"/>
        </w:rPr>
        <w:t>
      3.4. Для снижения входного сопротивления рабочего заземления закладные элементы, проложенные в полу, для каждого ряда панелей должны быть соединены между собой на сварке по концам и в промежуточных точках с шагом 4–6 м стальной полосой сечением не менее 100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3.5. Система закладных протяжных элементов, к которым крепятся шкафы, панели и корпуса устройств РЗА, ПА и СМиУ, должна присоединяться к основному контуру заземления ОПУ, РЩ в одной (двух) точках металлическим проводником (шиной) сечением не менее 100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Выбор, прокладка и заземление кабелей межмашинного обмена СМиУ на территории ОРУ.</w:t>
      </w:r>
      <w:r>
        <w:br/>
      </w:r>
      <w:r>
        <w:rPr>
          <w:rFonts w:ascii="Times New Roman"/>
          <w:b w:val="false"/>
          <w:i w:val="false"/>
          <w:color w:val="000000"/>
          <w:sz w:val="28"/>
        </w:rPr>
        <w:t>
</w:t>
      </w:r>
      <w:r>
        <w:rPr>
          <w:rFonts w:ascii="Times New Roman"/>
          <w:b w:val="false"/>
          <w:i w:val="false"/>
          <w:color w:val="000000"/>
          <w:sz w:val="28"/>
        </w:rPr>
        <w:t>
      4.1. Электрические кабели связи СМиУ, проходящие по территории ОРУ, должны быть экранированными.</w:t>
      </w:r>
      <w:r>
        <w:br/>
      </w:r>
      <w:r>
        <w:rPr>
          <w:rFonts w:ascii="Times New Roman"/>
          <w:b w:val="false"/>
          <w:i w:val="false"/>
          <w:color w:val="000000"/>
          <w:sz w:val="28"/>
        </w:rPr>
        <w:t>
</w:t>
      </w:r>
      <w:r>
        <w:rPr>
          <w:rFonts w:ascii="Times New Roman"/>
          <w:b w:val="false"/>
          <w:i w:val="false"/>
          <w:color w:val="000000"/>
          <w:sz w:val="28"/>
        </w:rPr>
        <w:t>
      4.2. Не допускается объединять в одном кабеле цепи различных классов по уровню испытательного напряжения и способу передачи информации.</w:t>
      </w:r>
      <w:r>
        <w:br/>
      </w:r>
      <w:r>
        <w:rPr>
          <w:rFonts w:ascii="Times New Roman"/>
          <w:b w:val="false"/>
          <w:i w:val="false"/>
          <w:color w:val="000000"/>
          <w:sz w:val="28"/>
        </w:rPr>
        <w:t>
</w:t>
      </w:r>
      <w:r>
        <w:rPr>
          <w:rFonts w:ascii="Times New Roman"/>
          <w:b w:val="false"/>
          <w:i w:val="false"/>
          <w:color w:val="000000"/>
          <w:sz w:val="28"/>
        </w:rPr>
        <w:t xml:space="preserve">
      4.3. Трассы кабелей межмашинного обмена должны проходить на расстоянии не менее 10 м от фундаментов (стоек) с молниеприемниками и оборудованием 110 кВ и выше. </w:t>
      </w:r>
      <w:r>
        <w:br/>
      </w:r>
      <w:r>
        <w:rPr>
          <w:rFonts w:ascii="Times New Roman"/>
          <w:b w:val="false"/>
          <w:i w:val="false"/>
          <w:color w:val="000000"/>
          <w:sz w:val="28"/>
        </w:rPr>
        <w:t>
</w:t>
      </w:r>
      <w:r>
        <w:rPr>
          <w:rFonts w:ascii="Times New Roman"/>
          <w:b w:val="false"/>
          <w:i w:val="false"/>
          <w:color w:val="000000"/>
          <w:sz w:val="28"/>
        </w:rPr>
        <w:t>
      4.4. Кабели межмашинного обмена должны прокладываться на возможно большем удалении от силовых кабелей и кабелей с цепями управления.</w:t>
      </w:r>
      <w:r>
        <w:br/>
      </w:r>
      <w:r>
        <w:rPr>
          <w:rFonts w:ascii="Times New Roman"/>
          <w:b w:val="false"/>
          <w:i w:val="false"/>
          <w:color w:val="000000"/>
          <w:sz w:val="28"/>
        </w:rPr>
        <w:t>
</w:t>
      </w:r>
      <w:r>
        <w:rPr>
          <w:rFonts w:ascii="Times New Roman"/>
          <w:b w:val="false"/>
          <w:i w:val="false"/>
          <w:color w:val="000000"/>
          <w:sz w:val="28"/>
        </w:rPr>
        <w:t>
      4.5. Экраны кабелей цепей межмашинного обмена должны заземляться со стороны ОПУ.</w:t>
      </w:r>
      <w:r>
        <w:br/>
      </w:r>
      <w:r>
        <w:rPr>
          <w:rFonts w:ascii="Times New Roman"/>
          <w:b w:val="false"/>
          <w:i w:val="false"/>
          <w:color w:val="000000"/>
          <w:sz w:val="28"/>
        </w:rPr>
        <w:t>
</w:t>
      </w:r>
      <w:r>
        <w:rPr>
          <w:rFonts w:ascii="Times New Roman"/>
          <w:b w:val="false"/>
          <w:i w:val="false"/>
          <w:color w:val="000000"/>
          <w:sz w:val="28"/>
        </w:rPr>
        <w:t>
      5. Контроль выполнения и достаточности мероприятий по защите вторичных цепей.</w:t>
      </w:r>
      <w:r>
        <w:br/>
      </w:r>
      <w:r>
        <w:rPr>
          <w:rFonts w:ascii="Times New Roman"/>
          <w:b w:val="false"/>
          <w:i w:val="false"/>
          <w:color w:val="000000"/>
          <w:sz w:val="28"/>
        </w:rPr>
        <w:t>
</w:t>
      </w:r>
      <w:r>
        <w:rPr>
          <w:rFonts w:ascii="Times New Roman"/>
          <w:b w:val="false"/>
          <w:i w:val="false"/>
          <w:color w:val="000000"/>
          <w:sz w:val="28"/>
        </w:rPr>
        <w:t>
      5.1. Контроль на соответствие проектным решениям и настоящих рекомендаций должен осуществляться при приемо-сдаточных испытаниях объекта.</w:t>
      </w:r>
      <w:r>
        <w:br/>
      </w:r>
      <w:r>
        <w:rPr>
          <w:rFonts w:ascii="Times New Roman"/>
          <w:b w:val="false"/>
          <w:i w:val="false"/>
          <w:color w:val="000000"/>
          <w:sz w:val="28"/>
        </w:rPr>
        <w:t>
</w:t>
      </w:r>
      <w:r>
        <w:rPr>
          <w:rFonts w:ascii="Times New Roman"/>
          <w:b w:val="false"/>
          <w:i w:val="false"/>
          <w:color w:val="000000"/>
          <w:sz w:val="28"/>
        </w:rPr>
        <w:t>
      5.2. При новых включениях необходимо обязательно контролировать выполнение заземления экранов контрольных кабелей.</w:t>
      </w:r>
      <w:r>
        <w:br/>
      </w:r>
      <w:r>
        <w:rPr>
          <w:rFonts w:ascii="Times New Roman"/>
          <w:b w:val="false"/>
          <w:i w:val="false"/>
          <w:color w:val="000000"/>
          <w:sz w:val="28"/>
        </w:rPr>
        <w:t>
</w:t>
      </w:r>
      <w:r>
        <w:rPr>
          <w:rFonts w:ascii="Times New Roman"/>
          <w:b w:val="false"/>
          <w:i w:val="false"/>
          <w:color w:val="000000"/>
          <w:sz w:val="28"/>
        </w:rPr>
        <w:t>
      6. Область применения.</w:t>
      </w:r>
      <w:r>
        <w:br/>
      </w:r>
      <w:r>
        <w:rPr>
          <w:rFonts w:ascii="Times New Roman"/>
          <w:b w:val="false"/>
          <w:i w:val="false"/>
          <w:color w:val="000000"/>
          <w:sz w:val="28"/>
        </w:rPr>
        <w:t>
</w:t>
      </w:r>
      <w:r>
        <w:rPr>
          <w:rFonts w:ascii="Times New Roman"/>
          <w:b w:val="false"/>
          <w:i w:val="false"/>
          <w:color w:val="000000"/>
          <w:sz w:val="28"/>
        </w:rPr>
        <w:t>
      6.1. Настоящие Указания распространяются на электроустановки (подстанции) с распределительными устройствами (РУ) напряжением 110 кВ и выше, а также на электроустановки (РУ) 35 кВ и ниже электроустановок (подстанций), имеющих напряжение на высшей стороне 110 кВ и выше.</w:t>
      </w:r>
      <w:r>
        <w:br/>
      </w:r>
      <w:r>
        <w:rPr>
          <w:rFonts w:ascii="Times New Roman"/>
          <w:b w:val="false"/>
          <w:i w:val="false"/>
          <w:color w:val="000000"/>
          <w:sz w:val="28"/>
        </w:rPr>
        <w:t>
</w:t>
      </w:r>
      <w:r>
        <w:rPr>
          <w:rFonts w:ascii="Times New Roman"/>
          <w:b w:val="false"/>
          <w:i w:val="false"/>
          <w:color w:val="000000"/>
          <w:sz w:val="28"/>
        </w:rPr>
        <w:t>
      6.2. Настоящие Указания рекомендуются к применению для вновь проектируемых и реконструируемых электростанций и подстанций, независимо от применяемой элементной базы в устройствах РЗА, ПА и СМиУ. Для реконструируемых электроустановок, допускается применять указанные требования только для той части, которая подвергается реконструкции.</w:t>
      </w:r>
    </w:p>
    <w:bookmarkEnd w:id="417"/>
    <w:bookmarkStart w:name="z4844" w:id="41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Правилам устройства электроустановок</w:t>
      </w:r>
    </w:p>
    <w:bookmarkEnd w:id="418"/>
    <w:bookmarkStart w:name="z1200" w:id="419"/>
    <w:p>
      <w:pPr>
        <w:spacing w:after="0"/>
        <w:ind w:left="0"/>
        <w:jc w:val="left"/>
      </w:pPr>
      <w:r>
        <w:rPr>
          <w:rFonts w:ascii="Times New Roman"/>
          <w:b/>
          <w:i w:val="false"/>
          <w:color w:val="000000"/>
        </w:rPr>
        <w:t xml:space="preserve"> 
Категории и группы взрывоопасных смесей по ПИВРЭ и ПИВЭ</w:t>
      </w:r>
    </w:p>
    <w:bookmarkEnd w:id="419"/>
    <w:bookmarkStart w:name="z4846" w:id="420"/>
    <w:p>
      <w:pPr>
        <w:spacing w:after="0"/>
        <w:ind w:left="0"/>
        <w:jc w:val="both"/>
      </w:pPr>
      <w:r>
        <w:rPr>
          <w:rFonts w:ascii="Times New Roman"/>
          <w:b w:val="false"/>
          <w:i w:val="false"/>
          <w:color w:val="000000"/>
          <w:sz w:val="28"/>
        </w:rPr>
        <w:t>
      До введения в действие стандартов на взрывозащищенное электрооборудование последнее разрабатывается и маркируется по «Правилам изготовления взрывозащищенного и рудничного электрооборудования» (ПИВРЭ) ОАА.684.053–67. Кроме того, в эксплуатации имеется электрооборудование, разработанное и маркированное по «Правилам изготовления взрывозащищенного электрооборудования» (ПИВЭ), утвержденным в 1960 и 1963 гг.</w:t>
      </w:r>
    </w:p>
    <w:bookmarkEnd w:id="420"/>
    <w:bookmarkStart w:name="z4847" w:id="421"/>
    <w:p>
      <w:pPr>
        <w:spacing w:after="0"/>
        <w:ind w:left="0"/>
        <w:jc w:val="both"/>
      </w:pPr>
      <w:r>
        <w:rPr>
          <w:rFonts w:ascii="Times New Roman"/>
          <w:b w:val="false"/>
          <w:i w:val="false"/>
          <w:color w:val="000000"/>
          <w:sz w:val="28"/>
        </w:rPr>
        <w:t>
                                                            Таблица 1</w:t>
      </w:r>
    </w:p>
    <w:bookmarkEnd w:id="421"/>
    <w:bookmarkStart w:name="z4848" w:id="422"/>
    <w:p>
      <w:pPr>
        <w:spacing w:after="0"/>
        <w:ind w:left="0"/>
        <w:jc w:val="both"/>
      </w:pPr>
      <w:r>
        <w:rPr>
          <w:rFonts w:ascii="Times New Roman"/>
          <w:b w:val="false"/>
          <w:i w:val="false"/>
          <w:color w:val="000000"/>
          <w:sz w:val="28"/>
        </w:rPr>
        <w:t>
</w:t>
      </w:r>
      <w:r>
        <w:rPr>
          <w:rFonts w:ascii="Times New Roman"/>
          <w:b/>
          <w:i w:val="false"/>
          <w:color w:val="000000"/>
          <w:sz w:val="28"/>
        </w:rPr>
        <w:t>                  Категории взрывоопасных смесей</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7453"/>
      </w:tblGrid>
      <w:tr>
        <w:trPr>
          <w:trHeight w:val="40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Критический зазор, мм</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0,65 до 1,00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0,35 до 0,65</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0,35</w:t>
            </w:r>
          </w:p>
        </w:tc>
      </w:tr>
    </w:tbl>
    <w:bookmarkStart w:name="z4849" w:id="423"/>
    <w:p>
      <w:pPr>
        <w:spacing w:after="0"/>
        <w:ind w:left="0"/>
        <w:jc w:val="both"/>
      </w:pPr>
      <w:r>
        <w:rPr>
          <w:rFonts w:ascii="Times New Roman"/>
          <w:b w:val="false"/>
          <w:i w:val="false"/>
          <w:color w:val="000000"/>
          <w:sz w:val="28"/>
        </w:rPr>
        <w:t>
                                                            Таблица 2</w:t>
      </w:r>
    </w:p>
    <w:bookmarkEnd w:id="423"/>
    <w:bookmarkStart w:name="z4850" w:id="424"/>
    <w:p>
      <w:pPr>
        <w:spacing w:after="0"/>
        <w:ind w:left="0"/>
        <w:jc w:val="both"/>
      </w:pPr>
      <w:r>
        <w:rPr>
          <w:rFonts w:ascii="Times New Roman"/>
          <w:b w:val="false"/>
          <w:i w:val="false"/>
          <w:color w:val="000000"/>
          <w:sz w:val="28"/>
        </w:rPr>
        <w:t>
</w:t>
      </w:r>
      <w:r>
        <w:rPr>
          <w:rFonts w:ascii="Times New Roman"/>
          <w:b/>
          <w:i w:val="false"/>
          <w:color w:val="000000"/>
          <w:sz w:val="28"/>
        </w:rPr>
        <w:t>        Группы взрывоопасных смесей по ПИВРЭ ОАА.684.053-67</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7453"/>
      </w:tblGrid>
      <w:tr>
        <w:trPr>
          <w:trHeight w:val="40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самовоспламенения,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450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300 до 450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200 до 300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135 до 200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 до 135</w:t>
            </w:r>
          </w:p>
        </w:tc>
      </w:tr>
    </w:tbl>
    <w:bookmarkStart w:name="z4851" w:id="425"/>
    <w:p>
      <w:pPr>
        <w:spacing w:after="0"/>
        <w:ind w:left="0"/>
        <w:jc w:val="both"/>
      </w:pPr>
      <w:r>
        <w:rPr>
          <w:rFonts w:ascii="Times New Roman"/>
          <w:b w:val="false"/>
          <w:i w:val="false"/>
          <w:color w:val="000000"/>
          <w:sz w:val="28"/>
        </w:rPr>
        <w:t>
                                                            Таблица 3</w:t>
      </w:r>
    </w:p>
    <w:bookmarkEnd w:id="425"/>
    <w:bookmarkStart w:name="z4852" w:id="426"/>
    <w:p>
      <w:pPr>
        <w:spacing w:after="0"/>
        <w:ind w:left="0"/>
        <w:jc w:val="both"/>
      </w:pPr>
      <w:r>
        <w:rPr>
          <w:rFonts w:ascii="Times New Roman"/>
          <w:b w:val="false"/>
          <w:i w:val="false"/>
          <w:color w:val="000000"/>
          <w:sz w:val="28"/>
        </w:rPr>
        <w:t>
</w:t>
      </w:r>
      <w:r>
        <w:rPr>
          <w:rFonts w:ascii="Times New Roman"/>
          <w:b/>
          <w:i w:val="false"/>
          <w:color w:val="000000"/>
          <w:sz w:val="28"/>
        </w:rPr>
        <w:t>                Группы взрывоопасных смесей по ПИВЭ</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7453"/>
      </w:tblGrid>
      <w:tr>
        <w:trPr>
          <w:trHeight w:val="405"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самовоспламенения,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450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300 до 450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175 до 300</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120 до 175</w:t>
            </w:r>
          </w:p>
        </w:tc>
      </w:tr>
    </w:tbl>
    <w:bookmarkStart w:name="z4853" w:id="427"/>
    <w:p>
      <w:pPr>
        <w:spacing w:after="0"/>
        <w:ind w:left="0"/>
        <w:jc w:val="both"/>
      </w:pPr>
      <w:r>
        <w:rPr>
          <w:rFonts w:ascii="Times New Roman"/>
          <w:b w:val="false"/>
          <w:i w:val="false"/>
          <w:color w:val="000000"/>
          <w:sz w:val="28"/>
        </w:rPr>
        <w:t>
      1. Категории взрывоопасных смесей по ПИВРЭ ОАА.684.053-67 и ПИВЭ, утвержденным в 1960 и 1963 гг., приведены в </w:t>
      </w:r>
      <w:r>
        <w:rPr>
          <w:rFonts w:ascii="Times New Roman"/>
          <w:b w:val="false"/>
          <w:i w:val="false"/>
          <w:color w:val="000000"/>
          <w:sz w:val="28"/>
        </w:rPr>
        <w:t>таблице 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Указанные в </w:t>
      </w:r>
      <w:r>
        <w:rPr>
          <w:rFonts w:ascii="Times New Roman"/>
          <w:b w:val="false"/>
          <w:i w:val="false"/>
          <w:color w:val="000000"/>
          <w:sz w:val="28"/>
        </w:rPr>
        <w:t>таблице 1</w:t>
      </w:r>
      <w:r>
        <w:rPr>
          <w:rFonts w:ascii="Times New Roman"/>
          <w:b w:val="false"/>
          <w:i w:val="false"/>
          <w:color w:val="000000"/>
          <w:sz w:val="28"/>
        </w:rPr>
        <w:t xml:space="preserve"> значения критического зазора непригодны для контроля ширины щели взрывонепроницаемых оболочек в эксплуатации.</w:t>
      </w:r>
      <w:r>
        <w:br/>
      </w:r>
      <w:r>
        <w:rPr>
          <w:rFonts w:ascii="Times New Roman"/>
          <w:b w:val="false"/>
          <w:i w:val="false"/>
          <w:color w:val="000000"/>
          <w:sz w:val="28"/>
        </w:rPr>
        <w:t>
</w:t>
      </w:r>
      <w:r>
        <w:rPr>
          <w:rFonts w:ascii="Times New Roman"/>
          <w:b w:val="false"/>
          <w:i w:val="false"/>
          <w:color w:val="000000"/>
          <w:sz w:val="28"/>
        </w:rPr>
        <w:t>
      Контроль параметров взрывозащиты взрывозащищенного электрооборудования необходимо производить по чертежам средств взрывозащиты, имеющимся в эксплуатационных документах на конкретное взрывозащищенное электрооборудование, а при их отсутствии следует руководствоваться гл. ЭШ-13 «Электроустановки взрывоопасных производств» ПТЭ и ПТБ электроустановок потребителей.</w:t>
      </w:r>
      <w:r>
        <w:br/>
      </w:r>
      <w:r>
        <w:rPr>
          <w:rFonts w:ascii="Times New Roman"/>
          <w:b w:val="false"/>
          <w:i w:val="false"/>
          <w:color w:val="000000"/>
          <w:sz w:val="28"/>
        </w:rPr>
        <w:t>
</w:t>
      </w:r>
      <w:r>
        <w:rPr>
          <w:rFonts w:ascii="Times New Roman"/>
          <w:b w:val="false"/>
          <w:i w:val="false"/>
          <w:color w:val="000000"/>
          <w:sz w:val="28"/>
        </w:rPr>
        <w:t>
      2. Группы взрывоопасных смесей по ПИВРЭ ОАА, 684.053-67 приведены в </w:t>
      </w:r>
      <w:r>
        <w:rPr>
          <w:rFonts w:ascii="Times New Roman"/>
          <w:b w:val="false"/>
          <w:i w:val="false"/>
          <w:color w:val="000000"/>
          <w:sz w:val="28"/>
        </w:rPr>
        <w:t>таблице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Группы взрывоопасных смесей по ПИВЭ приведены в </w:t>
      </w:r>
      <w:r>
        <w:rPr>
          <w:rFonts w:ascii="Times New Roman"/>
          <w:b w:val="false"/>
          <w:i w:val="false"/>
          <w:color w:val="000000"/>
          <w:sz w:val="28"/>
        </w:rPr>
        <w:t>таблице 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При выборе электрооборудования с маркировкой по взрывозащите по ПИВРЭ ОАА.684.053-67 и по ПИВЭ взрывозащищенность электрооборудования для взрывоопасных смесей определяется по таблице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w:t>
      </w:r>
    </w:p>
    <w:bookmarkEnd w:id="427"/>
    <w:bookmarkStart w:name="z4859" w:id="428"/>
    <w:p>
      <w:pPr>
        <w:spacing w:after="0"/>
        <w:ind w:left="0"/>
        <w:jc w:val="both"/>
      </w:pPr>
      <w:r>
        <w:rPr>
          <w:rFonts w:ascii="Times New Roman"/>
          <w:b w:val="false"/>
          <w:i w:val="false"/>
          <w:color w:val="000000"/>
          <w:sz w:val="28"/>
        </w:rPr>
        <w:t>
                                                            Таблица 4</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7"/>
        <w:gridCol w:w="7933"/>
      </w:tblGrid>
      <w:tr>
        <w:trPr>
          <w:trHeight w:val="975"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взрывоопасной смеси по классификации ПИВРЭ и ПИВЭ</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взрывоопасной смеси по ГОСТ 12.1.011-78, для которой электрооборудование является взрывозащищенным</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 IIВ</w:t>
            </w:r>
          </w:p>
        </w:tc>
      </w:tr>
      <w:tr>
        <w:trPr>
          <w:trHeight w:val="30" w:hRule="atLeast"/>
        </w:trPr>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 IIВ, IIС</w:t>
            </w:r>
          </w:p>
        </w:tc>
      </w:tr>
    </w:tbl>
    <w:bookmarkStart w:name="z4860" w:id="429"/>
    <w:p>
      <w:pPr>
        <w:spacing w:after="0"/>
        <w:ind w:left="0"/>
        <w:jc w:val="both"/>
      </w:pPr>
      <w:r>
        <w:rPr>
          <w:rFonts w:ascii="Times New Roman"/>
          <w:b w:val="false"/>
          <w:i w:val="false"/>
          <w:color w:val="000000"/>
          <w:sz w:val="28"/>
        </w:rPr>
        <w:t>
                                                            Таблица 5</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1"/>
        <w:gridCol w:w="3139"/>
        <w:gridCol w:w="618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взрывоопасной смеси в маркировке по взрывозащите электрооборудования, изготовленного по</w:t>
            </w:r>
          </w:p>
        </w:tc>
        <w:tc>
          <w:tcPr>
            <w:tcW w:w="6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взрывоопасной смеси по ГОСТ 12.1.011-78, для которой электрооборудование является взрывозащищенным</w:t>
            </w:r>
          </w:p>
        </w:tc>
      </w:tr>
      <w:tr>
        <w:trPr>
          <w:trHeight w:val="405"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ПИВРЭ</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ПИВЭ</w:t>
            </w:r>
          </w:p>
        </w:tc>
        <w:tc>
          <w:tcPr>
            <w:tcW w:w="0" w:type="auto"/>
            <w:vMerge/>
            <w:tcBorders>
              <w:top w:val="nil"/>
              <w:left w:val="single" w:color="cfcfcf" w:sz="5"/>
              <w:bottom w:val="single" w:color="cfcfcf" w:sz="5"/>
              <w:right w:val="single" w:color="cfcfcf" w:sz="5"/>
            </w:tcBorders>
          </w:tcP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 Т2</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Т1—Т3</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Т1—Т4</w:t>
            </w:r>
          </w:p>
        </w:tc>
      </w:tr>
      <w:tr>
        <w:trPr>
          <w:trHeight w:val="30" w:hRule="atLeast"/>
        </w:trPr>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6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Т1—Т5</w:t>
            </w:r>
          </w:p>
        </w:tc>
      </w:tr>
    </w:tbl>
    <w:bookmarkStart w:name="z4861" w:id="430"/>
    <w:p>
      <w:pPr>
        <w:spacing w:after="0"/>
        <w:ind w:left="0"/>
        <w:jc w:val="both"/>
      </w:pPr>
      <w:r>
        <w:rPr>
          <w:rFonts w:ascii="Times New Roman"/>
          <w:b w:val="false"/>
          <w:i w:val="false"/>
          <w:color w:val="000000"/>
          <w:sz w:val="28"/>
        </w:rPr>
        <w:t>
      5. Взрывозащищенное электрооборудование, выполненное по ПИВРЭ или ПИВЭ для 2-й категории (цифра 2 в маркировке по взрывозащите), допускается применять во взрывоопасных смесях категории IIВ (указаны в </w:t>
      </w:r>
      <w:r>
        <w:rPr>
          <w:rFonts w:ascii="Times New Roman"/>
          <w:b w:val="false"/>
          <w:i w:val="false"/>
          <w:color w:val="000000"/>
          <w:sz w:val="28"/>
        </w:rPr>
        <w:t>таблице 143</w:t>
      </w:r>
      <w:r>
        <w:rPr>
          <w:rFonts w:ascii="Times New Roman"/>
          <w:b w:val="false"/>
          <w:i w:val="false"/>
          <w:color w:val="000000"/>
          <w:sz w:val="28"/>
        </w:rPr>
        <w:t>), за исключением взрывоопасных смесей с воздухом коксового газа (IIВТ1), окиси пропилена (IIВТ2), окиси этилена (IIВТ2); формальдегида (IIВТ2), этилтрихлорсилана (IIВТ2), этилена (IIВТ2), винилтрихлорсилана (IIВТ3) и этилдихлорсилана (IIПТ3). Возможность применения указанного электрооборудования во взрывоопасных смесях категории IIВ, не перечисленных в </w:t>
      </w:r>
      <w:r>
        <w:rPr>
          <w:rFonts w:ascii="Times New Roman"/>
          <w:b w:val="false"/>
          <w:i w:val="false"/>
          <w:color w:val="000000"/>
          <w:sz w:val="28"/>
        </w:rPr>
        <w:t>таблице 143</w:t>
      </w:r>
      <w:r>
        <w:rPr>
          <w:rFonts w:ascii="Times New Roman"/>
          <w:b w:val="false"/>
          <w:i w:val="false"/>
          <w:color w:val="000000"/>
          <w:sz w:val="28"/>
        </w:rPr>
        <w:t>, необходимо согласовать с испытательными организациями.</w:t>
      </w:r>
      <w:r>
        <w:br/>
      </w:r>
      <w:r>
        <w:rPr>
          <w:rFonts w:ascii="Times New Roman"/>
          <w:b w:val="false"/>
          <w:i w:val="false"/>
          <w:color w:val="000000"/>
          <w:sz w:val="28"/>
        </w:rPr>
        <w:t>
</w:t>
      </w:r>
      <w:r>
        <w:rPr>
          <w:rFonts w:ascii="Times New Roman"/>
          <w:b w:val="false"/>
          <w:i w:val="false"/>
          <w:color w:val="000000"/>
          <w:sz w:val="28"/>
        </w:rPr>
        <w:t>
      6. Взрывозащищенное электрооборудование, имеющее в маркировке по взрывозащите обозначение 4А и изготовленное по ПИВРЭ, не является взрывозащищенным для взрывоопасных смесей с воздухом ацетилена, метилдихлорсилана и трихлорсилана.</w:t>
      </w:r>
      <w:r>
        <w:br/>
      </w:r>
      <w:r>
        <w:rPr>
          <w:rFonts w:ascii="Times New Roman"/>
          <w:b w:val="false"/>
          <w:i w:val="false"/>
          <w:color w:val="000000"/>
          <w:sz w:val="28"/>
        </w:rPr>
        <w:t>
</w:t>
      </w:r>
      <w:r>
        <w:rPr>
          <w:rFonts w:ascii="Times New Roman"/>
          <w:b w:val="false"/>
          <w:i w:val="false"/>
          <w:color w:val="000000"/>
          <w:sz w:val="28"/>
        </w:rPr>
        <w:t>
      7. При выборе электрооборудования, имеющего взрывонепроницаемую оболочку и изготовленного по ПИВЭ, для взрывоопасных смесей категории IIС, необходимо руководствоваться инструкциями по монтажу и эксплуатации на конкретные изделия, в которых указывается, для каких именно взрывоопасных смесей категории IIС электрооборудование является взрывозащищенным.</w:t>
      </w:r>
      <w:r>
        <w:br/>
      </w:r>
      <w:r>
        <w:rPr>
          <w:rFonts w:ascii="Times New Roman"/>
          <w:b w:val="false"/>
          <w:i w:val="false"/>
          <w:color w:val="000000"/>
          <w:sz w:val="28"/>
        </w:rPr>
        <w:t>
</w:t>
      </w:r>
      <w:r>
        <w:rPr>
          <w:rFonts w:ascii="Times New Roman"/>
          <w:b w:val="false"/>
          <w:i w:val="false"/>
          <w:color w:val="000000"/>
          <w:sz w:val="28"/>
        </w:rPr>
        <w:t>
      8. Электрооборудование, изготовленное по ПИВЭ и имеющее в маркировке по взрывозащите обозначение А, является также взрывозащищенным и для взрывоопасных смесей группы Т2, температура самовоспламенения которых выше 360</w:t>
      </w:r>
      <w:r>
        <w:rPr>
          <w:rFonts w:ascii="Times New Roman"/>
          <w:b w:val="false"/>
          <w:i w:val="false"/>
          <w:color w:val="000000"/>
          <w:vertAlign w:val="superscript"/>
        </w:rPr>
        <w:t>О</w:t>
      </w:r>
      <w:r>
        <w:rPr>
          <w:rFonts w:ascii="Times New Roman"/>
          <w:b w:val="false"/>
          <w:i w:val="false"/>
          <w:color w:val="000000"/>
          <w:sz w:val="28"/>
        </w:rPr>
        <w:t>С, а электрооборудование, имеющее в маркировке по взрывозащите обозначение Б, является взрывозащищенным и для взрывоопасных смесей группы Т3, температура самовоспламенения которых выше 240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9. Электрические машины и аппараты с видом взрывозащиты «взрывонепроницаемая оболочка» в средах со взрывоопасными смесями категории 4 по классификации ПИВРЭ и ПИВЭ должны быть установлены так, чтобы взрывонепроницаемые фланцевые зазоры не примыкали вплотную к какой-либо поверхности, а находились от нее на расстоянии не менее 50 мм.</w:t>
      </w:r>
    </w:p>
    <w:bookmarkEnd w:id="430"/>
    <w:bookmarkStart w:name="z1201" w:id="431"/>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Правилам устройства электроустановок</w:t>
      </w:r>
    </w:p>
    <w:bookmarkEnd w:id="431"/>
    <w:bookmarkStart w:name="z1579" w:id="432"/>
    <w:p>
      <w:pPr>
        <w:spacing w:after="0"/>
        <w:ind w:left="0"/>
        <w:jc w:val="left"/>
      </w:pPr>
      <w:r>
        <w:rPr>
          <w:rFonts w:ascii="Times New Roman"/>
          <w:b/>
          <w:i w:val="false"/>
          <w:color w:val="000000"/>
        </w:rPr>
        <w:t xml:space="preserve"> 
Маркировка взрывозащищенного электрооборудовании</w:t>
      </w:r>
      <w:r>
        <w:br/>
      </w:r>
      <w:r>
        <w:rPr>
          <w:rFonts w:ascii="Times New Roman"/>
          <w:b/>
          <w:i w:val="false"/>
          <w:color w:val="000000"/>
        </w:rPr>
        <w:t>
по ПИВРЭ</w:t>
      </w:r>
    </w:p>
    <w:bookmarkEnd w:id="432"/>
    <w:bookmarkStart w:name="z1580" w:id="433"/>
    <w:p>
      <w:pPr>
        <w:spacing w:after="0"/>
        <w:ind w:left="0"/>
        <w:jc w:val="both"/>
      </w:pPr>
      <w:r>
        <w:rPr>
          <w:rFonts w:ascii="Times New Roman"/>
          <w:b w:val="false"/>
          <w:i w:val="false"/>
          <w:color w:val="000000"/>
          <w:sz w:val="28"/>
        </w:rPr>
        <w:t>
      1. Взрывозащищенное электрооборудование имеет маркировку с указанием:</w:t>
      </w:r>
      <w:r>
        <w:br/>
      </w:r>
      <w:r>
        <w:rPr>
          <w:rFonts w:ascii="Times New Roman"/>
          <w:b w:val="false"/>
          <w:i w:val="false"/>
          <w:color w:val="000000"/>
          <w:sz w:val="28"/>
        </w:rPr>
        <w:t>
</w:t>
      </w:r>
      <w:r>
        <w:rPr>
          <w:rFonts w:ascii="Times New Roman"/>
          <w:b w:val="false"/>
          <w:i w:val="false"/>
          <w:color w:val="000000"/>
          <w:sz w:val="28"/>
        </w:rPr>
        <w:t>
      1) уровня взрывозащиты;</w:t>
      </w:r>
      <w:r>
        <w:br/>
      </w:r>
      <w:r>
        <w:rPr>
          <w:rFonts w:ascii="Times New Roman"/>
          <w:b w:val="false"/>
          <w:i w:val="false"/>
          <w:color w:val="000000"/>
          <w:sz w:val="28"/>
        </w:rPr>
        <w:t>
</w:t>
      </w:r>
      <w:r>
        <w:rPr>
          <w:rFonts w:ascii="Times New Roman"/>
          <w:b w:val="false"/>
          <w:i w:val="false"/>
          <w:color w:val="000000"/>
          <w:sz w:val="28"/>
        </w:rPr>
        <w:t>
      2) наивысшей категории и наивысшей группы взрывоопасной смеси для которой электрооборудование является взрывозащищенным;</w:t>
      </w:r>
      <w:r>
        <w:br/>
      </w:r>
      <w:r>
        <w:rPr>
          <w:rFonts w:ascii="Times New Roman"/>
          <w:b w:val="false"/>
          <w:i w:val="false"/>
          <w:color w:val="000000"/>
          <w:sz w:val="28"/>
        </w:rPr>
        <w:t>
</w:t>
      </w:r>
      <w:r>
        <w:rPr>
          <w:rFonts w:ascii="Times New Roman"/>
          <w:b w:val="false"/>
          <w:i w:val="false"/>
          <w:color w:val="000000"/>
          <w:sz w:val="28"/>
        </w:rPr>
        <w:t>
      3) вида или видов взрывозащиты.</w:t>
      </w:r>
      <w:r>
        <w:br/>
      </w:r>
      <w:r>
        <w:rPr>
          <w:rFonts w:ascii="Times New Roman"/>
          <w:b w:val="false"/>
          <w:i w:val="false"/>
          <w:color w:val="000000"/>
          <w:sz w:val="28"/>
        </w:rPr>
        <w:t>
</w:t>
      </w:r>
      <w:r>
        <w:rPr>
          <w:rFonts w:ascii="Times New Roman"/>
          <w:b w:val="false"/>
          <w:i w:val="false"/>
          <w:color w:val="000000"/>
          <w:sz w:val="28"/>
        </w:rPr>
        <w:t>
      2. Маркировка выполняется непосредственно на электрооборудовании в прямоугольной и круглой рамках.</w:t>
      </w:r>
      <w:r>
        <w:br/>
      </w:r>
      <w:r>
        <w:rPr>
          <w:rFonts w:ascii="Times New Roman"/>
          <w:b w:val="false"/>
          <w:i w:val="false"/>
          <w:color w:val="000000"/>
          <w:sz w:val="28"/>
        </w:rPr>
        <w:t>
</w:t>
      </w:r>
      <w:r>
        <w:rPr>
          <w:rFonts w:ascii="Times New Roman"/>
          <w:b w:val="false"/>
          <w:i w:val="false"/>
          <w:color w:val="000000"/>
          <w:sz w:val="28"/>
        </w:rPr>
        <w:t>
      В прямоугольной рамке обозначаются уровень взрывозащиты, категория и группа взрывозащитной смеси.</w:t>
      </w:r>
      <w:r>
        <w:br/>
      </w:r>
      <w:r>
        <w:rPr>
          <w:rFonts w:ascii="Times New Roman"/>
          <w:b w:val="false"/>
          <w:i w:val="false"/>
          <w:color w:val="000000"/>
          <w:sz w:val="28"/>
        </w:rPr>
        <w:t>
</w:t>
      </w:r>
      <w:r>
        <w:rPr>
          <w:rFonts w:ascii="Times New Roman"/>
          <w:b w:val="false"/>
          <w:i w:val="false"/>
          <w:color w:val="000000"/>
          <w:sz w:val="28"/>
        </w:rPr>
        <w:t>
      На первом месте обозначается буквой уровень взрывозащиты электрооборудования:</w:t>
      </w:r>
    </w:p>
    <w:bookmarkEnd w:id="433"/>
    <w:p>
      <w:pPr>
        <w:spacing w:after="0"/>
        <w:ind w:left="0"/>
        <w:jc w:val="both"/>
      </w:pPr>
      <w:r>
        <w:rPr>
          <w:rFonts w:ascii="Times New Roman"/>
          <w:b w:val="false"/>
          <w:i w:val="false"/>
          <w:color w:val="000000"/>
          <w:sz w:val="28"/>
        </w:rPr>
        <w:t>Повышенной надежности против взрыва              Н</w:t>
      </w:r>
      <w:r>
        <w:br/>
      </w:r>
      <w:r>
        <w:rPr>
          <w:rFonts w:ascii="Times New Roman"/>
          <w:b w:val="false"/>
          <w:i w:val="false"/>
          <w:color w:val="000000"/>
          <w:sz w:val="28"/>
        </w:rPr>
        <w:t>
Взрывобезопасное                                 В</w:t>
      </w:r>
      <w:r>
        <w:br/>
      </w:r>
      <w:r>
        <w:rPr>
          <w:rFonts w:ascii="Times New Roman"/>
          <w:b w:val="false"/>
          <w:i w:val="false"/>
          <w:color w:val="000000"/>
          <w:sz w:val="28"/>
        </w:rPr>
        <w:t>
Особовзрывобезопасное                            О</w:t>
      </w:r>
    </w:p>
    <w:bookmarkStart w:name="z4727" w:id="434"/>
    <w:p>
      <w:pPr>
        <w:spacing w:after="0"/>
        <w:ind w:left="0"/>
        <w:jc w:val="both"/>
      </w:pPr>
      <w:r>
        <w:rPr>
          <w:rFonts w:ascii="Times New Roman"/>
          <w:b w:val="false"/>
          <w:i w:val="false"/>
          <w:color w:val="000000"/>
          <w:sz w:val="28"/>
        </w:rPr>
        <w:t>
      На втором-четвертом местах обозначаются категории и группа взрывоопасной смеси: категория - цифрой, согласно таблице Ш, группа -буквой Т и цифрой, согласно таблице П2.</w:t>
      </w:r>
      <w:r>
        <w:br/>
      </w:r>
      <w:r>
        <w:rPr>
          <w:rFonts w:ascii="Times New Roman"/>
          <w:b w:val="false"/>
          <w:i w:val="false"/>
          <w:color w:val="000000"/>
          <w:sz w:val="28"/>
        </w:rPr>
        <w:t>
</w:t>
      </w:r>
      <w:r>
        <w:rPr>
          <w:rFonts w:ascii="Times New Roman"/>
          <w:b w:val="false"/>
          <w:i w:val="false"/>
          <w:color w:val="000000"/>
          <w:sz w:val="28"/>
        </w:rPr>
        <w:t>
      В круглой рамке обозначается буквой вид (или виды) взрывозащиты:</w:t>
      </w:r>
    </w:p>
    <w:bookmarkEnd w:id="434"/>
    <w:p>
      <w:pPr>
        <w:spacing w:after="0"/>
        <w:ind w:left="0"/>
        <w:jc w:val="both"/>
      </w:pPr>
      <w:r>
        <w:rPr>
          <w:rFonts w:ascii="Times New Roman"/>
          <w:b w:val="false"/>
          <w:i w:val="false"/>
          <w:color w:val="000000"/>
          <w:sz w:val="28"/>
        </w:rPr>
        <w:t>Взрывонепроницаемая оболочка                     В</w:t>
      </w:r>
      <w:r>
        <w:br/>
      </w:r>
      <w:r>
        <w:rPr>
          <w:rFonts w:ascii="Times New Roman"/>
          <w:b w:val="false"/>
          <w:i w:val="false"/>
          <w:color w:val="000000"/>
          <w:sz w:val="28"/>
        </w:rPr>
        <w:t>
Заполнение или продувка оболочки под</w:t>
      </w:r>
      <w:r>
        <w:br/>
      </w:r>
      <w:r>
        <w:rPr>
          <w:rFonts w:ascii="Times New Roman"/>
          <w:b w:val="false"/>
          <w:i w:val="false"/>
          <w:color w:val="000000"/>
          <w:sz w:val="28"/>
        </w:rPr>
        <w:t>
избыточным давлением                             П</w:t>
      </w:r>
      <w:r>
        <w:br/>
      </w:r>
      <w:r>
        <w:rPr>
          <w:rFonts w:ascii="Times New Roman"/>
          <w:b w:val="false"/>
          <w:i w:val="false"/>
          <w:color w:val="000000"/>
          <w:sz w:val="28"/>
        </w:rPr>
        <w:t>
Искробезопасная электрическая цепь               И</w:t>
      </w:r>
      <w:r>
        <w:br/>
      </w:r>
      <w:r>
        <w:rPr>
          <w:rFonts w:ascii="Times New Roman"/>
          <w:b w:val="false"/>
          <w:i w:val="false"/>
          <w:color w:val="000000"/>
          <w:sz w:val="28"/>
        </w:rPr>
        <w:t>
Кварцевое заполнение оболочки                    К</w:t>
      </w:r>
      <w:r>
        <w:br/>
      </w:r>
      <w:r>
        <w:rPr>
          <w:rFonts w:ascii="Times New Roman"/>
          <w:b w:val="false"/>
          <w:i w:val="false"/>
          <w:color w:val="000000"/>
          <w:sz w:val="28"/>
        </w:rPr>
        <w:t>
Масляное заполнение оболочки                     М</w:t>
      </w:r>
      <w:r>
        <w:br/>
      </w:r>
      <w:r>
        <w:rPr>
          <w:rFonts w:ascii="Times New Roman"/>
          <w:b w:val="false"/>
          <w:i w:val="false"/>
          <w:color w:val="000000"/>
          <w:sz w:val="28"/>
        </w:rPr>
        <w:t>
Автоматическое отключение от</w:t>
      </w:r>
      <w:r>
        <w:br/>
      </w:r>
      <w:r>
        <w:rPr>
          <w:rFonts w:ascii="Times New Roman"/>
          <w:b w:val="false"/>
          <w:i w:val="false"/>
          <w:color w:val="000000"/>
          <w:sz w:val="28"/>
        </w:rPr>
        <w:t>
источника электроэнергии                         А</w:t>
      </w:r>
      <w:r>
        <w:br/>
      </w:r>
      <w:r>
        <w:rPr>
          <w:rFonts w:ascii="Times New Roman"/>
          <w:b w:val="false"/>
          <w:i w:val="false"/>
          <w:color w:val="000000"/>
          <w:sz w:val="28"/>
        </w:rPr>
        <w:t>
Специальный вид взрывозащиты                     С</w:t>
      </w:r>
      <w:r>
        <w:br/>
      </w:r>
      <w:r>
        <w:rPr>
          <w:rFonts w:ascii="Times New Roman"/>
          <w:b w:val="false"/>
          <w:i w:val="false"/>
          <w:color w:val="000000"/>
          <w:sz w:val="28"/>
        </w:rPr>
        <w:t>
Повышенная надежность против</w:t>
      </w:r>
      <w:r>
        <w:br/>
      </w:r>
      <w:r>
        <w:rPr>
          <w:rFonts w:ascii="Times New Roman"/>
          <w:b w:val="false"/>
          <w:i w:val="false"/>
          <w:color w:val="000000"/>
          <w:sz w:val="28"/>
        </w:rPr>
        <w:t>
взрыва (защита вида "е")                         Н</w:t>
      </w:r>
    </w:p>
    <w:bookmarkStart w:name="z4729" w:id="435"/>
    <w:p>
      <w:pPr>
        <w:spacing w:after="0"/>
        <w:ind w:left="0"/>
        <w:jc w:val="both"/>
      </w:pPr>
      <w:r>
        <w:rPr>
          <w:rFonts w:ascii="Times New Roman"/>
          <w:b w:val="false"/>
          <w:i w:val="false"/>
          <w:color w:val="000000"/>
          <w:sz w:val="28"/>
        </w:rPr>
        <w:t>
      Примеры маркировки взрывозащищенного электрооборудования по ПИВРЭ приведены в таблице П4.</w:t>
      </w:r>
    </w:p>
    <w:bookmarkEnd w:id="435"/>
    <w:bookmarkStart w:name="z4866" w:id="436"/>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Правилам устройства электроустановок</w:t>
      </w:r>
    </w:p>
    <w:bookmarkEnd w:id="436"/>
    <w:bookmarkStart w:name="z4867" w:id="437"/>
    <w:p>
      <w:pPr>
        <w:spacing w:after="0"/>
        <w:ind w:left="0"/>
        <w:jc w:val="left"/>
      </w:pPr>
      <w:r>
        <w:rPr>
          <w:rFonts w:ascii="Times New Roman"/>
          <w:b/>
          <w:i w:val="false"/>
          <w:color w:val="000000"/>
        </w:rPr>
        <w:t xml:space="preserve"> 
Маркировка взрывозащищенного электрооборудования по ПИВЭ</w:t>
      </w:r>
    </w:p>
    <w:bookmarkEnd w:id="437"/>
    <w:bookmarkStart w:name="z4868" w:id="438"/>
    <w:p>
      <w:pPr>
        <w:spacing w:after="0"/>
        <w:ind w:left="0"/>
        <w:jc w:val="both"/>
      </w:pPr>
      <w:r>
        <w:rPr>
          <w:rFonts w:ascii="Times New Roman"/>
          <w:b w:val="false"/>
          <w:i w:val="false"/>
          <w:color w:val="000000"/>
          <w:sz w:val="28"/>
        </w:rPr>
        <w:t>
      Электрооборудование, изготовленное по ПИВЭ, на уровни взрывозащиты не подразделяется.</w:t>
      </w:r>
      <w:r>
        <w:br/>
      </w:r>
      <w:r>
        <w:rPr>
          <w:rFonts w:ascii="Times New Roman"/>
          <w:b w:val="false"/>
          <w:i w:val="false"/>
          <w:color w:val="000000"/>
          <w:sz w:val="28"/>
        </w:rPr>
        <w:t>
</w:t>
      </w:r>
      <w:r>
        <w:rPr>
          <w:rFonts w:ascii="Times New Roman"/>
          <w:b w:val="false"/>
          <w:i w:val="false"/>
          <w:color w:val="000000"/>
          <w:sz w:val="28"/>
        </w:rPr>
        <w:t>
      Виды взрывозащиты электрооборудования в маркировке по взрывозащите обозначаются теми же буквами, что и по ПИВРЭ ОАА. 684.058-67 (см. приложение 3, </w:t>
      </w:r>
      <w:r>
        <w:rPr>
          <w:rFonts w:ascii="Times New Roman"/>
          <w:b w:val="false"/>
          <w:i w:val="false"/>
          <w:color w:val="000000"/>
          <w:sz w:val="28"/>
        </w:rPr>
        <w:t>п. 2</w:t>
      </w:r>
      <w:r>
        <w:rPr>
          <w:rFonts w:ascii="Times New Roman"/>
          <w:b w:val="false"/>
          <w:i w:val="false"/>
          <w:color w:val="000000"/>
          <w:sz w:val="28"/>
        </w:rPr>
        <w:t>).</w:t>
      </w:r>
    </w:p>
    <w:bookmarkEnd w:id="438"/>
    <w:bookmarkStart w:name="z4870" w:id="439"/>
    <w:p>
      <w:pPr>
        <w:spacing w:after="0"/>
        <w:ind w:left="0"/>
        <w:jc w:val="both"/>
      </w:pPr>
      <w:r>
        <w:rPr>
          <w:rFonts w:ascii="Times New Roman"/>
          <w:b w:val="false"/>
          <w:i w:val="false"/>
          <w:color w:val="000000"/>
          <w:sz w:val="28"/>
        </w:rPr>
        <w:t>
                                                            Таблица 1</w:t>
      </w:r>
    </w:p>
    <w:bookmarkEnd w:id="439"/>
    <w:bookmarkStart w:name="z4871" w:id="440"/>
    <w:p>
      <w:pPr>
        <w:spacing w:after="0"/>
        <w:ind w:left="0"/>
        <w:jc w:val="both"/>
      </w:pPr>
      <w:r>
        <w:rPr>
          <w:rFonts w:ascii="Times New Roman"/>
          <w:b w:val="false"/>
          <w:i w:val="false"/>
          <w:color w:val="000000"/>
          <w:sz w:val="28"/>
        </w:rPr>
        <w:t>
</w:t>
      </w:r>
      <w:r>
        <w:rPr>
          <w:rFonts w:ascii="Times New Roman"/>
          <w:b/>
          <w:i w:val="false"/>
          <w:color w:val="000000"/>
          <w:sz w:val="28"/>
        </w:rPr>
        <w:t>            Примеры маркировки взрывозащищенного</w:t>
      </w:r>
      <w:r>
        <w:br/>
      </w:r>
      <w:r>
        <w:rPr>
          <w:rFonts w:ascii="Times New Roman"/>
          <w:b w:val="false"/>
          <w:i w:val="false"/>
          <w:color w:val="000000"/>
          <w:sz w:val="28"/>
        </w:rPr>
        <w:t>
</w:t>
      </w:r>
      <w:r>
        <w:rPr>
          <w:rFonts w:ascii="Times New Roman"/>
          <w:b/>
          <w:i w:val="false"/>
          <w:color w:val="000000"/>
          <w:sz w:val="28"/>
        </w:rPr>
        <w:t>               электрооборудования по ПИВРЭ</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2913"/>
        <w:gridCol w:w="3733"/>
        <w:gridCol w:w="2727"/>
      </w:tblGrid>
      <w:tr>
        <w:trPr>
          <w:trHeight w:val="1455"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взрывозащиты электрооборудования</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взрывозащиты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и группа взрывоопасной смеси, для которой предназначено электрооборудование</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Маркировка по взрывозащите</w:t>
            </w:r>
          </w:p>
        </w:tc>
      </w:tr>
      <w:tr>
        <w:trPr>
          <w:trHeight w:val="255"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630" w:hRule="atLeast"/>
        </w:trPr>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Электрооборудование повышенной надежности против взрыва</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группы Т1–Т4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06500" cy="508000"/>
                          </a:xfrm>
                          <a:prstGeom prst="rect">
                            <a:avLst/>
                          </a:prstGeom>
                        </pic:spPr>
                      </pic:pic>
                    </a:graphicData>
                  </a:graphic>
                </wp:inline>
              </w:drawing>
            </w:r>
          </w:p>
        </w:tc>
      </w:tr>
      <w:tr>
        <w:trPr>
          <w:trHeight w:val="855" w:hRule="atLeast"/>
        </w:trPr>
        <w:tc>
          <w:tcPr>
            <w:tcW w:w="0" w:type="auto"/>
            <w:vMerge/>
            <w:tcBorders>
              <w:top w:val="nil"/>
              <w:left w:val="single" w:color="cfcfcf" w:sz="5"/>
              <w:bottom w:val="single" w:color="cfcfcf" w:sz="5"/>
              <w:right w:val="single" w:color="cfcfcf" w:sz="5"/>
            </w:tcBorders>
          </w:tcP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взрывонепроницаемая оболочка</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и 2-я категории, группы Т1–Т3</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4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447800" cy="5461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искробезопасная электрическая цепь</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 категории и группы </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47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447800" cy="5207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Масляное заполнение оболочки и защита вида “е”</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38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38300" cy="5334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электрооборудование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и 2-я категории, группы Т1–Т3</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04900" cy="5715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43000" cy="5207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Кварцевое заполнение оболочки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группа Т1</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68400" cy="4826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Заполнение или продувка оболочки под избыточным давлением</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группы Т1–Т4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30300" cy="5207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Масляное заполнение оболочки</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68400" cy="6477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Специальный вид взрывозащиты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группы Т1–Т4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55700" cy="6604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 и искробезопасная электрическая цепь</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1, 3-я и 4а группы Т1–ТЗ</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11300" cy="5715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 искробезопасная электрическая цепь и специальный вид взрывозащиты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63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663700" cy="6223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 и специальный вид взрывозащиты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1–3-я категории, все группы</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85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485900" cy="673100"/>
                          </a:xfrm>
                          <a:prstGeom prst="rect">
                            <a:avLst/>
                          </a:prstGeom>
                        </pic:spPr>
                      </pic:pic>
                    </a:graphicData>
                  </a:graphic>
                </wp:inline>
              </w:drawing>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Особовзрывобезопасное электрооборудование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168400" cy="546100"/>
                          </a:xfrm>
                          <a:prstGeom prst="rect">
                            <a:avLst/>
                          </a:prstGeom>
                        </pic:spPr>
                      </pic:pic>
                    </a:graphicData>
                  </a:graphic>
                </wp:inline>
              </w:drawing>
            </w:r>
          </w:p>
        </w:tc>
      </w:tr>
    </w:tbl>
    <w:bookmarkStart w:name="z4872" w:id="441"/>
    <w:p>
      <w:pPr>
        <w:spacing w:after="0"/>
        <w:ind w:left="0"/>
        <w:jc w:val="both"/>
      </w:pPr>
      <w:r>
        <w:rPr>
          <w:rFonts w:ascii="Times New Roman"/>
          <w:b w:val="false"/>
          <w:i w:val="false"/>
          <w:color w:val="000000"/>
          <w:sz w:val="28"/>
        </w:rPr>
        <w:t>
      В маркировку по взрывозащите электрооборудования в указанной ниже последовательности входят:</w:t>
      </w:r>
      <w:r>
        <w:br/>
      </w:r>
      <w:r>
        <w:rPr>
          <w:rFonts w:ascii="Times New Roman"/>
          <w:b w:val="false"/>
          <w:i w:val="false"/>
          <w:color w:val="000000"/>
          <w:sz w:val="28"/>
        </w:rPr>
        <w:t>
</w:t>
      </w:r>
      <w:r>
        <w:rPr>
          <w:rFonts w:ascii="Times New Roman"/>
          <w:b w:val="false"/>
          <w:i w:val="false"/>
          <w:color w:val="000000"/>
          <w:sz w:val="28"/>
        </w:rPr>
        <w:t>
      1) обозначение вида взрывозащиты;</w:t>
      </w:r>
      <w:r>
        <w:br/>
      </w:r>
      <w:r>
        <w:rPr>
          <w:rFonts w:ascii="Times New Roman"/>
          <w:b w:val="false"/>
          <w:i w:val="false"/>
          <w:color w:val="000000"/>
          <w:sz w:val="28"/>
        </w:rPr>
        <w:t>
</w:t>
      </w:r>
      <w:r>
        <w:rPr>
          <w:rFonts w:ascii="Times New Roman"/>
          <w:b w:val="false"/>
          <w:i w:val="false"/>
          <w:color w:val="000000"/>
          <w:sz w:val="28"/>
        </w:rPr>
        <w:t>
      2) обозначение наивысшей категории взрывоопасной смеси, для которой электрооборудование является взрывозащищенным (согласно </w:t>
      </w:r>
      <w:r>
        <w:rPr>
          <w:rFonts w:ascii="Times New Roman"/>
          <w:b w:val="false"/>
          <w:i w:val="false"/>
          <w:color w:val="000000"/>
          <w:sz w:val="28"/>
        </w:rPr>
        <w:t>таблице 1</w:t>
      </w:r>
      <w:r>
        <w:rPr>
          <w:rFonts w:ascii="Times New Roman"/>
          <w:b w:val="false"/>
          <w:i w:val="false"/>
          <w:color w:val="000000"/>
          <w:sz w:val="28"/>
        </w:rPr>
        <w:t xml:space="preserve"> приложения 2), если взрывозащита электрооборудования или отдельных его частей обеспечивается взрывонепроницаемой оболочкой; для электрооборудования с остальными видами взрывозащиты, являющегося взрывозащищенным для взрывоопасных смесей всех категорий, вместо обозначения категории взрывоопасной смеси ставится цифра 0;</w:t>
      </w:r>
      <w:r>
        <w:br/>
      </w:r>
      <w:r>
        <w:rPr>
          <w:rFonts w:ascii="Times New Roman"/>
          <w:b w:val="false"/>
          <w:i w:val="false"/>
          <w:color w:val="000000"/>
          <w:sz w:val="28"/>
        </w:rPr>
        <w:t>
</w:t>
      </w:r>
      <w:r>
        <w:rPr>
          <w:rFonts w:ascii="Times New Roman"/>
          <w:b w:val="false"/>
          <w:i w:val="false"/>
          <w:color w:val="000000"/>
          <w:sz w:val="28"/>
        </w:rPr>
        <w:t>
      3) обозначение наивысшей группы взрывоопасной смеси, для которой электрооборудование является взрывозащищенным (согласно </w:t>
      </w:r>
      <w:r>
        <w:rPr>
          <w:rFonts w:ascii="Times New Roman"/>
          <w:b w:val="false"/>
          <w:i w:val="false"/>
          <w:color w:val="000000"/>
          <w:sz w:val="28"/>
        </w:rPr>
        <w:t>таблице 3</w:t>
      </w:r>
      <w:r>
        <w:rPr>
          <w:rFonts w:ascii="Times New Roman"/>
          <w:b w:val="false"/>
          <w:i w:val="false"/>
          <w:color w:val="000000"/>
          <w:sz w:val="28"/>
        </w:rPr>
        <w:t xml:space="preserve"> приложения 2).</w:t>
      </w:r>
      <w:r>
        <w:br/>
      </w:r>
      <w:r>
        <w:rPr>
          <w:rFonts w:ascii="Times New Roman"/>
          <w:b w:val="false"/>
          <w:i w:val="false"/>
          <w:color w:val="000000"/>
          <w:sz w:val="28"/>
        </w:rPr>
        <w:t>
</w:t>
      </w:r>
      <w:r>
        <w:rPr>
          <w:rFonts w:ascii="Times New Roman"/>
          <w:b w:val="false"/>
          <w:i w:val="false"/>
          <w:color w:val="000000"/>
          <w:sz w:val="28"/>
        </w:rPr>
        <w:t>
      Для электрооборудования с защитой вида “е” (повышенная надежность против взрыва) с искрящими частями, заключенными в оболочку, заполненную маслом или продуваемую под избыточным давлением, вместо цифры 0 ставится обозначение соответствующего вида взрывозащиты: М или П.</w:t>
      </w:r>
      <w:r>
        <w:br/>
      </w:r>
      <w:r>
        <w:rPr>
          <w:rFonts w:ascii="Times New Roman"/>
          <w:b w:val="false"/>
          <w:i w:val="false"/>
          <w:color w:val="000000"/>
          <w:sz w:val="28"/>
        </w:rPr>
        <w:t>
</w:t>
      </w:r>
      <w:r>
        <w:rPr>
          <w:rFonts w:ascii="Times New Roman"/>
          <w:b w:val="false"/>
          <w:i w:val="false"/>
          <w:color w:val="000000"/>
          <w:sz w:val="28"/>
        </w:rPr>
        <w:t>
      Для электрооборудования с видом взрывозащиты «искробезопасная электрическая цепь» указывается наименование горючего вещества, на котором оно испытано. Обозначение категории и группы для такого электрооборудования не проставляется.</w:t>
      </w:r>
      <w:r>
        <w:br/>
      </w:r>
      <w:r>
        <w:rPr>
          <w:rFonts w:ascii="Times New Roman"/>
          <w:b w:val="false"/>
          <w:i w:val="false"/>
          <w:color w:val="000000"/>
          <w:sz w:val="28"/>
        </w:rPr>
        <w:t>
</w:t>
      </w:r>
      <w:r>
        <w:rPr>
          <w:rFonts w:ascii="Times New Roman"/>
          <w:b w:val="false"/>
          <w:i w:val="false"/>
          <w:color w:val="000000"/>
          <w:sz w:val="28"/>
        </w:rPr>
        <w:t>
      Примеры маркировки взрывозащищенного электрооборудования по ПИВЭ приведены в </w:t>
      </w:r>
      <w:r>
        <w:rPr>
          <w:rFonts w:ascii="Times New Roman"/>
          <w:b w:val="false"/>
          <w:i w:val="false"/>
          <w:color w:val="000000"/>
          <w:sz w:val="28"/>
        </w:rPr>
        <w:t>таблице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 уровню «электрооборудование повышенной надежности против взрыва» относится электрооборудование, имеющее в маркировке по взрывозащите букву Н, а также цифру 2 перед буквой И, например:</w:t>
      </w:r>
    </w:p>
    <w:bookmarkEnd w:id="441"/>
    <w:p>
      <w:pPr>
        <w:spacing w:after="0"/>
        <w:ind w:left="0"/>
        <w:jc w:val="both"/>
      </w:pPr>
      <w:r>
        <w:rPr>
          <w:rFonts w:ascii="Times New Roman"/>
          <w:b w:val="false"/>
          <w:i w:val="false"/>
          <w:color w:val="000000"/>
          <w:sz w:val="28"/>
        </w:rPr>
        <w:t xml:space="preserve">МНБ, НОГ, Н2А, НПД, НОА, </w:t>
      </w:r>
      <w:r>
        <w:drawing>
          <wp:inline distT="0" distB="0" distL="0" distR="0">
            <wp:extent cx="72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3900" cy="584200"/>
                    </a:xfrm>
                    <a:prstGeom prst="rect">
                      <a:avLst/>
                    </a:prstGeom>
                  </pic:spPr>
                </pic:pic>
              </a:graphicData>
            </a:graphic>
          </wp:inline>
        </w:drawing>
      </w:r>
      <w:r>
        <w:rPr>
          <w:rFonts w:ascii="Times New Roman"/>
          <w:b w:val="false"/>
          <w:i w:val="false"/>
          <w:color w:val="000000"/>
          <w:sz w:val="28"/>
        </w:rPr>
        <w:t xml:space="preserve">, </w:t>
      </w: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25500" cy="546100"/>
                    </a:xfrm>
                    <a:prstGeom prst="rect">
                      <a:avLst/>
                    </a:prstGeom>
                  </pic:spPr>
                </pic:pic>
              </a:graphicData>
            </a:graphic>
          </wp:inline>
        </w:drawing>
      </w:r>
      <w:r>
        <w:rPr>
          <w:rFonts w:ascii="Times New Roman"/>
          <w:b w:val="false"/>
          <w:i w:val="false"/>
          <w:color w:val="000000"/>
          <w:sz w:val="28"/>
        </w:rPr>
        <w:t>и т.п.</w:t>
      </w:r>
    </w:p>
    <w:bookmarkStart w:name="z4880" w:id="442"/>
    <w:p>
      <w:pPr>
        <w:spacing w:after="0"/>
        <w:ind w:left="0"/>
        <w:jc w:val="both"/>
      </w:pPr>
      <w:r>
        <w:rPr>
          <w:rFonts w:ascii="Times New Roman"/>
          <w:b w:val="false"/>
          <w:i w:val="false"/>
          <w:color w:val="000000"/>
          <w:sz w:val="28"/>
        </w:rPr>
        <w:t>
      Электрооборудование с остальными маркировками по взрывозащите, выполненными по ПИВЭ, следует относить к уровню «взрывобезопасное электрооборудование».</w:t>
      </w:r>
    </w:p>
    <w:bookmarkEnd w:id="442"/>
    <w:bookmarkStart w:name="z4881" w:id="443"/>
    <w:p>
      <w:pPr>
        <w:spacing w:after="0"/>
        <w:ind w:left="0"/>
        <w:jc w:val="both"/>
      </w:pPr>
      <w:r>
        <w:rPr>
          <w:rFonts w:ascii="Times New Roman"/>
          <w:b w:val="false"/>
          <w:i w:val="false"/>
          <w:color w:val="000000"/>
          <w:sz w:val="28"/>
        </w:rPr>
        <w:t>
                                                            Таблица 2</w:t>
      </w:r>
    </w:p>
    <w:bookmarkEnd w:id="443"/>
    <w:p>
      <w:pPr>
        <w:spacing w:after="0"/>
        <w:ind w:left="0"/>
        <w:jc w:val="both"/>
      </w:pPr>
      <w:r>
        <w:rPr>
          <w:rFonts w:ascii="Times New Roman"/>
          <w:b/>
          <w:i w:val="false"/>
          <w:color w:val="000000"/>
          <w:sz w:val="28"/>
        </w:rPr>
        <w:t>            Примеры маркировки взрывозащищенного</w:t>
      </w:r>
      <w:r>
        <w:br/>
      </w:r>
      <w:r>
        <w:rPr>
          <w:rFonts w:ascii="Times New Roman"/>
          <w:b w:val="false"/>
          <w:i w:val="false"/>
          <w:color w:val="000000"/>
          <w:sz w:val="28"/>
        </w:rPr>
        <w:t>
</w:t>
      </w:r>
      <w:r>
        <w:rPr>
          <w:rFonts w:ascii="Times New Roman"/>
          <w:b/>
          <w:i w:val="false"/>
          <w:color w:val="000000"/>
          <w:sz w:val="28"/>
        </w:rPr>
        <w:t>                 электрооборудования по ПИВЭ</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3"/>
        <w:gridCol w:w="4213"/>
        <w:gridCol w:w="3133"/>
      </w:tblGrid>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взрывозащиты электрооборудования</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и группа взрывоопасной смеси, для которых предназначено электрооборудование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Маркировка по взрывозащите</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категория, группа А 1–3-я категории, группы А, Б и Г Все категории, группа А</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В1А</w:t>
            </w:r>
            <w:r>
              <w:br/>
            </w:r>
            <w:r>
              <w:rPr>
                <w:rFonts w:ascii="Times New Roman"/>
                <w:b w:val="false"/>
                <w:i w:val="false"/>
                <w:color w:val="000000"/>
                <w:sz w:val="20"/>
              </w:rPr>
              <w:t>
</w:t>
            </w:r>
            <w:r>
              <w:rPr>
                <w:rFonts w:ascii="Times New Roman"/>
                <w:b w:val="false"/>
                <w:i w:val="false"/>
                <w:color w:val="000000"/>
                <w:sz w:val="20"/>
              </w:rPr>
              <w:t>В3Г</w:t>
            </w:r>
            <w:r>
              <w:br/>
            </w:r>
            <w:r>
              <w:rPr>
                <w:rFonts w:ascii="Times New Roman"/>
                <w:b w:val="false"/>
                <w:i w:val="false"/>
                <w:color w:val="000000"/>
                <w:sz w:val="20"/>
              </w:rPr>
              <w:t>
</w:t>
            </w:r>
            <w:r>
              <w:rPr>
                <w:rFonts w:ascii="Times New Roman"/>
                <w:b w:val="false"/>
                <w:i w:val="false"/>
                <w:color w:val="000000"/>
                <w:sz w:val="20"/>
              </w:rPr>
              <w:t>В4А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Масляное заполнение оболочки и взрывонепроницаемая оболочка</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1–3-я категории, группа А</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М3А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Масляное заполнение оболочки и защита вида “е”</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группы А и Б</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МНБ</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Защита вида “е” </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 категории, группы А, Б и Г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Н0Г</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взрывонепроницаемая оболочка</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1-я и 2-я категории, группа А</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Н2А</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заполнение или продувка оболочки под избыточным давлением</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НПД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масляное заполнение оболочки</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НМД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искробезопасная электрическая цепь</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группа А</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Н0А </w:t>
            </w:r>
            <w:r>
              <w:rPr>
                <w:rFonts w:ascii="Times New Roman"/>
                <w:b w:val="false"/>
                <w:i w:val="false"/>
                <w:color w:val="000000"/>
                <w:sz w:val="20"/>
                <w:u w:val="single"/>
              </w:rPr>
              <w:t xml:space="preserve">   2И   </w:t>
            </w:r>
            <w:r>
              <w:br/>
            </w:r>
            <w:r>
              <w:rPr>
                <w:rFonts w:ascii="Times New Roman"/>
                <w:b w:val="false"/>
                <w:i w:val="false"/>
                <w:color w:val="000000"/>
                <w:sz w:val="20"/>
              </w:rPr>
              <w:t>
</w:t>
            </w:r>
            <w:r>
              <w:rPr>
                <w:rFonts w:ascii="Times New Roman"/>
                <w:b w:val="false"/>
                <w:i w:val="false"/>
                <w:color w:val="000000"/>
                <w:sz w:val="20"/>
              </w:rPr>
              <w:t>     бензол</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Заполнение или продувка оболочки под избыточным давлением</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 и взрывонепроницаемая оболочка</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1–3-я категории, группы А, Б и Г</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 xml:space="preserve">    ИЗГ    </w:t>
            </w:r>
            <w:r>
              <w:br/>
            </w:r>
            <w:r>
              <w:rPr>
                <w:rFonts w:ascii="Times New Roman"/>
                <w:b w:val="false"/>
                <w:i w:val="false"/>
                <w:color w:val="000000"/>
                <w:sz w:val="20"/>
              </w:rPr>
              <w:t>
</w:t>
            </w:r>
            <w:r>
              <w:rPr>
                <w:rFonts w:ascii="Times New Roman"/>
                <w:b w:val="false"/>
                <w:i w:val="false"/>
                <w:color w:val="000000"/>
                <w:sz w:val="20"/>
              </w:rPr>
              <w:t>серный эфир</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 xml:space="preserve">  ИО  </w:t>
            </w:r>
            <w:r>
              <w:br/>
            </w:r>
            <w:r>
              <w:rPr>
                <w:rFonts w:ascii="Times New Roman"/>
                <w:b w:val="false"/>
                <w:i w:val="false"/>
                <w:color w:val="000000"/>
                <w:sz w:val="20"/>
              </w:rPr>
              <w:t>
</w:t>
            </w:r>
            <w:r>
              <w:rPr>
                <w:rFonts w:ascii="Times New Roman"/>
                <w:b w:val="false"/>
                <w:i w:val="false"/>
                <w:color w:val="000000"/>
                <w:sz w:val="20"/>
              </w:rPr>
              <w:t>водород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Специальный вид взрывозащиты</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группы А, Б и Г</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С01</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Специальный вид взрывозащиты и искробезопасная электрическая цепь</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категории и группы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С0Д </w:t>
            </w:r>
            <w:r>
              <w:rPr>
                <w:rFonts w:ascii="Times New Roman"/>
                <w:b w:val="false"/>
                <w:i w:val="false"/>
                <w:color w:val="000000"/>
                <w:sz w:val="20"/>
                <w:u w:val="single"/>
              </w:rPr>
              <w:t xml:space="preserve">   И   </w:t>
            </w:r>
            <w:r>
              <w:br/>
            </w:r>
            <w:r>
              <w:rPr>
                <w:rFonts w:ascii="Times New Roman"/>
                <w:b w:val="false"/>
                <w:i w:val="false"/>
                <w:color w:val="000000"/>
                <w:sz w:val="20"/>
              </w:rPr>
              <w:t>
</w:t>
            </w:r>
            <w:r>
              <w:rPr>
                <w:rFonts w:ascii="Times New Roman"/>
                <w:b w:val="false"/>
                <w:i w:val="false"/>
                <w:color w:val="000000"/>
                <w:sz w:val="20"/>
              </w:rPr>
              <w:t>    водород</w:t>
            </w:r>
          </w:p>
        </w:tc>
      </w:tr>
      <w:tr>
        <w:trPr>
          <w:trHeight w:val="30" w:hRule="atLeast"/>
        </w:trPr>
        <w:tc>
          <w:tcPr>
            <w:tcW w:w="5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 и искробезопасная электрическая цепь</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1–3-я категории, группы А, Б и Г</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ВЗГ </w:t>
            </w:r>
            <w:r>
              <w:rPr>
                <w:rFonts w:ascii="Times New Roman"/>
                <w:b w:val="false"/>
                <w:i w:val="false"/>
                <w:color w:val="000000"/>
                <w:sz w:val="20"/>
                <w:u w:val="single"/>
              </w:rPr>
              <w:t xml:space="preserve">      И    </w:t>
            </w:r>
            <w:r>
              <w:br/>
            </w:r>
            <w:r>
              <w:rPr>
                <w:rFonts w:ascii="Times New Roman"/>
                <w:b w:val="false"/>
                <w:i w:val="false"/>
                <w:color w:val="000000"/>
                <w:sz w:val="20"/>
              </w:rPr>
              <w:t>
</w:t>
            </w:r>
            <w:r>
              <w:rPr>
                <w:rFonts w:ascii="Times New Roman"/>
                <w:b w:val="false"/>
                <w:i w:val="false"/>
                <w:color w:val="000000"/>
                <w:sz w:val="20"/>
              </w:rPr>
              <w:t>    серный эфир</w:t>
            </w:r>
          </w:p>
        </w:tc>
      </w:tr>
    </w:tbl>
    <w:bookmarkStart w:name="z4882" w:id="444"/>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Правилам устройства электроустановок</w:t>
      </w:r>
    </w:p>
    <w:bookmarkEnd w:id="444"/>
    <w:bookmarkStart w:name="z4883" w:id="445"/>
    <w:p>
      <w:pPr>
        <w:spacing w:after="0"/>
        <w:ind w:left="0"/>
        <w:jc w:val="both"/>
      </w:pPr>
      <w:r>
        <w:rPr>
          <w:rFonts w:ascii="Times New Roman"/>
          <w:b w:val="false"/>
          <w:i w:val="false"/>
          <w:color w:val="000000"/>
          <w:sz w:val="28"/>
        </w:rPr>
        <w:t>
                                                            Таблица 1</w:t>
      </w:r>
    </w:p>
    <w:bookmarkEnd w:id="445"/>
    <w:bookmarkStart w:name="z4884" w:id="446"/>
    <w:p>
      <w:pPr>
        <w:spacing w:after="0"/>
        <w:ind w:left="0"/>
        <w:jc w:val="both"/>
      </w:pPr>
      <w:r>
        <w:rPr>
          <w:rFonts w:ascii="Times New Roman"/>
          <w:b w:val="false"/>
          <w:i w:val="false"/>
          <w:color w:val="000000"/>
          <w:sz w:val="28"/>
        </w:rPr>
        <w:t>
</w:t>
      </w:r>
      <w:r>
        <w:rPr>
          <w:rFonts w:ascii="Times New Roman"/>
          <w:b/>
          <w:i w:val="false"/>
          <w:color w:val="000000"/>
          <w:sz w:val="28"/>
        </w:rPr>
        <w:t>        Допустимая кратковременная перегрузка для кабелей</w:t>
      </w:r>
      <w:r>
        <w:br/>
      </w:r>
      <w:r>
        <w:rPr>
          <w:rFonts w:ascii="Times New Roman"/>
          <w:b w:val="false"/>
          <w:i w:val="false"/>
          <w:color w:val="000000"/>
          <w:sz w:val="28"/>
        </w:rPr>
        <w:t>
</w:t>
      </w:r>
      <w:r>
        <w:rPr>
          <w:rFonts w:ascii="Times New Roman"/>
          <w:b/>
          <w:i w:val="false"/>
          <w:color w:val="000000"/>
          <w:sz w:val="28"/>
        </w:rPr>
        <w:t>      напряжением до 10 кВ с бумажной пропитанной изоляцией</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9"/>
        <w:gridCol w:w="3308"/>
        <w:gridCol w:w="2069"/>
        <w:gridCol w:w="2069"/>
        <w:gridCol w:w="2314"/>
      </w:tblGrid>
      <w:tr>
        <w:trPr>
          <w:trHeight w:val="30" w:hRule="atLeast"/>
        </w:trPr>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предварительной</w:t>
            </w:r>
            <w:r>
              <w:br/>
            </w:r>
            <w:r>
              <w:rPr>
                <w:rFonts w:ascii="Times New Roman"/>
                <w:b w:val="false"/>
                <w:i w:val="false"/>
                <w:color w:val="000000"/>
                <w:sz w:val="20"/>
              </w:rPr>
              <w:t>
</w:t>
            </w:r>
            <w:r>
              <w:rPr>
                <w:rFonts w:ascii="Times New Roman"/>
                <w:b w:val="false"/>
                <w:i w:val="false"/>
                <w:color w:val="000000"/>
                <w:sz w:val="20"/>
              </w:rPr>
              <w:t>нагрузки</w:t>
            </w:r>
          </w:p>
        </w:tc>
        <w:tc>
          <w:tcPr>
            <w:tcW w:w="3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прокладки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Допустимая перегрузка по отношению</w:t>
            </w:r>
            <w:r>
              <w:br/>
            </w:r>
            <w:r>
              <w:rPr>
                <w:rFonts w:ascii="Times New Roman"/>
                <w:b w:val="false"/>
                <w:i w:val="false"/>
                <w:color w:val="000000"/>
                <w:sz w:val="20"/>
              </w:rPr>
              <w:t>
</w:t>
            </w:r>
            <w:r>
              <w:rPr>
                <w:rFonts w:ascii="Times New Roman"/>
                <w:b w:val="false"/>
                <w:i w:val="false"/>
                <w:color w:val="000000"/>
                <w:sz w:val="20"/>
              </w:rPr>
              <w:t>к номинальной в течение,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3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r>
              <w:br/>
            </w:r>
            <w:r>
              <w:rPr>
                <w:rFonts w:ascii="Times New Roman"/>
                <w:b w:val="false"/>
                <w:i w:val="false"/>
                <w:color w:val="000000"/>
                <w:sz w:val="20"/>
              </w:rPr>
              <w:t>
</w:t>
            </w:r>
            <w:r>
              <w:rPr>
                <w:rFonts w:ascii="Times New Roman"/>
                <w:b w:val="false"/>
                <w:i w:val="false"/>
                <w:color w:val="000000"/>
                <w:sz w:val="20"/>
              </w:rPr>
              <w:t>В воздухе</w:t>
            </w:r>
            <w:r>
              <w:br/>
            </w:r>
            <w:r>
              <w:rPr>
                <w:rFonts w:ascii="Times New Roman"/>
                <w:b w:val="false"/>
                <w:i w:val="false"/>
                <w:color w:val="000000"/>
                <w:sz w:val="20"/>
              </w:rPr>
              <w:t>
</w:t>
            </w:r>
            <w:r>
              <w:rPr>
                <w:rFonts w:ascii="Times New Roman"/>
                <w:b w:val="false"/>
                <w:i w:val="false"/>
                <w:color w:val="000000"/>
                <w:sz w:val="20"/>
              </w:rPr>
              <w:t>В трубах (в земле)</w:t>
            </w:r>
            <w:r>
              <w:br/>
            </w:r>
            <w:r>
              <w:rPr>
                <w:rFonts w:ascii="Times New Roman"/>
                <w:b w:val="false"/>
                <w:i w:val="false"/>
                <w:color w:val="000000"/>
                <w:sz w:val="20"/>
              </w:rPr>
              <w:t>
</w:t>
            </w:r>
            <w:r>
              <w:rPr>
                <w:rFonts w:ascii="Times New Roman"/>
                <w:b w:val="false"/>
                <w:i w:val="false"/>
                <w:color w:val="000000"/>
                <w:sz w:val="20"/>
              </w:rPr>
              <w:t>В земле</w:t>
            </w:r>
            <w:r>
              <w:br/>
            </w:r>
            <w:r>
              <w:rPr>
                <w:rFonts w:ascii="Times New Roman"/>
                <w:b w:val="false"/>
                <w:i w:val="false"/>
                <w:color w:val="000000"/>
                <w:sz w:val="20"/>
              </w:rPr>
              <w:t>
</w:t>
            </w:r>
            <w:r>
              <w:rPr>
                <w:rFonts w:ascii="Times New Roman"/>
                <w:b w:val="false"/>
                <w:i w:val="false"/>
                <w:color w:val="000000"/>
                <w:sz w:val="20"/>
              </w:rPr>
              <w:t>В воздухе</w:t>
            </w:r>
            <w:r>
              <w:br/>
            </w:r>
            <w:r>
              <w:rPr>
                <w:rFonts w:ascii="Times New Roman"/>
                <w:b w:val="false"/>
                <w:i w:val="false"/>
                <w:color w:val="000000"/>
                <w:sz w:val="20"/>
              </w:rPr>
              <w:t>
</w:t>
            </w:r>
            <w:r>
              <w:rPr>
                <w:rFonts w:ascii="Times New Roman"/>
                <w:b w:val="false"/>
                <w:i w:val="false"/>
                <w:color w:val="000000"/>
                <w:sz w:val="20"/>
              </w:rPr>
              <w:t>В трубах (в земле)</w:t>
            </w:r>
          </w:p>
        </w:tc>
        <w:tc>
          <w:tcPr>
            <w:tcW w:w="2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p>
        </w:tc>
        <w:tc>
          <w:tcPr>
            <w:tcW w:w="2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1,05</w:t>
            </w:r>
          </w:p>
        </w:tc>
        <w:tc>
          <w:tcPr>
            <w:tcW w:w="2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885" w:id="447"/>
    <w:p>
      <w:pPr>
        <w:spacing w:after="0"/>
        <w:ind w:left="0"/>
        <w:jc w:val="both"/>
      </w:pPr>
      <w:r>
        <w:rPr>
          <w:rFonts w:ascii="Times New Roman"/>
          <w:b w:val="false"/>
          <w:i w:val="false"/>
          <w:color w:val="000000"/>
          <w:sz w:val="28"/>
        </w:rPr>
        <w:t>
                                                            Таблица 2</w:t>
      </w:r>
    </w:p>
    <w:bookmarkEnd w:id="447"/>
    <w:bookmarkStart w:name="z4886" w:id="448"/>
    <w:p>
      <w:pPr>
        <w:spacing w:after="0"/>
        <w:ind w:left="0"/>
        <w:jc w:val="both"/>
      </w:pPr>
      <w:r>
        <w:rPr>
          <w:rFonts w:ascii="Times New Roman"/>
          <w:b w:val="false"/>
          <w:i w:val="false"/>
          <w:color w:val="000000"/>
          <w:sz w:val="28"/>
        </w:rPr>
        <w:t>
</w:t>
      </w:r>
      <w:r>
        <w:rPr>
          <w:rFonts w:ascii="Times New Roman"/>
          <w:b/>
          <w:i w:val="false"/>
          <w:color w:val="000000"/>
          <w:sz w:val="28"/>
        </w:rPr>
        <w:t>      Допустимая на период ликвидации послеаварийного режима</w:t>
      </w:r>
      <w:r>
        <w:br/>
      </w:r>
      <w:r>
        <w:rPr>
          <w:rFonts w:ascii="Times New Roman"/>
          <w:b w:val="false"/>
          <w:i w:val="false"/>
          <w:color w:val="000000"/>
          <w:sz w:val="28"/>
        </w:rPr>
        <w:t>
</w:t>
      </w:r>
      <w:r>
        <w:rPr>
          <w:rFonts w:ascii="Times New Roman"/>
          <w:b/>
          <w:i w:val="false"/>
          <w:color w:val="000000"/>
          <w:sz w:val="28"/>
        </w:rPr>
        <w:t>      перегрузка для кабелей напряжением до 10 кВ с бумажной</w:t>
      </w:r>
      <w:r>
        <w:br/>
      </w:r>
      <w:r>
        <w:rPr>
          <w:rFonts w:ascii="Times New Roman"/>
          <w:b w:val="false"/>
          <w:i w:val="false"/>
          <w:color w:val="000000"/>
          <w:sz w:val="28"/>
        </w:rPr>
        <w:t>
</w:t>
      </w:r>
      <w:r>
        <w:rPr>
          <w:rFonts w:ascii="Times New Roman"/>
          <w:b/>
          <w:i w:val="false"/>
          <w:color w:val="000000"/>
          <w:sz w:val="28"/>
        </w:rPr>
        <w:t>                              изоляцией</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2"/>
        <w:gridCol w:w="3512"/>
        <w:gridCol w:w="2069"/>
        <w:gridCol w:w="2069"/>
        <w:gridCol w:w="1927"/>
      </w:tblGrid>
      <w:tr>
        <w:trPr>
          <w:trHeight w:val="30" w:hRule="atLeast"/>
        </w:trPr>
        <w:tc>
          <w:tcPr>
            <w:tcW w:w="2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предварительной нагрузки</w:t>
            </w:r>
          </w:p>
        </w:tc>
        <w:tc>
          <w:tcPr>
            <w:tcW w:w="3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прокладки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Допустимая перегрузка по отношению к номинальной при длительности максимума,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900" w:hRule="atLeast"/>
        </w:trPr>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3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r>
              <w:br/>
            </w:r>
            <w:r>
              <w:rPr>
                <w:rFonts w:ascii="Times New Roman"/>
                <w:b w:val="false"/>
                <w:i w:val="false"/>
                <w:color w:val="000000"/>
                <w:sz w:val="20"/>
              </w:rPr>
              <w:t>
</w:t>
            </w:r>
            <w:r>
              <w:rPr>
                <w:rFonts w:ascii="Times New Roman"/>
                <w:b w:val="false"/>
                <w:i w:val="false"/>
                <w:color w:val="000000"/>
                <w:sz w:val="20"/>
              </w:rPr>
              <w:t>В воздухе</w:t>
            </w:r>
            <w:r>
              <w:br/>
            </w:r>
            <w:r>
              <w:rPr>
                <w:rFonts w:ascii="Times New Roman"/>
                <w:b w:val="false"/>
                <w:i w:val="false"/>
                <w:color w:val="000000"/>
                <w:sz w:val="20"/>
              </w:rPr>
              <w:t>
</w:t>
            </w:r>
            <w:r>
              <w:rPr>
                <w:rFonts w:ascii="Times New Roman"/>
                <w:b w:val="false"/>
                <w:i w:val="false"/>
                <w:color w:val="000000"/>
                <w:sz w:val="20"/>
              </w:rPr>
              <w:t>В трубах (в земле)</w:t>
            </w:r>
            <w:r>
              <w:br/>
            </w:r>
            <w:r>
              <w:rPr>
                <w:rFonts w:ascii="Times New Roman"/>
                <w:b w:val="false"/>
                <w:i w:val="false"/>
                <w:color w:val="000000"/>
                <w:sz w:val="20"/>
              </w:rPr>
              <w:t>
</w:t>
            </w:r>
            <w:r>
              <w:rPr>
                <w:rFonts w:ascii="Times New Roman"/>
                <w:b w:val="false"/>
                <w:i w:val="false"/>
                <w:color w:val="000000"/>
                <w:sz w:val="20"/>
              </w:rPr>
              <w:t>В земле</w:t>
            </w:r>
            <w:r>
              <w:br/>
            </w:r>
            <w:r>
              <w:rPr>
                <w:rFonts w:ascii="Times New Roman"/>
                <w:b w:val="false"/>
                <w:i w:val="false"/>
                <w:color w:val="000000"/>
                <w:sz w:val="20"/>
              </w:rPr>
              <w:t>
</w:t>
            </w:r>
            <w:r>
              <w:rPr>
                <w:rFonts w:ascii="Times New Roman"/>
                <w:b w:val="false"/>
                <w:i w:val="false"/>
                <w:color w:val="000000"/>
                <w:sz w:val="20"/>
              </w:rPr>
              <w:t>В воздухе</w:t>
            </w:r>
            <w:r>
              <w:br/>
            </w:r>
            <w:r>
              <w:rPr>
                <w:rFonts w:ascii="Times New Roman"/>
                <w:b w:val="false"/>
                <w:i w:val="false"/>
                <w:color w:val="000000"/>
                <w:sz w:val="20"/>
              </w:rPr>
              <w:t>
</w:t>
            </w:r>
            <w:r>
              <w:rPr>
                <w:rFonts w:ascii="Times New Roman"/>
                <w:b w:val="false"/>
                <w:i w:val="false"/>
                <w:color w:val="000000"/>
                <w:sz w:val="20"/>
              </w:rPr>
              <w:t>В трубах (в земле)</w:t>
            </w:r>
          </w:p>
        </w:tc>
        <w:tc>
          <w:tcPr>
            <w:tcW w:w="2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1,20</w:t>
            </w:r>
          </w:p>
        </w:tc>
        <w:tc>
          <w:tcPr>
            <w:tcW w:w="2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1,15</w:t>
            </w:r>
          </w:p>
        </w:tc>
        <w:tc>
          <w:tcPr>
            <w:tcW w:w="1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1,10</w:t>
            </w:r>
          </w:p>
        </w:tc>
      </w:tr>
      <w:tr>
        <w:trPr>
          <w:trHeight w:val="900" w:hRule="atLeast"/>
        </w:trPr>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887" w:id="449"/>
    <w:p>
      <w:pPr>
        <w:spacing w:after="0"/>
        <w:ind w:left="0"/>
        <w:jc w:val="both"/>
      </w:pPr>
      <w:r>
        <w:rPr>
          <w:rFonts w:ascii="Times New Roman"/>
          <w:b w:val="false"/>
          <w:i w:val="false"/>
          <w:color w:val="000000"/>
          <w:sz w:val="28"/>
        </w:rPr>
        <w:t>
                                                            Таблица 3</w:t>
      </w:r>
    </w:p>
    <w:bookmarkEnd w:id="449"/>
    <w:bookmarkStart w:name="z4888" w:id="450"/>
    <w:p>
      <w:pPr>
        <w:spacing w:after="0"/>
        <w:ind w:left="0"/>
        <w:jc w:val="both"/>
      </w:pPr>
      <w:r>
        <w:rPr>
          <w:rFonts w:ascii="Times New Roman"/>
          <w:b w:val="false"/>
          <w:i w:val="false"/>
          <w:color w:val="000000"/>
          <w:sz w:val="28"/>
        </w:rPr>
        <w:t>
</w:t>
      </w:r>
      <w:r>
        <w:rPr>
          <w:rFonts w:ascii="Times New Roman"/>
          <w:b/>
          <w:i w:val="false"/>
          <w:color w:val="000000"/>
          <w:sz w:val="28"/>
        </w:rPr>
        <w:t>         Поправочные коэффициенты на токи для кабелей,</w:t>
      </w:r>
      <w:r>
        <w:br/>
      </w:r>
      <w:r>
        <w:rPr>
          <w:rFonts w:ascii="Times New Roman"/>
          <w:b w:val="false"/>
          <w:i w:val="false"/>
          <w:color w:val="000000"/>
          <w:sz w:val="28"/>
        </w:rPr>
        <w:t>
</w:t>
      </w:r>
      <w:r>
        <w:rPr>
          <w:rFonts w:ascii="Times New Roman"/>
          <w:b/>
          <w:i w:val="false"/>
          <w:color w:val="000000"/>
          <w:sz w:val="28"/>
        </w:rPr>
        <w:t>       неизолированных и изолированных проводов и шин в</w:t>
      </w:r>
      <w:r>
        <w:br/>
      </w:r>
      <w:r>
        <w:rPr>
          <w:rFonts w:ascii="Times New Roman"/>
          <w:b w:val="false"/>
          <w:i w:val="false"/>
          <w:color w:val="000000"/>
          <w:sz w:val="28"/>
        </w:rPr>
        <w:t>
</w:t>
      </w:r>
      <w:r>
        <w:rPr>
          <w:rFonts w:ascii="Times New Roman"/>
          <w:b/>
          <w:i w:val="false"/>
          <w:color w:val="000000"/>
          <w:sz w:val="28"/>
        </w:rPr>
        <w:t>         зависимости от температуры земли и воздуха</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8"/>
        <w:gridCol w:w="1166"/>
        <w:gridCol w:w="986"/>
        <w:gridCol w:w="963"/>
        <w:gridCol w:w="963"/>
        <w:gridCol w:w="963"/>
        <w:gridCol w:w="963"/>
        <w:gridCol w:w="963"/>
        <w:gridCol w:w="964"/>
        <w:gridCol w:w="1009"/>
        <w:gridCol w:w="1099"/>
        <w:gridCol w:w="1009"/>
        <w:gridCol w:w="919"/>
        <w:gridCol w:w="875"/>
      </w:tblGrid>
      <w:tr>
        <w:trPr>
          <w:trHeight w:val="885" w:hRule="atLeast"/>
        </w:trPr>
        <w:tc>
          <w:tcPr>
            <w:tcW w:w="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Условная температура среды, </w:t>
            </w:r>
            <w:r>
              <w:rPr>
                <w:rFonts w:ascii="Times New Roman"/>
                <w:b w:val="false"/>
                <w:i w:val="false"/>
                <w:color w:val="000000"/>
                <w:vertAlign w:val="superscript"/>
              </w:rPr>
              <w:t>о</w:t>
            </w:r>
            <w:r>
              <w:rPr>
                <w:rFonts w:ascii="Times New Roman"/>
                <w:b w:val="false"/>
                <w:i w:val="false"/>
                <w:color w:val="000000"/>
                <w:sz w:val="20"/>
              </w:rPr>
              <w:t>С</w:t>
            </w:r>
          </w:p>
        </w:tc>
        <w:tc>
          <w:tcPr>
            <w:tcW w:w="11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Нормированная температура жил,</w:t>
            </w:r>
            <w:r>
              <w:rPr>
                <w:rFonts w:ascii="Times New Roman"/>
                <w:b w:val="false"/>
                <w:i w:val="false"/>
                <w:color w:val="000000"/>
                <w:vertAlign w:val="superscript"/>
              </w:rPr>
              <w:t xml:space="preserve"> о</w:t>
            </w:r>
            <w:r>
              <w:rPr>
                <w:rFonts w:ascii="Times New Roman"/>
                <w:b w:val="false"/>
                <w:i w:val="false"/>
                <w:color w:val="000000"/>
                <w:sz w:val="20"/>
              </w:rPr>
              <w:t>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Поправочные коэффициенты на токи при расчетной температуре среды, </w:t>
            </w:r>
            <w:r>
              <w:rPr>
                <w:rFonts w:ascii="Times New Roman"/>
                <w:b w:val="false"/>
                <w:i w:val="false"/>
                <w:color w:val="000000"/>
                <w:vertAlign w:val="superscript"/>
              </w:rPr>
              <w:t>о</w:t>
            </w:r>
            <w:r>
              <w:rPr>
                <w:rFonts w:ascii="Times New Roman"/>
                <w:b w:val="false"/>
                <w:i w:val="false"/>
                <w:color w:val="000000"/>
                <w:sz w:val="20"/>
              </w:rPr>
              <w:t>С</w:t>
            </w:r>
          </w:p>
        </w:tc>
      </w:tr>
      <w:tr>
        <w:trPr>
          <w:trHeight w:val="8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 ниже</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0,88</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0,58</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89" w:id="451"/>
    <w:p>
      <w:pPr>
        <w:spacing w:after="0"/>
        <w:ind w:left="0"/>
        <w:jc w:val="both"/>
      </w:pPr>
      <w:r>
        <w:rPr>
          <w:rFonts w:ascii="Times New Roman"/>
          <w:b w:val="false"/>
          <w:i w:val="false"/>
          <w:color w:val="000000"/>
          <w:sz w:val="28"/>
        </w:rPr>
        <w:t>
                                                            Таблица 4</w:t>
      </w:r>
    </w:p>
    <w:bookmarkEnd w:id="451"/>
    <w:bookmarkStart w:name="z4890" w:id="452"/>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проводов и шнуров с</w:t>
      </w:r>
      <w:r>
        <w:br/>
      </w:r>
      <w:r>
        <w:rPr>
          <w:rFonts w:ascii="Times New Roman"/>
          <w:b w:val="false"/>
          <w:i w:val="false"/>
          <w:color w:val="000000"/>
          <w:sz w:val="28"/>
        </w:rPr>
        <w:t>
</w:t>
      </w:r>
      <w:r>
        <w:rPr>
          <w:rFonts w:ascii="Times New Roman"/>
          <w:b/>
          <w:i w:val="false"/>
          <w:color w:val="000000"/>
          <w:sz w:val="28"/>
        </w:rPr>
        <w:t>    резиновой и поливинилхлоридной изоляцией с медными жилами</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6"/>
        <w:gridCol w:w="1450"/>
        <w:gridCol w:w="1662"/>
        <w:gridCol w:w="1662"/>
        <w:gridCol w:w="1662"/>
        <w:gridCol w:w="1662"/>
        <w:gridCol w:w="1892"/>
      </w:tblGrid>
      <w:tr>
        <w:trPr>
          <w:trHeight w:val="30" w:hRule="atLeast"/>
        </w:trPr>
        <w:tc>
          <w:tcPr>
            <w:tcW w:w="2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проводов,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одной трубе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 одножильных</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 одножильных</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 одножильных</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одного двухжильного</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одного трехжильного</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91" w:id="453"/>
    <w:p>
      <w:pPr>
        <w:spacing w:after="0"/>
        <w:ind w:left="0"/>
        <w:jc w:val="both"/>
      </w:pPr>
      <w:r>
        <w:rPr>
          <w:rFonts w:ascii="Times New Roman"/>
          <w:b w:val="false"/>
          <w:i w:val="false"/>
          <w:color w:val="000000"/>
          <w:sz w:val="28"/>
        </w:rPr>
        <w:t>
                                                            Таблица 5</w:t>
      </w:r>
    </w:p>
    <w:bookmarkEnd w:id="453"/>
    <w:bookmarkStart w:name="z4892" w:id="45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проводов с резиновой и</w:t>
      </w:r>
      <w:r>
        <w:br/>
      </w:r>
      <w:r>
        <w:rPr>
          <w:rFonts w:ascii="Times New Roman"/>
          <w:b w:val="false"/>
          <w:i w:val="false"/>
          <w:color w:val="000000"/>
          <w:sz w:val="28"/>
        </w:rPr>
        <w:t>
</w:t>
      </w:r>
      <w:r>
        <w:rPr>
          <w:rFonts w:ascii="Times New Roman"/>
          <w:b/>
          <w:i w:val="false"/>
          <w:color w:val="000000"/>
          <w:sz w:val="28"/>
        </w:rPr>
        <w:t>       поливинилхлоридной изоляцией с алюминиевыми жилами</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661"/>
        <w:gridCol w:w="1873"/>
        <w:gridCol w:w="1664"/>
        <w:gridCol w:w="1476"/>
        <w:gridCol w:w="1853"/>
        <w:gridCol w:w="2063"/>
      </w:tblGrid>
      <w:tr>
        <w:trPr>
          <w:trHeight w:val="30" w:hRule="atLeast"/>
        </w:trPr>
        <w:tc>
          <w:tcPr>
            <w:tcW w:w="2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проводов,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одной трубе</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 одножильных</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 одно жильных</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 одножильных</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одного двухжильного</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одного трехжильного</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93" w:id="455"/>
    <w:p>
      <w:pPr>
        <w:spacing w:after="0"/>
        <w:ind w:left="0"/>
        <w:jc w:val="both"/>
      </w:pPr>
      <w:r>
        <w:rPr>
          <w:rFonts w:ascii="Times New Roman"/>
          <w:b w:val="false"/>
          <w:i w:val="false"/>
          <w:color w:val="000000"/>
          <w:sz w:val="28"/>
        </w:rPr>
        <w:t>
                                                            Таблица 6</w:t>
      </w:r>
    </w:p>
    <w:bookmarkEnd w:id="455"/>
    <w:bookmarkStart w:name="z4894" w:id="45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проводов с медными жилами с</w:t>
      </w:r>
      <w:r>
        <w:br/>
      </w:r>
      <w:r>
        <w:rPr>
          <w:rFonts w:ascii="Times New Roman"/>
          <w:b w:val="false"/>
          <w:i w:val="false"/>
          <w:color w:val="000000"/>
          <w:sz w:val="28"/>
        </w:rPr>
        <w:t>
</w:t>
      </w:r>
      <w:r>
        <w:rPr>
          <w:rFonts w:ascii="Times New Roman"/>
          <w:b/>
          <w:i w:val="false"/>
          <w:color w:val="000000"/>
          <w:sz w:val="28"/>
        </w:rPr>
        <w:t>       резиновой изоляцией в металлических защитных оболочках и</w:t>
      </w:r>
      <w:r>
        <w:br/>
      </w:r>
      <w:r>
        <w:rPr>
          <w:rFonts w:ascii="Times New Roman"/>
          <w:b w:val="false"/>
          <w:i w:val="false"/>
          <w:color w:val="000000"/>
          <w:sz w:val="28"/>
        </w:rPr>
        <w:t>
</w:t>
      </w:r>
      <w:r>
        <w:rPr>
          <w:rFonts w:ascii="Times New Roman"/>
          <w:b/>
          <w:i w:val="false"/>
          <w:color w:val="000000"/>
          <w:sz w:val="28"/>
        </w:rPr>
        <w:t>         кабелей с медными жилами с резиновой изоляцией в</w:t>
      </w:r>
      <w:r>
        <w:br/>
      </w:r>
      <w:r>
        <w:rPr>
          <w:rFonts w:ascii="Times New Roman"/>
          <w:b w:val="false"/>
          <w:i w:val="false"/>
          <w:color w:val="000000"/>
          <w:sz w:val="28"/>
        </w:rPr>
        <w:t>
</w:t>
      </w:r>
      <w:r>
        <w:rPr>
          <w:rFonts w:ascii="Times New Roman"/>
          <w:b/>
          <w:i w:val="false"/>
          <w:color w:val="000000"/>
          <w:sz w:val="28"/>
        </w:rPr>
        <w:t>      свинцовой, поливинилхлоридной, найритовой или резиновой</w:t>
      </w:r>
      <w:r>
        <w:br/>
      </w:r>
      <w:r>
        <w:rPr>
          <w:rFonts w:ascii="Times New Roman"/>
          <w:b w:val="false"/>
          <w:i w:val="false"/>
          <w:color w:val="000000"/>
          <w:sz w:val="28"/>
        </w:rPr>
        <w:t>
</w:t>
      </w:r>
      <w:r>
        <w:rPr>
          <w:rFonts w:ascii="Times New Roman"/>
          <w:b/>
          <w:i w:val="false"/>
          <w:color w:val="000000"/>
          <w:sz w:val="28"/>
        </w:rPr>
        <w:t>             оболочке, бронированных и небронированных</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5"/>
        <w:gridCol w:w="2275"/>
        <w:gridCol w:w="2029"/>
        <w:gridCol w:w="2029"/>
        <w:gridCol w:w="2029"/>
        <w:gridCol w:w="2279"/>
      </w:tblGrid>
      <w:tr>
        <w:trPr>
          <w:trHeight w:val="30" w:hRule="atLeast"/>
        </w:trPr>
        <w:tc>
          <w:tcPr>
            <w:tcW w:w="2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проводов и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Токи относятся к проводам и кабелям как с нулевой жилой, так и без нее.</w:t>
      </w:r>
    </w:p>
    <w:bookmarkStart w:name="z4895" w:id="457"/>
    <w:p>
      <w:pPr>
        <w:spacing w:after="0"/>
        <w:ind w:left="0"/>
        <w:jc w:val="both"/>
      </w:pPr>
      <w:r>
        <w:rPr>
          <w:rFonts w:ascii="Times New Roman"/>
          <w:b w:val="false"/>
          <w:i w:val="false"/>
          <w:color w:val="000000"/>
          <w:sz w:val="28"/>
        </w:rPr>
        <w:t>
                                                            Таблица 7</w:t>
      </w:r>
    </w:p>
    <w:bookmarkEnd w:id="457"/>
    <w:bookmarkStart w:name="z4896" w:id="458"/>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алюминиевыми жилами</w:t>
      </w:r>
      <w:r>
        <w:br/>
      </w:r>
      <w:r>
        <w:rPr>
          <w:rFonts w:ascii="Times New Roman"/>
          <w:b w:val="false"/>
          <w:i w:val="false"/>
          <w:color w:val="000000"/>
          <w:sz w:val="28"/>
        </w:rPr>
        <w:t>
</w:t>
      </w:r>
      <w:r>
        <w:rPr>
          <w:rFonts w:ascii="Times New Roman"/>
          <w:b/>
          <w:i w:val="false"/>
          <w:color w:val="000000"/>
          <w:sz w:val="28"/>
        </w:rPr>
        <w:t>       с резиновой или пластмассовой изоляцией в свинцовой,</w:t>
      </w:r>
      <w:r>
        <w:br/>
      </w:r>
      <w:r>
        <w:rPr>
          <w:rFonts w:ascii="Times New Roman"/>
          <w:b w:val="false"/>
          <w:i w:val="false"/>
          <w:color w:val="000000"/>
          <w:sz w:val="28"/>
        </w:rPr>
        <w:t>
</w:t>
      </w:r>
      <w:r>
        <w:rPr>
          <w:rFonts w:ascii="Times New Roman"/>
          <w:b/>
          <w:i w:val="false"/>
          <w:color w:val="000000"/>
          <w:sz w:val="28"/>
        </w:rPr>
        <w:t>       поливинилхлоридной и резиновой оболочках, бронированных</w:t>
      </w:r>
      <w:r>
        <w:br/>
      </w:r>
      <w:r>
        <w:rPr>
          <w:rFonts w:ascii="Times New Roman"/>
          <w:b w:val="false"/>
          <w:i w:val="false"/>
          <w:color w:val="000000"/>
          <w:sz w:val="28"/>
        </w:rPr>
        <w:t>
</w:t>
      </w:r>
      <w:r>
        <w:rPr>
          <w:rFonts w:ascii="Times New Roman"/>
          <w:b/>
          <w:i w:val="false"/>
          <w:color w:val="000000"/>
          <w:sz w:val="28"/>
        </w:rPr>
        <w:t>                        и небронированных</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9"/>
        <w:gridCol w:w="2334"/>
        <w:gridCol w:w="2026"/>
        <w:gridCol w:w="2026"/>
        <w:gridCol w:w="2025"/>
        <w:gridCol w:w="2276"/>
      </w:tblGrid>
      <w:tr>
        <w:trPr>
          <w:trHeight w:val="30" w:hRule="atLeast"/>
        </w:trPr>
        <w:tc>
          <w:tcPr>
            <w:tcW w:w="1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65"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21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97" w:id="459"/>
    <w:p>
      <w:pPr>
        <w:spacing w:after="0"/>
        <w:ind w:left="0"/>
        <w:jc w:val="both"/>
      </w:pPr>
      <w:r>
        <w:rPr>
          <w:rFonts w:ascii="Times New Roman"/>
          <w:b w:val="false"/>
          <w:i w:val="false"/>
          <w:color w:val="000000"/>
          <w:sz w:val="28"/>
        </w:rPr>
        <w:t>      * Токи относятся к проводам и кабелям как с нулевой жилой, так и без нее.</w:t>
      </w:r>
      <w:r>
        <w:br/>
      </w:r>
      <w:r>
        <w:rPr>
          <w:rFonts w:ascii="Times New Roman"/>
          <w:b w:val="false"/>
          <w:i w:val="false"/>
          <w:color w:val="000000"/>
          <w:sz w:val="28"/>
        </w:rPr>
        <w:t>
      Примечание. Допустимые длительные токи для четырехжильных кабелей с пластмассовой изоляцией на напряжение до 1 кВ могут выбираться по </w:t>
      </w:r>
      <w:r>
        <w:rPr>
          <w:rFonts w:ascii="Times New Roman"/>
          <w:b w:val="false"/>
          <w:i w:val="false"/>
          <w:color w:val="000000"/>
          <w:sz w:val="28"/>
        </w:rPr>
        <w:t>таблице 7</w:t>
      </w:r>
      <w:r>
        <w:rPr>
          <w:rFonts w:ascii="Times New Roman"/>
          <w:b w:val="false"/>
          <w:i w:val="false"/>
          <w:color w:val="000000"/>
          <w:sz w:val="28"/>
        </w:rPr>
        <w:t>, как для трехжильных кабелей, но с коэффициентом 0,92.</w:t>
      </w:r>
    </w:p>
    <w:bookmarkEnd w:id="459"/>
    <w:bookmarkStart w:name="z4898" w:id="460"/>
    <w:p>
      <w:pPr>
        <w:spacing w:after="0"/>
        <w:ind w:left="0"/>
        <w:jc w:val="both"/>
      </w:pPr>
      <w:r>
        <w:rPr>
          <w:rFonts w:ascii="Times New Roman"/>
          <w:b w:val="false"/>
          <w:i w:val="false"/>
          <w:color w:val="000000"/>
          <w:sz w:val="28"/>
        </w:rPr>
        <w:t>
                                                            Таблица 8</w:t>
      </w:r>
    </w:p>
    <w:bookmarkEnd w:id="460"/>
    <w:bookmarkStart w:name="z4899" w:id="461"/>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переносных шланговых легких</w:t>
      </w:r>
      <w:r>
        <w:br/>
      </w:r>
      <w:r>
        <w:rPr>
          <w:rFonts w:ascii="Times New Roman"/>
          <w:b w:val="false"/>
          <w:i w:val="false"/>
          <w:color w:val="000000"/>
          <w:sz w:val="28"/>
        </w:rPr>
        <w:t>
</w:t>
      </w:r>
      <w:r>
        <w:rPr>
          <w:rFonts w:ascii="Times New Roman"/>
          <w:b/>
          <w:i w:val="false"/>
          <w:color w:val="000000"/>
          <w:sz w:val="28"/>
        </w:rPr>
        <w:t>        и средних шнуров, переносных шланговых тяжелых кабелей,</w:t>
      </w:r>
      <w:r>
        <w:br/>
      </w:r>
      <w:r>
        <w:rPr>
          <w:rFonts w:ascii="Times New Roman"/>
          <w:b w:val="false"/>
          <w:i w:val="false"/>
          <w:color w:val="000000"/>
          <w:sz w:val="28"/>
        </w:rPr>
        <w:t>
</w:t>
      </w:r>
      <w:r>
        <w:rPr>
          <w:rFonts w:ascii="Times New Roman"/>
          <w:b/>
          <w:i w:val="false"/>
          <w:color w:val="000000"/>
          <w:sz w:val="28"/>
        </w:rPr>
        <w:t>           шахтных гибких шланговых, прожекторных кабелей и</w:t>
      </w:r>
      <w:r>
        <w:br/>
      </w:r>
      <w:r>
        <w:rPr>
          <w:rFonts w:ascii="Times New Roman"/>
          <w:b w:val="false"/>
          <w:i w:val="false"/>
          <w:color w:val="000000"/>
          <w:sz w:val="28"/>
        </w:rPr>
        <w:t>
</w:t>
      </w:r>
      <w:r>
        <w:rPr>
          <w:rFonts w:ascii="Times New Roman"/>
          <w:b/>
          <w:i w:val="false"/>
          <w:color w:val="000000"/>
          <w:sz w:val="28"/>
        </w:rPr>
        <w:t>               переносных проводов с медными жилами</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3"/>
        <w:gridCol w:w="2576"/>
        <w:gridCol w:w="3146"/>
        <w:gridCol w:w="3371"/>
      </w:tblGrid>
      <w:tr>
        <w:trPr>
          <w:trHeight w:val="525" w:hRule="atLeast"/>
        </w:trPr>
        <w:tc>
          <w:tcPr>
            <w:tcW w:w="3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шнуров, проводов и кабелей</w:t>
            </w:r>
          </w:p>
        </w:tc>
      </w:tr>
      <w:tr>
        <w:trPr>
          <w:trHeight w:val="525" w:hRule="atLeast"/>
        </w:trPr>
        <w:tc>
          <w:tcPr>
            <w:tcW w:w="0" w:type="auto"/>
            <w:vMerge/>
            <w:tcBorders>
              <w:top w:val="nil"/>
              <w:left w:val="single" w:color="cfcfcf" w:sz="5"/>
              <w:bottom w:val="single" w:color="cfcfcf" w:sz="5"/>
              <w:right w:val="single" w:color="cfcfcf" w:sz="5"/>
            </w:tcBorders>
          </w:tcP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p>
      <w:pPr>
        <w:spacing w:after="0"/>
        <w:ind w:left="0"/>
        <w:jc w:val="both"/>
      </w:pPr>
      <w:r>
        <w:rPr>
          <w:rFonts w:ascii="Times New Roman"/>
          <w:b w:val="false"/>
          <w:i w:val="false"/>
          <w:color w:val="000000"/>
          <w:sz w:val="28"/>
        </w:rPr>
        <w:t>      * Токи относятся к шнурам, проводам и кабелям с нулевой жилой и без нее.</w:t>
      </w:r>
    </w:p>
    <w:bookmarkStart w:name="z4900" w:id="462"/>
    <w:p>
      <w:pPr>
        <w:spacing w:after="0"/>
        <w:ind w:left="0"/>
        <w:jc w:val="both"/>
      </w:pPr>
      <w:r>
        <w:rPr>
          <w:rFonts w:ascii="Times New Roman"/>
          <w:b w:val="false"/>
          <w:i w:val="false"/>
          <w:color w:val="000000"/>
          <w:sz w:val="28"/>
        </w:rPr>
        <w:t>
                                                            Таблица 9</w:t>
      </w:r>
    </w:p>
    <w:bookmarkEnd w:id="462"/>
    <w:bookmarkStart w:name="z4901" w:id="463"/>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переносных шланговых с медными</w:t>
      </w:r>
      <w:r>
        <w:br/>
      </w:r>
      <w:r>
        <w:rPr>
          <w:rFonts w:ascii="Times New Roman"/>
          <w:b w:val="false"/>
          <w:i w:val="false"/>
          <w:color w:val="000000"/>
          <w:sz w:val="28"/>
        </w:rPr>
        <w:t>
</w:t>
      </w:r>
      <w:r>
        <w:rPr>
          <w:rFonts w:ascii="Times New Roman"/>
          <w:b/>
          <w:i w:val="false"/>
          <w:color w:val="000000"/>
          <w:sz w:val="28"/>
        </w:rPr>
        <w:t>    жилами с резиновой изоляцией кабелей для торфопредприятий</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8"/>
        <w:gridCol w:w="3141"/>
        <w:gridCol w:w="3141"/>
        <w:gridCol w:w="3366"/>
      </w:tblGrid>
      <w:tr>
        <w:trPr>
          <w:trHeight w:val="30" w:hRule="atLeast"/>
        </w:trPr>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кабелей напряжением, кВ</w:t>
            </w:r>
          </w:p>
        </w:tc>
      </w:tr>
      <w:tr>
        <w:trPr>
          <w:trHeight w:val="495" w:hRule="atLeast"/>
        </w:trPr>
        <w:tc>
          <w:tcPr>
            <w:tcW w:w="0" w:type="auto"/>
            <w:vMerge/>
            <w:tcBorders>
              <w:top w:val="nil"/>
              <w:left w:val="single" w:color="cfcfcf" w:sz="5"/>
              <w:bottom w:val="single" w:color="cfcfcf" w:sz="5"/>
              <w:right w:val="single" w:color="cfcfcf" w:sz="5"/>
            </w:tcBorders>
          </w:tcP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Токи относятся к кабелям с нулевой жилой и без нее.</w:t>
      </w:r>
    </w:p>
    <w:bookmarkStart w:name="z4902" w:id="464"/>
    <w:p>
      <w:pPr>
        <w:spacing w:after="0"/>
        <w:ind w:left="0"/>
        <w:jc w:val="both"/>
      </w:pPr>
      <w:r>
        <w:rPr>
          <w:rFonts w:ascii="Times New Roman"/>
          <w:b w:val="false"/>
          <w:i w:val="false"/>
          <w:color w:val="000000"/>
          <w:sz w:val="28"/>
        </w:rPr>
        <w:t>
                                                           Таблица 10</w:t>
      </w:r>
    </w:p>
    <w:bookmarkEnd w:id="464"/>
    <w:bookmarkStart w:name="z4903" w:id="465"/>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шланговых с медными жилами с</w:t>
      </w:r>
      <w:r>
        <w:br/>
      </w:r>
      <w:r>
        <w:rPr>
          <w:rFonts w:ascii="Times New Roman"/>
          <w:b w:val="false"/>
          <w:i w:val="false"/>
          <w:color w:val="000000"/>
          <w:sz w:val="28"/>
        </w:rPr>
        <w:t>
</w:t>
      </w:r>
      <w:r>
        <w:rPr>
          <w:rFonts w:ascii="Times New Roman"/>
          <w:b/>
          <w:i w:val="false"/>
          <w:color w:val="000000"/>
          <w:sz w:val="28"/>
        </w:rPr>
        <w:t>  резиновой изоляцией кабелей для передвижных электроприемников</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0"/>
        <w:gridCol w:w="1950"/>
        <w:gridCol w:w="2052"/>
        <w:gridCol w:w="2193"/>
        <w:gridCol w:w="2195"/>
        <w:gridCol w:w="2012"/>
      </w:tblGrid>
      <w:tr>
        <w:trPr>
          <w:trHeight w:val="30" w:hRule="atLeast"/>
        </w:trPr>
        <w:tc>
          <w:tcPr>
            <w:tcW w:w="2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кабелей напряжением, кВ</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кабелей напряжением, кВ</w:t>
            </w:r>
          </w:p>
        </w:tc>
      </w:tr>
      <w:tr>
        <w:trPr>
          <w:trHeight w:val="315" w:hRule="atLeast"/>
        </w:trPr>
        <w:tc>
          <w:tcPr>
            <w:tcW w:w="0" w:type="auto"/>
            <w:vMerge/>
            <w:tcBorders>
              <w:top w:val="nil"/>
              <w:left w:val="single" w:color="cfcfcf" w:sz="5"/>
              <w:bottom w:val="single" w:color="cfcfcf" w:sz="5"/>
              <w:right w:val="single" w:color="cfcfcf" w:sz="5"/>
            </w:tcBorders>
          </w:tcP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vMerge/>
            <w:tcBorders>
              <w:top w:val="nil"/>
              <w:left w:val="single" w:color="cfcfcf" w:sz="5"/>
              <w:bottom w:val="single" w:color="cfcfcf" w:sz="5"/>
              <w:right w:val="single" w:color="cfcfcf" w:sz="5"/>
            </w:tcBorders>
          </w:tcP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0" w:hRule="atLeast"/>
        </w:trPr>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bl>
    <w:p>
      <w:pPr>
        <w:spacing w:after="0"/>
        <w:ind w:left="0"/>
        <w:jc w:val="both"/>
      </w:pPr>
      <w:r>
        <w:rPr>
          <w:rFonts w:ascii="Times New Roman"/>
          <w:b w:val="false"/>
          <w:i w:val="false"/>
          <w:color w:val="000000"/>
          <w:sz w:val="28"/>
        </w:rPr>
        <w:t>      * Токи относятся к кабелям с нулевой жилой и без нее.</w:t>
      </w:r>
    </w:p>
    <w:bookmarkStart w:name="z4904" w:id="466"/>
    <w:p>
      <w:pPr>
        <w:spacing w:after="0"/>
        <w:ind w:left="0"/>
        <w:jc w:val="both"/>
      </w:pPr>
      <w:r>
        <w:rPr>
          <w:rFonts w:ascii="Times New Roman"/>
          <w:b w:val="false"/>
          <w:i w:val="false"/>
          <w:color w:val="000000"/>
          <w:sz w:val="28"/>
        </w:rPr>
        <w:t>
                                                           Таблица 11</w:t>
      </w:r>
    </w:p>
    <w:bookmarkEnd w:id="466"/>
    <w:bookmarkStart w:name="z4905" w:id="467"/>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проводов с медными жилами с</w:t>
      </w:r>
      <w:r>
        <w:br/>
      </w:r>
      <w:r>
        <w:rPr>
          <w:rFonts w:ascii="Times New Roman"/>
          <w:b w:val="false"/>
          <w:i w:val="false"/>
          <w:color w:val="000000"/>
          <w:sz w:val="28"/>
        </w:rPr>
        <w:t>
</w:t>
      </w:r>
      <w:r>
        <w:rPr>
          <w:rFonts w:ascii="Times New Roman"/>
          <w:b/>
          <w:i w:val="false"/>
          <w:color w:val="000000"/>
          <w:sz w:val="28"/>
        </w:rPr>
        <w:t>         резиновой изоляцией для электрифицированного</w:t>
      </w:r>
      <w:r>
        <w:br/>
      </w:r>
      <w:r>
        <w:rPr>
          <w:rFonts w:ascii="Times New Roman"/>
          <w:b w:val="false"/>
          <w:i w:val="false"/>
          <w:color w:val="000000"/>
          <w:sz w:val="28"/>
        </w:rPr>
        <w:t>
</w:t>
      </w:r>
      <w:r>
        <w:rPr>
          <w:rFonts w:ascii="Times New Roman"/>
          <w:b/>
          <w:i w:val="false"/>
          <w:color w:val="000000"/>
          <w:sz w:val="28"/>
        </w:rPr>
        <w:t>                    транспорта 1,3 и 4 кВ</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3"/>
        <w:gridCol w:w="1413"/>
        <w:gridCol w:w="2533"/>
        <w:gridCol w:w="1413"/>
        <w:gridCol w:w="2633"/>
        <w:gridCol w:w="1673"/>
      </w:tblGrid>
      <w:tr>
        <w:trPr>
          <w:trHeight w:val="975"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bl>
    <w:bookmarkStart w:name="z4906" w:id="468"/>
    <w:p>
      <w:pPr>
        <w:spacing w:after="0"/>
        <w:ind w:left="0"/>
        <w:jc w:val="both"/>
      </w:pPr>
      <w:r>
        <w:rPr>
          <w:rFonts w:ascii="Times New Roman"/>
          <w:b w:val="false"/>
          <w:i w:val="false"/>
          <w:color w:val="000000"/>
          <w:sz w:val="28"/>
        </w:rPr>
        <w:t>
                                                           Таблица 12</w:t>
      </w:r>
    </w:p>
    <w:bookmarkEnd w:id="468"/>
    <w:bookmarkStart w:name="z4907" w:id="469"/>
    <w:p>
      <w:pPr>
        <w:spacing w:after="0"/>
        <w:ind w:left="0"/>
        <w:jc w:val="both"/>
      </w:pPr>
      <w:r>
        <w:rPr>
          <w:rFonts w:ascii="Times New Roman"/>
          <w:b w:val="false"/>
          <w:i w:val="false"/>
          <w:color w:val="000000"/>
          <w:sz w:val="28"/>
        </w:rPr>
        <w:t>
</w:t>
      </w:r>
      <w:r>
        <w:rPr>
          <w:rFonts w:ascii="Times New Roman"/>
          <w:b/>
          <w:i w:val="false"/>
          <w:color w:val="000000"/>
          <w:sz w:val="28"/>
        </w:rPr>
        <w:t>            Снижающий коэффициент для проводов и кабелей,</w:t>
      </w:r>
      <w:r>
        <w:br/>
      </w:r>
      <w:r>
        <w:rPr>
          <w:rFonts w:ascii="Times New Roman"/>
          <w:b w:val="false"/>
          <w:i w:val="false"/>
          <w:color w:val="000000"/>
          <w:sz w:val="28"/>
        </w:rPr>
        <w:t>
</w:t>
      </w:r>
      <w:r>
        <w:rPr>
          <w:rFonts w:ascii="Times New Roman"/>
          <w:b/>
          <w:i w:val="false"/>
          <w:color w:val="000000"/>
          <w:sz w:val="28"/>
        </w:rPr>
        <w:t>                        прокладываемых в коробах</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1"/>
        <w:gridCol w:w="1865"/>
        <w:gridCol w:w="1763"/>
        <w:gridCol w:w="3166"/>
        <w:gridCol w:w="3534"/>
      </w:tblGrid>
      <w:tr>
        <w:trPr>
          <w:trHeight w:val="30" w:hRule="atLeast"/>
        </w:trPr>
        <w:tc>
          <w:tcPr>
            <w:tcW w:w="2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 Прокладки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проложенных проводов и кабелей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Снижающий коэффициент для проводов и кабелей, питающих</w:t>
            </w:r>
          </w:p>
        </w:tc>
      </w:tr>
      <w:tr>
        <w:trPr>
          <w:trHeight w:val="30" w:hRule="atLeast"/>
        </w:trPr>
        <w:tc>
          <w:tcPr>
            <w:tcW w:w="0" w:type="auto"/>
            <w:vMerge/>
            <w:tcBorders>
              <w:top w:val="nil"/>
              <w:left w:val="single" w:color="cfcfcf" w:sz="5"/>
              <w:bottom w:val="single" w:color="cfcfcf" w:sz="5"/>
              <w:right w:val="single" w:color="cfcfcf" w:sz="5"/>
            </w:tcBorders>
          </w:tcP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многожильных</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отдельные электроприемники с коэффициентом использования до 0,7</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электроприемников и отдельные приемники с коэффициентом использования более 0,7</w:t>
            </w:r>
          </w:p>
        </w:tc>
      </w:tr>
      <w:tr>
        <w:trPr>
          <w:trHeight w:val="1650" w:hRule="atLeast"/>
        </w:trPr>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Многослойно и пучками</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 – 9</w:t>
            </w:r>
            <w:r>
              <w:br/>
            </w:r>
            <w:r>
              <w:rPr>
                <w:rFonts w:ascii="Times New Roman"/>
                <w:b w:val="false"/>
                <w:i w:val="false"/>
                <w:color w:val="000000"/>
                <w:sz w:val="20"/>
              </w:rPr>
              <w:t>
</w:t>
            </w:r>
            <w:r>
              <w:rPr>
                <w:rFonts w:ascii="Times New Roman"/>
                <w:b w:val="false"/>
                <w:i w:val="false"/>
                <w:color w:val="000000"/>
                <w:sz w:val="20"/>
              </w:rPr>
              <w:t>10 – 11</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15 – 18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w:t>
            </w:r>
            <w:r>
              <w:br/>
            </w:r>
            <w:r>
              <w:rPr>
                <w:rFonts w:ascii="Times New Roman"/>
                <w:b w:val="false"/>
                <w:i w:val="false"/>
                <w:color w:val="000000"/>
                <w:sz w:val="20"/>
              </w:rPr>
              <w:t>
</w:t>
            </w:r>
            <w:r>
              <w:rPr>
                <w:rFonts w:ascii="Times New Roman"/>
                <w:b w:val="false"/>
                <w:i w:val="false"/>
                <w:color w:val="000000"/>
                <w:sz w:val="20"/>
              </w:rPr>
              <w:t>5 – 6</w:t>
            </w:r>
            <w:r>
              <w:br/>
            </w:r>
            <w:r>
              <w:rPr>
                <w:rFonts w:ascii="Times New Roman"/>
                <w:b w:val="false"/>
                <w:i w:val="false"/>
                <w:color w:val="000000"/>
                <w:sz w:val="20"/>
              </w:rPr>
              <w:t>
</w:t>
            </w:r>
            <w:r>
              <w:rPr>
                <w:rFonts w:ascii="Times New Roman"/>
                <w:b w:val="false"/>
                <w:i w:val="false"/>
                <w:color w:val="000000"/>
                <w:sz w:val="20"/>
              </w:rPr>
              <w:t>7 – 9</w:t>
            </w:r>
            <w:r>
              <w:br/>
            </w:r>
            <w:r>
              <w:rPr>
                <w:rFonts w:ascii="Times New Roman"/>
                <w:b w:val="false"/>
                <w:i w:val="false"/>
                <w:color w:val="000000"/>
                <w:sz w:val="20"/>
              </w:rPr>
              <w:t>
</w:t>
            </w:r>
            <w:r>
              <w:rPr>
                <w:rFonts w:ascii="Times New Roman"/>
                <w:b w:val="false"/>
                <w:i w:val="false"/>
                <w:color w:val="000000"/>
                <w:sz w:val="20"/>
              </w:rPr>
              <w:t>10 – 11</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15 – 18</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0,85</w:t>
            </w:r>
            <w:r>
              <w:br/>
            </w:r>
            <w:r>
              <w:rPr>
                <w:rFonts w:ascii="Times New Roman"/>
                <w:b w:val="false"/>
                <w:i w:val="false"/>
                <w:color w:val="000000"/>
                <w:sz w:val="20"/>
              </w:rPr>
              <w:t>
</w:t>
            </w:r>
            <w:r>
              <w:rPr>
                <w:rFonts w:ascii="Times New Roman"/>
                <w:b w:val="false"/>
                <w:i w:val="false"/>
                <w:color w:val="000000"/>
                <w:sz w:val="20"/>
              </w:rPr>
              <w:t>0,75</w:t>
            </w:r>
            <w:r>
              <w:br/>
            </w:r>
            <w:r>
              <w:rPr>
                <w:rFonts w:ascii="Times New Roman"/>
                <w:b w:val="false"/>
                <w:i w:val="false"/>
                <w:color w:val="000000"/>
                <w:sz w:val="20"/>
              </w:rPr>
              <w:t>
</w:t>
            </w:r>
            <w:r>
              <w:rPr>
                <w:rFonts w:ascii="Times New Roman"/>
                <w:b w:val="false"/>
                <w:i w:val="false"/>
                <w:color w:val="000000"/>
                <w:sz w:val="20"/>
              </w:rPr>
              <w:t>0,7</w:t>
            </w:r>
            <w:r>
              <w:br/>
            </w:r>
            <w:r>
              <w:rPr>
                <w:rFonts w:ascii="Times New Roman"/>
                <w:b w:val="false"/>
                <w:i w:val="false"/>
                <w:color w:val="000000"/>
                <w:sz w:val="20"/>
              </w:rPr>
              <w:t>
</w:t>
            </w:r>
            <w:r>
              <w:rPr>
                <w:rFonts w:ascii="Times New Roman"/>
                <w:b w:val="false"/>
                <w:i w:val="false"/>
                <w:color w:val="000000"/>
                <w:sz w:val="20"/>
              </w:rPr>
              <w:t>0,65</w:t>
            </w:r>
            <w:r>
              <w:br/>
            </w:r>
            <w:r>
              <w:rPr>
                <w:rFonts w:ascii="Times New Roman"/>
                <w:b w:val="false"/>
                <w:i w:val="false"/>
                <w:color w:val="000000"/>
                <w:sz w:val="20"/>
              </w:rPr>
              <w:t>
</w:t>
            </w:r>
            <w:r>
              <w:rPr>
                <w:rFonts w:ascii="Times New Roman"/>
                <w:b w:val="false"/>
                <w:i w:val="false"/>
                <w:color w:val="000000"/>
                <w:sz w:val="20"/>
              </w:rPr>
              <w:t>0,6</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Однослойно</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4</w:t>
            </w:r>
            <w:r>
              <w:br/>
            </w:r>
            <w:r>
              <w:rPr>
                <w:rFonts w:ascii="Times New Roman"/>
                <w:b w:val="false"/>
                <w:i w:val="false"/>
                <w:color w:val="000000"/>
                <w:sz w:val="20"/>
              </w:rPr>
              <w:t>
</w:t>
            </w:r>
            <w:r>
              <w:rPr>
                <w:rFonts w:ascii="Times New Roman"/>
                <w:b w:val="false"/>
                <w:i w:val="false"/>
                <w:color w:val="000000"/>
                <w:sz w:val="20"/>
              </w:rPr>
              <w:t>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4</w:t>
            </w:r>
            <w:r>
              <w:br/>
            </w:r>
            <w:r>
              <w:rPr>
                <w:rFonts w:ascii="Times New Roman"/>
                <w:b w:val="false"/>
                <w:i w:val="false"/>
                <w:color w:val="000000"/>
                <w:sz w:val="20"/>
              </w:rPr>
              <w:t>
</w:t>
            </w:r>
            <w:r>
              <w:rPr>
                <w:rFonts w:ascii="Times New Roman"/>
                <w:b w:val="false"/>
                <w:i w:val="false"/>
                <w:color w:val="000000"/>
                <w:sz w:val="20"/>
              </w:rPr>
              <w:t>5</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r>
              <w:br/>
            </w:r>
            <w:r>
              <w:rPr>
                <w:rFonts w:ascii="Times New Roman"/>
                <w:b w:val="false"/>
                <w:i w:val="false"/>
                <w:color w:val="000000"/>
                <w:sz w:val="20"/>
              </w:rPr>
              <w:t>
</w:t>
            </w:r>
            <w:r>
              <w:rPr>
                <w:rFonts w:ascii="Times New Roman"/>
                <w:b w:val="false"/>
                <w:i w:val="false"/>
                <w:color w:val="000000"/>
                <w:sz w:val="20"/>
              </w:rPr>
              <w:t>0,6</w:t>
            </w:r>
          </w:p>
        </w:tc>
      </w:tr>
    </w:tbl>
    <w:bookmarkStart w:name="z4908" w:id="470"/>
    <w:p>
      <w:pPr>
        <w:spacing w:after="0"/>
        <w:ind w:left="0"/>
        <w:jc w:val="both"/>
      </w:pPr>
      <w:r>
        <w:rPr>
          <w:rFonts w:ascii="Times New Roman"/>
          <w:b w:val="false"/>
          <w:i w:val="false"/>
          <w:color w:val="000000"/>
          <w:sz w:val="28"/>
        </w:rPr>
        <w:t>
      При выборе снижающих коэффициентов контрольные и резервные провода и кабели не учитываются.</w:t>
      </w:r>
    </w:p>
    <w:bookmarkEnd w:id="470"/>
    <w:bookmarkStart w:name="z4909" w:id="471"/>
    <w:p>
      <w:pPr>
        <w:spacing w:after="0"/>
        <w:ind w:left="0"/>
        <w:jc w:val="both"/>
      </w:pPr>
      <w:r>
        <w:rPr>
          <w:rFonts w:ascii="Times New Roman"/>
          <w:b w:val="false"/>
          <w:i w:val="false"/>
          <w:color w:val="000000"/>
          <w:sz w:val="28"/>
        </w:rPr>
        <w:t>
                                                           Таблица 13</w:t>
      </w:r>
    </w:p>
    <w:bookmarkEnd w:id="471"/>
    <w:bookmarkStart w:name="z4910" w:id="472"/>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медными жилами с</w:t>
      </w:r>
      <w:r>
        <w:br/>
      </w:r>
      <w:r>
        <w:rPr>
          <w:rFonts w:ascii="Times New Roman"/>
          <w:b w:val="false"/>
          <w:i w:val="false"/>
          <w:color w:val="000000"/>
          <w:sz w:val="28"/>
        </w:rPr>
        <w:t>
</w:t>
      </w:r>
      <w:r>
        <w:rPr>
          <w:rFonts w:ascii="Times New Roman"/>
          <w:b/>
          <w:i w:val="false"/>
          <w:color w:val="000000"/>
          <w:sz w:val="28"/>
        </w:rPr>
        <w:t>        бумажной пропитанной маслоканифольной и нестекающей</w:t>
      </w:r>
      <w:r>
        <w:br/>
      </w:r>
      <w:r>
        <w:rPr>
          <w:rFonts w:ascii="Times New Roman"/>
          <w:b w:val="false"/>
          <w:i w:val="false"/>
          <w:color w:val="000000"/>
          <w:sz w:val="28"/>
        </w:rPr>
        <w:t>
</w:t>
      </w:r>
      <w:r>
        <w:rPr>
          <w:rFonts w:ascii="Times New Roman"/>
          <w:b/>
          <w:i w:val="false"/>
          <w:color w:val="000000"/>
          <w:sz w:val="28"/>
        </w:rPr>
        <w:t>   массами изоляцией в свинцовой оболочке, прокладываемых в земле</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474"/>
        <w:gridCol w:w="1704"/>
        <w:gridCol w:w="1791"/>
        <w:gridCol w:w="1791"/>
        <w:gridCol w:w="1791"/>
        <w:gridCol w:w="2039"/>
      </w:tblGrid>
      <w:tr>
        <w:trPr>
          <w:trHeight w:val="30" w:hRule="atLeast"/>
        </w:trPr>
        <w:tc>
          <w:tcPr>
            <w:tcW w:w="2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 до 1 кВ</w:t>
            </w:r>
          </w:p>
        </w:tc>
        <w:tc>
          <w:tcPr>
            <w:tcW w:w="1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 напряжением, кВ</w:t>
            </w:r>
          </w:p>
        </w:tc>
        <w:tc>
          <w:tcPr>
            <w:tcW w:w="2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четырехжильных до 1 кВ</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11" w:id="473"/>
    <w:p>
      <w:pPr>
        <w:spacing w:after="0"/>
        <w:ind w:left="0"/>
        <w:jc w:val="both"/>
      </w:pPr>
      <w:r>
        <w:rPr>
          <w:rFonts w:ascii="Times New Roman"/>
          <w:b w:val="false"/>
          <w:i w:val="false"/>
          <w:color w:val="000000"/>
          <w:sz w:val="28"/>
        </w:rPr>
        <w:t>
                                                           Таблица 14</w:t>
      </w:r>
    </w:p>
    <w:bookmarkEnd w:id="473"/>
    <w:bookmarkStart w:name="z4912" w:id="47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медными жилами с</w:t>
      </w:r>
      <w:r>
        <w:br/>
      </w:r>
      <w:r>
        <w:rPr>
          <w:rFonts w:ascii="Times New Roman"/>
          <w:b w:val="false"/>
          <w:i w:val="false"/>
          <w:color w:val="000000"/>
          <w:sz w:val="28"/>
        </w:rPr>
        <w:t>
</w:t>
      </w:r>
      <w:r>
        <w:rPr>
          <w:rFonts w:ascii="Times New Roman"/>
          <w:b/>
          <w:i w:val="false"/>
          <w:color w:val="000000"/>
          <w:sz w:val="28"/>
        </w:rPr>
        <w:t>        бумажной пропитанной маслоканифольной и нестекающей</w:t>
      </w:r>
      <w:r>
        <w:br/>
      </w:r>
      <w:r>
        <w:rPr>
          <w:rFonts w:ascii="Times New Roman"/>
          <w:b w:val="false"/>
          <w:i w:val="false"/>
          <w:color w:val="000000"/>
          <w:sz w:val="28"/>
        </w:rPr>
        <w:t>
</w:t>
      </w:r>
      <w:r>
        <w:rPr>
          <w:rFonts w:ascii="Times New Roman"/>
          <w:b/>
          <w:i w:val="false"/>
          <w:color w:val="000000"/>
          <w:sz w:val="28"/>
        </w:rPr>
        <w:t>    массами изоляцией в свинцовой оболочке, прокладываемых в воде</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267"/>
        <w:gridCol w:w="2514"/>
        <w:gridCol w:w="2452"/>
        <w:gridCol w:w="2800"/>
      </w:tblGrid>
      <w:tr>
        <w:trPr>
          <w:trHeight w:val="30" w:hRule="atLeast"/>
        </w:trPr>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 напряжением, кВ</w:t>
            </w:r>
          </w:p>
        </w:tc>
        <w:tc>
          <w:tcPr>
            <w:tcW w:w="2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r>
      <w:tr>
        <w:trPr>
          <w:trHeight w:val="75"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13" w:id="475"/>
    <w:p>
      <w:pPr>
        <w:spacing w:after="0"/>
        <w:ind w:left="0"/>
        <w:jc w:val="both"/>
      </w:pPr>
      <w:r>
        <w:rPr>
          <w:rFonts w:ascii="Times New Roman"/>
          <w:b w:val="false"/>
          <w:i w:val="false"/>
          <w:color w:val="000000"/>
          <w:sz w:val="28"/>
        </w:rPr>
        <w:t>
                                                           Таблица 15</w:t>
      </w:r>
    </w:p>
    <w:bookmarkEnd w:id="475"/>
    <w:bookmarkStart w:name="z4914" w:id="47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медными жилами с</w:t>
      </w:r>
      <w:r>
        <w:br/>
      </w:r>
      <w:r>
        <w:rPr>
          <w:rFonts w:ascii="Times New Roman"/>
          <w:b w:val="false"/>
          <w:i w:val="false"/>
          <w:color w:val="000000"/>
          <w:sz w:val="28"/>
        </w:rPr>
        <w:t>
</w:t>
      </w:r>
      <w:r>
        <w:rPr>
          <w:rFonts w:ascii="Times New Roman"/>
          <w:b/>
          <w:i w:val="false"/>
          <w:color w:val="000000"/>
          <w:sz w:val="28"/>
        </w:rPr>
        <w:t>   бумажной пропитанной маслоканифольной и нестекающей массами</w:t>
      </w:r>
      <w:r>
        <w:br/>
      </w:r>
      <w:r>
        <w:rPr>
          <w:rFonts w:ascii="Times New Roman"/>
          <w:b w:val="false"/>
          <w:i w:val="false"/>
          <w:color w:val="000000"/>
          <w:sz w:val="28"/>
        </w:rPr>
        <w:t>
</w:t>
      </w:r>
      <w:r>
        <w:rPr>
          <w:rFonts w:ascii="Times New Roman"/>
          <w:b/>
          <w:i w:val="false"/>
          <w:color w:val="000000"/>
          <w:sz w:val="28"/>
        </w:rPr>
        <w:t>     изоляцией в свинцовой оболочке, прокладываемых в воздухе</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1"/>
        <w:gridCol w:w="1787"/>
        <w:gridCol w:w="1871"/>
        <w:gridCol w:w="1665"/>
        <w:gridCol w:w="1666"/>
        <w:gridCol w:w="1791"/>
        <w:gridCol w:w="1935"/>
      </w:tblGrid>
      <w:tr>
        <w:trPr>
          <w:trHeight w:val="30" w:hRule="atLeast"/>
        </w:trPr>
        <w:tc>
          <w:tcPr>
            <w:tcW w:w="1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 до 1 кВ</w:t>
            </w:r>
          </w:p>
        </w:tc>
        <w:tc>
          <w:tcPr>
            <w:tcW w:w="1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 напряжением, кВ</w:t>
            </w:r>
          </w:p>
        </w:tc>
        <w:tc>
          <w:tcPr>
            <w:tcW w:w="19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четырехжильных до 1 кВ</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885"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625</w:t>
            </w:r>
            <w:r>
              <w:br/>
            </w:r>
            <w:r>
              <w:rPr>
                <w:rFonts w:ascii="Times New Roman"/>
                <w:b w:val="false"/>
                <w:i w:val="false"/>
                <w:color w:val="000000"/>
                <w:sz w:val="20"/>
              </w:rPr>
              <w:t>
</w:t>
            </w:r>
            <w:r>
              <w:rPr>
                <w:rFonts w:ascii="Times New Roman"/>
                <w:b w:val="false"/>
                <w:i w:val="false"/>
                <w:color w:val="000000"/>
                <w:sz w:val="20"/>
              </w:rPr>
              <w:t>800</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245</w:t>
            </w:r>
            <w:r>
              <w:br/>
            </w:r>
            <w:r>
              <w:rPr>
                <w:rFonts w:ascii="Times New Roman"/>
                <w:b w:val="false"/>
                <w:i w:val="false"/>
                <w:color w:val="000000"/>
                <w:sz w:val="20"/>
              </w:rPr>
              <w:t>
</w:t>
            </w:r>
            <w:r>
              <w:rPr>
                <w:rFonts w:ascii="Times New Roman"/>
                <w:b w:val="false"/>
                <w:i w:val="false"/>
                <w:color w:val="000000"/>
                <w:sz w:val="20"/>
              </w:rPr>
              <w:t>305</w:t>
            </w:r>
            <w:r>
              <w:br/>
            </w:r>
            <w:r>
              <w:rPr>
                <w:rFonts w:ascii="Times New Roman"/>
                <w:b w:val="false"/>
                <w:i w:val="false"/>
                <w:color w:val="000000"/>
                <w:sz w:val="20"/>
              </w:rPr>
              <w:t>
</w:t>
            </w:r>
            <w:r>
              <w:rPr>
                <w:rFonts w:ascii="Times New Roman"/>
                <w:b w:val="false"/>
                <w:i w:val="false"/>
                <w:color w:val="000000"/>
                <w:sz w:val="20"/>
              </w:rPr>
              <w:t>360</w:t>
            </w:r>
            <w:r>
              <w:br/>
            </w:r>
            <w:r>
              <w:rPr>
                <w:rFonts w:ascii="Times New Roman"/>
                <w:b w:val="false"/>
                <w:i w:val="false"/>
                <w:color w:val="000000"/>
                <w:sz w:val="20"/>
              </w:rPr>
              <w:t>
</w:t>
            </w:r>
            <w:r>
              <w:rPr>
                <w:rFonts w:ascii="Times New Roman"/>
                <w:b w:val="false"/>
                <w:i w:val="false"/>
                <w:color w:val="000000"/>
                <w:sz w:val="20"/>
              </w:rPr>
              <w:t>415</w:t>
            </w:r>
            <w:r>
              <w:br/>
            </w:r>
            <w:r>
              <w:rPr>
                <w:rFonts w:ascii="Times New Roman"/>
                <w:b w:val="false"/>
                <w:i w:val="false"/>
                <w:color w:val="000000"/>
                <w:sz w:val="20"/>
              </w:rPr>
              <w:t>
</w:t>
            </w:r>
            <w:r>
              <w:rPr>
                <w:rFonts w:ascii="Times New Roman"/>
                <w:b w:val="false"/>
                <w:i w:val="false"/>
                <w:color w:val="000000"/>
                <w:sz w:val="20"/>
              </w:rPr>
              <w:t>470</w:t>
            </w:r>
            <w:r>
              <w:br/>
            </w:r>
            <w:r>
              <w:rPr>
                <w:rFonts w:ascii="Times New Roman"/>
                <w:b w:val="false"/>
                <w:i w:val="false"/>
                <w:color w:val="000000"/>
                <w:sz w:val="20"/>
              </w:rPr>
              <w:t>
</w:t>
            </w:r>
            <w:r>
              <w:rPr>
                <w:rFonts w:ascii="Times New Roman"/>
                <w:b w:val="false"/>
                <w:i w:val="false"/>
                <w:color w:val="000000"/>
                <w:sz w:val="20"/>
              </w:rPr>
              <w:t>525</w:t>
            </w:r>
            <w:r>
              <w:br/>
            </w:r>
            <w:r>
              <w:rPr>
                <w:rFonts w:ascii="Times New Roman"/>
                <w:b w:val="false"/>
                <w:i w:val="false"/>
                <w:color w:val="000000"/>
                <w:sz w:val="20"/>
              </w:rPr>
              <w:t>
</w:t>
            </w:r>
            <w:r>
              <w:rPr>
                <w:rFonts w:ascii="Times New Roman"/>
                <w:b w:val="false"/>
                <w:i w:val="false"/>
                <w:color w:val="000000"/>
                <w:sz w:val="20"/>
              </w:rPr>
              <w:t>610</w:t>
            </w:r>
            <w:r>
              <w:br/>
            </w:r>
            <w:r>
              <w:rPr>
                <w:rFonts w:ascii="Times New Roman"/>
                <w:b w:val="false"/>
                <w:i w:val="false"/>
                <w:color w:val="000000"/>
                <w:sz w:val="20"/>
              </w:rPr>
              <w:t>
</w:t>
            </w:r>
            <w:r>
              <w:rPr>
                <w:rFonts w:ascii="Times New Roman"/>
                <w:b w:val="false"/>
                <w:i w:val="false"/>
                <w:color w:val="000000"/>
                <w:sz w:val="20"/>
              </w:rPr>
              <w:t>720</w:t>
            </w:r>
            <w:r>
              <w:br/>
            </w:r>
            <w:r>
              <w:rPr>
                <w:rFonts w:ascii="Times New Roman"/>
                <w:b w:val="false"/>
                <w:i w:val="false"/>
                <w:color w:val="000000"/>
                <w:sz w:val="20"/>
              </w:rPr>
              <w:t>
</w:t>
            </w:r>
            <w:r>
              <w:rPr>
                <w:rFonts w:ascii="Times New Roman"/>
                <w:b w:val="false"/>
                <w:i w:val="false"/>
                <w:color w:val="000000"/>
                <w:sz w:val="20"/>
              </w:rPr>
              <w:t>880</w:t>
            </w:r>
            <w:r>
              <w:br/>
            </w:r>
            <w:r>
              <w:rPr>
                <w:rFonts w:ascii="Times New Roman"/>
                <w:b w:val="false"/>
                <w:i w:val="false"/>
                <w:color w:val="000000"/>
                <w:sz w:val="20"/>
              </w:rPr>
              <w:t>
</w:t>
            </w:r>
            <w:r>
              <w:rPr>
                <w:rFonts w:ascii="Times New Roman"/>
                <w:b w:val="false"/>
                <w:i w:val="false"/>
                <w:color w:val="000000"/>
                <w:sz w:val="20"/>
              </w:rPr>
              <w:t>1020</w:t>
            </w:r>
            <w:r>
              <w:br/>
            </w:r>
            <w:r>
              <w:rPr>
                <w:rFonts w:ascii="Times New Roman"/>
                <w:b w:val="false"/>
                <w:i w:val="false"/>
                <w:color w:val="000000"/>
                <w:sz w:val="20"/>
              </w:rPr>
              <w:t>
</w:t>
            </w:r>
            <w:r>
              <w:rPr>
                <w:rFonts w:ascii="Times New Roman"/>
                <w:b w:val="false"/>
                <w:i w:val="false"/>
                <w:color w:val="000000"/>
                <w:sz w:val="20"/>
              </w:rPr>
              <w:t>1180</w:t>
            </w:r>
            <w:r>
              <w:br/>
            </w:r>
            <w:r>
              <w:rPr>
                <w:rFonts w:ascii="Times New Roman"/>
                <w:b w:val="false"/>
                <w:i w:val="false"/>
                <w:color w:val="000000"/>
                <w:sz w:val="20"/>
              </w:rPr>
              <w:t>
</w:t>
            </w:r>
            <w:r>
              <w:rPr>
                <w:rFonts w:ascii="Times New Roman"/>
                <w:b w:val="false"/>
                <w:i w:val="false"/>
                <w:color w:val="000000"/>
                <w:sz w:val="20"/>
              </w:rPr>
              <w:t>1400</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375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245</w:t>
            </w:r>
            <w:r>
              <w:br/>
            </w:r>
            <w:r>
              <w:rPr>
                <w:rFonts w:ascii="Times New Roman"/>
                <w:b w:val="false"/>
                <w:i w:val="false"/>
                <w:color w:val="000000"/>
                <w:sz w:val="20"/>
              </w:rPr>
              <w:t>
</w:t>
            </w:r>
            <w:r>
              <w:rPr>
                <w:rFonts w:ascii="Times New Roman"/>
                <w:b w:val="false"/>
                <w:i w:val="false"/>
                <w:color w:val="000000"/>
                <w:sz w:val="20"/>
              </w:rPr>
              <w:t>285</w:t>
            </w:r>
            <w:r>
              <w:br/>
            </w:r>
            <w:r>
              <w:rPr>
                <w:rFonts w:ascii="Times New Roman"/>
                <w:b w:val="false"/>
                <w:i w:val="false"/>
                <w:color w:val="000000"/>
                <w:sz w:val="20"/>
              </w:rPr>
              <w:t>
</w:t>
            </w: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375</w:t>
            </w:r>
            <w:r>
              <w:br/>
            </w:r>
            <w:r>
              <w:rPr>
                <w:rFonts w:ascii="Times New Roman"/>
                <w:b w:val="false"/>
                <w:i w:val="false"/>
                <w:color w:val="000000"/>
                <w:sz w:val="20"/>
              </w:rPr>
              <w:t>
</w:t>
            </w:r>
            <w:r>
              <w:rPr>
                <w:rFonts w:ascii="Times New Roman"/>
                <w:b w:val="false"/>
                <w:i w:val="false"/>
                <w:color w:val="000000"/>
                <w:sz w:val="20"/>
              </w:rPr>
              <w:t>430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145</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215</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325</w:t>
            </w:r>
            <w:r>
              <w:br/>
            </w:r>
            <w:r>
              <w:rPr>
                <w:rFonts w:ascii="Times New Roman"/>
                <w:b w:val="false"/>
                <w:i w:val="false"/>
                <w:color w:val="000000"/>
                <w:sz w:val="20"/>
              </w:rPr>
              <w:t>
</w:t>
            </w:r>
            <w:r>
              <w:rPr>
                <w:rFonts w:ascii="Times New Roman"/>
                <w:b w:val="false"/>
                <w:i w:val="false"/>
                <w:color w:val="000000"/>
                <w:sz w:val="20"/>
              </w:rPr>
              <w:t>375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305</w:t>
            </w:r>
            <w:r>
              <w:br/>
            </w:r>
            <w:r>
              <w:rPr>
                <w:rFonts w:ascii="Times New Roman"/>
                <w:b w:val="false"/>
                <w:i w:val="false"/>
                <w:color w:val="000000"/>
                <w:sz w:val="20"/>
              </w:rPr>
              <w:t>
</w:t>
            </w:r>
            <w:r>
              <w:rPr>
                <w:rFonts w:ascii="Times New Roman"/>
                <w:b w:val="false"/>
                <w:i w:val="false"/>
                <w:color w:val="000000"/>
                <w:sz w:val="20"/>
              </w:rPr>
              <w:t>350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145</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215</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4915" w:id="477"/>
    <w:p>
      <w:pPr>
        <w:spacing w:after="0"/>
        <w:ind w:left="0"/>
        <w:jc w:val="both"/>
      </w:pPr>
      <w:r>
        <w:rPr>
          <w:rFonts w:ascii="Times New Roman"/>
          <w:b w:val="false"/>
          <w:i w:val="false"/>
          <w:color w:val="000000"/>
          <w:sz w:val="28"/>
        </w:rPr>
        <w:t>
                                                           Таблица 16</w:t>
      </w:r>
    </w:p>
    <w:bookmarkEnd w:id="477"/>
    <w:bookmarkStart w:name="z4916" w:id="478"/>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алюминиевыми жилами</w:t>
      </w:r>
      <w:r>
        <w:br/>
      </w:r>
      <w:r>
        <w:rPr>
          <w:rFonts w:ascii="Times New Roman"/>
          <w:b w:val="false"/>
          <w:i w:val="false"/>
          <w:color w:val="000000"/>
          <w:sz w:val="28"/>
        </w:rPr>
        <w:t>
</w:t>
      </w:r>
      <w:r>
        <w:rPr>
          <w:rFonts w:ascii="Times New Roman"/>
          <w:b/>
          <w:i w:val="false"/>
          <w:color w:val="000000"/>
          <w:sz w:val="28"/>
        </w:rPr>
        <w:t>      с бумажной пропитанной маслоканифольной и нестекающей</w:t>
      </w:r>
      <w:r>
        <w:br/>
      </w:r>
      <w:r>
        <w:rPr>
          <w:rFonts w:ascii="Times New Roman"/>
          <w:b w:val="false"/>
          <w:i w:val="false"/>
          <w:color w:val="000000"/>
          <w:sz w:val="28"/>
        </w:rPr>
        <w:t>
</w:t>
      </w:r>
      <w:r>
        <w:rPr>
          <w:rFonts w:ascii="Times New Roman"/>
          <w:b/>
          <w:i w:val="false"/>
          <w:color w:val="000000"/>
          <w:sz w:val="28"/>
        </w:rPr>
        <w:t>      массами изоляцией в свинцовой или алюминиевой оболочке,</w:t>
      </w:r>
      <w:r>
        <w:br/>
      </w:r>
      <w:r>
        <w:rPr>
          <w:rFonts w:ascii="Times New Roman"/>
          <w:b w:val="false"/>
          <w:i w:val="false"/>
          <w:color w:val="000000"/>
          <w:sz w:val="28"/>
        </w:rPr>
        <w:t>
</w:t>
      </w:r>
      <w:r>
        <w:rPr>
          <w:rFonts w:ascii="Times New Roman"/>
          <w:b/>
          <w:i w:val="false"/>
          <w:color w:val="000000"/>
          <w:sz w:val="28"/>
        </w:rPr>
        <w:t>                      прокладываемых в земле</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9"/>
        <w:gridCol w:w="1665"/>
        <w:gridCol w:w="1874"/>
        <w:gridCol w:w="1857"/>
        <w:gridCol w:w="1668"/>
        <w:gridCol w:w="1669"/>
        <w:gridCol w:w="1854"/>
      </w:tblGrid>
      <w:tr>
        <w:trPr>
          <w:trHeight w:val="30" w:hRule="atLeast"/>
        </w:trPr>
        <w:tc>
          <w:tcPr>
            <w:tcW w:w="2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 до 1 кВ</w:t>
            </w:r>
          </w:p>
        </w:tc>
        <w:tc>
          <w:tcPr>
            <w:tcW w:w="1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 напряжением, кВ</w:t>
            </w:r>
          </w:p>
        </w:tc>
        <w:tc>
          <w:tcPr>
            <w:tcW w:w="1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четырехжильных до 1 кВ</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10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625</w:t>
            </w:r>
            <w:r>
              <w:br/>
            </w:r>
            <w:r>
              <w:rPr>
                <w:rFonts w:ascii="Times New Roman"/>
                <w:b w:val="false"/>
                <w:i w:val="false"/>
                <w:color w:val="000000"/>
                <w:sz w:val="20"/>
              </w:rPr>
              <w:t>
</w:t>
            </w:r>
            <w:r>
              <w:rPr>
                <w:rFonts w:ascii="Times New Roman"/>
                <w:b w:val="false"/>
                <w:i w:val="false"/>
                <w:color w:val="000000"/>
                <w:sz w:val="20"/>
              </w:rPr>
              <w:t>800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460</w:t>
            </w:r>
            <w:r>
              <w:br/>
            </w:r>
            <w:r>
              <w:rPr>
                <w:rFonts w:ascii="Times New Roman"/>
                <w:b w:val="false"/>
                <w:i w:val="false"/>
                <w:color w:val="000000"/>
                <w:sz w:val="20"/>
              </w:rPr>
              <w:t>
</w:t>
            </w:r>
            <w:r>
              <w:rPr>
                <w:rFonts w:ascii="Times New Roman"/>
                <w:b w:val="false"/>
                <w:i w:val="false"/>
                <w:color w:val="000000"/>
                <w:sz w:val="20"/>
              </w:rPr>
              <w:t>520</w:t>
            </w:r>
            <w:r>
              <w:br/>
            </w:r>
            <w:r>
              <w:rPr>
                <w:rFonts w:ascii="Times New Roman"/>
                <w:b w:val="false"/>
                <w:i w:val="false"/>
                <w:color w:val="000000"/>
                <w:sz w:val="20"/>
              </w:rPr>
              <w:t>
</w:t>
            </w:r>
            <w:r>
              <w:rPr>
                <w:rFonts w:ascii="Times New Roman"/>
                <w:b w:val="false"/>
                <w:i w:val="false"/>
                <w:color w:val="000000"/>
                <w:sz w:val="20"/>
              </w:rPr>
              <w:t>580</w:t>
            </w:r>
            <w:r>
              <w:br/>
            </w:r>
            <w:r>
              <w:rPr>
                <w:rFonts w:ascii="Times New Roman"/>
                <w:b w:val="false"/>
                <w:i w:val="false"/>
                <w:color w:val="000000"/>
                <w:sz w:val="20"/>
              </w:rPr>
              <w:t>
</w:t>
            </w:r>
            <w:r>
              <w:rPr>
                <w:rFonts w:ascii="Times New Roman"/>
                <w:b w:val="false"/>
                <w:i w:val="false"/>
                <w:color w:val="000000"/>
                <w:sz w:val="20"/>
              </w:rPr>
              <w:t>675</w:t>
            </w:r>
            <w:r>
              <w:br/>
            </w:r>
            <w:r>
              <w:rPr>
                <w:rFonts w:ascii="Times New Roman"/>
                <w:b w:val="false"/>
                <w:i w:val="false"/>
                <w:color w:val="000000"/>
                <w:sz w:val="20"/>
              </w:rPr>
              <w:t>
</w:t>
            </w:r>
            <w:r>
              <w:rPr>
                <w:rFonts w:ascii="Times New Roman"/>
                <w:b w:val="false"/>
                <w:i w:val="false"/>
                <w:color w:val="000000"/>
                <w:sz w:val="20"/>
              </w:rPr>
              <w:t>770</w:t>
            </w:r>
            <w:r>
              <w:br/>
            </w:r>
            <w:r>
              <w:rPr>
                <w:rFonts w:ascii="Times New Roman"/>
                <w:b w:val="false"/>
                <w:i w:val="false"/>
                <w:color w:val="000000"/>
                <w:sz w:val="20"/>
              </w:rPr>
              <w:t>
</w:t>
            </w:r>
            <w:r>
              <w:rPr>
                <w:rFonts w:ascii="Times New Roman"/>
                <w:b w:val="false"/>
                <w:i w:val="false"/>
                <w:color w:val="000000"/>
                <w:sz w:val="20"/>
              </w:rPr>
              <w:t>940</w:t>
            </w:r>
            <w:r>
              <w:br/>
            </w:r>
            <w:r>
              <w:rPr>
                <w:rFonts w:ascii="Times New Roman"/>
                <w:b w:val="false"/>
                <w:i w:val="false"/>
                <w:color w:val="000000"/>
                <w:sz w:val="20"/>
              </w:rPr>
              <w:t>
</w:t>
            </w:r>
            <w:r>
              <w:rPr>
                <w:rFonts w:ascii="Times New Roman"/>
                <w:b w:val="false"/>
                <w:i w:val="false"/>
                <w:color w:val="000000"/>
                <w:sz w:val="20"/>
              </w:rPr>
              <w:t>1080</w:t>
            </w:r>
            <w:r>
              <w:br/>
            </w:r>
            <w:r>
              <w:rPr>
                <w:rFonts w:ascii="Times New Roman"/>
                <w:b w:val="false"/>
                <w:i w:val="false"/>
                <w:color w:val="000000"/>
                <w:sz w:val="20"/>
              </w:rPr>
              <w:t>
</w:t>
            </w:r>
            <w:r>
              <w:rPr>
                <w:rFonts w:ascii="Times New Roman"/>
                <w:b w:val="false"/>
                <w:i w:val="false"/>
                <w:color w:val="000000"/>
                <w:sz w:val="20"/>
              </w:rPr>
              <w:t>1170</w:t>
            </w:r>
            <w:r>
              <w:br/>
            </w:r>
            <w:r>
              <w:rPr>
                <w:rFonts w:ascii="Times New Roman"/>
                <w:b w:val="false"/>
                <w:i w:val="false"/>
                <w:color w:val="000000"/>
                <w:sz w:val="20"/>
              </w:rPr>
              <w:t>
</w:t>
            </w:r>
            <w:r>
              <w:rPr>
                <w:rFonts w:ascii="Times New Roman"/>
                <w:b w:val="false"/>
                <w:i w:val="false"/>
                <w:color w:val="000000"/>
                <w:sz w:val="20"/>
              </w:rPr>
              <w:t>1310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335</w:t>
            </w:r>
            <w:r>
              <w:br/>
            </w:r>
            <w:r>
              <w:rPr>
                <w:rFonts w:ascii="Times New Roman"/>
                <w:b w:val="false"/>
                <w:i w:val="false"/>
                <w:color w:val="000000"/>
                <w:sz w:val="20"/>
              </w:rPr>
              <w:t>
</w:t>
            </w:r>
            <w:r>
              <w:rPr>
                <w:rFonts w:ascii="Times New Roman"/>
                <w:b w:val="false"/>
                <w:i w:val="false"/>
                <w:color w:val="000000"/>
                <w:sz w:val="20"/>
              </w:rPr>
              <w:t>385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145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335</w:t>
            </w:r>
            <w:r>
              <w:br/>
            </w:r>
            <w:r>
              <w:rPr>
                <w:rFonts w:ascii="Times New Roman"/>
                <w:b w:val="false"/>
                <w:i w:val="false"/>
                <w:color w:val="000000"/>
                <w:sz w:val="20"/>
              </w:rPr>
              <w:t>
</w:t>
            </w:r>
            <w:r>
              <w:rPr>
                <w:rFonts w:ascii="Times New Roman"/>
                <w:b w:val="false"/>
                <w:i w:val="false"/>
                <w:color w:val="000000"/>
                <w:sz w:val="20"/>
              </w:rPr>
              <w:t>380</w:t>
            </w:r>
            <w:r>
              <w:br/>
            </w:r>
            <w:r>
              <w:rPr>
                <w:rFonts w:ascii="Times New Roman"/>
                <w:b w:val="false"/>
                <w:i w:val="false"/>
                <w:color w:val="000000"/>
                <w:sz w:val="20"/>
              </w:rPr>
              <w:t>
</w:t>
            </w:r>
            <w:r>
              <w:rPr>
                <w:rFonts w:ascii="Times New Roman"/>
                <w:b w:val="false"/>
                <w:i w:val="false"/>
                <w:color w:val="000000"/>
                <w:sz w:val="20"/>
              </w:rPr>
              <w:t>440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155</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310</w:t>
            </w:r>
            <w:r>
              <w:br/>
            </w:r>
            <w:r>
              <w:rPr>
                <w:rFonts w:ascii="Times New Roman"/>
                <w:b w:val="false"/>
                <w:i w:val="false"/>
                <w:color w:val="000000"/>
                <w:sz w:val="20"/>
              </w:rPr>
              <w:t>
</w:t>
            </w:r>
            <w:r>
              <w:rPr>
                <w:rFonts w:ascii="Times New Roman"/>
                <w:b w:val="false"/>
                <w:i w:val="false"/>
                <w:color w:val="000000"/>
                <w:sz w:val="20"/>
              </w:rPr>
              <w:t>355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305</w:t>
            </w:r>
            <w:r>
              <w:br/>
            </w:r>
            <w:r>
              <w:rPr>
                <w:rFonts w:ascii="Times New Roman"/>
                <w:b w:val="false"/>
                <w:i w:val="false"/>
                <w:color w:val="000000"/>
                <w:sz w:val="20"/>
              </w:rPr>
              <w:t>
</w:t>
            </w:r>
            <w:r>
              <w:rPr>
                <w:rFonts w:ascii="Times New Roman"/>
                <w:b w:val="false"/>
                <w:i w:val="false"/>
                <w:color w:val="000000"/>
                <w:sz w:val="20"/>
              </w:rPr>
              <w:t>345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4917" w:id="479"/>
    <w:p>
      <w:pPr>
        <w:spacing w:after="0"/>
        <w:ind w:left="0"/>
        <w:jc w:val="both"/>
      </w:pPr>
      <w:r>
        <w:rPr>
          <w:rFonts w:ascii="Times New Roman"/>
          <w:b w:val="false"/>
          <w:i w:val="false"/>
          <w:color w:val="000000"/>
          <w:sz w:val="28"/>
        </w:rPr>
        <w:t>
                                                           Таблица 17</w:t>
      </w:r>
    </w:p>
    <w:bookmarkEnd w:id="479"/>
    <w:bookmarkStart w:name="z4918" w:id="480"/>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алюминиевыми жилами</w:t>
      </w:r>
      <w:r>
        <w:br/>
      </w:r>
      <w:r>
        <w:rPr>
          <w:rFonts w:ascii="Times New Roman"/>
          <w:b w:val="false"/>
          <w:i w:val="false"/>
          <w:color w:val="000000"/>
          <w:sz w:val="28"/>
        </w:rPr>
        <w:t>
</w:t>
      </w:r>
      <w:r>
        <w:rPr>
          <w:rFonts w:ascii="Times New Roman"/>
          <w:b/>
          <w:i w:val="false"/>
          <w:color w:val="000000"/>
          <w:sz w:val="28"/>
        </w:rPr>
        <w:t>  с бумажной пропитанной маслоканифольной и нестекающей массами</w:t>
      </w:r>
      <w:r>
        <w:br/>
      </w:r>
      <w:r>
        <w:rPr>
          <w:rFonts w:ascii="Times New Roman"/>
          <w:b w:val="false"/>
          <w:i w:val="false"/>
          <w:color w:val="000000"/>
          <w:sz w:val="28"/>
        </w:rPr>
        <w:t>
</w:t>
      </w:r>
      <w:r>
        <w:rPr>
          <w:rFonts w:ascii="Times New Roman"/>
          <w:b/>
          <w:i w:val="false"/>
          <w:color w:val="000000"/>
          <w:sz w:val="28"/>
        </w:rPr>
        <w:t>      изоляцией в свинцовой оболочке, прокладываемых в воде</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349"/>
        <w:gridCol w:w="2350"/>
        <w:gridCol w:w="2350"/>
        <w:gridCol w:w="2984"/>
      </w:tblGrid>
      <w:tr>
        <w:trPr>
          <w:trHeight w:val="255" w:hRule="atLeast"/>
        </w:trPr>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 напряжением, кВ</w:t>
            </w:r>
          </w:p>
        </w:tc>
        <w:tc>
          <w:tcPr>
            <w:tcW w:w="2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четырехжильных до 1 кВ</w:t>
            </w:r>
          </w:p>
        </w:tc>
      </w:tr>
      <w:tr>
        <w:trPr>
          <w:trHeight w:val="255" w:hRule="atLeast"/>
        </w:trPr>
        <w:tc>
          <w:tcPr>
            <w:tcW w:w="0" w:type="auto"/>
            <w:vMerge/>
            <w:tcBorders>
              <w:top w:val="nil"/>
              <w:left w:val="single" w:color="cfcfcf" w:sz="5"/>
              <w:bottom w:val="single" w:color="cfcfcf" w:sz="5"/>
              <w:right w:val="single" w:color="cfcfcf" w:sz="5"/>
            </w:tcBorders>
          </w:tcP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1065"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240</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235</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435</w:t>
            </w:r>
            <w:r>
              <w:br/>
            </w:r>
            <w:r>
              <w:rPr>
                <w:rFonts w:ascii="Times New Roman"/>
                <w:b w:val="false"/>
                <w:i w:val="false"/>
                <w:color w:val="000000"/>
                <w:sz w:val="20"/>
              </w:rPr>
              <w:t>
</w:t>
            </w:r>
            <w:r>
              <w:rPr>
                <w:rFonts w:ascii="Times New Roman"/>
                <w:b w:val="false"/>
                <w:i w:val="false"/>
                <w:color w:val="000000"/>
                <w:sz w:val="20"/>
              </w:rPr>
              <w:t>475</w:t>
            </w:r>
            <w:r>
              <w:br/>
            </w:r>
            <w:r>
              <w:rPr>
                <w:rFonts w:ascii="Times New Roman"/>
                <w:b w:val="false"/>
                <w:i w:val="false"/>
                <w:color w:val="000000"/>
                <w:sz w:val="20"/>
              </w:rPr>
              <w:t>
</w:t>
            </w:r>
            <w:r>
              <w:rPr>
                <w:rFonts w:ascii="Times New Roman"/>
                <w:b w:val="false"/>
                <w:i w:val="false"/>
                <w:color w:val="000000"/>
                <w:sz w:val="20"/>
              </w:rPr>
              <w:t>550</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195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385</w:t>
            </w:r>
            <w:r>
              <w:br/>
            </w:r>
            <w:r>
              <w:rPr>
                <w:rFonts w:ascii="Times New Roman"/>
                <w:b w:val="false"/>
                <w:i w:val="false"/>
                <w:color w:val="000000"/>
                <w:sz w:val="20"/>
              </w:rPr>
              <w:t>
</w:t>
            </w:r>
            <w:r>
              <w:rPr>
                <w:rFonts w:ascii="Times New Roman"/>
                <w:b w:val="false"/>
                <w:i w:val="false"/>
                <w:color w:val="000000"/>
                <w:sz w:val="20"/>
              </w:rPr>
              <w:t>420</w:t>
            </w:r>
            <w:r>
              <w:br/>
            </w:r>
            <w:r>
              <w:rPr>
                <w:rFonts w:ascii="Times New Roman"/>
                <w:b w:val="false"/>
                <w:i w:val="false"/>
                <w:color w:val="000000"/>
                <w:sz w:val="20"/>
              </w:rPr>
              <w:t>
</w:t>
            </w:r>
            <w:r>
              <w:rPr>
                <w:rFonts w:ascii="Times New Roman"/>
                <w:b w:val="false"/>
                <w:i w:val="false"/>
                <w:color w:val="000000"/>
                <w:sz w:val="20"/>
              </w:rPr>
              <w:t>480</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305</w:t>
            </w:r>
            <w:r>
              <w:br/>
            </w:r>
            <w:r>
              <w:rPr>
                <w:rFonts w:ascii="Times New Roman"/>
                <w:b w:val="false"/>
                <w:i w:val="false"/>
                <w:color w:val="000000"/>
                <w:sz w:val="20"/>
              </w:rPr>
              <w:t>
</w:t>
            </w:r>
            <w:r>
              <w:rPr>
                <w:rFonts w:ascii="Times New Roman"/>
                <w:b w:val="false"/>
                <w:i w:val="false"/>
                <w:color w:val="000000"/>
                <w:sz w:val="20"/>
              </w:rPr>
              <w:t>345</w:t>
            </w:r>
            <w:r>
              <w:br/>
            </w:r>
            <w:r>
              <w:rPr>
                <w:rFonts w:ascii="Times New Roman"/>
                <w:b w:val="false"/>
                <w:i w:val="false"/>
                <w:color w:val="000000"/>
                <w:sz w:val="20"/>
              </w:rPr>
              <w:t>
</w:t>
            </w: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450</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2770</w:t>
            </w:r>
            <w:r>
              <w:br/>
            </w:r>
            <w:r>
              <w:rPr>
                <w:rFonts w:ascii="Times New Roman"/>
                <w:b w:val="false"/>
                <w:i w:val="false"/>
                <w:color w:val="000000"/>
                <w:sz w:val="20"/>
              </w:rPr>
              <w:t>
</w:t>
            </w:r>
            <w:r>
              <w:rPr>
                <w:rFonts w:ascii="Times New Roman"/>
                <w:b w:val="false"/>
                <w:i w:val="false"/>
                <w:color w:val="000000"/>
                <w:sz w:val="20"/>
              </w:rPr>
              <w:t>315</w:t>
            </w:r>
            <w:r>
              <w:br/>
            </w:r>
            <w:r>
              <w:rPr>
                <w:rFonts w:ascii="Times New Roman"/>
                <w:b w:val="false"/>
                <w:i w:val="false"/>
                <w:color w:val="000000"/>
                <w:sz w:val="20"/>
              </w:rPr>
              <w:t>
</w:t>
            </w:r>
            <w:r>
              <w:rPr>
                <w:rFonts w:ascii="Times New Roman"/>
                <w:b w:val="false"/>
                <w:i w:val="false"/>
                <w:color w:val="000000"/>
                <w:sz w:val="20"/>
              </w:rPr>
              <w:t>360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4919" w:id="481"/>
    <w:p>
      <w:pPr>
        <w:spacing w:after="0"/>
        <w:ind w:left="0"/>
        <w:jc w:val="both"/>
      </w:pPr>
      <w:r>
        <w:rPr>
          <w:rFonts w:ascii="Times New Roman"/>
          <w:b w:val="false"/>
          <w:i w:val="false"/>
          <w:color w:val="000000"/>
          <w:sz w:val="28"/>
        </w:rPr>
        <w:t>
                                                           Таблица 18</w:t>
      </w:r>
    </w:p>
    <w:bookmarkEnd w:id="481"/>
    <w:bookmarkStart w:name="z4920" w:id="482"/>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алюминиевыми жилами</w:t>
      </w:r>
      <w:r>
        <w:br/>
      </w:r>
      <w:r>
        <w:rPr>
          <w:rFonts w:ascii="Times New Roman"/>
          <w:b w:val="false"/>
          <w:i w:val="false"/>
          <w:color w:val="000000"/>
          <w:sz w:val="28"/>
        </w:rPr>
        <w:t>
</w:t>
      </w:r>
      <w:r>
        <w:rPr>
          <w:rFonts w:ascii="Times New Roman"/>
          <w:b/>
          <w:i w:val="false"/>
          <w:color w:val="000000"/>
          <w:sz w:val="28"/>
        </w:rPr>
        <w:t>       с бумажной пропитанной маслоканифольной и нестекающей</w:t>
      </w:r>
      <w:r>
        <w:br/>
      </w:r>
      <w:r>
        <w:rPr>
          <w:rFonts w:ascii="Times New Roman"/>
          <w:b w:val="false"/>
          <w:i w:val="false"/>
          <w:color w:val="000000"/>
          <w:sz w:val="28"/>
        </w:rPr>
        <w:t>
</w:t>
      </w:r>
      <w:r>
        <w:rPr>
          <w:rFonts w:ascii="Times New Roman"/>
          <w:b/>
          <w:i w:val="false"/>
          <w:color w:val="000000"/>
          <w:sz w:val="28"/>
        </w:rPr>
        <w:t>      массами изоляцией в свинцовой или алюминиевой оболочке,</w:t>
      </w:r>
      <w:r>
        <w:br/>
      </w:r>
      <w:r>
        <w:rPr>
          <w:rFonts w:ascii="Times New Roman"/>
          <w:b w:val="false"/>
          <w:i w:val="false"/>
          <w:color w:val="000000"/>
          <w:sz w:val="28"/>
        </w:rPr>
        <w:t>
</w:t>
      </w:r>
      <w:r>
        <w:rPr>
          <w:rFonts w:ascii="Times New Roman"/>
          <w:b/>
          <w:i w:val="false"/>
          <w:color w:val="000000"/>
          <w:sz w:val="28"/>
        </w:rPr>
        <w:t>                   прокладываемых в воздухе</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1579"/>
        <w:gridCol w:w="1787"/>
        <w:gridCol w:w="1791"/>
        <w:gridCol w:w="1791"/>
        <w:gridCol w:w="1791"/>
        <w:gridCol w:w="2039"/>
      </w:tblGrid>
      <w:tr>
        <w:trPr>
          <w:trHeight w:val="30" w:hRule="atLeast"/>
        </w:trPr>
        <w:tc>
          <w:tcPr>
            <w:tcW w:w="1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одножильных до 1 кВ</w:t>
            </w:r>
          </w:p>
        </w:tc>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трехжильных напряжением, кВ</w:t>
            </w:r>
          </w:p>
        </w:tc>
        <w:tc>
          <w:tcPr>
            <w:tcW w:w="2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четырехжильных до 1 кВ</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432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625</w:t>
            </w:r>
            <w:r>
              <w:br/>
            </w:r>
            <w:r>
              <w:rPr>
                <w:rFonts w:ascii="Times New Roman"/>
                <w:b w:val="false"/>
                <w:i w:val="false"/>
                <w:color w:val="000000"/>
                <w:sz w:val="20"/>
              </w:rPr>
              <w:t>
</w:t>
            </w:r>
            <w:r>
              <w:rPr>
                <w:rFonts w:ascii="Times New Roman"/>
                <w:b w:val="false"/>
                <w:i w:val="false"/>
                <w:color w:val="000000"/>
                <w:sz w:val="20"/>
              </w:rPr>
              <w:t>800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155</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235</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360</w:t>
            </w:r>
            <w:r>
              <w:br/>
            </w:r>
            <w:r>
              <w:rPr>
                <w:rFonts w:ascii="Times New Roman"/>
                <w:b w:val="false"/>
                <w:i w:val="false"/>
                <w:color w:val="000000"/>
                <w:sz w:val="20"/>
              </w:rPr>
              <w:t>
</w:t>
            </w:r>
            <w:r>
              <w:rPr>
                <w:rFonts w:ascii="Times New Roman"/>
                <w:b w:val="false"/>
                <w:i w:val="false"/>
                <w:color w:val="000000"/>
                <w:sz w:val="20"/>
              </w:rPr>
              <w:t>405</w:t>
            </w:r>
            <w:r>
              <w:br/>
            </w:r>
            <w:r>
              <w:rPr>
                <w:rFonts w:ascii="Times New Roman"/>
                <w:b w:val="false"/>
                <w:i w:val="false"/>
                <w:color w:val="000000"/>
                <w:sz w:val="20"/>
              </w:rPr>
              <w:t>
</w:t>
            </w:r>
            <w:r>
              <w:rPr>
                <w:rFonts w:ascii="Times New Roman"/>
                <w:b w:val="false"/>
                <w:i w:val="false"/>
                <w:color w:val="000000"/>
                <w:sz w:val="20"/>
              </w:rPr>
              <w:t>470</w:t>
            </w:r>
            <w:r>
              <w:br/>
            </w:r>
            <w:r>
              <w:rPr>
                <w:rFonts w:ascii="Times New Roman"/>
                <w:b w:val="false"/>
                <w:i w:val="false"/>
                <w:color w:val="000000"/>
                <w:sz w:val="20"/>
              </w:rPr>
              <w:t>
</w:t>
            </w:r>
            <w:r>
              <w:rPr>
                <w:rFonts w:ascii="Times New Roman"/>
                <w:b w:val="false"/>
                <w:i w:val="false"/>
                <w:color w:val="000000"/>
                <w:sz w:val="20"/>
              </w:rPr>
              <w:t>555</w:t>
            </w:r>
            <w:r>
              <w:br/>
            </w:r>
            <w:r>
              <w:rPr>
                <w:rFonts w:ascii="Times New Roman"/>
                <w:b w:val="false"/>
                <w:i w:val="false"/>
                <w:color w:val="000000"/>
                <w:sz w:val="20"/>
              </w:rPr>
              <w:t>
</w:t>
            </w:r>
            <w:r>
              <w:rPr>
                <w:rFonts w:ascii="Times New Roman"/>
                <w:b w:val="false"/>
                <w:i w:val="false"/>
                <w:color w:val="000000"/>
                <w:sz w:val="20"/>
              </w:rPr>
              <w:t>675</w:t>
            </w:r>
            <w:r>
              <w:br/>
            </w:r>
            <w:r>
              <w:rPr>
                <w:rFonts w:ascii="Times New Roman"/>
                <w:b w:val="false"/>
                <w:i w:val="false"/>
                <w:color w:val="000000"/>
                <w:sz w:val="20"/>
              </w:rPr>
              <w:t>
</w:t>
            </w:r>
            <w:r>
              <w:rPr>
                <w:rFonts w:ascii="Times New Roman"/>
                <w:b w:val="false"/>
                <w:i w:val="false"/>
                <w:color w:val="000000"/>
                <w:sz w:val="20"/>
              </w:rPr>
              <w:t>785</w:t>
            </w:r>
            <w:r>
              <w:br/>
            </w:r>
            <w:r>
              <w:rPr>
                <w:rFonts w:ascii="Times New Roman"/>
                <w:b w:val="false"/>
                <w:i w:val="false"/>
                <w:color w:val="000000"/>
                <w:sz w:val="20"/>
              </w:rPr>
              <w:t>
</w:t>
            </w:r>
            <w:r>
              <w:rPr>
                <w:rFonts w:ascii="Times New Roman"/>
                <w:b w:val="false"/>
                <w:i w:val="false"/>
                <w:color w:val="000000"/>
                <w:sz w:val="20"/>
              </w:rPr>
              <w:t>910</w:t>
            </w:r>
            <w:r>
              <w:br/>
            </w:r>
            <w:r>
              <w:rPr>
                <w:rFonts w:ascii="Times New Roman"/>
                <w:b w:val="false"/>
                <w:i w:val="false"/>
                <w:color w:val="000000"/>
                <w:sz w:val="20"/>
              </w:rPr>
              <w:t>
</w:t>
            </w:r>
            <w:r>
              <w:rPr>
                <w:rFonts w:ascii="Times New Roman"/>
                <w:b w:val="false"/>
                <w:i w:val="false"/>
                <w:color w:val="000000"/>
                <w:sz w:val="20"/>
              </w:rPr>
              <w:t>1080</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245</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46</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155</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255</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46</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155</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235</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4921" w:id="483"/>
    <w:p>
      <w:pPr>
        <w:spacing w:after="0"/>
        <w:ind w:left="0"/>
        <w:jc w:val="both"/>
      </w:pPr>
      <w:r>
        <w:rPr>
          <w:rFonts w:ascii="Times New Roman"/>
          <w:b w:val="false"/>
          <w:i w:val="false"/>
          <w:color w:val="000000"/>
          <w:sz w:val="28"/>
        </w:rPr>
        <w:t>
                                                           Таблица 19</w:t>
      </w:r>
    </w:p>
    <w:bookmarkEnd w:id="483"/>
    <w:bookmarkStart w:name="z4922" w:id="48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трехжильных кабелей</w:t>
      </w:r>
      <w:r>
        <w:br/>
      </w:r>
      <w:r>
        <w:rPr>
          <w:rFonts w:ascii="Times New Roman"/>
          <w:b w:val="false"/>
          <w:i w:val="false"/>
          <w:color w:val="000000"/>
          <w:sz w:val="28"/>
        </w:rPr>
        <w:t>
</w:t>
      </w:r>
      <w:r>
        <w:rPr>
          <w:rFonts w:ascii="Times New Roman"/>
          <w:b/>
          <w:i w:val="false"/>
          <w:color w:val="000000"/>
          <w:sz w:val="28"/>
        </w:rPr>
        <w:t>    напряжением 6 кВ с медными жилами с обедненнопропитанной</w:t>
      </w:r>
      <w:r>
        <w:br/>
      </w:r>
      <w:r>
        <w:rPr>
          <w:rFonts w:ascii="Times New Roman"/>
          <w:b w:val="false"/>
          <w:i w:val="false"/>
          <w:color w:val="000000"/>
          <w:sz w:val="28"/>
        </w:rPr>
        <w:t>
</w:t>
      </w:r>
      <w:r>
        <w:rPr>
          <w:rFonts w:ascii="Times New Roman"/>
          <w:b/>
          <w:i w:val="false"/>
          <w:color w:val="000000"/>
          <w:sz w:val="28"/>
        </w:rPr>
        <w:t>      изоляцией в общей свинцовой оболочке, прокладываемых в</w:t>
      </w:r>
      <w:r>
        <w:br/>
      </w:r>
      <w:r>
        <w:rPr>
          <w:rFonts w:ascii="Times New Roman"/>
          <w:b w:val="false"/>
          <w:i w:val="false"/>
          <w:color w:val="000000"/>
          <w:sz w:val="28"/>
        </w:rPr>
        <w:t>
</w:t>
      </w:r>
      <w:r>
        <w:rPr>
          <w:rFonts w:ascii="Times New Roman"/>
          <w:b/>
          <w:i w:val="false"/>
          <w:color w:val="000000"/>
          <w:sz w:val="28"/>
        </w:rPr>
        <w:t>                         земле и воздухе</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0"/>
        <w:gridCol w:w="1624"/>
        <w:gridCol w:w="1807"/>
        <w:gridCol w:w="2785"/>
        <w:gridCol w:w="1624"/>
        <w:gridCol w:w="2012"/>
      </w:tblGrid>
      <w:tr>
        <w:trPr>
          <w:trHeight w:val="30" w:hRule="atLeast"/>
        </w:trPr>
        <w:tc>
          <w:tcPr>
            <w:tcW w:w="2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 проложенных</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 проложенных</w:t>
            </w:r>
          </w:p>
        </w:tc>
      </w:tr>
      <w:tr>
        <w:trPr>
          <w:trHeight w:val="360" w:hRule="atLeast"/>
        </w:trPr>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r>
      <w:tr>
        <w:trPr>
          <w:trHeight w:val="1005"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145</w:t>
            </w:r>
            <w:r>
              <w:br/>
            </w:r>
            <w:r>
              <w:rPr>
                <w:rFonts w:ascii="Times New Roman"/>
                <w:b w:val="false"/>
                <w:i w:val="false"/>
                <w:color w:val="000000"/>
                <w:sz w:val="20"/>
              </w:rPr>
              <w:t>
</w:t>
            </w:r>
            <w:r>
              <w:rPr>
                <w:rFonts w:ascii="Times New Roman"/>
                <w:b w:val="false"/>
                <w:i w:val="false"/>
                <w:color w:val="000000"/>
                <w:sz w:val="20"/>
              </w:rPr>
              <w:t>180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140</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265</w:t>
            </w:r>
            <w:r>
              <w:br/>
            </w:r>
            <w:r>
              <w:rPr>
                <w:rFonts w:ascii="Times New Roman"/>
                <w:b w:val="false"/>
                <w:i w:val="false"/>
                <w:color w:val="000000"/>
                <w:sz w:val="20"/>
              </w:rPr>
              <w:t>
</w:t>
            </w:r>
            <w:r>
              <w:rPr>
                <w:rFonts w:ascii="Times New Roman"/>
                <w:b w:val="false"/>
                <w:i w:val="false"/>
                <w:color w:val="000000"/>
                <w:sz w:val="20"/>
              </w:rPr>
              <w:t>310</w:t>
            </w:r>
            <w:r>
              <w:br/>
            </w:r>
            <w:r>
              <w:rPr>
                <w:rFonts w:ascii="Times New Roman"/>
                <w:b w:val="false"/>
                <w:i w:val="false"/>
                <w:color w:val="000000"/>
                <w:sz w:val="20"/>
              </w:rPr>
              <w:t>
</w:t>
            </w:r>
            <w:r>
              <w:rPr>
                <w:rFonts w:ascii="Times New Roman"/>
                <w:b w:val="false"/>
                <w:i w:val="false"/>
                <w:color w:val="000000"/>
                <w:sz w:val="20"/>
              </w:rPr>
              <w:t>355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245</w:t>
            </w:r>
            <w:r>
              <w:br/>
            </w:r>
            <w:r>
              <w:rPr>
                <w:rFonts w:ascii="Times New Roman"/>
                <w:b w:val="false"/>
                <w:i w:val="false"/>
                <w:color w:val="000000"/>
                <w:sz w:val="20"/>
              </w:rPr>
              <w:t>
</w:t>
            </w:r>
            <w:r>
              <w:rPr>
                <w:rFonts w:ascii="Times New Roman"/>
                <w:b w:val="false"/>
                <w:i w:val="false"/>
                <w:color w:val="000000"/>
                <w:sz w:val="20"/>
              </w:rPr>
              <w:t>290</w:t>
            </w:r>
          </w:p>
        </w:tc>
      </w:tr>
    </w:tbl>
    <w:bookmarkStart w:name="z4923" w:id="485"/>
    <w:p>
      <w:pPr>
        <w:spacing w:after="0"/>
        <w:ind w:left="0"/>
        <w:jc w:val="both"/>
      </w:pPr>
      <w:r>
        <w:rPr>
          <w:rFonts w:ascii="Times New Roman"/>
          <w:b w:val="false"/>
          <w:i w:val="false"/>
          <w:color w:val="000000"/>
          <w:sz w:val="28"/>
        </w:rPr>
        <w:t>
                                                           Таблица 20</w:t>
      </w:r>
    </w:p>
    <w:bookmarkEnd w:id="485"/>
    <w:bookmarkStart w:name="z4924" w:id="48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трехжильных кабелей</w:t>
      </w:r>
      <w:r>
        <w:br/>
      </w:r>
      <w:r>
        <w:rPr>
          <w:rFonts w:ascii="Times New Roman"/>
          <w:b w:val="false"/>
          <w:i w:val="false"/>
          <w:color w:val="000000"/>
          <w:sz w:val="28"/>
        </w:rPr>
        <w:t>
</w:t>
      </w:r>
      <w:r>
        <w:rPr>
          <w:rFonts w:ascii="Times New Roman"/>
          <w:b/>
          <w:i w:val="false"/>
          <w:color w:val="000000"/>
          <w:sz w:val="28"/>
        </w:rPr>
        <w:t>  напряжением 6 кВ с алюминиевыми жилами с обедненнопропитанной</w:t>
      </w:r>
      <w:r>
        <w:br/>
      </w:r>
      <w:r>
        <w:rPr>
          <w:rFonts w:ascii="Times New Roman"/>
          <w:b w:val="false"/>
          <w:i w:val="false"/>
          <w:color w:val="000000"/>
          <w:sz w:val="28"/>
        </w:rPr>
        <w:t>
</w:t>
      </w:r>
      <w:r>
        <w:rPr>
          <w:rFonts w:ascii="Times New Roman"/>
          <w:b/>
          <w:i w:val="false"/>
          <w:color w:val="000000"/>
          <w:sz w:val="28"/>
        </w:rPr>
        <w:t>              изоляцией в общей свинцовой оболочке,</w:t>
      </w:r>
      <w:r>
        <w:br/>
      </w:r>
      <w:r>
        <w:rPr>
          <w:rFonts w:ascii="Times New Roman"/>
          <w:b w:val="false"/>
          <w:i w:val="false"/>
          <w:color w:val="000000"/>
          <w:sz w:val="28"/>
        </w:rPr>
        <w:t>
</w:t>
      </w:r>
      <w:r>
        <w:rPr>
          <w:rFonts w:ascii="Times New Roman"/>
          <w:b/>
          <w:i w:val="false"/>
          <w:color w:val="000000"/>
          <w:sz w:val="28"/>
        </w:rPr>
        <w:t>               прокладываемых в земле и воздухе</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0"/>
        <w:gridCol w:w="1807"/>
        <w:gridCol w:w="1624"/>
        <w:gridCol w:w="2785"/>
        <w:gridCol w:w="1624"/>
        <w:gridCol w:w="2012"/>
      </w:tblGrid>
      <w:tr>
        <w:trPr>
          <w:trHeight w:val="30" w:hRule="atLeast"/>
        </w:trPr>
        <w:tc>
          <w:tcPr>
            <w:tcW w:w="2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 проложенных</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 проложенных</w:t>
            </w:r>
          </w:p>
        </w:tc>
      </w:tr>
      <w:tr>
        <w:trPr>
          <w:trHeight w:val="375" w:hRule="atLeast"/>
        </w:trPr>
        <w:tc>
          <w:tcPr>
            <w:tcW w:w="0" w:type="auto"/>
            <w:vMerge/>
            <w:tcBorders>
              <w:top w:val="nil"/>
              <w:left w:val="single" w:color="cfcfcf" w:sz="5"/>
              <w:bottom w:val="single" w:color="cfcfcf" w:sz="5"/>
              <w:right w:val="single" w:color="cfcfcf" w:sz="5"/>
            </w:tcBorders>
          </w:tcP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r>
      <w:tr>
        <w:trPr>
          <w:trHeight w:val="945"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140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110</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225</w:t>
            </w:r>
          </w:p>
        </w:tc>
      </w:tr>
    </w:tbl>
    <w:bookmarkStart w:name="z4925" w:id="487"/>
    <w:p>
      <w:pPr>
        <w:spacing w:after="0"/>
        <w:ind w:left="0"/>
        <w:jc w:val="both"/>
      </w:pPr>
      <w:r>
        <w:rPr>
          <w:rFonts w:ascii="Times New Roman"/>
          <w:b w:val="false"/>
          <w:i w:val="false"/>
          <w:color w:val="000000"/>
          <w:sz w:val="28"/>
        </w:rPr>
        <w:t>
                                                           Таблица 21</w:t>
      </w:r>
    </w:p>
    <w:bookmarkEnd w:id="487"/>
    <w:bookmarkStart w:name="z4926" w:id="488"/>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отдельно</w:t>
      </w:r>
      <w:r>
        <w:br/>
      </w:r>
      <w:r>
        <w:rPr>
          <w:rFonts w:ascii="Times New Roman"/>
          <w:b w:val="false"/>
          <w:i w:val="false"/>
          <w:color w:val="000000"/>
          <w:sz w:val="28"/>
        </w:rPr>
        <w:t>
</w:t>
      </w:r>
      <w:r>
        <w:rPr>
          <w:rFonts w:ascii="Times New Roman"/>
          <w:b/>
          <w:i w:val="false"/>
          <w:color w:val="000000"/>
          <w:sz w:val="28"/>
        </w:rPr>
        <w:t>       освинцованными медными жилами с бумажной пропитанной</w:t>
      </w:r>
      <w:r>
        <w:br/>
      </w:r>
      <w:r>
        <w:rPr>
          <w:rFonts w:ascii="Times New Roman"/>
          <w:b w:val="false"/>
          <w:i w:val="false"/>
          <w:color w:val="000000"/>
          <w:sz w:val="28"/>
        </w:rPr>
        <w:t>
</w:t>
      </w:r>
      <w:r>
        <w:rPr>
          <w:rFonts w:ascii="Times New Roman"/>
          <w:b/>
          <w:i w:val="false"/>
          <w:color w:val="000000"/>
          <w:sz w:val="28"/>
        </w:rPr>
        <w:t>         маслоканифольной и нестекающей массами изоляцией,</w:t>
      </w:r>
      <w:r>
        <w:br/>
      </w:r>
      <w:r>
        <w:rPr>
          <w:rFonts w:ascii="Times New Roman"/>
          <w:b w:val="false"/>
          <w:i w:val="false"/>
          <w:color w:val="000000"/>
          <w:sz w:val="28"/>
        </w:rPr>
        <w:t>
</w:t>
      </w:r>
      <w:r>
        <w:rPr>
          <w:rFonts w:ascii="Times New Roman"/>
          <w:b/>
          <w:i w:val="false"/>
          <w:color w:val="000000"/>
          <w:sz w:val="28"/>
        </w:rPr>
        <w:t>              прокладываемых в земле, воде, воздухе</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2"/>
        <w:gridCol w:w="1418"/>
        <w:gridCol w:w="1887"/>
        <w:gridCol w:w="1887"/>
        <w:gridCol w:w="1886"/>
        <w:gridCol w:w="1887"/>
        <w:gridCol w:w="1803"/>
      </w:tblGrid>
      <w:tr>
        <w:trPr>
          <w:trHeight w:val="30" w:hRule="atLeast"/>
        </w:trPr>
        <w:tc>
          <w:tcPr>
            <w:tcW w:w="2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трехжильных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воде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воде</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r>
      <w:tr>
        <w:trPr>
          <w:trHeight w:val="1965"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185</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315</w:t>
            </w:r>
            <w:r>
              <w:br/>
            </w:r>
            <w:r>
              <w:rPr>
                <w:rFonts w:ascii="Times New Roman"/>
                <w:b w:val="false"/>
                <w:i w:val="false"/>
                <w:color w:val="000000"/>
                <w:sz w:val="20"/>
              </w:rPr>
              <w:t>
</w:t>
            </w:r>
            <w:r>
              <w:rPr>
                <w:rFonts w:ascii="Times New Roman"/>
                <w:b w:val="false"/>
                <w:i w:val="false"/>
                <w:color w:val="000000"/>
                <w:sz w:val="20"/>
              </w:rPr>
              <w:t>355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315</w:t>
            </w:r>
            <w:r>
              <w:br/>
            </w:r>
            <w:r>
              <w:rPr>
                <w:rFonts w:ascii="Times New Roman"/>
                <w:b w:val="false"/>
                <w:i w:val="false"/>
                <w:color w:val="000000"/>
                <w:sz w:val="20"/>
              </w:rPr>
              <w:t>
</w:t>
            </w:r>
            <w:r>
              <w:rPr>
                <w:rFonts w:ascii="Times New Roman"/>
                <w:b w:val="false"/>
                <w:i w:val="false"/>
                <w:color w:val="000000"/>
                <w:sz w:val="20"/>
              </w:rPr>
              <w:t>350</w:t>
            </w:r>
            <w:r>
              <w:br/>
            </w:r>
            <w:r>
              <w:rPr>
                <w:rFonts w:ascii="Times New Roman"/>
                <w:b w:val="false"/>
                <w:i w:val="false"/>
                <w:color w:val="000000"/>
                <w:sz w:val="20"/>
              </w:rPr>
              <w:t>
</w:t>
            </w:r>
            <w:r>
              <w:rPr>
                <w:rFonts w:ascii="Times New Roman"/>
                <w:b w:val="false"/>
                <w:i w:val="false"/>
                <w:color w:val="000000"/>
                <w:sz w:val="20"/>
              </w:rPr>
              <w:t>390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265</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310</w:t>
            </w:r>
            <w:r>
              <w:br/>
            </w:r>
            <w:r>
              <w:rPr>
                <w:rFonts w:ascii="Times New Roman"/>
                <w:b w:val="false"/>
                <w:i w:val="false"/>
                <w:color w:val="000000"/>
                <w:sz w:val="20"/>
              </w:rPr>
              <w:t>
</w:t>
            </w: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290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w:t>
            </w:r>
          </w:p>
        </w:tc>
      </w:tr>
    </w:tbl>
    <w:bookmarkStart w:name="z4927" w:id="489"/>
    <w:p>
      <w:pPr>
        <w:spacing w:after="0"/>
        <w:ind w:left="0"/>
        <w:jc w:val="both"/>
      </w:pPr>
      <w:r>
        <w:rPr>
          <w:rFonts w:ascii="Times New Roman"/>
          <w:b w:val="false"/>
          <w:i w:val="false"/>
          <w:color w:val="000000"/>
          <w:sz w:val="28"/>
        </w:rPr>
        <w:t>
                                                           Таблица 22</w:t>
      </w:r>
    </w:p>
    <w:bookmarkEnd w:id="489"/>
    <w:bookmarkStart w:name="z4928" w:id="490"/>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с отдельно</w:t>
      </w:r>
      <w:r>
        <w:br/>
      </w:r>
      <w:r>
        <w:rPr>
          <w:rFonts w:ascii="Times New Roman"/>
          <w:b w:val="false"/>
          <w:i w:val="false"/>
          <w:color w:val="000000"/>
          <w:sz w:val="28"/>
        </w:rPr>
        <w:t>
</w:t>
      </w:r>
      <w:r>
        <w:rPr>
          <w:rFonts w:ascii="Times New Roman"/>
          <w:b/>
          <w:i w:val="false"/>
          <w:color w:val="000000"/>
          <w:sz w:val="28"/>
        </w:rPr>
        <w:t>          освинцованными алюминиевыми жилами с бумажной</w:t>
      </w:r>
      <w:r>
        <w:br/>
      </w:r>
      <w:r>
        <w:rPr>
          <w:rFonts w:ascii="Times New Roman"/>
          <w:b w:val="false"/>
          <w:i w:val="false"/>
          <w:color w:val="000000"/>
          <w:sz w:val="28"/>
        </w:rPr>
        <w:t>
</w:t>
      </w:r>
      <w:r>
        <w:rPr>
          <w:rFonts w:ascii="Times New Roman"/>
          <w:b/>
          <w:i w:val="false"/>
          <w:color w:val="000000"/>
          <w:sz w:val="28"/>
        </w:rPr>
        <w:t>           пропитанной маслоканифольной и нестекающей</w:t>
      </w:r>
      <w:r>
        <w:br/>
      </w:r>
      <w:r>
        <w:rPr>
          <w:rFonts w:ascii="Times New Roman"/>
          <w:b w:val="false"/>
          <w:i w:val="false"/>
          <w:color w:val="000000"/>
          <w:sz w:val="28"/>
        </w:rPr>
        <w:t>
</w:t>
      </w:r>
      <w:r>
        <w:rPr>
          <w:rFonts w:ascii="Times New Roman"/>
          <w:b/>
          <w:i w:val="false"/>
          <w:color w:val="000000"/>
          <w:sz w:val="28"/>
        </w:rPr>
        <w:t>            массами изоляцией, прокладываемых в земле,</w:t>
      </w:r>
      <w:r>
        <w:br/>
      </w:r>
      <w:r>
        <w:rPr>
          <w:rFonts w:ascii="Times New Roman"/>
          <w:b w:val="false"/>
          <w:i w:val="false"/>
          <w:color w:val="000000"/>
          <w:sz w:val="28"/>
        </w:rPr>
        <w:t>
</w:t>
      </w:r>
      <w:r>
        <w:rPr>
          <w:rFonts w:ascii="Times New Roman"/>
          <w:b/>
          <w:i w:val="false"/>
          <w:color w:val="000000"/>
          <w:sz w:val="28"/>
        </w:rPr>
        <w:t>                          воде, воздухе</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8"/>
        <w:gridCol w:w="1664"/>
        <w:gridCol w:w="1455"/>
        <w:gridCol w:w="1852"/>
        <w:gridCol w:w="1852"/>
        <w:gridCol w:w="1852"/>
        <w:gridCol w:w="2103"/>
      </w:tblGrid>
      <w:tr>
        <w:trPr>
          <w:trHeight w:val="30" w:hRule="atLeast"/>
        </w:trPr>
        <w:tc>
          <w:tcPr>
            <w:tcW w:w="1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трехжильных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воде</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земле</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воде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воздухе</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29" w:id="491"/>
    <w:p>
      <w:pPr>
        <w:spacing w:after="0"/>
        <w:ind w:left="0"/>
        <w:jc w:val="both"/>
      </w:pPr>
      <w:r>
        <w:rPr>
          <w:rFonts w:ascii="Times New Roman"/>
          <w:b w:val="false"/>
          <w:i w:val="false"/>
          <w:color w:val="000000"/>
          <w:sz w:val="28"/>
        </w:rPr>
        <w:t>
                                                           Таблица 23</w:t>
      </w:r>
    </w:p>
    <w:bookmarkEnd w:id="491"/>
    <w:bookmarkStart w:name="z4930" w:id="492"/>
    <w:p>
      <w:pPr>
        <w:spacing w:after="0"/>
        <w:ind w:left="0"/>
        <w:jc w:val="both"/>
      </w:pPr>
      <w:r>
        <w:rPr>
          <w:rFonts w:ascii="Times New Roman"/>
          <w:b w:val="false"/>
          <w:i w:val="false"/>
          <w:color w:val="000000"/>
          <w:sz w:val="28"/>
        </w:rPr>
        <w:t>
</w:t>
      </w:r>
      <w:r>
        <w:rPr>
          <w:rFonts w:ascii="Times New Roman"/>
          <w:b/>
          <w:i w:val="false"/>
          <w:color w:val="000000"/>
          <w:sz w:val="28"/>
        </w:rPr>
        <w:t>      Поправочный коэффициент на допустимый длительный ток для</w:t>
      </w:r>
      <w:r>
        <w:br/>
      </w:r>
      <w:r>
        <w:rPr>
          <w:rFonts w:ascii="Times New Roman"/>
          <w:b w:val="false"/>
          <w:i w:val="false"/>
          <w:color w:val="000000"/>
          <w:sz w:val="28"/>
        </w:rPr>
        <w:t>
</w:t>
      </w:r>
      <w:r>
        <w:rPr>
          <w:rFonts w:ascii="Times New Roman"/>
          <w:b/>
          <w:i w:val="false"/>
          <w:color w:val="000000"/>
          <w:sz w:val="28"/>
        </w:rPr>
        <w:t>      кабелей, проложенных в земле, в зависимости от удельного</w:t>
      </w:r>
      <w:r>
        <w:br/>
      </w:r>
      <w:r>
        <w:rPr>
          <w:rFonts w:ascii="Times New Roman"/>
          <w:b w:val="false"/>
          <w:i w:val="false"/>
          <w:color w:val="000000"/>
          <w:sz w:val="28"/>
        </w:rPr>
        <w:t>
</w:t>
      </w:r>
      <w:r>
        <w:rPr>
          <w:rFonts w:ascii="Times New Roman"/>
          <w:b/>
          <w:i w:val="false"/>
          <w:color w:val="000000"/>
          <w:sz w:val="28"/>
        </w:rPr>
        <w:t>                        сопротивления земли</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13"/>
        <w:gridCol w:w="2413"/>
        <w:gridCol w:w="2113"/>
      </w:tblGrid>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земли</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Удельное сопротивление см К/Вт</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Поправочный коэффициент</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Песок влажностью более 9 %, песчано-глинистая почва влажностью более 1 %</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Нормальные почва и песок влажностью 7 – 9 %, песчано-глинистая почва влажностью 12 – 14 %</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Песок влажностью более 4 и менее 7 %, песчано-глинистая почва влажностью 8 – 12 %</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r>
      <w:tr>
        <w:trPr>
          <w:trHeight w:val="30" w:hRule="atLeast"/>
        </w:trPr>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Песок влажностью до 4 %, каменистая почва</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bl>
    <w:bookmarkStart w:name="z4931" w:id="493"/>
    <w:p>
      <w:pPr>
        <w:spacing w:after="0"/>
        <w:ind w:left="0"/>
        <w:jc w:val="both"/>
      </w:pPr>
      <w:r>
        <w:rPr>
          <w:rFonts w:ascii="Times New Roman"/>
          <w:b w:val="false"/>
          <w:i w:val="false"/>
          <w:color w:val="000000"/>
          <w:sz w:val="28"/>
        </w:rPr>
        <w:t>
                                                           Таблица 24</w:t>
      </w:r>
    </w:p>
    <w:bookmarkEnd w:id="493"/>
    <w:bookmarkStart w:name="z4932" w:id="49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одножильных кабелей с</w:t>
      </w:r>
      <w:r>
        <w:br/>
      </w:r>
      <w:r>
        <w:rPr>
          <w:rFonts w:ascii="Times New Roman"/>
          <w:b w:val="false"/>
          <w:i w:val="false"/>
          <w:color w:val="000000"/>
          <w:sz w:val="28"/>
        </w:rPr>
        <w:t>
</w:t>
      </w:r>
      <w:r>
        <w:rPr>
          <w:rFonts w:ascii="Times New Roman"/>
          <w:b/>
          <w:i w:val="false"/>
          <w:color w:val="000000"/>
          <w:sz w:val="28"/>
        </w:rPr>
        <w:t>     медной жилой с бумажной пропитанной маслоканифольной и</w:t>
      </w:r>
      <w:r>
        <w:br/>
      </w:r>
      <w:r>
        <w:rPr>
          <w:rFonts w:ascii="Times New Roman"/>
          <w:b w:val="false"/>
          <w:i w:val="false"/>
          <w:color w:val="000000"/>
          <w:sz w:val="28"/>
        </w:rPr>
        <w:t>
</w:t>
      </w:r>
      <w:r>
        <w:rPr>
          <w:rFonts w:ascii="Times New Roman"/>
          <w:b/>
          <w:i w:val="false"/>
          <w:color w:val="000000"/>
          <w:sz w:val="28"/>
        </w:rPr>
        <w:t>       нестекающей массами изоляцией в свинцовой оболочке</w:t>
      </w:r>
      <w:r>
        <w:br/>
      </w:r>
      <w:r>
        <w:rPr>
          <w:rFonts w:ascii="Times New Roman"/>
          <w:b w:val="false"/>
          <w:i w:val="false"/>
          <w:color w:val="000000"/>
          <w:sz w:val="28"/>
        </w:rPr>
        <w:t>
</w:t>
      </w:r>
      <w:r>
        <w:rPr>
          <w:rFonts w:ascii="Times New Roman"/>
          <w:b/>
          <w:i w:val="false"/>
          <w:color w:val="000000"/>
          <w:sz w:val="28"/>
        </w:rPr>
        <w:t>          небронированных, прокладываемых в воздухе</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8"/>
        <w:gridCol w:w="3141"/>
        <w:gridCol w:w="3141"/>
        <w:gridCol w:w="3366"/>
      </w:tblGrid>
      <w:tr>
        <w:trPr>
          <w:trHeight w:val="30" w:hRule="atLeast"/>
        </w:trPr>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кабелей напряжением, кВ</w:t>
            </w:r>
          </w:p>
        </w:tc>
      </w:tr>
      <w:tr>
        <w:trPr>
          <w:trHeight w:val="270" w:hRule="atLeast"/>
        </w:trPr>
        <w:tc>
          <w:tcPr>
            <w:tcW w:w="0" w:type="auto"/>
            <w:vMerge/>
            <w:tcBorders>
              <w:top w:val="nil"/>
              <w:left w:val="single" w:color="cfcfcf" w:sz="5"/>
              <w:bottom w:val="single" w:color="cfcfcf" w:sz="5"/>
              <w:right w:val="single" w:color="cfcfcf" w:sz="5"/>
            </w:tcBorders>
          </w:tcP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105/110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125/135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155/165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185/205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220/255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245/290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240/265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270/330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265/300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290/360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285/335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320/395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315/380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350/425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340/420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370/450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В числителе указаны токи для кабелей, расположенных в одной</w:t>
      </w:r>
      <w:r>
        <w:br/>
      </w:r>
      <w:r>
        <w:rPr>
          <w:rFonts w:ascii="Times New Roman"/>
          <w:b w:val="false"/>
          <w:i w:val="false"/>
          <w:color w:val="000000"/>
          <w:sz w:val="28"/>
        </w:rPr>
        <w:t>
плоскости с расстоянием 35–125 мм, в знаменателе – для кабелей,</w:t>
      </w:r>
      <w:r>
        <w:br/>
      </w:r>
      <w:r>
        <w:rPr>
          <w:rFonts w:ascii="Times New Roman"/>
          <w:b w:val="false"/>
          <w:i w:val="false"/>
          <w:color w:val="000000"/>
          <w:sz w:val="28"/>
        </w:rPr>
        <w:t>
расположенных вплотную треугольником.</w:t>
      </w:r>
    </w:p>
    <w:bookmarkStart w:name="z4933" w:id="495"/>
    <w:p>
      <w:pPr>
        <w:spacing w:after="0"/>
        <w:ind w:left="0"/>
        <w:jc w:val="both"/>
      </w:pPr>
      <w:r>
        <w:rPr>
          <w:rFonts w:ascii="Times New Roman"/>
          <w:b w:val="false"/>
          <w:i w:val="false"/>
          <w:color w:val="000000"/>
          <w:sz w:val="28"/>
        </w:rPr>
        <w:t>
                                                           Таблица 25</w:t>
      </w:r>
    </w:p>
    <w:bookmarkEnd w:id="495"/>
    <w:bookmarkStart w:name="z4934" w:id="49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одножильных кабелей с</w:t>
      </w:r>
      <w:r>
        <w:br/>
      </w:r>
      <w:r>
        <w:rPr>
          <w:rFonts w:ascii="Times New Roman"/>
          <w:b w:val="false"/>
          <w:i w:val="false"/>
          <w:color w:val="000000"/>
          <w:sz w:val="28"/>
        </w:rPr>
        <w:t>
</w:t>
      </w:r>
      <w:r>
        <w:rPr>
          <w:rFonts w:ascii="Times New Roman"/>
          <w:b/>
          <w:i w:val="false"/>
          <w:color w:val="000000"/>
          <w:sz w:val="28"/>
        </w:rPr>
        <w:t>   алюминиевой жилой с бумажной пропитанной маслоканифольной и</w:t>
      </w:r>
      <w:r>
        <w:br/>
      </w:r>
      <w:r>
        <w:rPr>
          <w:rFonts w:ascii="Times New Roman"/>
          <w:b w:val="false"/>
          <w:i w:val="false"/>
          <w:color w:val="000000"/>
          <w:sz w:val="28"/>
        </w:rPr>
        <w:t>
</w:t>
      </w:r>
      <w:r>
        <w:rPr>
          <w:rFonts w:ascii="Times New Roman"/>
          <w:b/>
          <w:i w:val="false"/>
          <w:color w:val="000000"/>
          <w:sz w:val="28"/>
        </w:rPr>
        <w:t>    нестекающей массами изоляцией в свинцовой или алюминиевой</w:t>
      </w:r>
      <w:r>
        <w:br/>
      </w:r>
      <w:r>
        <w:rPr>
          <w:rFonts w:ascii="Times New Roman"/>
          <w:b w:val="false"/>
          <w:i w:val="false"/>
          <w:color w:val="000000"/>
          <w:sz w:val="28"/>
        </w:rPr>
        <w:t>
</w:t>
      </w:r>
      <w:r>
        <w:rPr>
          <w:rFonts w:ascii="Times New Roman"/>
          <w:b/>
          <w:i w:val="false"/>
          <w:color w:val="000000"/>
          <w:sz w:val="28"/>
        </w:rPr>
        <w:t>       оболочке, небронированных, прокладываемых в воздухе</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8"/>
        <w:gridCol w:w="3141"/>
        <w:gridCol w:w="3141"/>
        <w:gridCol w:w="3366"/>
      </w:tblGrid>
      <w:tr>
        <w:trPr>
          <w:trHeight w:val="30" w:hRule="atLeast"/>
        </w:trPr>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для кабелей напряжением, кВ</w:t>
            </w:r>
          </w:p>
        </w:tc>
      </w:tr>
      <w:tr>
        <w:trPr>
          <w:trHeight w:val="270" w:hRule="atLeast"/>
        </w:trPr>
        <w:tc>
          <w:tcPr>
            <w:tcW w:w="0" w:type="auto"/>
            <w:vMerge/>
            <w:tcBorders>
              <w:top w:val="nil"/>
              <w:left w:val="single" w:color="cfcfcf" w:sz="5"/>
              <w:bottom w:val="single" w:color="cfcfcf" w:sz="5"/>
              <w:right w:val="single" w:color="cfcfcf" w:sz="5"/>
            </w:tcBorders>
          </w:tcP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95/105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120/130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140/160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170/195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190/225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185/205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210/255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205/230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225/275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220/255</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245/305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245/290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270/330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260/330</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285/350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В числителе указаны токи для кабелей, расположенных в одной плоскости с расстоянием в свету 35 – 125 мм, в знаменателе – для кабелей, расположенных вплотную треугольником.</w:t>
      </w:r>
    </w:p>
    <w:bookmarkStart w:name="z4935" w:id="497"/>
    <w:p>
      <w:pPr>
        <w:spacing w:after="0"/>
        <w:ind w:left="0"/>
        <w:jc w:val="both"/>
      </w:pPr>
      <w:r>
        <w:rPr>
          <w:rFonts w:ascii="Times New Roman"/>
          <w:b w:val="false"/>
          <w:i w:val="false"/>
          <w:color w:val="000000"/>
          <w:sz w:val="28"/>
        </w:rPr>
        <w:t>
                                                           Таблица 26</w:t>
      </w:r>
    </w:p>
    <w:bookmarkEnd w:id="497"/>
    <w:bookmarkStart w:name="z4936" w:id="498"/>
    <w:p>
      <w:pPr>
        <w:spacing w:after="0"/>
        <w:ind w:left="0"/>
        <w:jc w:val="both"/>
      </w:pPr>
      <w:r>
        <w:rPr>
          <w:rFonts w:ascii="Times New Roman"/>
          <w:b w:val="false"/>
          <w:i w:val="false"/>
          <w:color w:val="000000"/>
          <w:sz w:val="28"/>
        </w:rPr>
        <w:t>
</w:t>
      </w:r>
      <w:r>
        <w:rPr>
          <w:rFonts w:ascii="Times New Roman"/>
          <w:b/>
          <w:i w:val="false"/>
          <w:color w:val="000000"/>
          <w:sz w:val="28"/>
        </w:rPr>
        <w:t>      Поправочный коэффициент на количество работающих кабелей,</w:t>
      </w:r>
      <w:r>
        <w:br/>
      </w:r>
      <w:r>
        <w:rPr>
          <w:rFonts w:ascii="Times New Roman"/>
          <w:b w:val="false"/>
          <w:i w:val="false"/>
          <w:color w:val="000000"/>
          <w:sz w:val="28"/>
        </w:rPr>
        <w:t>
</w:t>
      </w:r>
      <w:r>
        <w:rPr>
          <w:rFonts w:ascii="Times New Roman"/>
          <w:b/>
          <w:i w:val="false"/>
          <w:color w:val="000000"/>
          <w:sz w:val="28"/>
        </w:rPr>
        <w:t>         лежащих рядом в земле (в трубах или без труб)</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2"/>
        <w:gridCol w:w="1394"/>
        <w:gridCol w:w="1269"/>
        <w:gridCol w:w="1143"/>
        <w:gridCol w:w="1269"/>
        <w:gridCol w:w="1479"/>
        <w:gridCol w:w="1480"/>
      </w:tblGrid>
      <w:tr>
        <w:trPr>
          <w:trHeight w:val="30" w:hRule="atLeast"/>
        </w:trPr>
        <w:tc>
          <w:tcPr>
            <w:tcW w:w="4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кабелями в свету,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при количестве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0" w:hRule="atLeast"/>
        </w:trPr>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r>
      <w:tr>
        <w:trPr>
          <w:trHeight w:val="30" w:hRule="atLeast"/>
        </w:trPr>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bl>
    <w:bookmarkStart w:name="z4937" w:id="499"/>
    <w:p>
      <w:pPr>
        <w:spacing w:after="0"/>
        <w:ind w:left="0"/>
        <w:jc w:val="both"/>
      </w:pPr>
      <w:r>
        <w:rPr>
          <w:rFonts w:ascii="Times New Roman"/>
          <w:b w:val="false"/>
          <w:i w:val="false"/>
          <w:color w:val="000000"/>
          <w:sz w:val="28"/>
        </w:rPr>
        <w:t>
                                                           Таблица 27</w:t>
      </w:r>
    </w:p>
    <w:bookmarkEnd w:id="499"/>
    <w:bookmarkStart w:name="z4938" w:id="500"/>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кабелей 10 кВ с медными или</w:t>
      </w:r>
      <w:r>
        <w:br/>
      </w:r>
      <w:r>
        <w:rPr>
          <w:rFonts w:ascii="Times New Roman"/>
          <w:b w:val="false"/>
          <w:i w:val="false"/>
          <w:color w:val="000000"/>
          <w:sz w:val="28"/>
        </w:rPr>
        <w:t>
</w:t>
      </w:r>
      <w:r>
        <w:rPr>
          <w:rFonts w:ascii="Times New Roman"/>
          <w:b/>
          <w:i w:val="false"/>
          <w:color w:val="000000"/>
          <w:sz w:val="28"/>
        </w:rPr>
        <w:t>   алюминиевыми жилами сечением 95 мм</w:t>
      </w:r>
      <w:r>
        <w:rPr>
          <w:rFonts w:ascii="Times New Roman"/>
          <w:b w:val="false"/>
          <w:i w:val="false"/>
          <w:color w:val="000000"/>
          <w:vertAlign w:val="superscript"/>
        </w:rPr>
        <w:t>2</w:t>
      </w:r>
      <w:r>
        <w:rPr>
          <w:rFonts w:ascii="Times New Roman"/>
          <w:b/>
          <w:i w:val="false"/>
          <w:color w:val="000000"/>
          <w:sz w:val="28"/>
        </w:rPr>
        <w:t>, прокладываемых в блоках</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0"/>
        <w:gridCol w:w="9467"/>
        <w:gridCol w:w="659"/>
        <w:gridCol w:w="902"/>
        <w:gridCol w:w="904"/>
      </w:tblGrid>
      <w:tr>
        <w:trPr>
          <w:trHeight w:val="18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Конфигурация блоков</w:t>
            </w:r>
          </w:p>
        </w:tc>
        <w:tc>
          <w:tcPr>
            <w:tcW w:w="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кабелей</w:t>
            </w:r>
          </w:p>
        </w:tc>
      </w:tr>
      <w:tr>
        <w:trPr>
          <w:trHeight w:val="14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медных</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алюминиевых</w:t>
            </w:r>
          </w:p>
        </w:tc>
      </w:tr>
      <w:tr>
        <w:trPr>
          <w:trHeight w:val="495"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9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3200" cy="1778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r>
      <w:tr>
        <w:trPr>
          <w:trHeight w:val="39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79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079500" cy="7747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9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66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066800" cy="812800"/>
                          </a:xfrm>
                          <a:prstGeom prst="rect">
                            <a:avLst/>
                          </a:prstGeom>
                        </pic:spPr>
                      </pic:pic>
                    </a:graphicData>
                  </a:graphic>
                </wp:inline>
              </w:drawing>
            </w:r>
            <w:r>
              <w:rPr>
                <w:rFonts w:ascii="Times New Roman"/>
                <w:b w:val="false"/>
                <w:i w:val="false"/>
                <w:color w:val="000000"/>
                <w:sz w:val="20"/>
              </w:rPr>
              <w:t>                   </w:t>
            </w:r>
            <w:r>
              <w:drawing>
                <wp:inline distT="0" distB="0" distL="0" distR="0">
                  <wp:extent cx="1193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193800" cy="9652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r>
        <w:trPr>
          <w:trHeight w:val="30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4700" cy="6096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45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87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387600" cy="12065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0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20700" cy="4953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r>
      <w:tr>
        <w:trPr>
          <w:trHeight w:val="45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0200" cy="12065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45"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VIII</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83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283200" cy="8763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9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IX</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148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114800" cy="10795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45"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95300" cy="9525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90" w:hRule="atLeast"/>
        </w:trPr>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XI</w:t>
            </w:r>
          </w:p>
        </w:tc>
        <w:tc>
          <w:tcPr>
            <w:tcW w:w="9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695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95700" cy="1193800"/>
                          </a:xfrm>
                          <a:prstGeom prst="rect">
                            <a:avLst/>
                          </a:prstGeom>
                        </pic:spPr>
                      </pic:pic>
                    </a:graphicData>
                  </a:graphic>
                </wp:inline>
              </w:drawing>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bl>
    <w:bookmarkStart w:name="z4939" w:id="501"/>
    <w:p>
      <w:pPr>
        <w:spacing w:after="0"/>
        <w:ind w:left="0"/>
        <w:jc w:val="both"/>
      </w:pPr>
      <w:r>
        <w:rPr>
          <w:rFonts w:ascii="Times New Roman"/>
          <w:b w:val="false"/>
          <w:i w:val="false"/>
          <w:color w:val="000000"/>
          <w:sz w:val="28"/>
        </w:rPr>
        <w:t>
                                                           Таблица 28</w:t>
      </w:r>
    </w:p>
    <w:bookmarkEnd w:id="501"/>
    <w:bookmarkStart w:name="z4940" w:id="502"/>
    <w:p>
      <w:pPr>
        <w:spacing w:after="0"/>
        <w:ind w:left="0"/>
        <w:jc w:val="both"/>
      </w:pPr>
      <w:r>
        <w:rPr>
          <w:rFonts w:ascii="Times New Roman"/>
          <w:b w:val="false"/>
          <w:i w:val="false"/>
          <w:color w:val="000000"/>
          <w:sz w:val="28"/>
        </w:rPr>
        <w:t>
</w:t>
      </w:r>
      <w:r>
        <w:rPr>
          <w:rFonts w:ascii="Times New Roman"/>
          <w:b/>
          <w:i w:val="false"/>
          <w:color w:val="000000"/>
          <w:sz w:val="28"/>
        </w:rPr>
        <w:t>            Поправочный коэффициент на сечение кабеля</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8"/>
        <w:gridCol w:w="2164"/>
        <w:gridCol w:w="2513"/>
        <w:gridCol w:w="2513"/>
        <w:gridCol w:w="2658"/>
      </w:tblGrid>
      <w:tr>
        <w:trPr>
          <w:trHeight w:val="30" w:hRule="atLeast"/>
        </w:trPr>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токопроводящей жилы, мм</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для номера канала в блоке</w:t>
            </w:r>
          </w:p>
        </w:tc>
      </w:tr>
      <w:tr>
        <w:trPr>
          <w:trHeight w:val="30" w:hRule="atLeast"/>
        </w:trPr>
        <w:tc>
          <w:tcPr>
            <w:tcW w:w="0" w:type="auto"/>
            <w:vMerge/>
            <w:tcBorders>
              <w:top w:val="nil"/>
              <w:left w:val="single" w:color="cfcfcf" w:sz="5"/>
              <w:bottom w:val="single" w:color="cfcfcf" w:sz="5"/>
              <w:right w:val="single" w:color="cfcfcf" w:sz="5"/>
            </w:tcBorders>
          </w:tcP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0,57</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0,67</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0,69</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r>
    </w:tbl>
    <w:bookmarkStart w:name="z4941" w:id="503"/>
    <w:p>
      <w:pPr>
        <w:spacing w:after="0"/>
        <w:ind w:left="0"/>
        <w:jc w:val="both"/>
      </w:pPr>
      <w:r>
        <w:rPr>
          <w:rFonts w:ascii="Times New Roman"/>
          <w:b w:val="false"/>
          <w:i w:val="false"/>
          <w:color w:val="000000"/>
          <w:sz w:val="28"/>
        </w:rPr>
        <w:t>
                                                           Таблица 29</w:t>
      </w:r>
    </w:p>
    <w:bookmarkEnd w:id="503"/>
    <w:bookmarkStart w:name="z4942" w:id="50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неизолированных</w:t>
      </w:r>
      <w:r>
        <w:br/>
      </w:r>
      <w:r>
        <w:rPr>
          <w:rFonts w:ascii="Times New Roman"/>
          <w:b w:val="false"/>
          <w:i w:val="false"/>
          <w:color w:val="000000"/>
          <w:sz w:val="28"/>
        </w:rPr>
        <w:t>
</w:t>
      </w:r>
      <w:r>
        <w:rPr>
          <w:rFonts w:ascii="Times New Roman"/>
          <w:b/>
          <w:i w:val="false"/>
          <w:color w:val="000000"/>
          <w:sz w:val="28"/>
        </w:rPr>
        <w:t>                        проводов по ГОСТ 839-80</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1"/>
        <w:gridCol w:w="1973"/>
        <w:gridCol w:w="1702"/>
        <w:gridCol w:w="1831"/>
        <w:gridCol w:w="1574"/>
        <w:gridCol w:w="1510"/>
        <w:gridCol w:w="1104"/>
        <w:gridCol w:w="1705"/>
      </w:tblGrid>
      <w:tr>
        <w:trPr>
          <w:trHeight w:val="30" w:hRule="atLeast"/>
        </w:trPr>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сечение, мм</w:t>
            </w:r>
            <w:r>
              <w:rPr>
                <w:rFonts w:ascii="Times New Roman"/>
                <w:b w:val="false"/>
                <w:i w:val="false"/>
                <w:color w:val="000000"/>
                <w:vertAlign w:val="superscript"/>
              </w:rPr>
              <w:t>2</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(алюминий/ сталь),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для проводов марок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 АСКС, АСК, АСКП</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 АКП</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 АКП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 помещений</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 помещений</w:t>
            </w:r>
          </w:p>
        </w:tc>
      </w:tr>
      <w:tr>
        <w:trPr>
          <w:trHeight w:val="166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r>
              <w:br/>
            </w:r>
            <w:r>
              <w:rPr>
                <w:rFonts w:ascii="Times New Roman"/>
                <w:b w:val="false"/>
                <w:i w:val="false"/>
                <w:color w:val="000000"/>
                <w:sz w:val="20"/>
              </w:rPr>
              <w:t>
</w:t>
            </w:r>
            <w:r>
              <w:rPr>
                <w:rFonts w:ascii="Times New Roman"/>
                <w:b w:val="false"/>
                <w:i w:val="false"/>
                <w:color w:val="000000"/>
                <w:sz w:val="20"/>
              </w:rPr>
              <w:t>16/2,7</w:t>
            </w:r>
            <w:r>
              <w:br/>
            </w:r>
            <w:r>
              <w:rPr>
                <w:rFonts w:ascii="Times New Roman"/>
                <w:b w:val="false"/>
                <w:i w:val="false"/>
                <w:color w:val="000000"/>
                <w:sz w:val="20"/>
              </w:rPr>
              <w:t>
</w:t>
            </w:r>
            <w:r>
              <w:rPr>
                <w:rFonts w:ascii="Times New Roman"/>
                <w:b w:val="false"/>
                <w:i w:val="false"/>
                <w:color w:val="000000"/>
                <w:sz w:val="20"/>
              </w:rPr>
              <w:t>25/4,2</w:t>
            </w:r>
            <w:r>
              <w:br/>
            </w:r>
            <w:r>
              <w:rPr>
                <w:rFonts w:ascii="Times New Roman"/>
                <w:b w:val="false"/>
                <w:i w:val="false"/>
                <w:color w:val="000000"/>
                <w:sz w:val="20"/>
              </w:rPr>
              <w:t>
</w:t>
            </w:r>
            <w:r>
              <w:rPr>
                <w:rFonts w:ascii="Times New Roman"/>
                <w:b w:val="false"/>
                <w:i w:val="false"/>
                <w:color w:val="000000"/>
                <w:sz w:val="20"/>
              </w:rPr>
              <w:t>35/6,2</w:t>
            </w:r>
            <w:r>
              <w:br/>
            </w:r>
            <w:r>
              <w:rPr>
                <w:rFonts w:ascii="Times New Roman"/>
                <w:b w:val="false"/>
                <w:i w:val="false"/>
                <w:color w:val="000000"/>
                <w:sz w:val="20"/>
              </w:rPr>
              <w:t>
</w:t>
            </w:r>
            <w:r>
              <w:rPr>
                <w:rFonts w:ascii="Times New Roman"/>
                <w:b w:val="false"/>
                <w:i w:val="false"/>
                <w:color w:val="000000"/>
                <w:sz w:val="20"/>
              </w:rPr>
              <w:t>50/8</w:t>
            </w:r>
            <w:r>
              <w:br/>
            </w:r>
            <w:r>
              <w:rPr>
                <w:rFonts w:ascii="Times New Roman"/>
                <w:b w:val="false"/>
                <w:i w:val="false"/>
                <w:color w:val="000000"/>
                <w:sz w:val="20"/>
              </w:rPr>
              <w:t>
</w:t>
            </w:r>
            <w:r>
              <w:rPr>
                <w:rFonts w:ascii="Times New Roman"/>
                <w:b w:val="false"/>
                <w:i w:val="false"/>
                <w:color w:val="000000"/>
                <w:sz w:val="20"/>
              </w:rPr>
              <w:t>70/11</w:t>
            </w:r>
            <w:r>
              <w:br/>
            </w:r>
            <w:r>
              <w:rPr>
                <w:rFonts w:ascii="Times New Roman"/>
                <w:b w:val="false"/>
                <w:i w:val="false"/>
                <w:color w:val="000000"/>
                <w:sz w:val="20"/>
              </w:rPr>
              <w:t>
</w:t>
            </w:r>
            <w:r>
              <w:rPr>
                <w:rFonts w:ascii="Times New Roman"/>
                <w:b w:val="false"/>
                <w:i w:val="false"/>
                <w:color w:val="000000"/>
                <w:sz w:val="20"/>
              </w:rPr>
              <w:t>95/16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r>
              <w:br/>
            </w:r>
            <w:r>
              <w:rPr>
                <w:rFonts w:ascii="Times New Roman"/>
                <w:b w:val="false"/>
                <w:i w:val="false"/>
                <w:color w:val="000000"/>
                <w:sz w:val="20"/>
              </w:rPr>
              <w:t>
</w:t>
            </w:r>
            <w:r>
              <w:rPr>
                <w:rFonts w:ascii="Times New Roman"/>
                <w:b w:val="false"/>
                <w:i w:val="false"/>
                <w:color w:val="000000"/>
                <w:sz w:val="20"/>
              </w:rPr>
              <w:t>111</w:t>
            </w:r>
            <w:r>
              <w:br/>
            </w:r>
            <w:r>
              <w:rPr>
                <w:rFonts w:ascii="Times New Roman"/>
                <w:b w:val="false"/>
                <w:i w:val="false"/>
                <w:color w:val="000000"/>
                <w:sz w:val="20"/>
              </w:rPr>
              <w:t>
</w:t>
            </w:r>
            <w:r>
              <w:rPr>
                <w:rFonts w:ascii="Times New Roman"/>
                <w:b w:val="false"/>
                <w:i w:val="false"/>
                <w:color w:val="000000"/>
                <w:sz w:val="20"/>
              </w:rPr>
              <w:t>142</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265</w:t>
            </w:r>
            <w:r>
              <w:br/>
            </w:r>
            <w:r>
              <w:rPr>
                <w:rFonts w:ascii="Times New Roman"/>
                <w:b w:val="false"/>
                <w:i w:val="false"/>
                <w:color w:val="000000"/>
                <w:sz w:val="20"/>
              </w:rPr>
              <w:t>
</w:t>
            </w:r>
            <w:r>
              <w:rPr>
                <w:rFonts w:ascii="Times New Roman"/>
                <w:b w:val="false"/>
                <w:i w:val="false"/>
                <w:color w:val="000000"/>
                <w:sz w:val="20"/>
              </w:rPr>
              <w:t>330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r>
              <w:br/>
            </w:r>
            <w:r>
              <w:rPr>
                <w:rFonts w:ascii="Times New Roman"/>
                <w:b w:val="false"/>
                <w:i w:val="false"/>
                <w:color w:val="000000"/>
                <w:sz w:val="20"/>
              </w:rPr>
              <w:t>
</w:t>
            </w:r>
            <w:r>
              <w:rPr>
                <w:rFonts w:ascii="Times New Roman"/>
                <w:b w:val="false"/>
                <w:i w:val="false"/>
                <w:color w:val="000000"/>
                <w:sz w:val="20"/>
              </w:rPr>
              <w:t>79</w:t>
            </w:r>
            <w:r>
              <w:br/>
            </w:r>
            <w:r>
              <w:rPr>
                <w:rFonts w:ascii="Times New Roman"/>
                <w:b w:val="false"/>
                <w:i w:val="false"/>
                <w:color w:val="000000"/>
                <w:sz w:val="20"/>
              </w:rPr>
              <w:t>
</w:t>
            </w:r>
            <w:r>
              <w:rPr>
                <w:rFonts w:ascii="Times New Roman"/>
                <w:b w:val="false"/>
                <w:i w:val="false"/>
                <w:color w:val="000000"/>
                <w:sz w:val="20"/>
              </w:rPr>
              <w:t>109</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260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133</w:t>
            </w:r>
            <w:r>
              <w:br/>
            </w:r>
            <w:r>
              <w:rPr>
                <w:rFonts w:ascii="Times New Roman"/>
                <w:b w:val="false"/>
                <w:i w:val="false"/>
                <w:color w:val="000000"/>
                <w:sz w:val="20"/>
              </w:rPr>
              <w:t>
</w:t>
            </w:r>
            <w:r>
              <w:rPr>
                <w:rFonts w:ascii="Times New Roman"/>
                <w:b w:val="false"/>
                <w:i w:val="false"/>
                <w:color w:val="000000"/>
                <w:sz w:val="20"/>
              </w:rPr>
              <w:t>183</w:t>
            </w:r>
            <w:r>
              <w:br/>
            </w:r>
            <w:r>
              <w:rPr>
                <w:rFonts w:ascii="Times New Roman"/>
                <w:b w:val="false"/>
                <w:i w:val="false"/>
                <w:color w:val="000000"/>
                <w:sz w:val="20"/>
              </w:rPr>
              <w:t>
</w:t>
            </w:r>
            <w:r>
              <w:rPr>
                <w:rFonts w:ascii="Times New Roman"/>
                <w:b w:val="false"/>
                <w:i w:val="false"/>
                <w:color w:val="000000"/>
                <w:sz w:val="20"/>
              </w:rPr>
              <w:t>223</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337</w:t>
            </w:r>
            <w:r>
              <w:br/>
            </w:r>
            <w:r>
              <w:rPr>
                <w:rFonts w:ascii="Times New Roman"/>
                <w:b w:val="false"/>
                <w:i w:val="false"/>
                <w:color w:val="000000"/>
                <w:sz w:val="20"/>
              </w:rPr>
              <w:t>
</w:t>
            </w:r>
            <w:r>
              <w:rPr>
                <w:rFonts w:ascii="Times New Roman"/>
                <w:b w:val="false"/>
                <w:i w:val="false"/>
                <w:color w:val="000000"/>
                <w:sz w:val="20"/>
              </w:rPr>
              <w:t>422</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136</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215</w:t>
            </w:r>
            <w:r>
              <w:br/>
            </w:r>
            <w:r>
              <w:rPr>
                <w:rFonts w:ascii="Times New Roman"/>
                <w:b w:val="false"/>
                <w:i w:val="false"/>
                <w:color w:val="000000"/>
                <w:sz w:val="20"/>
              </w:rPr>
              <w:t>
</w:t>
            </w:r>
            <w:r>
              <w:rPr>
                <w:rFonts w:ascii="Times New Roman"/>
                <w:b w:val="false"/>
                <w:i w:val="false"/>
                <w:color w:val="000000"/>
                <w:sz w:val="20"/>
              </w:rPr>
              <w:t>265</w:t>
            </w:r>
            <w:r>
              <w:br/>
            </w:r>
            <w:r>
              <w:rPr>
                <w:rFonts w:ascii="Times New Roman"/>
                <w:b w:val="false"/>
                <w:i w:val="false"/>
                <w:color w:val="000000"/>
                <w:sz w:val="20"/>
              </w:rPr>
              <w:t>
</w:t>
            </w:r>
            <w:r>
              <w:rPr>
                <w:rFonts w:ascii="Times New Roman"/>
                <w:b w:val="false"/>
                <w:i w:val="false"/>
                <w:color w:val="000000"/>
                <w:sz w:val="20"/>
              </w:rPr>
              <w:t>320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102</w:t>
            </w:r>
            <w:r>
              <w:br/>
            </w:r>
            <w:r>
              <w:rPr>
                <w:rFonts w:ascii="Times New Roman"/>
                <w:b w:val="false"/>
                <w:i w:val="false"/>
                <w:color w:val="000000"/>
                <w:sz w:val="20"/>
              </w:rPr>
              <w:t>
</w:t>
            </w:r>
            <w:r>
              <w:rPr>
                <w:rFonts w:ascii="Times New Roman"/>
                <w:b w:val="false"/>
                <w:i w:val="false"/>
                <w:color w:val="000000"/>
                <w:sz w:val="20"/>
              </w:rPr>
              <w:t>137</w:t>
            </w:r>
            <w:r>
              <w:br/>
            </w:r>
            <w:r>
              <w:rPr>
                <w:rFonts w:ascii="Times New Roman"/>
                <w:b w:val="false"/>
                <w:i w:val="false"/>
                <w:color w:val="000000"/>
                <w:sz w:val="20"/>
              </w:rPr>
              <w:t>
</w:t>
            </w:r>
            <w:r>
              <w:rPr>
                <w:rFonts w:ascii="Times New Roman"/>
                <w:b w:val="false"/>
                <w:i w:val="false"/>
                <w:color w:val="000000"/>
                <w:sz w:val="20"/>
              </w:rPr>
              <w:t>173</w:t>
            </w:r>
            <w:r>
              <w:br/>
            </w:r>
            <w:r>
              <w:rPr>
                <w:rFonts w:ascii="Times New Roman"/>
                <w:b w:val="false"/>
                <w:i w:val="false"/>
                <w:color w:val="000000"/>
                <w:sz w:val="20"/>
              </w:rPr>
              <w:t>
</w:t>
            </w:r>
            <w:r>
              <w:rPr>
                <w:rFonts w:ascii="Times New Roman"/>
                <w:b w:val="false"/>
                <w:i w:val="false"/>
                <w:color w:val="000000"/>
                <w:sz w:val="20"/>
              </w:rPr>
              <w:t>219</w:t>
            </w:r>
            <w:r>
              <w:br/>
            </w:r>
            <w:r>
              <w:rPr>
                <w:rFonts w:ascii="Times New Roman"/>
                <w:b w:val="false"/>
                <w:i w:val="false"/>
                <w:color w:val="000000"/>
                <w:sz w:val="20"/>
              </w:rPr>
              <w:t>
</w:t>
            </w:r>
            <w:r>
              <w:rPr>
                <w:rFonts w:ascii="Times New Roman"/>
                <w:b w:val="false"/>
                <w:i w:val="false"/>
                <w:color w:val="000000"/>
                <w:sz w:val="20"/>
              </w:rPr>
              <w:t>268</w:t>
            </w:r>
            <w:r>
              <w:br/>
            </w:r>
            <w:r>
              <w:rPr>
                <w:rFonts w:ascii="Times New Roman"/>
                <w:b w:val="false"/>
                <w:i w:val="false"/>
                <w:color w:val="000000"/>
                <w:sz w:val="20"/>
              </w:rPr>
              <w:t>
</w:t>
            </w:r>
            <w:r>
              <w:rPr>
                <w:rFonts w:ascii="Times New Roman"/>
                <w:b w:val="false"/>
                <w:i w:val="false"/>
                <w:color w:val="000000"/>
                <w:sz w:val="20"/>
              </w:rPr>
              <w:t>341</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106</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255</w:t>
            </w:r>
          </w:p>
        </w:tc>
      </w:tr>
      <w:tr>
        <w:trPr>
          <w:trHeight w:val="55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120/19</w:t>
            </w:r>
            <w:r>
              <w:br/>
            </w:r>
            <w:r>
              <w:rPr>
                <w:rFonts w:ascii="Times New Roman"/>
                <w:b w:val="false"/>
                <w:i w:val="false"/>
                <w:color w:val="000000"/>
                <w:sz w:val="20"/>
              </w:rPr>
              <w:t>
</w:t>
            </w:r>
            <w:r>
              <w:rPr>
                <w:rFonts w:ascii="Times New Roman"/>
                <w:b w:val="false"/>
                <w:i w:val="false"/>
                <w:color w:val="000000"/>
                <w:sz w:val="20"/>
              </w:rPr>
              <w:t>120/27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375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84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150/19</w:t>
            </w:r>
            <w:r>
              <w:br/>
            </w:r>
            <w:r>
              <w:rPr>
                <w:rFonts w:ascii="Times New Roman"/>
                <w:b w:val="false"/>
                <w:i w:val="false"/>
                <w:color w:val="000000"/>
                <w:sz w:val="20"/>
              </w:rPr>
              <w:t>
</w:t>
            </w:r>
            <w:r>
              <w:rPr>
                <w:rFonts w:ascii="Times New Roman"/>
                <w:b w:val="false"/>
                <w:i w:val="false"/>
                <w:color w:val="000000"/>
                <w:sz w:val="20"/>
              </w:rPr>
              <w:t>150/24</w:t>
            </w:r>
            <w:r>
              <w:br/>
            </w:r>
            <w:r>
              <w:rPr>
                <w:rFonts w:ascii="Times New Roman"/>
                <w:b w:val="false"/>
                <w:i w:val="false"/>
                <w:color w:val="000000"/>
                <w:sz w:val="20"/>
              </w:rPr>
              <w:t>
</w:t>
            </w:r>
            <w:r>
              <w:rPr>
                <w:rFonts w:ascii="Times New Roman"/>
                <w:b w:val="false"/>
                <w:i w:val="false"/>
                <w:color w:val="000000"/>
                <w:sz w:val="20"/>
              </w:rPr>
              <w:t>150/34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450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r>
              <w:br/>
            </w:r>
            <w:r>
              <w:rPr>
                <w:rFonts w:ascii="Times New Roman"/>
                <w:b w:val="false"/>
                <w:i w:val="false"/>
                <w:color w:val="000000"/>
                <w:sz w:val="20"/>
              </w:rPr>
              <w:t>
</w:t>
            </w:r>
            <w:r>
              <w:rPr>
                <w:rFonts w:ascii="Times New Roman"/>
                <w:b w:val="false"/>
                <w:i w:val="false"/>
                <w:color w:val="000000"/>
                <w:sz w:val="20"/>
              </w:rPr>
              <w:t>365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r>
      <w:tr>
        <w:trPr>
          <w:trHeight w:val="82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185/24</w:t>
            </w:r>
            <w:r>
              <w:br/>
            </w:r>
            <w:r>
              <w:rPr>
                <w:rFonts w:ascii="Times New Roman"/>
                <w:b w:val="false"/>
                <w:i w:val="false"/>
                <w:color w:val="000000"/>
                <w:sz w:val="20"/>
              </w:rPr>
              <w:t>
</w:t>
            </w:r>
            <w:r>
              <w:rPr>
                <w:rFonts w:ascii="Times New Roman"/>
                <w:b w:val="false"/>
                <w:i w:val="false"/>
                <w:color w:val="000000"/>
                <w:sz w:val="20"/>
              </w:rPr>
              <w:t>185/29</w:t>
            </w:r>
            <w:r>
              <w:br/>
            </w:r>
            <w:r>
              <w:rPr>
                <w:rFonts w:ascii="Times New Roman"/>
                <w:b w:val="false"/>
                <w:i w:val="false"/>
                <w:color w:val="000000"/>
                <w:sz w:val="20"/>
              </w:rPr>
              <w:t>
</w:t>
            </w:r>
            <w:r>
              <w:rPr>
                <w:rFonts w:ascii="Times New Roman"/>
                <w:b w:val="false"/>
                <w:i w:val="false"/>
                <w:color w:val="000000"/>
                <w:sz w:val="20"/>
              </w:rPr>
              <w:t>185/43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r>
              <w:br/>
            </w:r>
            <w:r>
              <w:rPr>
                <w:rFonts w:ascii="Times New Roman"/>
                <w:b w:val="false"/>
                <w:i w:val="false"/>
                <w:color w:val="000000"/>
                <w:sz w:val="20"/>
              </w:rPr>
              <w:t>
</w:t>
            </w:r>
            <w:r>
              <w:rPr>
                <w:rFonts w:ascii="Times New Roman"/>
                <w:b w:val="false"/>
                <w:i w:val="false"/>
                <w:color w:val="000000"/>
                <w:sz w:val="20"/>
              </w:rPr>
              <w:t>510</w:t>
            </w:r>
            <w:r>
              <w:br/>
            </w:r>
            <w:r>
              <w:rPr>
                <w:rFonts w:ascii="Times New Roman"/>
                <w:b w:val="false"/>
                <w:i w:val="false"/>
                <w:color w:val="000000"/>
                <w:sz w:val="20"/>
              </w:rPr>
              <w:t>
</w:t>
            </w:r>
            <w:r>
              <w:rPr>
                <w:rFonts w:ascii="Times New Roman"/>
                <w:b w:val="false"/>
                <w:i w:val="false"/>
                <w:color w:val="000000"/>
                <w:sz w:val="20"/>
              </w:rPr>
              <w:t>515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r>
              <w:br/>
            </w:r>
            <w:r>
              <w:rPr>
                <w:rFonts w:ascii="Times New Roman"/>
                <w:b w:val="false"/>
                <w:i w:val="false"/>
                <w:color w:val="000000"/>
                <w:sz w:val="20"/>
              </w:rPr>
              <w:t>
</w:t>
            </w:r>
            <w:r>
              <w:rPr>
                <w:rFonts w:ascii="Times New Roman"/>
                <w:b w:val="false"/>
                <w:i w:val="false"/>
                <w:color w:val="000000"/>
                <w:sz w:val="20"/>
              </w:rPr>
              <w:t>425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81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240/32</w:t>
            </w:r>
            <w:r>
              <w:br/>
            </w:r>
            <w:r>
              <w:rPr>
                <w:rFonts w:ascii="Times New Roman"/>
                <w:b w:val="false"/>
                <w:i w:val="false"/>
                <w:color w:val="000000"/>
                <w:sz w:val="20"/>
              </w:rPr>
              <w:t>
</w:t>
            </w:r>
            <w:r>
              <w:rPr>
                <w:rFonts w:ascii="Times New Roman"/>
                <w:b w:val="false"/>
                <w:i w:val="false"/>
                <w:color w:val="000000"/>
                <w:sz w:val="20"/>
              </w:rPr>
              <w:t>240/39</w:t>
            </w:r>
            <w:r>
              <w:br/>
            </w:r>
            <w:r>
              <w:rPr>
                <w:rFonts w:ascii="Times New Roman"/>
                <w:b w:val="false"/>
                <w:i w:val="false"/>
                <w:color w:val="000000"/>
                <w:sz w:val="20"/>
              </w:rPr>
              <w:t>
</w:t>
            </w:r>
            <w:r>
              <w:rPr>
                <w:rFonts w:ascii="Times New Roman"/>
                <w:b w:val="false"/>
                <w:i w:val="false"/>
                <w:color w:val="000000"/>
                <w:sz w:val="20"/>
              </w:rPr>
              <w:t>240/56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r>
              <w:br/>
            </w:r>
            <w:r>
              <w:rPr>
                <w:rFonts w:ascii="Times New Roman"/>
                <w:b w:val="false"/>
                <w:i w:val="false"/>
                <w:color w:val="000000"/>
                <w:sz w:val="20"/>
              </w:rPr>
              <w:t>
</w:t>
            </w:r>
            <w:r>
              <w:rPr>
                <w:rFonts w:ascii="Times New Roman"/>
                <w:b w:val="false"/>
                <w:i w:val="false"/>
                <w:color w:val="000000"/>
                <w:sz w:val="20"/>
              </w:rPr>
              <w:t>610</w:t>
            </w:r>
            <w:r>
              <w:br/>
            </w:r>
            <w:r>
              <w:rPr>
                <w:rFonts w:ascii="Times New Roman"/>
                <w:b w:val="false"/>
                <w:i w:val="false"/>
                <w:color w:val="000000"/>
                <w:sz w:val="20"/>
              </w:rPr>
              <w:t>
</w:t>
            </w:r>
            <w:r>
              <w:rPr>
                <w:rFonts w:ascii="Times New Roman"/>
                <w:b w:val="false"/>
                <w:i w:val="false"/>
                <w:color w:val="000000"/>
                <w:sz w:val="20"/>
              </w:rPr>
              <w:t>610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r>
              <w:br/>
            </w:r>
            <w:r>
              <w:rPr>
                <w:rFonts w:ascii="Times New Roman"/>
                <w:b w:val="false"/>
                <w:i w:val="false"/>
                <w:color w:val="000000"/>
                <w:sz w:val="20"/>
              </w:rPr>
              <w:t>
</w:t>
            </w:r>
            <w:r>
              <w:rPr>
                <w:rFonts w:ascii="Times New Roman"/>
                <w:b w:val="false"/>
                <w:i w:val="false"/>
                <w:color w:val="000000"/>
                <w:sz w:val="20"/>
              </w:rPr>
              <w:t>505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r>
      <w:tr>
        <w:trPr>
          <w:trHeight w:val="66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300/39</w:t>
            </w:r>
            <w:r>
              <w:br/>
            </w:r>
            <w:r>
              <w:rPr>
                <w:rFonts w:ascii="Times New Roman"/>
                <w:b w:val="false"/>
                <w:i w:val="false"/>
                <w:color w:val="000000"/>
                <w:sz w:val="20"/>
              </w:rPr>
              <w:t>
</w:t>
            </w:r>
            <w:r>
              <w:rPr>
                <w:rFonts w:ascii="Times New Roman"/>
                <w:b w:val="false"/>
                <w:i w:val="false"/>
                <w:color w:val="000000"/>
                <w:sz w:val="20"/>
              </w:rPr>
              <w:t>300/48</w:t>
            </w:r>
            <w:r>
              <w:br/>
            </w:r>
            <w:r>
              <w:rPr>
                <w:rFonts w:ascii="Times New Roman"/>
                <w:b w:val="false"/>
                <w:i w:val="false"/>
                <w:color w:val="000000"/>
                <w:sz w:val="20"/>
              </w:rPr>
              <w:t>
</w:t>
            </w:r>
            <w:r>
              <w:rPr>
                <w:rFonts w:ascii="Times New Roman"/>
                <w:b w:val="false"/>
                <w:i w:val="false"/>
                <w:color w:val="000000"/>
                <w:sz w:val="20"/>
              </w:rPr>
              <w:t>300/66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r>
              <w:br/>
            </w:r>
            <w:r>
              <w:rPr>
                <w:rFonts w:ascii="Times New Roman"/>
                <w:b w:val="false"/>
                <w:i w:val="false"/>
                <w:color w:val="000000"/>
                <w:sz w:val="20"/>
              </w:rPr>
              <w:t>
</w:t>
            </w:r>
            <w:r>
              <w:rPr>
                <w:rFonts w:ascii="Times New Roman"/>
                <w:b w:val="false"/>
                <w:i w:val="false"/>
                <w:color w:val="000000"/>
                <w:sz w:val="20"/>
              </w:rPr>
              <w:t>690</w:t>
            </w:r>
            <w:r>
              <w:br/>
            </w:r>
            <w:r>
              <w:rPr>
                <w:rFonts w:ascii="Times New Roman"/>
                <w:b w:val="false"/>
                <w:i w:val="false"/>
                <w:color w:val="000000"/>
                <w:sz w:val="20"/>
              </w:rPr>
              <w:t>
</w:t>
            </w:r>
            <w:r>
              <w:rPr>
                <w:rFonts w:ascii="Times New Roman"/>
                <w:b w:val="false"/>
                <w:i w:val="false"/>
                <w:color w:val="000000"/>
                <w:sz w:val="20"/>
              </w:rPr>
              <w:t>680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r>
      <w:tr>
        <w:trPr>
          <w:trHeight w:val="24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330/27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7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400/22</w:t>
            </w:r>
            <w:r>
              <w:br/>
            </w:r>
            <w:r>
              <w:rPr>
                <w:rFonts w:ascii="Times New Roman"/>
                <w:b w:val="false"/>
                <w:i w:val="false"/>
                <w:color w:val="000000"/>
                <w:sz w:val="20"/>
              </w:rPr>
              <w:t>
</w:t>
            </w:r>
            <w:r>
              <w:rPr>
                <w:rFonts w:ascii="Times New Roman"/>
                <w:b w:val="false"/>
                <w:i w:val="false"/>
                <w:color w:val="000000"/>
                <w:sz w:val="20"/>
              </w:rPr>
              <w:t>400/51</w:t>
            </w:r>
            <w:r>
              <w:br/>
            </w:r>
            <w:r>
              <w:rPr>
                <w:rFonts w:ascii="Times New Roman"/>
                <w:b w:val="false"/>
                <w:i w:val="false"/>
                <w:color w:val="000000"/>
                <w:sz w:val="20"/>
              </w:rPr>
              <w:t>
</w:t>
            </w:r>
            <w:r>
              <w:rPr>
                <w:rFonts w:ascii="Times New Roman"/>
                <w:b w:val="false"/>
                <w:i w:val="false"/>
                <w:color w:val="000000"/>
                <w:sz w:val="20"/>
              </w:rPr>
              <w:t>400/64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r>
              <w:br/>
            </w:r>
            <w:r>
              <w:rPr>
                <w:rFonts w:ascii="Times New Roman"/>
                <w:b w:val="false"/>
                <w:i w:val="false"/>
                <w:color w:val="000000"/>
                <w:sz w:val="20"/>
              </w:rPr>
              <w:t>
</w:t>
            </w:r>
            <w:r>
              <w:rPr>
                <w:rFonts w:ascii="Times New Roman"/>
                <w:b w:val="false"/>
                <w:i w:val="false"/>
                <w:color w:val="000000"/>
                <w:sz w:val="20"/>
              </w:rPr>
              <w:t>825</w:t>
            </w:r>
            <w:r>
              <w:br/>
            </w:r>
            <w:r>
              <w:rPr>
                <w:rFonts w:ascii="Times New Roman"/>
                <w:b w:val="false"/>
                <w:i w:val="false"/>
                <w:color w:val="000000"/>
                <w:sz w:val="20"/>
              </w:rPr>
              <w:t>
</w:t>
            </w:r>
            <w:r>
              <w:rPr>
                <w:rFonts w:ascii="Times New Roman"/>
                <w:b w:val="false"/>
                <w:i w:val="false"/>
                <w:color w:val="000000"/>
                <w:sz w:val="20"/>
              </w:rPr>
              <w:t>860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w:t>
            </w:r>
            <w:r>
              <w:br/>
            </w:r>
            <w:r>
              <w:rPr>
                <w:rFonts w:ascii="Times New Roman"/>
                <w:b w:val="false"/>
                <w:i w:val="false"/>
                <w:color w:val="000000"/>
                <w:sz w:val="20"/>
              </w:rPr>
              <w:t>
</w:t>
            </w:r>
            <w:r>
              <w:rPr>
                <w:rFonts w:ascii="Times New Roman"/>
                <w:b w:val="false"/>
                <w:i w:val="false"/>
                <w:color w:val="000000"/>
                <w:sz w:val="20"/>
              </w:rPr>
              <w:t>705</w:t>
            </w:r>
            <w:r>
              <w:br/>
            </w:r>
            <w:r>
              <w:rPr>
                <w:rFonts w:ascii="Times New Roman"/>
                <w:b w:val="false"/>
                <w:i w:val="false"/>
                <w:color w:val="000000"/>
                <w:sz w:val="20"/>
              </w:rPr>
              <w:t>
</w:t>
            </w:r>
            <w:r>
              <w:rPr>
                <w:rFonts w:ascii="Times New Roman"/>
                <w:b w:val="false"/>
                <w:i w:val="false"/>
                <w:color w:val="000000"/>
                <w:sz w:val="20"/>
              </w:rPr>
              <w:t>–</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r>
      <w:tr>
        <w:trPr>
          <w:trHeight w:val="555"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500/27</w:t>
            </w:r>
            <w:r>
              <w:br/>
            </w:r>
            <w:r>
              <w:rPr>
                <w:rFonts w:ascii="Times New Roman"/>
                <w:b w:val="false"/>
                <w:i w:val="false"/>
                <w:color w:val="000000"/>
                <w:sz w:val="20"/>
              </w:rPr>
              <w:t>
</w:t>
            </w:r>
            <w:r>
              <w:rPr>
                <w:rFonts w:ascii="Times New Roman"/>
                <w:b w:val="false"/>
                <w:i w:val="false"/>
                <w:color w:val="000000"/>
                <w:sz w:val="20"/>
              </w:rPr>
              <w:t>500/64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r>
              <w:br/>
            </w:r>
            <w:r>
              <w:rPr>
                <w:rFonts w:ascii="Times New Roman"/>
                <w:b w:val="false"/>
                <w:i w:val="false"/>
                <w:color w:val="000000"/>
                <w:sz w:val="20"/>
              </w:rPr>
              <w:t>
</w:t>
            </w:r>
            <w:r>
              <w:rPr>
                <w:rFonts w:ascii="Times New Roman"/>
                <w:b w:val="false"/>
                <w:i w:val="false"/>
                <w:color w:val="000000"/>
                <w:sz w:val="20"/>
              </w:rPr>
              <w:t>945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r>
              <w:br/>
            </w:r>
            <w:r>
              <w:rPr>
                <w:rFonts w:ascii="Times New Roman"/>
                <w:b w:val="false"/>
                <w:i w:val="false"/>
                <w:color w:val="000000"/>
                <w:sz w:val="20"/>
              </w:rPr>
              <w:t>
</w:t>
            </w:r>
            <w:r>
              <w:rPr>
                <w:rFonts w:ascii="Times New Roman"/>
                <w:b w:val="false"/>
                <w:i w:val="false"/>
                <w:color w:val="000000"/>
                <w:sz w:val="20"/>
              </w:rPr>
              <w:t>815</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r>
      <w:tr>
        <w:trPr>
          <w:trHeight w:val="24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600/72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r>
      <w:tr>
        <w:trPr>
          <w:trHeight w:val="300" w:hRule="atLeast"/>
        </w:trPr>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700/86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43" w:id="505"/>
    <w:p>
      <w:pPr>
        <w:spacing w:after="0"/>
        <w:ind w:left="0"/>
        <w:jc w:val="both"/>
      </w:pPr>
      <w:r>
        <w:rPr>
          <w:rFonts w:ascii="Times New Roman"/>
          <w:b w:val="false"/>
          <w:i w:val="false"/>
          <w:color w:val="000000"/>
          <w:sz w:val="28"/>
        </w:rPr>
        <w:t>
                                                           Таблица 30</w:t>
      </w:r>
    </w:p>
    <w:bookmarkEnd w:id="505"/>
    <w:bookmarkStart w:name="z4944" w:id="50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шин круглого и</w:t>
      </w:r>
      <w:r>
        <w:br/>
      </w:r>
      <w:r>
        <w:rPr>
          <w:rFonts w:ascii="Times New Roman"/>
          <w:b w:val="false"/>
          <w:i w:val="false"/>
          <w:color w:val="000000"/>
          <w:sz w:val="28"/>
        </w:rPr>
        <w:t>
</w:t>
      </w:r>
      <w:r>
        <w:rPr>
          <w:rFonts w:ascii="Times New Roman"/>
          <w:b/>
          <w:i w:val="false"/>
          <w:color w:val="000000"/>
          <w:sz w:val="28"/>
        </w:rPr>
        <w:t>                         трубчатого сечений</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
        <w:gridCol w:w="1845"/>
        <w:gridCol w:w="1559"/>
        <w:gridCol w:w="1341"/>
        <w:gridCol w:w="722"/>
        <w:gridCol w:w="1341"/>
        <w:gridCol w:w="722"/>
        <w:gridCol w:w="1563"/>
        <w:gridCol w:w="921"/>
        <w:gridCol w:w="1054"/>
        <w:gridCol w:w="817"/>
        <w:gridCol w:w="929"/>
      </w:tblGrid>
      <w:tr>
        <w:trPr>
          <w:trHeight w:val="30" w:hRule="atLeast"/>
        </w:trPr>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Круглые шины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Медные трубы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 трубы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Стальные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w:t>
            </w:r>
          </w:p>
        </w:tc>
        <w:tc>
          <w:tcPr>
            <w:tcW w:w="1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Внутренний и наружный диаметры, мм</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1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Внутренний и наружный диаметры, мм</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Условный проход, мм</w:t>
            </w:r>
          </w:p>
        </w:tc>
        <w:tc>
          <w:tcPr>
            <w:tcW w:w="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Толщина стенки, мм</w:t>
            </w:r>
          </w:p>
        </w:tc>
        <w:tc>
          <w:tcPr>
            <w:tcW w:w="10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Наружный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Переменный ток, А</w:t>
            </w:r>
          </w:p>
        </w:tc>
      </w:tr>
      <w:tr>
        <w:trPr>
          <w:trHeight w:val="780" w:hRule="atLeast"/>
        </w:trPr>
        <w:tc>
          <w:tcPr>
            <w:tcW w:w="0" w:type="auto"/>
            <w:vMerge/>
            <w:tcBorders>
              <w:top w:val="nil"/>
              <w:left w:val="single" w:color="cfcfcf" w:sz="5"/>
              <w:bottom w:val="single" w:color="cfcfcf" w:sz="5"/>
              <w:right w:val="single" w:color="cfcfcf" w:sz="5"/>
            </w:tcBorders>
          </w:tcP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медные</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разреза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продольным разрезом</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155/155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120/120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13/16</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195/195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150/150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14/18</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235/235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180/180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320/320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245/245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18/22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415/415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320/320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20/24</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505/505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390/390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565/565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435/435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610/615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475/475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29/34</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720/725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560/560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780/785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605/610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835/840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650/655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900/905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695/700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955/965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740/745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1140/1165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885/900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1270/1290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980/1000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1325/1360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1025/1050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1450/1490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1120/1155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1770/1865</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1370/1450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95/100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1960/2100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1510/1620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2080/2260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1610/1750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2200/2430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17700/1870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2380/2670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1850/2060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В числителе приведены нагрузки при переменном токе, в знаменателе – при постоянном.</w:t>
      </w:r>
    </w:p>
    <w:bookmarkStart w:name="z4945" w:id="507"/>
    <w:p>
      <w:pPr>
        <w:spacing w:after="0"/>
        <w:ind w:left="0"/>
        <w:jc w:val="both"/>
      </w:pPr>
      <w:r>
        <w:rPr>
          <w:rFonts w:ascii="Times New Roman"/>
          <w:b w:val="false"/>
          <w:i w:val="false"/>
          <w:color w:val="000000"/>
          <w:sz w:val="28"/>
        </w:rPr>
        <w:t>
                                                           Таблица 31</w:t>
      </w:r>
    </w:p>
    <w:bookmarkEnd w:id="507"/>
    <w:bookmarkStart w:name="z4946" w:id="508"/>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шин прямоугольного сечения</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4"/>
        <w:gridCol w:w="1434"/>
        <w:gridCol w:w="1502"/>
        <w:gridCol w:w="1435"/>
        <w:gridCol w:w="510"/>
        <w:gridCol w:w="1480"/>
        <w:gridCol w:w="1412"/>
        <w:gridCol w:w="1525"/>
        <w:gridCol w:w="578"/>
        <w:gridCol w:w="1661"/>
        <w:gridCol w:w="1369"/>
      </w:tblGrid>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Медные шины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 шины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Стальные шины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 при количестве полос на полюс или фазу</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мм</w:t>
            </w:r>
          </w:p>
        </w:tc>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320" w:hRule="atLeast"/>
        </w:trPr>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х 3</w:t>
            </w:r>
            <w:r>
              <w:br/>
            </w:r>
            <w:r>
              <w:rPr>
                <w:rFonts w:ascii="Times New Roman"/>
                <w:b w:val="false"/>
                <w:i w:val="false"/>
                <w:color w:val="000000"/>
                <w:sz w:val="20"/>
              </w:rPr>
              <w:t>
</w:t>
            </w:r>
            <w:r>
              <w:rPr>
                <w:rFonts w:ascii="Times New Roman"/>
                <w:b w:val="false"/>
                <w:i w:val="false"/>
                <w:color w:val="000000"/>
                <w:sz w:val="20"/>
              </w:rPr>
              <w:t>20 х 3</w:t>
            </w:r>
            <w:r>
              <w:br/>
            </w:r>
            <w:r>
              <w:rPr>
                <w:rFonts w:ascii="Times New Roman"/>
                <w:b w:val="false"/>
                <w:i w:val="false"/>
                <w:color w:val="000000"/>
                <w:sz w:val="20"/>
              </w:rPr>
              <w:t>
</w:t>
            </w:r>
            <w:r>
              <w:rPr>
                <w:rFonts w:ascii="Times New Roman"/>
                <w:b w:val="false"/>
                <w:i w:val="false"/>
                <w:color w:val="000000"/>
                <w:sz w:val="20"/>
              </w:rPr>
              <w:t>25 х 3</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275</w:t>
            </w:r>
            <w:r>
              <w:br/>
            </w:r>
            <w:r>
              <w:rPr>
                <w:rFonts w:ascii="Times New Roman"/>
                <w:b w:val="false"/>
                <w:i w:val="false"/>
                <w:color w:val="000000"/>
                <w:sz w:val="20"/>
              </w:rPr>
              <w:t>
</w:t>
            </w:r>
            <w:r>
              <w:rPr>
                <w:rFonts w:ascii="Times New Roman"/>
                <w:b w:val="false"/>
                <w:i w:val="false"/>
                <w:color w:val="000000"/>
                <w:sz w:val="20"/>
              </w:rPr>
              <w:t>340</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215</w:t>
            </w:r>
            <w:r>
              <w:br/>
            </w:r>
            <w:r>
              <w:rPr>
                <w:rFonts w:ascii="Times New Roman"/>
                <w:b w:val="false"/>
                <w:i w:val="false"/>
                <w:color w:val="000000"/>
                <w:sz w:val="20"/>
              </w:rPr>
              <w:t>
</w:t>
            </w:r>
            <w:r>
              <w:rPr>
                <w:rFonts w:ascii="Times New Roman"/>
                <w:b w:val="false"/>
                <w:i w:val="false"/>
                <w:color w:val="000000"/>
                <w:sz w:val="20"/>
              </w:rPr>
              <w:t>265</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х 2,5</w:t>
            </w:r>
            <w:r>
              <w:br/>
            </w:r>
            <w:r>
              <w:rPr>
                <w:rFonts w:ascii="Times New Roman"/>
                <w:b w:val="false"/>
                <w:i w:val="false"/>
                <w:color w:val="000000"/>
                <w:sz w:val="20"/>
              </w:rPr>
              <w:t>
</w:t>
            </w:r>
            <w:r>
              <w:rPr>
                <w:rFonts w:ascii="Times New Roman"/>
                <w:b w:val="false"/>
                <w:i w:val="false"/>
                <w:color w:val="000000"/>
                <w:sz w:val="20"/>
              </w:rPr>
              <w:t>20 х 2,5</w:t>
            </w:r>
            <w:r>
              <w:br/>
            </w:r>
            <w:r>
              <w:rPr>
                <w:rFonts w:ascii="Times New Roman"/>
                <w:b w:val="false"/>
                <w:i w:val="false"/>
                <w:color w:val="000000"/>
                <w:sz w:val="20"/>
              </w:rPr>
              <w:t>
</w:t>
            </w:r>
            <w:r>
              <w:rPr>
                <w:rFonts w:ascii="Times New Roman"/>
                <w:b w:val="false"/>
                <w:i w:val="false"/>
                <w:color w:val="000000"/>
                <w:sz w:val="20"/>
              </w:rPr>
              <w:t>25 х 2,5</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r>
              <w:br/>
            </w:r>
            <w:r>
              <w:rPr>
                <w:rFonts w:ascii="Times New Roman"/>
                <w:b w:val="false"/>
                <w:i w:val="false"/>
                <w:color w:val="000000"/>
                <w:sz w:val="20"/>
              </w:rPr>
              <w:t>
</w:t>
            </w:r>
            <w:r>
              <w:rPr>
                <w:rFonts w:ascii="Times New Roman"/>
                <w:b w:val="false"/>
                <w:i w:val="false"/>
                <w:color w:val="000000"/>
                <w:sz w:val="20"/>
              </w:rPr>
              <w:t>60/90</w:t>
            </w:r>
            <w:r>
              <w:br/>
            </w:r>
            <w:r>
              <w:rPr>
                <w:rFonts w:ascii="Times New Roman"/>
                <w:b w:val="false"/>
                <w:i w:val="false"/>
                <w:color w:val="000000"/>
                <w:sz w:val="20"/>
              </w:rPr>
              <w:t>
</w:t>
            </w:r>
            <w:r>
              <w:rPr>
                <w:rFonts w:ascii="Times New Roman"/>
                <w:b w:val="false"/>
                <w:i w:val="false"/>
                <w:color w:val="000000"/>
                <w:sz w:val="20"/>
              </w:rPr>
              <w:t>75/110</w:t>
            </w:r>
          </w:p>
        </w:tc>
      </w:tr>
      <w:tr>
        <w:trPr>
          <w:trHeight w:val="30" w:hRule="atLeast"/>
        </w:trPr>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х 4</w:t>
            </w:r>
            <w:r>
              <w:br/>
            </w:r>
            <w:r>
              <w:rPr>
                <w:rFonts w:ascii="Times New Roman"/>
                <w:b w:val="false"/>
                <w:i w:val="false"/>
                <w:color w:val="000000"/>
                <w:sz w:val="20"/>
              </w:rPr>
              <w:t>
</w:t>
            </w:r>
            <w:r>
              <w:rPr>
                <w:rFonts w:ascii="Times New Roman"/>
                <w:b w:val="false"/>
                <w:i w:val="false"/>
                <w:color w:val="000000"/>
                <w:sz w:val="20"/>
              </w:rPr>
              <w:t>40 х 4</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r>
              <w:br/>
            </w:r>
            <w:r>
              <w:rPr>
                <w:rFonts w:ascii="Times New Roman"/>
                <w:b w:val="false"/>
                <w:i w:val="false"/>
                <w:color w:val="000000"/>
                <w:sz w:val="20"/>
              </w:rPr>
              <w:t>
</w:t>
            </w:r>
            <w:r>
              <w:rPr>
                <w:rFonts w:ascii="Times New Roman"/>
                <w:b w:val="false"/>
                <w:i w:val="false"/>
                <w:color w:val="000000"/>
                <w:sz w:val="20"/>
              </w:rPr>
              <w:t>625</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–/1090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365/370</w:t>
            </w:r>
            <w:r>
              <w:br/>
            </w:r>
            <w:r>
              <w:rPr>
                <w:rFonts w:ascii="Times New Roman"/>
                <w:b w:val="false"/>
                <w:i w:val="false"/>
                <w:color w:val="000000"/>
                <w:sz w:val="20"/>
              </w:rPr>
              <w:t>
</w:t>
            </w:r>
            <w:r>
              <w:rPr>
                <w:rFonts w:ascii="Times New Roman"/>
                <w:b w:val="false"/>
                <w:i w:val="false"/>
                <w:color w:val="000000"/>
                <w:sz w:val="20"/>
              </w:rPr>
              <w:t>480</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–/855</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х 3</w:t>
            </w:r>
            <w:r>
              <w:br/>
            </w:r>
            <w:r>
              <w:rPr>
                <w:rFonts w:ascii="Times New Roman"/>
                <w:b w:val="false"/>
                <w:i w:val="false"/>
                <w:color w:val="000000"/>
                <w:sz w:val="20"/>
              </w:rPr>
              <w:t>
</w:t>
            </w:r>
            <w:r>
              <w:rPr>
                <w:rFonts w:ascii="Times New Roman"/>
                <w:b w:val="false"/>
                <w:i w:val="false"/>
                <w:color w:val="000000"/>
                <w:sz w:val="20"/>
              </w:rPr>
              <w:t>25 х 3</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65/100</w:t>
            </w:r>
            <w:r>
              <w:br/>
            </w:r>
            <w:r>
              <w:rPr>
                <w:rFonts w:ascii="Times New Roman"/>
                <w:b w:val="false"/>
                <w:i w:val="false"/>
                <w:color w:val="000000"/>
                <w:sz w:val="20"/>
              </w:rPr>
              <w:t>
</w:t>
            </w:r>
            <w:r>
              <w:rPr>
                <w:rFonts w:ascii="Times New Roman"/>
                <w:b w:val="false"/>
                <w:i w:val="false"/>
                <w:color w:val="000000"/>
                <w:sz w:val="20"/>
              </w:rPr>
              <w:t>80/120</w:t>
            </w:r>
          </w:p>
        </w:tc>
      </w:tr>
      <w:tr>
        <w:trPr>
          <w:trHeight w:val="30" w:hRule="atLeast"/>
        </w:trPr>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х 5</w:t>
            </w:r>
            <w:r>
              <w:br/>
            </w:r>
            <w:r>
              <w:rPr>
                <w:rFonts w:ascii="Times New Roman"/>
                <w:b w:val="false"/>
                <w:i w:val="false"/>
                <w:color w:val="000000"/>
                <w:sz w:val="20"/>
              </w:rPr>
              <w:t>
</w:t>
            </w:r>
            <w:r>
              <w:rPr>
                <w:rFonts w:ascii="Times New Roman"/>
                <w:b w:val="false"/>
                <w:i w:val="false"/>
                <w:color w:val="000000"/>
                <w:sz w:val="20"/>
              </w:rPr>
              <w:t>50 х 5</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700/705</w:t>
            </w:r>
            <w:r>
              <w:br/>
            </w:r>
            <w:r>
              <w:rPr>
                <w:rFonts w:ascii="Times New Roman"/>
                <w:b w:val="false"/>
                <w:i w:val="false"/>
                <w:color w:val="000000"/>
                <w:sz w:val="20"/>
              </w:rPr>
              <w:t>
</w:t>
            </w:r>
            <w:r>
              <w:rPr>
                <w:rFonts w:ascii="Times New Roman"/>
                <w:b w:val="false"/>
                <w:i w:val="false"/>
                <w:color w:val="000000"/>
                <w:sz w:val="20"/>
              </w:rPr>
              <w:t>860/870</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r>
              <w:br/>
            </w:r>
            <w:r>
              <w:rPr>
                <w:rFonts w:ascii="Times New Roman"/>
                <w:b w:val="false"/>
                <w:i w:val="false"/>
                <w:color w:val="000000"/>
                <w:sz w:val="20"/>
              </w:rPr>
              <w:t>
</w:t>
            </w:r>
            <w:r>
              <w:rPr>
                <w:rFonts w:ascii="Times New Roman"/>
                <w:b w:val="false"/>
                <w:i w:val="false"/>
                <w:color w:val="000000"/>
                <w:sz w:val="20"/>
              </w:rPr>
              <w:t>–/1525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–/1895</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540/545</w:t>
            </w:r>
            <w:r>
              <w:br/>
            </w:r>
            <w:r>
              <w:rPr>
                <w:rFonts w:ascii="Times New Roman"/>
                <w:b w:val="false"/>
                <w:i w:val="false"/>
                <w:color w:val="000000"/>
                <w:sz w:val="20"/>
              </w:rPr>
              <w:t>
</w:t>
            </w:r>
            <w:r>
              <w:rPr>
                <w:rFonts w:ascii="Times New Roman"/>
                <w:b w:val="false"/>
                <w:i w:val="false"/>
                <w:color w:val="000000"/>
                <w:sz w:val="20"/>
              </w:rPr>
              <w:t>665/670</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r>
              <w:br/>
            </w:r>
            <w:r>
              <w:rPr>
                <w:rFonts w:ascii="Times New Roman"/>
                <w:b w:val="false"/>
                <w:i w:val="false"/>
                <w:color w:val="000000"/>
                <w:sz w:val="20"/>
              </w:rPr>
              <w:t>
</w:t>
            </w:r>
            <w:r>
              <w:rPr>
                <w:rFonts w:ascii="Times New Roman"/>
                <w:b w:val="false"/>
                <w:i w:val="false"/>
                <w:color w:val="000000"/>
                <w:sz w:val="20"/>
              </w:rPr>
              <w:t>–/1180</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–/1470</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х 3</w:t>
            </w:r>
            <w:r>
              <w:br/>
            </w:r>
            <w:r>
              <w:rPr>
                <w:rFonts w:ascii="Times New Roman"/>
                <w:b w:val="false"/>
                <w:i w:val="false"/>
                <w:color w:val="000000"/>
                <w:sz w:val="20"/>
              </w:rPr>
              <w:t>
</w:t>
            </w:r>
            <w:r>
              <w:rPr>
                <w:rFonts w:ascii="Times New Roman"/>
                <w:b w:val="false"/>
                <w:i w:val="false"/>
                <w:color w:val="000000"/>
                <w:sz w:val="20"/>
              </w:rPr>
              <w:t>40 х 3</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95/140</w:t>
            </w:r>
            <w:r>
              <w:br/>
            </w:r>
            <w:r>
              <w:rPr>
                <w:rFonts w:ascii="Times New Roman"/>
                <w:b w:val="false"/>
                <w:i w:val="false"/>
                <w:color w:val="000000"/>
                <w:sz w:val="20"/>
              </w:rPr>
              <w:t>
</w:t>
            </w:r>
            <w:r>
              <w:rPr>
                <w:rFonts w:ascii="Times New Roman"/>
                <w:b w:val="false"/>
                <w:i w:val="false"/>
                <w:color w:val="000000"/>
                <w:sz w:val="20"/>
              </w:rPr>
              <w:t>125/190</w:t>
            </w:r>
          </w:p>
        </w:tc>
      </w:tr>
      <w:tr>
        <w:trPr>
          <w:trHeight w:val="30" w:hRule="atLeast"/>
        </w:trPr>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х 6</w:t>
            </w:r>
            <w:r>
              <w:br/>
            </w:r>
            <w:r>
              <w:rPr>
                <w:rFonts w:ascii="Times New Roman"/>
                <w:b w:val="false"/>
                <w:i w:val="false"/>
                <w:color w:val="000000"/>
                <w:sz w:val="20"/>
              </w:rPr>
              <w:t>
</w:t>
            </w:r>
            <w:r>
              <w:rPr>
                <w:rFonts w:ascii="Times New Roman"/>
                <w:b w:val="false"/>
                <w:i w:val="false"/>
                <w:color w:val="000000"/>
                <w:sz w:val="20"/>
              </w:rPr>
              <w:t>60 х 6</w:t>
            </w:r>
            <w:r>
              <w:br/>
            </w:r>
            <w:r>
              <w:rPr>
                <w:rFonts w:ascii="Times New Roman"/>
                <w:b w:val="false"/>
                <w:i w:val="false"/>
                <w:color w:val="000000"/>
                <w:sz w:val="20"/>
              </w:rPr>
              <w:t>
</w:t>
            </w:r>
            <w:r>
              <w:rPr>
                <w:rFonts w:ascii="Times New Roman"/>
                <w:b w:val="false"/>
                <w:i w:val="false"/>
                <w:color w:val="000000"/>
                <w:sz w:val="20"/>
              </w:rPr>
              <w:t>80 х 6</w:t>
            </w:r>
            <w:r>
              <w:br/>
            </w:r>
            <w:r>
              <w:rPr>
                <w:rFonts w:ascii="Times New Roman"/>
                <w:b w:val="false"/>
                <w:i w:val="false"/>
                <w:color w:val="000000"/>
                <w:sz w:val="20"/>
              </w:rPr>
              <w:t>
</w:t>
            </w:r>
            <w:r>
              <w:rPr>
                <w:rFonts w:ascii="Times New Roman"/>
                <w:b w:val="false"/>
                <w:i w:val="false"/>
                <w:color w:val="000000"/>
                <w:sz w:val="20"/>
              </w:rPr>
              <w:t>100 х 6</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955/960</w:t>
            </w:r>
            <w:r>
              <w:br/>
            </w:r>
            <w:r>
              <w:rPr>
                <w:rFonts w:ascii="Times New Roman"/>
                <w:b w:val="false"/>
                <w:i w:val="false"/>
                <w:color w:val="000000"/>
                <w:sz w:val="20"/>
              </w:rPr>
              <w:t>
</w:t>
            </w:r>
            <w:r>
              <w:rPr>
                <w:rFonts w:ascii="Times New Roman"/>
                <w:b w:val="false"/>
                <w:i w:val="false"/>
                <w:color w:val="000000"/>
                <w:sz w:val="20"/>
              </w:rPr>
              <w:t>1125/1145</w:t>
            </w:r>
            <w:r>
              <w:br/>
            </w:r>
            <w:r>
              <w:rPr>
                <w:rFonts w:ascii="Times New Roman"/>
                <w:b w:val="false"/>
                <w:i w:val="false"/>
                <w:color w:val="000000"/>
                <w:sz w:val="20"/>
              </w:rPr>
              <w:t>
</w:t>
            </w:r>
            <w:r>
              <w:rPr>
                <w:rFonts w:ascii="Times New Roman"/>
                <w:b w:val="false"/>
                <w:i w:val="false"/>
                <w:color w:val="000000"/>
                <w:sz w:val="20"/>
              </w:rPr>
              <w:t>1480/1510</w:t>
            </w:r>
            <w:r>
              <w:br/>
            </w:r>
            <w:r>
              <w:rPr>
                <w:rFonts w:ascii="Times New Roman"/>
                <w:b w:val="false"/>
                <w:i w:val="false"/>
                <w:color w:val="000000"/>
                <w:sz w:val="20"/>
              </w:rPr>
              <w:t>
</w:t>
            </w:r>
            <w:r>
              <w:rPr>
                <w:rFonts w:ascii="Times New Roman"/>
                <w:b w:val="false"/>
                <w:i w:val="false"/>
                <w:color w:val="000000"/>
                <w:sz w:val="20"/>
              </w:rPr>
              <w:t>1810/1875</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r>
              <w:br/>
            </w:r>
            <w:r>
              <w:rPr>
                <w:rFonts w:ascii="Times New Roman"/>
                <w:b w:val="false"/>
                <w:i w:val="false"/>
                <w:color w:val="000000"/>
                <w:sz w:val="20"/>
              </w:rPr>
              <w:t>
</w:t>
            </w:r>
            <w:r>
              <w:rPr>
                <w:rFonts w:ascii="Times New Roman"/>
                <w:b w:val="false"/>
                <w:i w:val="false"/>
                <w:color w:val="000000"/>
                <w:sz w:val="20"/>
              </w:rPr>
              <w:t>1740/1990</w:t>
            </w:r>
            <w:r>
              <w:br/>
            </w:r>
            <w:r>
              <w:rPr>
                <w:rFonts w:ascii="Times New Roman"/>
                <w:b w:val="false"/>
                <w:i w:val="false"/>
                <w:color w:val="000000"/>
                <w:sz w:val="20"/>
              </w:rPr>
              <w:t>
</w:t>
            </w:r>
            <w:r>
              <w:rPr>
                <w:rFonts w:ascii="Times New Roman"/>
                <w:b w:val="false"/>
                <w:i w:val="false"/>
                <w:color w:val="000000"/>
                <w:sz w:val="20"/>
              </w:rPr>
              <w:t>2110/2630</w:t>
            </w:r>
            <w:r>
              <w:br/>
            </w:r>
            <w:r>
              <w:rPr>
                <w:rFonts w:ascii="Times New Roman"/>
                <w:b w:val="false"/>
                <w:i w:val="false"/>
                <w:color w:val="000000"/>
                <w:sz w:val="20"/>
              </w:rPr>
              <w:t>
</w:t>
            </w:r>
            <w:r>
              <w:rPr>
                <w:rFonts w:ascii="Times New Roman"/>
                <w:b w:val="false"/>
                <w:i w:val="false"/>
                <w:color w:val="000000"/>
                <w:sz w:val="20"/>
              </w:rPr>
              <w:t>2470/3245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–/2145</w:t>
            </w:r>
            <w:r>
              <w:br/>
            </w:r>
            <w:r>
              <w:rPr>
                <w:rFonts w:ascii="Times New Roman"/>
                <w:b w:val="false"/>
                <w:i w:val="false"/>
                <w:color w:val="000000"/>
                <w:sz w:val="20"/>
              </w:rPr>
              <w:t>
</w:t>
            </w:r>
            <w:r>
              <w:rPr>
                <w:rFonts w:ascii="Times New Roman"/>
                <w:b w:val="false"/>
                <w:i w:val="false"/>
                <w:color w:val="000000"/>
                <w:sz w:val="20"/>
              </w:rPr>
              <w:t>2240/2495</w:t>
            </w:r>
            <w:r>
              <w:br/>
            </w:r>
            <w:r>
              <w:rPr>
                <w:rFonts w:ascii="Times New Roman"/>
                <w:b w:val="false"/>
                <w:i w:val="false"/>
                <w:color w:val="000000"/>
                <w:sz w:val="20"/>
              </w:rPr>
              <w:t>
</w:t>
            </w:r>
            <w:r>
              <w:rPr>
                <w:rFonts w:ascii="Times New Roman"/>
                <w:b w:val="false"/>
                <w:i w:val="false"/>
                <w:color w:val="000000"/>
                <w:sz w:val="20"/>
              </w:rPr>
              <w:t>2720/3220</w:t>
            </w:r>
            <w:r>
              <w:br/>
            </w:r>
            <w:r>
              <w:rPr>
                <w:rFonts w:ascii="Times New Roman"/>
                <w:b w:val="false"/>
                <w:i w:val="false"/>
                <w:color w:val="000000"/>
                <w:sz w:val="20"/>
              </w:rPr>
              <w:t>
</w:t>
            </w:r>
            <w:r>
              <w:rPr>
                <w:rFonts w:ascii="Times New Roman"/>
                <w:b w:val="false"/>
                <w:i w:val="false"/>
                <w:color w:val="000000"/>
                <w:sz w:val="20"/>
              </w:rPr>
              <w:t>3170/3940</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740/745</w:t>
            </w:r>
            <w:r>
              <w:br/>
            </w:r>
            <w:r>
              <w:rPr>
                <w:rFonts w:ascii="Times New Roman"/>
                <w:b w:val="false"/>
                <w:i w:val="false"/>
                <w:color w:val="000000"/>
                <w:sz w:val="20"/>
              </w:rPr>
              <w:t>
</w:t>
            </w:r>
            <w:r>
              <w:rPr>
                <w:rFonts w:ascii="Times New Roman"/>
                <w:b w:val="false"/>
                <w:i w:val="false"/>
                <w:color w:val="000000"/>
                <w:sz w:val="20"/>
              </w:rPr>
              <w:t>870/880</w:t>
            </w:r>
            <w:r>
              <w:br/>
            </w:r>
            <w:r>
              <w:rPr>
                <w:rFonts w:ascii="Times New Roman"/>
                <w:b w:val="false"/>
                <w:i w:val="false"/>
                <w:color w:val="000000"/>
                <w:sz w:val="20"/>
              </w:rPr>
              <w:t>
</w:t>
            </w:r>
            <w:r>
              <w:rPr>
                <w:rFonts w:ascii="Times New Roman"/>
                <w:b w:val="false"/>
                <w:i w:val="false"/>
                <w:color w:val="000000"/>
                <w:sz w:val="20"/>
              </w:rPr>
              <w:t>1150/1170</w:t>
            </w:r>
            <w:r>
              <w:br/>
            </w:r>
            <w:r>
              <w:rPr>
                <w:rFonts w:ascii="Times New Roman"/>
                <w:b w:val="false"/>
                <w:i w:val="false"/>
                <w:color w:val="000000"/>
                <w:sz w:val="20"/>
              </w:rPr>
              <w:t>
</w:t>
            </w:r>
            <w:r>
              <w:rPr>
                <w:rFonts w:ascii="Times New Roman"/>
                <w:b w:val="false"/>
                <w:i w:val="false"/>
                <w:color w:val="000000"/>
                <w:sz w:val="20"/>
              </w:rPr>
              <w:t>1425/1455</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r>
              <w:br/>
            </w:r>
            <w:r>
              <w:rPr>
                <w:rFonts w:ascii="Times New Roman"/>
                <w:b w:val="false"/>
                <w:i w:val="false"/>
                <w:color w:val="000000"/>
                <w:sz w:val="20"/>
              </w:rPr>
              <w:t>
</w:t>
            </w:r>
            <w:r>
              <w:rPr>
                <w:rFonts w:ascii="Times New Roman"/>
                <w:b w:val="false"/>
                <w:i w:val="false"/>
                <w:color w:val="000000"/>
                <w:sz w:val="20"/>
              </w:rPr>
              <w:t>1350/1555</w:t>
            </w:r>
            <w:r>
              <w:br/>
            </w:r>
            <w:r>
              <w:rPr>
                <w:rFonts w:ascii="Times New Roman"/>
                <w:b w:val="false"/>
                <w:i w:val="false"/>
                <w:color w:val="000000"/>
                <w:sz w:val="20"/>
              </w:rPr>
              <w:t>
</w:t>
            </w:r>
            <w:r>
              <w:rPr>
                <w:rFonts w:ascii="Times New Roman"/>
                <w:b w:val="false"/>
                <w:i w:val="false"/>
                <w:color w:val="000000"/>
                <w:sz w:val="20"/>
              </w:rPr>
              <w:t>1630/2055</w:t>
            </w:r>
            <w:r>
              <w:br/>
            </w:r>
            <w:r>
              <w:rPr>
                <w:rFonts w:ascii="Times New Roman"/>
                <w:b w:val="false"/>
                <w:i w:val="false"/>
                <w:color w:val="000000"/>
                <w:sz w:val="20"/>
              </w:rPr>
              <w:t>
</w:t>
            </w:r>
            <w:r>
              <w:rPr>
                <w:rFonts w:ascii="Times New Roman"/>
                <w:b w:val="false"/>
                <w:i w:val="false"/>
                <w:color w:val="000000"/>
                <w:sz w:val="20"/>
              </w:rPr>
              <w:t>1935/2515</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–/1655</w:t>
            </w:r>
            <w:r>
              <w:br/>
            </w:r>
            <w:r>
              <w:rPr>
                <w:rFonts w:ascii="Times New Roman"/>
                <w:b w:val="false"/>
                <w:i w:val="false"/>
                <w:color w:val="000000"/>
                <w:sz w:val="20"/>
              </w:rPr>
              <w:t>
</w:t>
            </w:r>
            <w:r>
              <w:rPr>
                <w:rFonts w:ascii="Times New Roman"/>
                <w:b w:val="false"/>
                <w:i w:val="false"/>
                <w:color w:val="000000"/>
                <w:sz w:val="20"/>
              </w:rPr>
              <w:t>1720/1940</w:t>
            </w:r>
            <w:r>
              <w:br/>
            </w:r>
            <w:r>
              <w:rPr>
                <w:rFonts w:ascii="Times New Roman"/>
                <w:b w:val="false"/>
                <w:i w:val="false"/>
                <w:color w:val="000000"/>
                <w:sz w:val="20"/>
              </w:rPr>
              <w:t>
</w:t>
            </w:r>
            <w:r>
              <w:rPr>
                <w:rFonts w:ascii="Times New Roman"/>
                <w:b w:val="false"/>
                <w:i w:val="false"/>
                <w:color w:val="000000"/>
                <w:sz w:val="20"/>
              </w:rPr>
              <w:t>2100/2460</w:t>
            </w:r>
            <w:r>
              <w:br/>
            </w:r>
            <w:r>
              <w:rPr>
                <w:rFonts w:ascii="Times New Roman"/>
                <w:b w:val="false"/>
                <w:i w:val="false"/>
                <w:color w:val="000000"/>
                <w:sz w:val="20"/>
              </w:rPr>
              <w:t>
</w:t>
            </w:r>
            <w:r>
              <w:rPr>
                <w:rFonts w:ascii="Times New Roman"/>
                <w:b w:val="false"/>
                <w:i w:val="false"/>
                <w:color w:val="000000"/>
                <w:sz w:val="20"/>
              </w:rPr>
              <w:t>2500/3040</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х 3</w:t>
            </w:r>
          </w:p>
          <w:p>
            <w:pPr>
              <w:spacing w:after="20"/>
              <w:ind w:left="20"/>
              <w:jc w:val="both"/>
            </w:pPr>
            <w:r>
              <w:rPr>
                <w:rFonts w:ascii="Times New Roman"/>
                <w:b w:val="false"/>
                <w:i w:val="false"/>
                <w:color w:val="000000"/>
                <w:sz w:val="20"/>
              </w:rPr>
              <w:t>60 х 3</w:t>
            </w:r>
          </w:p>
          <w:p>
            <w:pPr>
              <w:spacing w:after="20"/>
              <w:ind w:left="20"/>
              <w:jc w:val="both"/>
            </w:pPr>
            <w:r>
              <w:rPr>
                <w:rFonts w:ascii="Times New Roman"/>
                <w:b w:val="false"/>
                <w:i w:val="false"/>
                <w:color w:val="000000"/>
                <w:sz w:val="20"/>
              </w:rPr>
              <w:t>70 х 3</w:t>
            </w:r>
          </w:p>
          <w:p>
            <w:pPr>
              <w:spacing w:after="20"/>
              <w:ind w:left="20"/>
              <w:jc w:val="both"/>
            </w:pPr>
            <w:r>
              <w:rPr>
                <w:rFonts w:ascii="Times New Roman"/>
                <w:b w:val="false"/>
                <w:i w:val="false"/>
                <w:color w:val="000000"/>
                <w:sz w:val="20"/>
              </w:rPr>
              <w:t>75 х 3</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155/230</w:t>
            </w:r>
          </w:p>
          <w:p>
            <w:pPr>
              <w:spacing w:after="20"/>
              <w:ind w:left="20"/>
              <w:jc w:val="both"/>
            </w:pPr>
            <w:r>
              <w:rPr>
                <w:rFonts w:ascii="Times New Roman"/>
                <w:b w:val="false"/>
                <w:i w:val="false"/>
                <w:color w:val="000000"/>
                <w:sz w:val="20"/>
              </w:rPr>
              <w:t>185/280</w:t>
            </w:r>
          </w:p>
          <w:p>
            <w:pPr>
              <w:spacing w:after="20"/>
              <w:ind w:left="20"/>
              <w:jc w:val="both"/>
            </w:pPr>
            <w:r>
              <w:rPr>
                <w:rFonts w:ascii="Times New Roman"/>
                <w:b w:val="false"/>
                <w:i w:val="false"/>
                <w:color w:val="000000"/>
                <w:sz w:val="20"/>
              </w:rPr>
              <w:t>215/320</w:t>
            </w:r>
          </w:p>
          <w:p>
            <w:pPr>
              <w:spacing w:after="20"/>
              <w:ind w:left="20"/>
              <w:jc w:val="both"/>
            </w:pPr>
            <w:r>
              <w:rPr>
                <w:rFonts w:ascii="Times New Roman"/>
                <w:b w:val="false"/>
                <w:i w:val="false"/>
                <w:color w:val="000000"/>
                <w:sz w:val="20"/>
              </w:rPr>
              <w:t>230/345</w:t>
            </w:r>
          </w:p>
        </w:tc>
      </w:tr>
      <w:tr>
        <w:trPr>
          <w:trHeight w:val="30" w:hRule="atLeast"/>
        </w:trPr>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х 8</w:t>
            </w:r>
            <w:r>
              <w:br/>
            </w:r>
            <w:r>
              <w:rPr>
                <w:rFonts w:ascii="Times New Roman"/>
                <w:b w:val="false"/>
                <w:i w:val="false"/>
                <w:color w:val="000000"/>
                <w:sz w:val="20"/>
              </w:rPr>
              <w:t>
</w:t>
            </w:r>
            <w:r>
              <w:rPr>
                <w:rFonts w:ascii="Times New Roman"/>
                <w:b w:val="false"/>
                <w:i w:val="false"/>
                <w:color w:val="000000"/>
                <w:sz w:val="20"/>
              </w:rPr>
              <w:t>80 х 8</w:t>
            </w:r>
            <w:r>
              <w:br/>
            </w:r>
            <w:r>
              <w:rPr>
                <w:rFonts w:ascii="Times New Roman"/>
                <w:b w:val="false"/>
                <w:i w:val="false"/>
                <w:color w:val="000000"/>
                <w:sz w:val="20"/>
              </w:rPr>
              <w:t>
</w:t>
            </w:r>
            <w:r>
              <w:rPr>
                <w:rFonts w:ascii="Times New Roman"/>
                <w:b w:val="false"/>
                <w:i w:val="false"/>
                <w:color w:val="000000"/>
                <w:sz w:val="20"/>
              </w:rPr>
              <w:t>100 х 8</w:t>
            </w:r>
            <w:r>
              <w:br/>
            </w:r>
            <w:r>
              <w:rPr>
                <w:rFonts w:ascii="Times New Roman"/>
                <w:b w:val="false"/>
                <w:i w:val="false"/>
                <w:color w:val="000000"/>
                <w:sz w:val="20"/>
              </w:rPr>
              <w:t>
</w:t>
            </w:r>
            <w:r>
              <w:rPr>
                <w:rFonts w:ascii="Times New Roman"/>
                <w:b w:val="false"/>
                <w:i w:val="false"/>
                <w:color w:val="000000"/>
                <w:sz w:val="20"/>
              </w:rPr>
              <w:t>120 х 8</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1320/1345</w:t>
            </w:r>
            <w:r>
              <w:br/>
            </w:r>
            <w:r>
              <w:rPr>
                <w:rFonts w:ascii="Times New Roman"/>
                <w:b w:val="false"/>
                <w:i w:val="false"/>
                <w:color w:val="000000"/>
                <w:sz w:val="20"/>
              </w:rPr>
              <w:t>
</w:t>
            </w:r>
            <w:r>
              <w:rPr>
                <w:rFonts w:ascii="Times New Roman"/>
                <w:b w:val="false"/>
                <w:i w:val="false"/>
                <w:color w:val="000000"/>
                <w:sz w:val="20"/>
              </w:rPr>
              <w:t>1690/1755</w:t>
            </w:r>
            <w:r>
              <w:br/>
            </w:r>
            <w:r>
              <w:rPr>
                <w:rFonts w:ascii="Times New Roman"/>
                <w:b w:val="false"/>
                <w:i w:val="false"/>
                <w:color w:val="000000"/>
                <w:sz w:val="20"/>
              </w:rPr>
              <w:t>
</w:t>
            </w:r>
            <w:r>
              <w:rPr>
                <w:rFonts w:ascii="Times New Roman"/>
                <w:b w:val="false"/>
                <w:i w:val="false"/>
                <w:color w:val="000000"/>
                <w:sz w:val="20"/>
              </w:rPr>
              <w:t>2080/2180</w:t>
            </w:r>
            <w:r>
              <w:br/>
            </w:r>
            <w:r>
              <w:rPr>
                <w:rFonts w:ascii="Times New Roman"/>
                <w:b w:val="false"/>
                <w:i w:val="false"/>
                <w:color w:val="000000"/>
                <w:sz w:val="20"/>
              </w:rPr>
              <w:t>
</w:t>
            </w:r>
            <w:r>
              <w:rPr>
                <w:rFonts w:ascii="Times New Roman"/>
                <w:b w:val="false"/>
                <w:i w:val="false"/>
                <w:color w:val="000000"/>
                <w:sz w:val="20"/>
              </w:rPr>
              <w:t>2400/2600</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2160/2485</w:t>
            </w:r>
            <w:r>
              <w:br/>
            </w:r>
            <w:r>
              <w:rPr>
                <w:rFonts w:ascii="Times New Roman"/>
                <w:b w:val="false"/>
                <w:i w:val="false"/>
                <w:color w:val="000000"/>
                <w:sz w:val="20"/>
              </w:rPr>
              <w:t>
</w:t>
            </w:r>
            <w:r>
              <w:rPr>
                <w:rFonts w:ascii="Times New Roman"/>
                <w:b w:val="false"/>
                <w:i w:val="false"/>
                <w:color w:val="000000"/>
                <w:sz w:val="20"/>
              </w:rPr>
              <w:t>2620/3095</w:t>
            </w:r>
            <w:r>
              <w:br/>
            </w:r>
            <w:r>
              <w:rPr>
                <w:rFonts w:ascii="Times New Roman"/>
                <w:b w:val="false"/>
                <w:i w:val="false"/>
                <w:color w:val="000000"/>
                <w:sz w:val="20"/>
              </w:rPr>
              <w:t>
</w:t>
            </w:r>
            <w:r>
              <w:rPr>
                <w:rFonts w:ascii="Times New Roman"/>
                <w:b w:val="false"/>
                <w:i w:val="false"/>
                <w:color w:val="000000"/>
                <w:sz w:val="20"/>
              </w:rPr>
              <w:t>3060/3810</w:t>
            </w:r>
            <w:r>
              <w:br/>
            </w:r>
            <w:r>
              <w:rPr>
                <w:rFonts w:ascii="Times New Roman"/>
                <w:b w:val="false"/>
                <w:i w:val="false"/>
                <w:color w:val="000000"/>
                <w:sz w:val="20"/>
              </w:rPr>
              <w:t>
</w:t>
            </w:r>
            <w:r>
              <w:rPr>
                <w:rFonts w:ascii="Times New Roman"/>
                <w:b w:val="false"/>
                <w:i w:val="false"/>
                <w:color w:val="000000"/>
                <w:sz w:val="20"/>
              </w:rPr>
              <w:t>3400/4400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2790/3020</w:t>
            </w:r>
            <w:r>
              <w:br/>
            </w:r>
            <w:r>
              <w:rPr>
                <w:rFonts w:ascii="Times New Roman"/>
                <w:b w:val="false"/>
                <w:i w:val="false"/>
                <w:color w:val="000000"/>
                <w:sz w:val="20"/>
              </w:rPr>
              <w:t>
</w:t>
            </w:r>
            <w:r>
              <w:rPr>
                <w:rFonts w:ascii="Times New Roman"/>
                <w:b w:val="false"/>
                <w:i w:val="false"/>
                <w:color w:val="000000"/>
                <w:sz w:val="20"/>
              </w:rPr>
              <w:t>3370/3850</w:t>
            </w:r>
            <w:r>
              <w:br/>
            </w:r>
            <w:r>
              <w:rPr>
                <w:rFonts w:ascii="Times New Roman"/>
                <w:b w:val="false"/>
                <w:i w:val="false"/>
                <w:color w:val="000000"/>
                <w:sz w:val="20"/>
              </w:rPr>
              <w:t>
</w:t>
            </w:r>
            <w:r>
              <w:rPr>
                <w:rFonts w:ascii="Times New Roman"/>
                <w:b w:val="false"/>
                <w:i w:val="false"/>
                <w:color w:val="000000"/>
                <w:sz w:val="20"/>
              </w:rPr>
              <w:t>3930/4690</w:t>
            </w:r>
            <w:r>
              <w:br/>
            </w:r>
            <w:r>
              <w:rPr>
                <w:rFonts w:ascii="Times New Roman"/>
                <w:b w:val="false"/>
                <w:i w:val="false"/>
                <w:color w:val="000000"/>
                <w:sz w:val="20"/>
              </w:rPr>
              <w:t>
</w:t>
            </w:r>
            <w:r>
              <w:rPr>
                <w:rFonts w:ascii="Times New Roman"/>
                <w:b w:val="false"/>
                <w:i w:val="false"/>
                <w:color w:val="000000"/>
                <w:sz w:val="20"/>
              </w:rPr>
              <w:t>4340/5600</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1025/1040</w:t>
            </w:r>
            <w:r>
              <w:br/>
            </w:r>
            <w:r>
              <w:rPr>
                <w:rFonts w:ascii="Times New Roman"/>
                <w:b w:val="false"/>
                <w:i w:val="false"/>
                <w:color w:val="000000"/>
                <w:sz w:val="20"/>
              </w:rPr>
              <w:t>
</w:t>
            </w:r>
            <w:r>
              <w:rPr>
                <w:rFonts w:ascii="Times New Roman"/>
                <w:b w:val="false"/>
                <w:i w:val="false"/>
                <w:color w:val="000000"/>
                <w:sz w:val="20"/>
              </w:rPr>
              <w:t>1320/1355</w:t>
            </w:r>
            <w:r>
              <w:br/>
            </w:r>
            <w:r>
              <w:rPr>
                <w:rFonts w:ascii="Times New Roman"/>
                <w:b w:val="false"/>
                <w:i w:val="false"/>
                <w:color w:val="000000"/>
                <w:sz w:val="20"/>
              </w:rPr>
              <w:t>
</w:t>
            </w:r>
            <w:r>
              <w:rPr>
                <w:rFonts w:ascii="Times New Roman"/>
                <w:b w:val="false"/>
                <w:i w:val="false"/>
                <w:color w:val="000000"/>
                <w:sz w:val="20"/>
              </w:rPr>
              <w:t>1625/1690</w:t>
            </w:r>
            <w:r>
              <w:br/>
            </w:r>
            <w:r>
              <w:rPr>
                <w:rFonts w:ascii="Times New Roman"/>
                <w:b w:val="false"/>
                <w:i w:val="false"/>
                <w:color w:val="000000"/>
                <w:sz w:val="20"/>
              </w:rPr>
              <w:t>
</w:t>
            </w:r>
            <w:r>
              <w:rPr>
                <w:rFonts w:ascii="Times New Roman"/>
                <w:b w:val="false"/>
                <w:i w:val="false"/>
                <w:color w:val="000000"/>
                <w:sz w:val="20"/>
              </w:rPr>
              <w:t>1900/2040</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1680/1840</w:t>
            </w:r>
            <w:r>
              <w:br/>
            </w:r>
            <w:r>
              <w:rPr>
                <w:rFonts w:ascii="Times New Roman"/>
                <w:b w:val="false"/>
                <w:i w:val="false"/>
                <w:color w:val="000000"/>
                <w:sz w:val="20"/>
              </w:rPr>
              <w:t>
</w:t>
            </w:r>
            <w:r>
              <w:rPr>
                <w:rFonts w:ascii="Times New Roman"/>
                <w:b w:val="false"/>
                <w:i w:val="false"/>
                <w:color w:val="000000"/>
                <w:sz w:val="20"/>
              </w:rPr>
              <w:t>2040/2400</w:t>
            </w:r>
            <w:r>
              <w:br/>
            </w:r>
            <w:r>
              <w:rPr>
                <w:rFonts w:ascii="Times New Roman"/>
                <w:b w:val="false"/>
                <w:i w:val="false"/>
                <w:color w:val="000000"/>
                <w:sz w:val="20"/>
              </w:rPr>
              <w:t>
</w:t>
            </w:r>
            <w:r>
              <w:rPr>
                <w:rFonts w:ascii="Times New Roman"/>
                <w:b w:val="false"/>
                <w:i w:val="false"/>
                <w:color w:val="000000"/>
                <w:sz w:val="20"/>
              </w:rPr>
              <w:t>2390/2945</w:t>
            </w:r>
            <w:r>
              <w:br/>
            </w:r>
            <w:r>
              <w:rPr>
                <w:rFonts w:ascii="Times New Roman"/>
                <w:b w:val="false"/>
                <w:i w:val="false"/>
                <w:color w:val="000000"/>
                <w:sz w:val="20"/>
              </w:rPr>
              <w:t>
</w:t>
            </w:r>
            <w:r>
              <w:rPr>
                <w:rFonts w:ascii="Times New Roman"/>
                <w:b w:val="false"/>
                <w:i w:val="false"/>
                <w:color w:val="000000"/>
                <w:sz w:val="20"/>
              </w:rPr>
              <w:t>2650/3350</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2180/2330</w:t>
            </w:r>
            <w:r>
              <w:br/>
            </w:r>
            <w:r>
              <w:rPr>
                <w:rFonts w:ascii="Times New Roman"/>
                <w:b w:val="false"/>
                <w:i w:val="false"/>
                <w:color w:val="000000"/>
                <w:sz w:val="20"/>
              </w:rPr>
              <w:t>
</w:t>
            </w:r>
            <w:r>
              <w:rPr>
                <w:rFonts w:ascii="Times New Roman"/>
                <w:b w:val="false"/>
                <w:i w:val="false"/>
                <w:color w:val="000000"/>
                <w:sz w:val="20"/>
              </w:rPr>
              <w:t>2620/2975</w:t>
            </w:r>
            <w:r>
              <w:br/>
            </w:r>
            <w:r>
              <w:rPr>
                <w:rFonts w:ascii="Times New Roman"/>
                <w:b w:val="false"/>
                <w:i w:val="false"/>
                <w:color w:val="000000"/>
                <w:sz w:val="20"/>
              </w:rPr>
              <w:t>
</w:t>
            </w:r>
            <w:r>
              <w:rPr>
                <w:rFonts w:ascii="Times New Roman"/>
                <w:b w:val="false"/>
                <w:i w:val="false"/>
                <w:color w:val="000000"/>
                <w:sz w:val="20"/>
              </w:rPr>
              <w:t>3050/3620</w:t>
            </w:r>
            <w:r>
              <w:br/>
            </w:r>
            <w:r>
              <w:rPr>
                <w:rFonts w:ascii="Times New Roman"/>
                <w:b w:val="false"/>
                <w:i w:val="false"/>
                <w:color w:val="000000"/>
                <w:sz w:val="20"/>
              </w:rPr>
              <w:t>
</w:t>
            </w:r>
            <w:r>
              <w:rPr>
                <w:rFonts w:ascii="Times New Roman"/>
                <w:b w:val="false"/>
                <w:i w:val="false"/>
                <w:color w:val="000000"/>
                <w:sz w:val="20"/>
              </w:rPr>
              <w:t>3380/4250</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х 3</w:t>
            </w:r>
          </w:p>
          <w:p>
            <w:pPr>
              <w:spacing w:after="20"/>
              <w:ind w:left="20"/>
              <w:jc w:val="both"/>
            </w:pPr>
            <w:r>
              <w:rPr>
                <w:rFonts w:ascii="Times New Roman"/>
                <w:b w:val="false"/>
                <w:i w:val="false"/>
                <w:color w:val="000000"/>
                <w:sz w:val="20"/>
              </w:rPr>
              <w:t>90 х 3</w:t>
            </w:r>
          </w:p>
          <w:p>
            <w:pPr>
              <w:spacing w:after="20"/>
              <w:ind w:left="20"/>
              <w:jc w:val="both"/>
            </w:pPr>
            <w:r>
              <w:rPr>
                <w:rFonts w:ascii="Times New Roman"/>
                <w:b w:val="false"/>
                <w:i w:val="false"/>
                <w:color w:val="000000"/>
                <w:sz w:val="20"/>
              </w:rPr>
              <w:t>100 х 3</w:t>
            </w:r>
          </w:p>
          <w:p>
            <w:pPr>
              <w:spacing w:after="20"/>
              <w:ind w:left="20"/>
              <w:jc w:val="both"/>
            </w:pPr>
            <w:r>
              <w:rPr>
                <w:rFonts w:ascii="Times New Roman"/>
                <w:b w:val="false"/>
                <w:i w:val="false"/>
                <w:color w:val="000000"/>
                <w:sz w:val="20"/>
              </w:rPr>
              <w:t>20 х 4</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245/365</w:t>
            </w:r>
          </w:p>
          <w:p>
            <w:pPr>
              <w:spacing w:after="20"/>
              <w:ind w:left="20"/>
              <w:jc w:val="both"/>
            </w:pPr>
            <w:r>
              <w:rPr>
                <w:rFonts w:ascii="Times New Roman"/>
                <w:b w:val="false"/>
                <w:i w:val="false"/>
                <w:color w:val="000000"/>
                <w:sz w:val="20"/>
              </w:rPr>
              <w:t>275/410</w:t>
            </w:r>
          </w:p>
          <w:p>
            <w:pPr>
              <w:spacing w:after="20"/>
              <w:ind w:left="20"/>
              <w:jc w:val="both"/>
            </w:pPr>
            <w:r>
              <w:rPr>
                <w:rFonts w:ascii="Times New Roman"/>
                <w:b w:val="false"/>
                <w:i w:val="false"/>
                <w:color w:val="000000"/>
                <w:sz w:val="20"/>
              </w:rPr>
              <w:t>305/460</w:t>
            </w:r>
          </w:p>
          <w:p>
            <w:pPr>
              <w:spacing w:after="20"/>
              <w:ind w:left="20"/>
              <w:jc w:val="both"/>
            </w:pPr>
            <w:r>
              <w:rPr>
                <w:rFonts w:ascii="Times New Roman"/>
                <w:b w:val="false"/>
                <w:i w:val="false"/>
                <w:color w:val="000000"/>
                <w:sz w:val="20"/>
              </w:rPr>
              <w:t>70/115</w:t>
            </w:r>
          </w:p>
        </w:tc>
      </w:tr>
    </w:tbl>
    <w:p>
      <w:pPr>
        <w:spacing w:after="0"/>
        <w:ind w:left="0"/>
        <w:jc w:val="both"/>
      </w:pPr>
      <w:r>
        <w:rPr>
          <w:rFonts w:ascii="Times New Roman"/>
          <w:b w:val="false"/>
          <w:i w:val="false"/>
          <w:color w:val="000000"/>
          <w:sz w:val="28"/>
        </w:rPr>
        <w:t>      * В числителе приведены значения переменного тока, в знаменателе – постоянного.</w:t>
      </w:r>
    </w:p>
    <w:bookmarkStart w:name="z4947" w:id="509"/>
    <w:p>
      <w:pPr>
        <w:spacing w:after="0"/>
        <w:ind w:left="0"/>
        <w:jc w:val="both"/>
      </w:pPr>
      <w:r>
        <w:rPr>
          <w:rFonts w:ascii="Times New Roman"/>
          <w:b w:val="false"/>
          <w:i w:val="false"/>
          <w:color w:val="000000"/>
          <w:sz w:val="28"/>
        </w:rPr>
        <w:t>
                                                           Таблица 32</w:t>
      </w:r>
    </w:p>
    <w:bookmarkEnd w:id="509"/>
    <w:bookmarkStart w:name="z4948" w:id="510"/>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неизолированных</w:t>
      </w:r>
      <w:r>
        <w:br/>
      </w:r>
      <w:r>
        <w:rPr>
          <w:rFonts w:ascii="Times New Roman"/>
          <w:b w:val="false"/>
          <w:i w:val="false"/>
          <w:color w:val="000000"/>
          <w:sz w:val="28"/>
        </w:rPr>
        <w:t>
</w:t>
      </w:r>
      <w:r>
        <w:rPr>
          <w:rFonts w:ascii="Times New Roman"/>
          <w:b/>
          <w:i w:val="false"/>
          <w:color w:val="000000"/>
          <w:sz w:val="28"/>
        </w:rPr>
        <w:t>                бронзовых и сталебронзовых проводов</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4473"/>
        <w:gridCol w:w="4053"/>
      </w:tblGrid>
      <w:tr>
        <w:trPr>
          <w:trHeight w:val="40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Провод</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 провода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 А</w:t>
            </w:r>
          </w:p>
        </w:tc>
      </w:tr>
      <w:tr>
        <w:trPr>
          <w:trHeight w:val="315" w:hRule="atLeast"/>
        </w:trPr>
        <w:tc>
          <w:tcPr>
            <w:tcW w:w="3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Бронзовый</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Б-50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Б-70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Б-95</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Б-120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Б-150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Б-185</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Б-240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Б-300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15" w:hRule="atLeast"/>
        </w:trPr>
        <w:tc>
          <w:tcPr>
            <w:tcW w:w="3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Сталебронзовый</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БС-185</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БС-240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БС-300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БС-400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15" w:hRule="atLeast"/>
        </w:trPr>
        <w:tc>
          <w:tcPr>
            <w:tcW w:w="0" w:type="auto"/>
            <w:vMerge/>
            <w:tcBorders>
              <w:top w:val="nil"/>
              <w:left w:val="single" w:color="cfcfcf" w:sz="5"/>
              <w:bottom w:val="single" w:color="cfcfcf" w:sz="5"/>
              <w:right w:val="single" w:color="cfcfcf" w:sz="5"/>
            </w:tcBorders>
          </w:tcP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БС-500</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r>
    </w:tbl>
    <w:p>
      <w:pPr>
        <w:spacing w:after="0"/>
        <w:ind w:left="0"/>
        <w:jc w:val="both"/>
      </w:pPr>
      <w:r>
        <w:rPr>
          <w:rFonts w:ascii="Times New Roman"/>
          <w:b w:val="false"/>
          <w:i w:val="false"/>
          <w:color w:val="000000"/>
          <w:sz w:val="28"/>
        </w:rPr>
        <w:t xml:space="preserve">      * Токи даны для бронзы с удельным сопротивлением </w:t>
      </w: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9700" cy="177800"/>
                    </a:xfrm>
                    <a:prstGeom prst="rect">
                      <a:avLst/>
                    </a:prstGeom>
                  </pic:spPr>
                </pic:pic>
              </a:graphicData>
            </a:graphic>
          </wp:inline>
        </w:drawing>
      </w:r>
      <w:r>
        <w:rPr>
          <w:rFonts w:ascii="Times New Roman"/>
          <w:b w:val="false"/>
          <w:i w:val="false"/>
          <w:color w:val="000000"/>
          <w:vertAlign w:val="subscript"/>
        </w:rPr>
        <w:t>20</w:t>
      </w:r>
      <w:r>
        <w:rPr>
          <w:rFonts w:ascii="Times New Roman"/>
          <w:b w:val="false"/>
          <w:i w:val="false"/>
          <w:color w:val="000000"/>
          <w:sz w:val="28"/>
        </w:rPr>
        <w:t xml:space="preserve"> = 0,03 Ом•мм</w:t>
      </w:r>
      <w:r>
        <w:rPr>
          <w:rFonts w:ascii="Times New Roman"/>
          <w:b w:val="false"/>
          <w:i w:val="false"/>
          <w:color w:val="000000"/>
          <w:vertAlign w:val="superscript"/>
        </w:rPr>
        <w:t>2</w:t>
      </w:r>
      <w:r>
        <w:rPr>
          <w:rFonts w:ascii="Times New Roman"/>
          <w:b w:val="false"/>
          <w:i w:val="false"/>
          <w:color w:val="000000"/>
          <w:sz w:val="28"/>
        </w:rPr>
        <w:t>/м</w:t>
      </w:r>
    </w:p>
    <w:bookmarkStart w:name="z4949" w:id="511"/>
    <w:p>
      <w:pPr>
        <w:spacing w:after="0"/>
        <w:ind w:left="0"/>
        <w:jc w:val="both"/>
      </w:pPr>
      <w:r>
        <w:rPr>
          <w:rFonts w:ascii="Times New Roman"/>
          <w:b w:val="false"/>
          <w:i w:val="false"/>
          <w:color w:val="000000"/>
          <w:sz w:val="28"/>
        </w:rPr>
        <w:t>
                                                           Таблица 33</w:t>
      </w:r>
    </w:p>
    <w:bookmarkEnd w:id="511"/>
    <w:bookmarkStart w:name="z4950" w:id="512"/>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неизолированных</w:t>
      </w:r>
      <w:r>
        <w:br/>
      </w:r>
      <w:r>
        <w:rPr>
          <w:rFonts w:ascii="Times New Roman"/>
          <w:b w:val="false"/>
          <w:i w:val="false"/>
          <w:color w:val="000000"/>
          <w:sz w:val="28"/>
        </w:rPr>
        <w:t>
</w:t>
      </w:r>
      <w:r>
        <w:rPr>
          <w:rFonts w:ascii="Times New Roman"/>
          <w:b/>
          <w:i w:val="false"/>
          <w:color w:val="000000"/>
          <w:sz w:val="28"/>
        </w:rPr>
        <w:t>                        стальных проводов</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2893"/>
        <w:gridCol w:w="3273"/>
        <w:gridCol w:w="3313"/>
      </w:tblGrid>
      <w:tr>
        <w:trPr>
          <w:trHeight w:val="40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 провода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 провода</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ПС-25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ПСО-3,5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ПС-35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ПС-50</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ПСО-5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ПС-70</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1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ПС-95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bl>
    <w:bookmarkStart w:name="z4951" w:id="513"/>
    <w:p>
      <w:pPr>
        <w:spacing w:after="0"/>
        <w:ind w:left="0"/>
        <w:jc w:val="both"/>
      </w:pPr>
      <w:r>
        <w:rPr>
          <w:rFonts w:ascii="Times New Roman"/>
          <w:b w:val="false"/>
          <w:i w:val="false"/>
          <w:color w:val="000000"/>
          <w:sz w:val="28"/>
        </w:rPr>
        <w:t>
                                                           Таблица 34</w:t>
      </w:r>
    </w:p>
    <w:bookmarkEnd w:id="513"/>
    <w:bookmarkStart w:name="z4952" w:id="51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четырехполосных шин с</w:t>
      </w:r>
      <w:r>
        <w:br/>
      </w:r>
      <w:r>
        <w:rPr>
          <w:rFonts w:ascii="Times New Roman"/>
          <w:b w:val="false"/>
          <w:i w:val="false"/>
          <w:color w:val="000000"/>
          <w:sz w:val="28"/>
        </w:rPr>
        <w:t>
</w:t>
      </w:r>
      <w:r>
        <w:rPr>
          <w:rFonts w:ascii="Times New Roman"/>
          <w:b/>
          <w:i w:val="false"/>
          <w:color w:val="000000"/>
          <w:sz w:val="28"/>
        </w:rPr>
        <w:t>      расположением полос по сторонам квадрата («полый пакет»)</w:t>
      </w:r>
    </w:p>
    <w:bookmarkEnd w:id="514"/>
    <w:p>
      <w:pPr>
        <w:spacing w:after="0"/>
        <w:ind w:left="0"/>
        <w:jc w:val="both"/>
      </w:pPr>
      <w:r>
        <w:drawing>
          <wp:inline distT="0" distB="0" distL="0" distR="0">
            <wp:extent cx="19050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905000" cy="19558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1650"/>
        <w:gridCol w:w="1650"/>
        <w:gridCol w:w="1650"/>
        <w:gridCol w:w="2330"/>
        <w:gridCol w:w="1773"/>
        <w:gridCol w:w="2023"/>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мм</w:t>
            </w:r>
          </w:p>
        </w:tc>
        <w:tc>
          <w:tcPr>
            <w:tcW w:w="2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Поперечное сечение четырехполосной шины,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на пакет шин</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r>
              <w:rPr>
                <w:rFonts w:ascii="Times New Roman"/>
                <w:b w:val="false"/>
                <w:i w:val="false"/>
                <w:color w:val="000000"/>
                <w:vertAlign w:val="subscript"/>
              </w:rPr>
              <w:t>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медных</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алюминиевых</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r>
    </w:tbl>
    <w:bookmarkStart w:name="z4953" w:id="515"/>
    <w:p>
      <w:pPr>
        <w:spacing w:after="0"/>
        <w:ind w:left="0"/>
        <w:jc w:val="both"/>
      </w:pPr>
      <w:r>
        <w:rPr>
          <w:rFonts w:ascii="Times New Roman"/>
          <w:b w:val="false"/>
          <w:i w:val="false"/>
          <w:color w:val="000000"/>
          <w:sz w:val="28"/>
        </w:rPr>
        <w:t>
                                                           Таблица 35</w:t>
      </w:r>
    </w:p>
    <w:bookmarkEnd w:id="515"/>
    <w:bookmarkStart w:name="z4954" w:id="51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для шин коробчатого сечения</w:t>
      </w:r>
    </w:p>
    <w:bookmarkEnd w:id="516"/>
    <w:p>
      <w:pPr>
        <w:spacing w:after="0"/>
        <w:ind w:left="0"/>
        <w:jc w:val="both"/>
      </w:pPr>
      <w:r>
        <w:drawing>
          <wp:inline distT="0" distB="0" distL="0" distR="0">
            <wp:extent cx="1727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27200" cy="17907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1650"/>
        <w:gridCol w:w="1650"/>
        <w:gridCol w:w="1650"/>
        <w:gridCol w:w="2330"/>
        <w:gridCol w:w="1773"/>
        <w:gridCol w:w="2023"/>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мм</w:t>
            </w:r>
          </w:p>
        </w:tc>
        <w:tc>
          <w:tcPr>
            <w:tcW w:w="2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Поперечное сечение одной шины,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на две шины</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медные</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8830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10300</w:t>
            </w:r>
          </w:p>
        </w:tc>
      </w:tr>
      <w:tr>
        <w:trPr>
          <w:trHeight w:val="315"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10800</w:t>
            </w:r>
          </w:p>
        </w:tc>
      </w:tr>
    </w:tbl>
    <w:bookmarkStart w:name="z4955" w:id="517"/>
    <w:p>
      <w:pPr>
        <w:spacing w:after="0"/>
        <w:ind w:left="0"/>
        <w:jc w:val="both"/>
      </w:pPr>
      <w:r>
        <w:rPr>
          <w:rFonts w:ascii="Times New Roman"/>
          <w:b w:val="false"/>
          <w:i w:val="false"/>
          <w:color w:val="000000"/>
          <w:sz w:val="28"/>
        </w:rPr>
        <w:t>
                                                           Таблица 36</w:t>
      </w:r>
    </w:p>
    <w:bookmarkEnd w:id="517"/>
    <w:bookmarkStart w:name="z4956" w:id="518"/>
    <w:p>
      <w:pPr>
        <w:spacing w:after="0"/>
        <w:ind w:left="0"/>
        <w:jc w:val="both"/>
      </w:pPr>
      <w:r>
        <w:rPr>
          <w:rFonts w:ascii="Times New Roman"/>
          <w:b w:val="false"/>
          <w:i w:val="false"/>
          <w:color w:val="000000"/>
          <w:sz w:val="28"/>
        </w:rPr>
        <w:t>
</w:t>
      </w:r>
      <w:r>
        <w:rPr>
          <w:rFonts w:ascii="Times New Roman"/>
          <w:b/>
          <w:i w:val="false"/>
          <w:color w:val="000000"/>
          <w:sz w:val="28"/>
        </w:rPr>
        <w:t>                  Экономическая плотность тока</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7"/>
        <w:gridCol w:w="2434"/>
        <w:gridCol w:w="2435"/>
        <w:gridCol w:w="2680"/>
      </w:tblGrid>
      <w:tr>
        <w:trPr>
          <w:trHeight w:val="585" w:hRule="atLeast"/>
        </w:trPr>
        <w:tc>
          <w:tcPr>
            <w:tcW w:w="5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Проводники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Экономическая плотность тока, А/мм</w:t>
            </w:r>
            <w:r>
              <w:rPr>
                <w:rFonts w:ascii="Times New Roman"/>
                <w:b w:val="false"/>
                <w:i w:val="false"/>
                <w:color w:val="000000"/>
                <w:vertAlign w:val="superscript"/>
              </w:rPr>
              <w:t>2</w:t>
            </w:r>
            <w:r>
              <w:rPr>
                <w:rFonts w:ascii="Times New Roman"/>
                <w:b w:val="false"/>
                <w:i w:val="false"/>
                <w:color w:val="000000"/>
                <w:sz w:val="20"/>
              </w:rPr>
              <w:t>, при числе часов использования максимума нагрузки в год</w:t>
            </w:r>
          </w:p>
        </w:tc>
      </w:tr>
      <w:tr>
        <w:trPr>
          <w:trHeight w:val="585" w:hRule="atLeast"/>
        </w:trPr>
        <w:tc>
          <w:tcPr>
            <w:tcW w:w="0" w:type="auto"/>
            <w:vMerge/>
            <w:tcBorders>
              <w:top w:val="nil"/>
              <w:left w:val="single" w:color="cfcfcf" w:sz="5"/>
              <w:bottom w:val="single" w:color="cfcfcf" w:sz="5"/>
              <w:right w:val="single" w:color="cfcfcf" w:sz="5"/>
            </w:tcBorders>
          </w:tcP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1000</w:t>
            </w:r>
            <w:r>
              <w:br/>
            </w:r>
            <w:r>
              <w:rPr>
                <w:rFonts w:ascii="Times New Roman"/>
                <w:b w:val="false"/>
                <w:i w:val="false"/>
                <w:color w:val="000000"/>
                <w:sz w:val="20"/>
              </w:rPr>
              <w:t>
</w:t>
            </w:r>
            <w:r>
              <w:rPr>
                <w:rFonts w:ascii="Times New Roman"/>
                <w:b w:val="false"/>
                <w:i w:val="false"/>
                <w:color w:val="000000"/>
                <w:sz w:val="20"/>
              </w:rPr>
              <w:t>до 3000</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3000</w:t>
            </w:r>
            <w:r>
              <w:br/>
            </w:r>
            <w:r>
              <w:rPr>
                <w:rFonts w:ascii="Times New Roman"/>
                <w:b w:val="false"/>
                <w:i w:val="false"/>
                <w:color w:val="000000"/>
                <w:sz w:val="20"/>
              </w:rPr>
              <w:t>
</w:t>
            </w:r>
            <w:r>
              <w:rPr>
                <w:rFonts w:ascii="Times New Roman"/>
                <w:b w:val="false"/>
                <w:i w:val="false"/>
                <w:color w:val="000000"/>
                <w:sz w:val="20"/>
              </w:rPr>
              <w:t>до 5000</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5000</w:t>
            </w:r>
          </w:p>
        </w:tc>
      </w:tr>
      <w:tr>
        <w:trPr>
          <w:trHeight w:val="30" w:hRule="atLeast"/>
        </w:trPr>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Неизолированные провода и шины:</w:t>
            </w:r>
            <w:r>
              <w:br/>
            </w:r>
            <w:r>
              <w:rPr>
                <w:rFonts w:ascii="Times New Roman"/>
                <w:b w:val="false"/>
                <w:i w:val="false"/>
                <w:color w:val="000000"/>
                <w:sz w:val="20"/>
              </w:rPr>
              <w:t>
</w:t>
            </w:r>
            <w:r>
              <w:rPr>
                <w:rFonts w:ascii="Times New Roman"/>
                <w:b w:val="false"/>
                <w:i w:val="false"/>
                <w:color w:val="000000"/>
                <w:sz w:val="20"/>
              </w:rPr>
              <w:t>   медные</w:t>
            </w:r>
            <w:r>
              <w:br/>
            </w:r>
            <w:r>
              <w:rPr>
                <w:rFonts w:ascii="Times New Roman"/>
                <w:b w:val="false"/>
                <w:i w:val="false"/>
                <w:color w:val="000000"/>
                <w:sz w:val="20"/>
              </w:rPr>
              <w:t>
</w:t>
            </w:r>
            <w:r>
              <w:rPr>
                <w:rFonts w:ascii="Times New Roman"/>
                <w:b w:val="false"/>
                <w:i w:val="false"/>
                <w:color w:val="000000"/>
                <w:sz w:val="20"/>
              </w:rPr>
              <w:t>   алюминиевые</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r>
              <w:br/>
            </w:r>
            <w:r>
              <w:rPr>
                <w:rFonts w:ascii="Times New Roman"/>
                <w:b w:val="false"/>
                <w:i w:val="false"/>
                <w:color w:val="000000"/>
                <w:sz w:val="20"/>
              </w:rPr>
              <w:t>
</w:t>
            </w:r>
            <w:r>
              <w:rPr>
                <w:rFonts w:ascii="Times New Roman"/>
                <w:b w:val="false"/>
                <w:i w:val="false"/>
                <w:color w:val="000000"/>
                <w:sz w:val="20"/>
              </w:rPr>
              <w:t>1,1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с бумажной и провода с резиновой и поливинилхлоридной изоляцией с жилами:</w:t>
            </w:r>
            <w:r>
              <w:br/>
            </w:r>
            <w:r>
              <w:rPr>
                <w:rFonts w:ascii="Times New Roman"/>
                <w:b w:val="false"/>
                <w:i w:val="false"/>
                <w:color w:val="000000"/>
                <w:sz w:val="20"/>
              </w:rPr>
              <w:t>
</w:t>
            </w:r>
            <w:r>
              <w:rPr>
                <w:rFonts w:ascii="Times New Roman"/>
                <w:b w:val="false"/>
                <w:i w:val="false"/>
                <w:color w:val="000000"/>
                <w:sz w:val="20"/>
              </w:rPr>
              <w:t>   медными</w:t>
            </w:r>
            <w:r>
              <w:br/>
            </w:r>
            <w:r>
              <w:rPr>
                <w:rFonts w:ascii="Times New Roman"/>
                <w:b w:val="false"/>
                <w:i w:val="false"/>
                <w:color w:val="000000"/>
                <w:sz w:val="20"/>
              </w:rPr>
              <w:t>
</w:t>
            </w:r>
            <w:r>
              <w:rPr>
                <w:rFonts w:ascii="Times New Roman"/>
                <w:b w:val="false"/>
                <w:i w:val="false"/>
                <w:color w:val="000000"/>
                <w:sz w:val="20"/>
              </w:rPr>
              <w:t>   алюминиевыми</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1,6</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1,4</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с резиновой и пластмассовой изоляцией с жилами:</w:t>
            </w:r>
            <w:r>
              <w:br/>
            </w:r>
            <w:r>
              <w:rPr>
                <w:rFonts w:ascii="Times New Roman"/>
                <w:b w:val="false"/>
                <w:i w:val="false"/>
                <w:color w:val="000000"/>
                <w:sz w:val="20"/>
              </w:rPr>
              <w:t>
</w:t>
            </w:r>
            <w:r>
              <w:rPr>
                <w:rFonts w:ascii="Times New Roman"/>
                <w:b w:val="false"/>
                <w:i w:val="false"/>
                <w:color w:val="000000"/>
                <w:sz w:val="20"/>
              </w:rPr>
              <w:t>   медными</w:t>
            </w:r>
            <w:r>
              <w:br/>
            </w:r>
            <w:r>
              <w:rPr>
                <w:rFonts w:ascii="Times New Roman"/>
                <w:b w:val="false"/>
                <w:i w:val="false"/>
                <w:color w:val="000000"/>
                <w:sz w:val="20"/>
              </w:rPr>
              <w:t>
</w:t>
            </w:r>
            <w:r>
              <w:rPr>
                <w:rFonts w:ascii="Times New Roman"/>
                <w:b w:val="false"/>
                <w:i w:val="false"/>
                <w:color w:val="000000"/>
                <w:sz w:val="20"/>
              </w:rPr>
              <w:t>   алюминиевыми</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1,9</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r>
              <w:br/>
            </w:r>
            <w:r>
              <w:rPr>
                <w:rFonts w:ascii="Times New Roman"/>
                <w:b w:val="false"/>
                <w:i w:val="false"/>
                <w:color w:val="000000"/>
                <w:sz w:val="20"/>
              </w:rPr>
              <w:t>
</w:t>
            </w:r>
            <w:r>
              <w:rPr>
                <w:rFonts w:ascii="Times New Roman"/>
                <w:b w:val="false"/>
                <w:i w:val="false"/>
                <w:color w:val="000000"/>
                <w:sz w:val="20"/>
              </w:rPr>
              <w:t>1,7</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r>
              <w:br/>
            </w:r>
            <w:r>
              <w:rPr>
                <w:rFonts w:ascii="Times New Roman"/>
                <w:b w:val="false"/>
                <w:i w:val="false"/>
                <w:color w:val="000000"/>
                <w:sz w:val="20"/>
              </w:rPr>
              <w:t>
</w:t>
            </w:r>
            <w:r>
              <w:rPr>
                <w:rFonts w:ascii="Times New Roman"/>
                <w:b w:val="false"/>
                <w:i w:val="false"/>
                <w:color w:val="000000"/>
                <w:sz w:val="20"/>
              </w:rPr>
              <w:t>1,6</w:t>
            </w:r>
          </w:p>
        </w:tc>
      </w:tr>
    </w:tbl>
    <w:bookmarkStart w:name="z4957" w:id="519"/>
    <w:p>
      <w:pPr>
        <w:spacing w:after="0"/>
        <w:ind w:left="0"/>
        <w:jc w:val="both"/>
      </w:pPr>
      <w:r>
        <w:rPr>
          <w:rFonts w:ascii="Times New Roman"/>
          <w:b w:val="false"/>
          <w:i w:val="false"/>
          <w:color w:val="000000"/>
          <w:sz w:val="28"/>
        </w:rPr>
        <w:t>
                                                           Таблица 37</w:t>
      </w:r>
    </w:p>
    <w:bookmarkEnd w:id="519"/>
    <w:bookmarkStart w:name="z4958" w:id="520"/>
    <w:p>
      <w:pPr>
        <w:spacing w:after="0"/>
        <w:ind w:left="0"/>
        <w:jc w:val="both"/>
      </w:pPr>
      <w:r>
        <w:rPr>
          <w:rFonts w:ascii="Times New Roman"/>
          <w:b w:val="false"/>
          <w:i w:val="false"/>
          <w:color w:val="000000"/>
          <w:sz w:val="28"/>
        </w:rPr>
        <w:t>
</w:t>
      </w:r>
      <w:r>
        <w:rPr>
          <w:rFonts w:ascii="Times New Roman"/>
          <w:b/>
          <w:i w:val="false"/>
          <w:color w:val="000000"/>
          <w:sz w:val="28"/>
        </w:rPr>
        <w:t>            Класс точности счетчиков коммерческого учета</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3"/>
        <w:gridCol w:w="3447"/>
        <w:gridCol w:w="2883"/>
        <w:gridCol w:w="2114"/>
        <w:gridCol w:w="2498"/>
      </w:tblGrid>
      <w:tr>
        <w:trPr>
          <w:trHeight w:val="30" w:hRule="atLeast"/>
        </w:trPr>
        <w:tc>
          <w:tcPr>
            <w:tcW w:w="2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точности присоединений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Межгосударственные ВЛ, ВЛ 500 кВ и выше, генераторы 50 МВт и выше, трансформаторы  63 МВА и выше</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 110 – 220 кВ, генераторы до 50 МВт, трансформаторы 10 – 63 МВА</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 35 – 6 кВ</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низкого напряжения</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Счетчик активной энергии</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(0,5)*</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Счетчик реактивной энергии</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bl>
    <w:p>
      <w:pPr>
        <w:spacing w:after="0"/>
        <w:ind w:left="0"/>
        <w:jc w:val="both"/>
      </w:pPr>
      <w:r>
        <w:rPr>
          <w:rFonts w:ascii="Times New Roman"/>
          <w:b w:val="false"/>
          <w:i w:val="false"/>
          <w:color w:val="000000"/>
          <w:sz w:val="28"/>
        </w:rPr>
        <w:t>      * Значение, указанное в скобках – рекомендуемое при строительстве и модернизации оборудования.</w:t>
      </w:r>
    </w:p>
    <w:bookmarkStart w:name="z4959" w:id="521"/>
    <w:p>
      <w:pPr>
        <w:spacing w:after="0"/>
        <w:ind w:left="0"/>
        <w:jc w:val="both"/>
      </w:pPr>
      <w:r>
        <w:rPr>
          <w:rFonts w:ascii="Times New Roman"/>
          <w:b w:val="false"/>
          <w:i w:val="false"/>
          <w:color w:val="000000"/>
          <w:sz w:val="28"/>
        </w:rPr>
        <w:t>
                                                         Таблица 38</w:t>
      </w:r>
    </w:p>
    <w:bookmarkEnd w:id="521"/>
    <w:bookmarkStart w:name="z4960" w:id="522"/>
    <w:p>
      <w:pPr>
        <w:spacing w:after="0"/>
        <w:ind w:left="0"/>
        <w:jc w:val="both"/>
      </w:pPr>
      <w:r>
        <w:rPr>
          <w:rFonts w:ascii="Times New Roman"/>
          <w:b w:val="false"/>
          <w:i w:val="false"/>
          <w:color w:val="000000"/>
          <w:sz w:val="28"/>
        </w:rPr>
        <w:t>
</w:t>
      </w:r>
      <w:r>
        <w:rPr>
          <w:rFonts w:ascii="Times New Roman"/>
          <w:b/>
          <w:i w:val="false"/>
          <w:color w:val="000000"/>
          <w:sz w:val="28"/>
        </w:rPr>
        <w:t>       Допустимая погрешность комплекса коммерческого учета</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2093"/>
        <w:gridCol w:w="3093"/>
        <w:gridCol w:w="2273"/>
        <w:gridCol w:w="1293"/>
        <w:gridCol w:w="1893"/>
      </w:tblGrid>
      <w:tr>
        <w:trPr>
          <w:trHeight w:val="30" w:hRule="atLeast"/>
        </w:trPr>
        <w:tc>
          <w:tcPr>
            <w:tcW w:w="2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в процентном отношении от номинального</w:t>
            </w:r>
          </w:p>
        </w:tc>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мощности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Пределы погрешностей для присоединений</w:t>
            </w:r>
            <w:r>
              <w:br/>
            </w:r>
            <w:r>
              <w:rPr>
                <w:rFonts w:ascii="Times New Roman"/>
                <w:b w:val="false"/>
                <w:i w:val="false"/>
                <w:color w:val="000000"/>
                <w:sz w:val="20"/>
              </w:rPr>
              <w:t>
</w:t>
            </w:r>
            <w:r>
              <w:rPr>
                <w:rFonts w:ascii="Times New Roman"/>
                <w:b w:val="false"/>
                <w:i w:val="false"/>
                <w:color w:val="000000"/>
                <w:sz w:val="20"/>
              </w:rPr>
              <w:t>с номинальными величинами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Межгосударственные ВЛ, ВЛ 500 кВ и выше, генераторы 50 МВт и выше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 220–110 кВ, генераторы до 50 МВт</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 кВ</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низкого напряжения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Активная энергия</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 до 120%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 до 20%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 до 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 до 120%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0,5 инд.</w:t>
            </w:r>
            <w:r>
              <w:br/>
            </w:r>
            <w:r>
              <w:rPr>
                <w:rFonts w:ascii="Times New Roman"/>
                <w:b w:val="false"/>
                <w:i w:val="false"/>
                <w:color w:val="000000"/>
                <w:sz w:val="20"/>
              </w:rPr>
              <w:t>
</w:t>
            </w:r>
            <w:r>
              <w:rPr>
                <w:rFonts w:ascii="Times New Roman"/>
                <w:b w:val="false"/>
                <w:i w:val="false"/>
                <w:color w:val="000000"/>
                <w:sz w:val="20"/>
              </w:rPr>
              <w:t>до 0,5 емк.</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Реактивная энергия</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120%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120%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0,866 инд. до 0,866 емк.</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4961" w:id="523"/>
    <w:p>
      <w:pPr>
        <w:spacing w:after="0"/>
        <w:ind w:left="0"/>
        <w:jc w:val="both"/>
      </w:pPr>
      <w:r>
        <w:rPr>
          <w:rFonts w:ascii="Times New Roman"/>
          <w:b w:val="false"/>
          <w:i w:val="false"/>
          <w:color w:val="000000"/>
          <w:sz w:val="28"/>
        </w:rPr>
        <w:t>
                                                           Таблица 39</w:t>
      </w:r>
    </w:p>
    <w:bookmarkEnd w:id="523"/>
    <w:bookmarkStart w:name="z4962" w:id="524"/>
    <w:p>
      <w:pPr>
        <w:spacing w:after="0"/>
        <w:ind w:left="0"/>
        <w:jc w:val="both"/>
      </w:pPr>
      <w:r>
        <w:rPr>
          <w:rFonts w:ascii="Times New Roman"/>
          <w:b w:val="false"/>
          <w:i w:val="false"/>
          <w:color w:val="000000"/>
          <w:sz w:val="28"/>
        </w:rPr>
        <w:t>
</w:t>
      </w:r>
      <w:r>
        <w:rPr>
          <w:rFonts w:ascii="Times New Roman"/>
          <w:b/>
          <w:i w:val="false"/>
          <w:color w:val="000000"/>
          <w:sz w:val="28"/>
        </w:rPr>
        <w:t>      Класс точности трансформаторов для присоединения</w:t>
      </w:r>
      <w:r>
        <w:br/>
      </w:r>
      <w:r>
        <w:rPr>
          <w:rFonts w:ascii="Times New Roman"/>
          <w:b w:val="false"/>
          <w:i w:val="false"/>
          <w:color w:val="000000"/>
          <w:sz w:val="28"/>
        </w:rPr>
        <w:t>
</w:t>
      </w:r>
      <w:r>
        <w:rPr>
          <w:rFonts w:ascii="Times New Roman"/>
          <w:b/>
          <w:i w:val="false"/>
          <w:color w:val="000000"/>
          <w:sz w:val="28"/>
        </w:rPr>
        <w:t>         счетчиков коммерческого учета электроэнергии</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3"/>
        <w:gridCol w:w="3793"/>
        <w:gridCol w:w="3413"/>
        <w:gridCol w:w="1533"/>
        <w:gridCol w:w="2653"/>
      </w:tblGrid>
      <w:tr>
        <w:trPr>
          <w:trHeight w:val="30" w:hRule="atLeast"/>
        </w:trPr>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точности присоединений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Межгосударственные ВЛ, ВЛ 500 кВ и выше, генераторы 50 МВт и выше</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ВЛ 220 – 110 кВ, генераторы до 50 МВт</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6 кВ</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низкого</w:t>
            </w:r>
            <w:r>
              <w:br/>
            </w:r>
            <w:r>
              <w:rPr>
                <w:rFonts w:ascii="Times New Roman"/>
                <w:b w:val="false"/>
                <w:i w:val="false"/>
                <w:color w:val="000000"/>
                <w:sz w:val="20"/>
              </w:rPr>
              <w:t>
</w:t>
            </w:r>
            <w:r>
              <w:rPr>
                <w:rFonts w:ascii="Times New Roman"/>
                <w:b w:val="false"/>
                <w:i w:val="false"/>
                <w:color w:val="000000"/>
                <w:sz w:val="20"/>
              </w:rPr>
              <w:t>напряжения</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ТТ</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ТН</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При строительстве и модернизации оборудования рекомендуется применять класс точности присоединений 0,2.</w:t>
      </w:r>
    </w:p>
    <w:bookmarkStart w:name="z4963" w:id="525"/>
    <w:p>
      <w:pPr>
        <w:spacing w:after="0"/>
        <w:ind w:left="0"/>
        <w:jc w:val="both"/>
      </w:pPr>
      <w:r>
        <w:rPr>
          <w:rFonts w:ascii="Times New Roman"/>
          <w:b w:val="false"/>
          <w:i w:val="false"/>
          <w:color w:val="000000"/>
          <w:sz w:val="28"/>
        </w:rPr>
        <w:t>
                                                           Таблица 40</w:t>
      </w:r>
    </w:p>
    <w:bookmarkEnd w:id="525"/>
    <w:bookmarkStart w:name="z4964" w:id="526"/>
    <w:p>
      <w:pPr>
        <w:spacing w:after="0"/>
        <w:ind w:left="0"/>
        <w:jc w:val="both"/>
      </w:pPr>
      <w:r>
        <w:rPr>
          <w:rFonts w:ascii="Times New Roman"/>
          <w:b w:val="false"/>
          <w:i w:val="false"/>
          <w:color w:val="000000"/>
          <w:sz w:val="28"/>
        </w:rPr>
        <w:t>
</w:t>
      </w:r>
      <w:r>
        <w:rPr>
          <w:rFonts w:ascii="Times New Roman"/>
          <w:b/>
          <w:i w:val="false"/>
          <w:color w:val="000000"/>
          <w:sz w:val="28"/>
        </w:rPr>
        <w:t>               Классы точности средств измерения</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2913"/>
        <w:gridCol w:w="2913"/>
        <w:gridCol w:w="3493"/>
      </w:tblGrid>
      <w:tr>
        <w:trPr>
          <w:trHeight w:val="132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точности прибора</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точности шунта, добавочного резистора</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точности измерительного преобразователя</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точности измерительного трансформатора*</w:t>
            </w:r>
          </w:p>
        </w:tc>
      </w:tr>
      <w:tr>
        <w:trPr>
          <w:trHeight w:val="108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 (0,2)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 (0,2)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0,5 (0,2)</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r>
    </w:tbl>
    <w:p>
      <w:pPr>
        <w:spacing w:after="0"/>
        <w:ind w:left="0"/>
        <w:jc w:val="both"/>
      </w:pPr>
      <w:r>
        <w:rPr>
          <w:rFonts w:ascii="Times New Roman"/>
          <w:b w:val="false"/>
          <w:i w:val="false"/>
          <w:color w:val="000000"/>
          <w:sz w:val="28"/>
        </w:rPr>
        <w:t>      * Значения, указанные в скобках – рекомендуемые при строительстве и модернизации оборудования.</w:t>
      </w:r>
    </w:p>
    <w:bookmarkStart w:name="z4965" w:id="527"/>
    <w:p>
      <w:pPr>
        <w:spacing w:after="0"/>
        <w:ind w:left="0"/>
        <w:jc w:val="both"/>
      </w:pPr>
      <w:r>
        <w:rPr>
          <w:rFonts w:ascii="Times New Roman"/>
          <w:b w:val="false"/>
          <w:i w:val="false"/>
          <w:color w:val="000000"/>
          <w:sz w:val="28"/>
        </w:rPr>
        <w:t>
                                                           Таблица 41</w:t>
      </w:r>
    </w:p>
    <w:bookmarkEnd w:id="527"/>
    <w:bookmarkStart w:name="z4966" w:id="528"/>
    <w:p>
      <w:pPr>
        <w:spacing w:after="0"/>
        <w:ind w:left="0"/>
        <w:jc w:val="both"/>
      </w:pPr>
      <w:r>
        <w:rPr>
          <w:rFonts w:ascii="Times New Roman"/>
          <w:b w:val="false"/>
          <w:i w:val="false"/>
          <w:color w:val="000000"/>
          <w:sz w:val="28"/>
        </w:rPr>
        <w:t>
</w:t>
      </w:r>
      <w:r>
        <w:rPr>
          <w:rFonts w:ascii="Times New Roman"/>
          <w:b/>
          <w:i w:val="false"/>
          <w:color w:val="000000"/>
          <w:sz w:val="28"/>
        </w:rPr>
        <w:t>      Рекомендации по выбору электрических параметров,</w:t>
      </w:r>
      <w:r>
        <w:br/>
      </w:r>
      <w:r>
        <w:rPr>
          <w:rFonts w:ascii="Times New Roman"/>
          <w:b w:val="false"/>
          <w:i w:val="false"/>
          <w:color w:val="000000"/>
          <w:sz w:val="28"/>
        </w:rPr>
        <w:t>
</w:t>
      </w:r>
      <w:r>
        <w:rPr>
          <w:rFonts w:ascii="Times New Roman"/>
          <w:b/>
          <w:i w:val="false"/>
          <w:color w:val="000000"/>
          <w:sz w:val="28"/>
        </w:rPr>
        <w:t>        фиксируемых регистраторами аварийных событий</w:t>
      </w:r>
      <w:r>
        <w:br/>
      </w:r>
      <w:r>
        <w:rPr>
          <w:rFonts w:ascii="Times New Roman"/>
          <w:b w:val="false"/>
          <w:i w:val="false"/>
          <w:color w:val="000000"/>
          <w:sz w:val="28"/>
        </w:rPr>
        <w:t>
</w:t>
      </w:r>
      <w:r>
        <w:rPr>
          <w:rFonts w:ascii="Times New Roman"/>
          <w:b/>
          <w:i w:val="false"/>
          <w:color w:val="000000"/>
          <w:sz w:val="28"/>
        </w:rPr>
        <w:t>          (автоматическими цифровыми осциллографами)</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7"/>
        <w:gridCol w:w="9873"/>
      </w:tblGrid>
      <w:tr>
        <w:trPr>
          <w:trHeight w:val="720" w:hRule="atLeast"/>
        </w:trPr>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распределительного устройства, кВ</w:t>
            </w:r>
          </w:p>
        </w:tc>
        <w:tc>
          <w:tcPr>
            <w:tcW w:w="9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рекомендуемые для регистрации автоматическими осциллографами</w:t>
            </w:r>
          </w:p>
        </w:tc>
      </w:tr>
      <w:tr>
        <w:trPr>
          <w:trHeight w:val="30" w:hRule="atLeast"/>
        </w:trPr>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1150, 500</w:t>
            </w:r>
          </w:p>
        </w:tc>
        <w:tc>
          <w:tcPr>
            <w:tcW w:w="9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trPr>
          <w:trHeight w:val="30" w:hRule="atLeast"/>
        </w:trPr>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220, 110</w:t>
            </w:r>
          </w:p>
        </w:tc>
        <w:tc>
          <w:tcPr>
            <w:tcW w:w="9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bookmarkStart w:name="z4967" w:id="529"/>
    <w:p>
      <w:pPr>
        <w:spacing w:after="0"/>
        <w:ind w:left="0"/>
        <w:jc w:val="both"/>
      </w:pPr>
      <w:r>
        <w:rPr>
          <w:rFonts w:ascii="Times New Roman"/>
          <w:b w:val="false"/>
          <w:i w:val="false"/>
          <w:color w:val="000000"/>
          <w:sz w:val="28"/>
        </w:rPr>
        <w:t>
      Примечание. На всех ПС, где устанавливаются регистраторы аварийных событий, необходимо производить регистрацию действий устройств противоаварийной автоматики и релейной защиты в необходимом объеме.</w:t>
      </w:r>
    </w:p>
    <w:bookmarkEnd w:id="529"/>
    <w:bookmarkStart w:name="z4968" w:id="530"/>
    <w:p>
      <w:pPr>
        <w:spacing w:after="0"/>
        <w:ind w:left="0"/>
        <w:jc w:val="both"/>
      </w:pPr>
      <w:r>
        <w:rPr>
          <w:rFonts w:ascii="Times New Roman"/>
          <w:b w:val="false"/>
          <w:i w:val="false"/>
          <w:color w:val="000000"/>
          <w:sz w:val="28"/>
        </w:rPr>
        <w:t>
                                                           Таблица 42</w:t>
      </w:r>
    </w:p>
    <w:bookmarkEnd w:id="530"/>
    <w:bookmarkStart w:name="z4969" w:id="531"/>
    <w:p>
      <w:pPr>
        <w:spacing w:after="0"/>
        <w:ind w:left="0"/>
        <w:jc w:val="both"/>
      </w:pPr>
      <w:r>
        <w:rPr>
          <w:rFonts w:ascii="Times New Roman"/>
          <w:b w:val="false"/>
          <w:i w:val="false"/>
          <w:color w:val="000000"/>
          <w:sz w:val="28"/>
        </w:rPr>
        <w:t>
</w:t>
      </w:r>
      <w:r>
        <w:rPr>
          <w:rFonts w:ascii="Times New Roman"/>
          <w:b/>
          <w:i w:val="false"/>
          <w:color w:val="000000"/>
          <w:sz w:val="28"/>
        </w:rPr>
        <w:t>            Применение электрооборудования в электроустановках</w:t>
      </w:r>
      <w:r>
        <w:br/>
      </w:r>
      <w:r>
        <w:rPr>
          <w:rFonts w:ascii="Times New Roman"/>
          <w:b w:val="false"/>
          <w:i w:val="false"/>
          <w:color w:val="000000"/>
          <w:sz w:val="28"/>
        </w:rPr>
        <w:t>
</w:t>
      </w:r>
      <w:r>
        <w:rPr>
          <w:rFonts w:ascii="Times New Roman"/>
          <w:b/>
          <w:i w:val="false"/>
          <w:color w:val="000000"/>
          <w:sz w:val="28"/>
        </w:rPr>
        <w:t>                         напряжением до 1 кВ</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6"/>
        <w:gridCol w:w="3599"/>
        <w:gridCol w:w="2816"/>
        <w:gridCol w:w="5929"/>
      </w:tblGrid>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Маркировка</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Назначение защиты</w:t>
            </w:r>
          </w:p>
        </w:tc>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применения в электроустановке</w:t>
            </w:r>
          </w:p>
        </w:tc>
      </w:tr>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косвенном прикосновении</w:t>
            </w:r>
          </w:p>
        </w:tc>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Применение в непроводящих помещениях</w:t>
            </w:r>
            <w:r>
              <w:br/>
            </w:r>
            <w:r>
              <w:rPr>
                <w:rFonts w:ascii="Times New Roman"/>
                <w:b w:val="false"/>
                <w:i w:val="false"/>
                <w:color w:val="000000"/>
                <w:sz w:val="20"/>
              </w:rPr>
              <w:t>
</w:t>
            </w:r>
            <w:r>
              <w:rPr>
                <w:rFonts w:ascii="Times New Roman"/>
                <w:b w:val="false"/>
                <w:i w:val="false"/>
                <w:color w:val="000000"/>
                <w:sz w:val="20"/>
              </w:rPr>
              <w:t>2. Питание от вторичной обмотки разделительного трансформатора только одного электроприемника</w:t>
            </w:r>
          </w:p>
        </w:tc>
      </w:tr>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Защитный зажим – знак</w:t>
            </w:r>
            <w:r>
              <w:br/>
            </w:r>
            <w:r>
              <w:rPr>
                <w:rFonts w:ascii="Times New Roman"/>
                <w:b w:val="false"/>
                <w:i w:val="false"/>
                <w:color w:val="000000"/>
                <w:sz w:val="20"/>
              </w:rPr>
              <w:t>
</w:t>
            </w: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57200" cy="457200"/>
                          </a:xfrm>
                          <a:prstGeom prst="rect">
                            <a:avLst/>
                          </a:prstGeom>
                        </pic:spPr>
                      </pic:pic>
                    </a:graphicData>
                  </a:graphic>
                </wp:inline>
              </w:drawing>
            </w:r>
          </w:p>
          <w:p>
            <w:pPr>
              <w:spacing w:after="20"/>
              <w:ind w:left="20"/>
              <w:jc w:val="both"/>
            </w:pPr>
            <w:r>
              <w:rPr>
                <w:rFonts w:ascii="Times New Roman"/>
                <w:b w:val="false"/>
                <w:i w:val="false"/>
                <w:color w:val="000000"/>
                <w:sz w:val="20"/>
              </w:rPr>
              <w:t>или буквы РЕ или желто-зеленые полосы</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косвенном прикосновении</w:t>
            </w:r>
          </w:p>
        </w:tc>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Присоединение заземляющего зажима электрооборудования к защитному проводнику электроустановки</w:t>
            </w:r>
          </w:p>
        </w:tc>
      </w:tr>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r>
              <w:br/>
            </w:r>
            <w:r>
              <w:rPr>
                <w:rFonts w:ascii="Times New Roman"/>
                <w:b w:val="false"/>
                <w:i w:val="false"/>
                <w:color w:val="000000"/>
                <w:sz w:val="20"/>
              </w:rPr>
              <w:t>
</w:t>
            </w: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33400" cy="520700"/>
                          </a:xfrm>
                          <a:prstGeom prst="rect">
                            <a:avLst/>
                          </a:prstGeom>
                        </pic:spPr>
                      </pic:pic>
                    </a:graphicData>
                  </a:graphic>
                </wp:inline>
              </w:drawing>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косвенном прикосновении</w:t>
            </w:r>
          </w:p>
        </w:tc>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мер защиты, принятых в электроустановке</w:t>
            </w:r>
          </w:p>
        </w:tc>
      </w:tr>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r>
              <w:br/>
            </w:r>
            <w:r>
              <w:rPr>
                <w:rFonts w:ascii="Times New Roman"/>
                <w:b w:val="false"/>
                <w:i w:val="false"/>
                <w:color w:val="000000"/>
                <w:sz w:val="20"/>
              </w:rPr>
              <w:t>
</w:t>
            </w:r>
            <w:r>
              <w:drawing>
                <wp:inline distT="0" distB="0" distL="0" distR="0">
                  <wp:extent cx="50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08000" cy="520700"/>
                          </a:xfrm>
                          <a:prstGeom prst="rect">
                            <a:avLst/>
                          </a:prstGeom>
                        </pic:spPr>
                      </pic:pic>
                    </a:graphicData>
                  </a:graphic>
                </wp:inline>
              </w:drawing>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прямого и косвенного прикосновений</w:t>
            </w:r>
          </w:p>
        </w:tc>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Питание от безопасного разделительного трансформатора</w:t>
            </w:r>
          </w:p>
        </w:tc>
      </w:tr>
    </w:tbl>
    <w:bookmarkStart w:name="z4970" w:id="532"/>
    <w:p>
      <w:pPr>
        <w:spacing w:after="0"/>
        <w:ind w:left="0"/>
        <w:jc w:val="both"/>
      </w:pPr>
      <w:r>
        <w:rPr>
          <w:rFonts w:ascii="Times New Roman"/>
          <w:b w:val="false"/>
          <w:i w:val="false"/>
          <w:color w:val="000000"/>
          <w:sz w:val="28"/>
        </w:rPr>
        <w:t>
                                                           Таблица 43</w:t>
      </w:r>
    </w:p>
    <w:bookmarkEnd w:id="532"/>
    <w:bookmarkStart w:name="z4971" w:id="533"/>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время защитного автоматического</w:t>
      </w:r>
      <w:r>
        <w:br/>
      </w:r>
      <w:r>
        <w:rPr>
          <w:rFonts w:ascii="Times New Roman"/>
          <w:b w:val="false"/>
          <w:i w:val="false"/>
          <w:color w:val="000000"/>
          <w:sz w:val="28"/>
        </w:rPr>
        <w:t>
</w:t>
      </w:r>
      <w:r>
        <w:rPr>
          <w:rFonts w:ascii="Times New Roman"/>
          <w:b/>
          <w:i w:val="false"/>
          <w:color w:val="000000"/>
          <w:sz w:val="28"/>
        </w:rPr>
        <w:t>        отключения при занулении открытых проводящих частей</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фазное напряжение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отключения,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4972" w:id="534"/>
    <w:p>
      <w:pPr>
        <w:spacing w:after="0"/>
        <w:ind w:left="0"/>
        <w:jc w:val="both"/>
      </w:pPr>
      <w:r>
        <w:rPr>
          <w:rFonts w:ascii="Times New Roman"/>
          <w:b w:val="false"/>
          <w:i w:val="false"/>
          <w:color w:val="000000"/>
          <w:sz w:val="28"/>
        </w:rPr>
        <w:t>
                                                           Таблица 44</w:t>
      </w:r>
    </w:p>
    <w:bookmarkEnd w:id="534"/>
    <w:bookmarkStart w:name="z4973" w:id="535"/>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время защитного автоматического</w:t>
      </w:r>
      <w:r>
        <w:br/>
      </w:r>
      <w:r>
        <w:rPr>
          <w:rFonts w:ascii="Times New Roman"/>
          <w:b w:val="false"/>
          <w:i w:val="false"/>
          <w:color w:val="000000"/>
          <w:sz w:val="28"/>
        </w:rPr>
        <w:t>
</w:t>
      </w:r>
      <w:r>
        <w:rPr>
          <w:rFonts w:ascii="Times New Roman"/>
          <w:b/>
          <w:i w:val="false"/>
          <w:color w:val="000000"/>
          <w:sz w:val="28"/>
        </w:rPr>
        <w:t>      отключения в сети с изолированной нейтралью и заземлением</w:t>
      </w:r>
      <w:r>
        <w:br/>
      </w:r>
      <w:r>
        <w:rPr>
          <w:rFonts w:ascii="Times New Roman"/>
          <w:b w:val="false"/>
          <w:i w:val="false"/>
          <w:color w:val="000000"/>
          <w:sz w:val="28"/>
        </w:rPr>
        <w:t>
</w:t>
      </w:r>
      <w:r>
        <w:rPr>
          <w:rFonts w:ascii="Times New Roman"/>
          <w:b/>
          <w:i w:val="false"/>
          <w:color w:val="000000"/>
          <w:sz w:val="28"/>
        </w:rPr>
        <w:t>                     открытых проводящих частей</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линейное напряжение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отключения,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660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4974" w:id="536"/>
    <w:p>
      <w:pPr>
        <w:spacing w:after="0"/>
        <w:ind w:left="0"/>
        <w:jc w:val="both"/>
      </w:pPr>
      <w:r>
        <w:rPr>
          <w:rFonts w:ascii="Times New Roman"/>
          <w:b w:val="false"/>
          <w:i w:val="false"/>
          <w:color w:val="000000"/>
          <w:sz w:val="28"/>
        </w:rPr>
        <w:t>
                                                           Таблица 45</w:t>
      </w:r>
    </w:p>
    <w:bookmarkEnd w:id="536"/>
    <w:bookmarkStart w:name="z4975" w:id="537"/>
    <w:p>
      <w:pPr>
        <w:spacing w:after="0"/>
        <w:ind w:left="0"/>
        <w:jc w:val="both"/>
      </w:pPr>
      <w:r>
        <w:rPr>
          <w:rFonts w:ascii="Times New Roman"/>
          <w:b w:val="false"/>
          <w:i w:val="false"/>
          <w:color w:val="000000"/>
          <w:sz w:val="28"/>
        </w:rPr>
        <w:t>
</w:t>
      </w:r>
      <w:r>
        <w:rPr>
          <w:rFonts w:ascii="Times New Roman"/>
          <w:b/>
          <w:i w:val="false"/>
          <w:color w:val="000000"/>
          <w:sz w:val="28"/>
        </w:rPr>
        <w:t>         Наименьшие размеры заземлителей и заземляющих</w:t>
      </w:r>
      <w:r>
        <w:br/>
      </w:r>
      <w:r>
        <w:rPr>
          <w:rFonts w:ascii="Times New Roman"/>
          <w:b w:val="false"/>
          <w:i w:val="false"/>
          <w:color w:val="000000"/>
          <w:sz w:val="28"/>
        </w:rPr>
        <w:t>
</w:t>
      </w:r>
      <w:r>
        <w:rPr>
          <w:rFonts w:ascii="Times New Roman"/>
          <w:b/>
          <w:i w:val="false"/>
          <w:color w:val="000000"/>
          <w:sz w:val="28"/>
        </w:rPr>
        <w:t>                проводников, проложенных в земле</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6"/>
        <w:gridCol w:w="5523"/>
        <w:gridCol w:w="1428"/>
        <w:gridCol w:w="2927"/>
        <w:gridCol w:w="2506"/>
      </w:tblGrid>
      <w:tr>
        <w:trPr>
          <w:trHeight w:val="123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Профиль сечения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мм</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поперечного сечения, мм</w:t>
            </w:r>
            <w:r>
              <w:rPr>
                <w:rFonts w:ascii="Times New Roman"/>
                <w:b w:val="false"/>
                <w:i w:val="false"/>
                <w:color w:val="000000"/>
                <w:vertAlign w:val="superscript"/>
              </w:rPr>
              <w:t>2</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Толщина стенки, мм</w:t>
            </w:r>
          </w:p>
        </w:tc>
      </w:tr>
      <w:tr>
        <w:trPr>
          <w:trHeight w:val="30" w:hRule="atLeast"/>
        </w:trPr>
        <w:tc>
          <w:tcPr>
            <w:tcW w:w="15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Сталь черная</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Круглый: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вертикальных заземлителей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горизонтальных заземлителей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Прямоугольный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Угловой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Трубный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15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Сталь оцинкованная</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Круглый: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вертикальных заземлителей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горизонтальных заземлителей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Прямоугольный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Трубный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Медь</w:t>
            </w:r>
          </w:p>
        </w:tc>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Круглый</w:t>
            </w:r>
            <w:r>
              <w:br/>
            </w:r>
            <w:r>
              <w:rPr>
                <w:rFonts w:ascii="Times New Roman"/>
                <w:b w:val="false"/>
                <w:i w:val="false"/>
                <w:color w:val="000000"/>
                <w:sz w:val="20"/>
              </w:rPr>
              <w:t>
</w:t>
            </w:r>
            <w:r>
              <w:rPr>
                <w:rFonts w:ascii="Times New Roman"/>
                <w:b w:val="false"/>
                <w:i w:val="false"/>
                <w:color w:val="000000"/>
                <w:sz w:val="20"/>
              </w:rPr>
              <w:t>Прямоугольный</w:t>
            </w:r>
            <w:r>
              <w:br/>
            </w:r>
            <w:r>
              <w:rPr>
                <w:rFonts w:ascii="Times New Roman"/>
                <w:b w:val="false"/>
                <w:i w:val="false"/>
                <w:color w:val="000000"/>
                <w:sz w:val="20"/>
              </w:rPr>
              <w:t>
</w:t>
            </w:r>
            <w:r>
              <w:rPr>
                <w:rFonts w:ascii="Times New Roman"/>
                <w:b w:val="false"/>
                <w:i w:val="false"/>
                <w:color w:val="000000"/>
                <w:sz w:val="20"/>
              </w:rPr>
              <w:t>Трубный</w:t>
            </w:r>
            <w:r>
              <w:br/>
            </w:r>
            <w:r>
              <w:rPr>
                <w:rFonts w:ascii="Times New Roman"/>
                <w:b w:val="false"/>
                <w:i w:val="false"/>
                <w:color w:val="000000"/>
                <w:sz w:val="20"/>
              </w:rPr>
              <w:t>
</w:t>
            </w:r>
            <w:r>
              <w:rPr>
                <w:rFonts w:ascii="Times New Roman"/>
                <w:b w:val="false"/>
                <w:i w:val="false"/>
                <w:color w:val="000000"/>
                <w:sz w:val="20"/>
              </w:rPr>
              <w:t>Канат многопроволочный</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1,8*</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35</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Диаметр каждой проволоки.</w:t>
      </w:r>
    </w:p>
    <w:bookmarkStart w:name="z4976" w:id="538"/>
    <w:p>
      <w:pPr>
        <w:spacing w:after="0"/>
        <w:ind w:left="0"/>
        <w:jc w:val="both"/>
      </w:pPr>
      <w:r>
        <w:rPr>
          <w:rFonts w:ascii="Times New Roman"/>
          <w:b w:val="false"/>
          <w:i w:val="false"/>
          <w:color w:val="000000"/>
          <w:sz w:val="28"/>
        </w:rPr>
        <w:t>
                                                           Таблица 46</w:t>
      </w:r>
    </w:p>
    <w:bookmarkEnd w:id="538"/>
    <w:bookmarkStart w:name="z4977" w:id="539"/>
    <w:p>
      <w:pPr>
        <w:spacing w:after="0"/>
        <w:ind w:left="0"/>
        <w:jc w:val="both"/>
      </w:pPr>
      <w:r>
        <w:rPr>
          <w:rFonts w:ascii="Times New Roman"/>
          <w:b w:val="false"/>
          <w:i w:val="false"/>
          <w:color w:val="000000"/>
          <w:sz w:val="28"/>
        </w:rPr>
        <w:t>
</w:t>
      </w:r>
      <w:r>
        <w:rPr>
          <w:rFonts w:ascii="Times New Roman"/>
          <w:b/>
          <w:i w:val="false"/>
          <w:color w:val="000000"/>
          <w:sz w:val="28"/>
        </w:rPr>
        <w:t>            Наименьшие сечения защитных проводников</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675"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фазных проводников, мм</w:t>
            </w:r>
            <w:r>
              <w:rPr>
                <w:rFonts w:ascii="Times New Roman"/>
                <w:b w:val="false"/>
                <w:i w:val="false"/>
                <w:color w:val="000000"/>
                <w:vertAlign w:val="superscript"/>
              </w:rPr>
              <w:t>2</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Наименьшее сечение защитных проводников, мм</w:t>
            </w:r>
            <w:r>
              <w:rPr>
                <w:rFonts w:ascii="Times New Roman"/>
                <w:b w:val="false"/>
                <w:i w:val="false"/>
                <w:color w:val="000000"/>
                <w:vertAlign w:val="superscript"/>
              </w:rPr>
              <w:t>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S </w:t>
            </w:r>
            <w:r>
              <w:rPr>
                <w:rFonts w:ascii="Times New Roman"/>
                <w:b w:val="false"/>
                <w:i w:val="false"/>
                <w:color w:val="000000"/>
                <w:sz w:val="20"/>
                <w:u w:val="single"/>
              </w:rPr>
              <w:t>&lt;</w:t>
            </w:r>
            <w:r>
              <w:rPr>
                <w:rFonts w:ascii="Times New Roman"/>
                <w:b w:val="false"/>
                <w:i w:val="false"/>
                <w:color w:val="000000"/>
                <w:sz w:val="20"/>
              </w:rPr>
              <w:t xml:space="preserve"> 16</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&lt; S </w:t>
            </w:r>
            <w:r>
              <w:rPr>
                <w:rFonts w:ascii="Times New Roman"/>
                <w:b w:val="false"/>
                <w:i w:val="false"/>
                <w:color w:val="000000"/>
                <w:sz w:val="20"/>
                <w:u w:val="single"/>
              </w:rPr>
              <w:t>&lt;</w:t>
            </w:r>
            <w:r>
              <w:rPr>
                <w:rFonts w:ascii="Times New Roman"/>
                <w:b w:val="false"/>
                <w:i w:val="false"/>
                <w:color w:val="000000"/>
                <w:sz w:val="20"/>
              </w:rPr>
              <w:t xml:space="preserve"> 35</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 &gt;35</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S/2</w:t>
            </w:r>
          </w:p>
        </w:tc>
      </w:tr>
    </w:tbl>
    <w:bookmarkStart w:name="z4978" w:id="540"/>
    <w:p>
      <w:pPr>
        <w:spacing w:after="0"/>
        <w:ind w:left="0"/>
        <w:jc w:val="both"/>
      </w:pPr>
      <w:r>
        <w:rPr>
          <w:rFonts w:ascii="Times New Roman"/>
          <w:b w:val="false"/>
          <w:i w:val="false"/>
          <w:color w:val="000000"/>
          <w:sz w:val="28"/>
        </w:rPr>
        <w:t>
                                                           Таблица 47</w:t>
      </w:r>
    </w:p>
    <w:bookmarkEnd w:id="540"/>
    <w:bookmarkStart w:name="z4979" w:id="541"/>
    <w:p>
      <w:pPr>
        <w:spacing w:after="0"/>
        <w:ind w:left="0"/>
        <w:jc w:val="both"/>
      </w:pPr>
      <w:r>
        <w:rPr>
          <w:rFonts w:ascii="Times New Roman"/>
          <w:b w:val="false"/>
          <w:i w:val="false"/>
          <w:color w:val="000000"/>
          <w:sz w:val="28"/>
        </w:rPr>
        <w:t>
</w:t>
      </w:r>
      <w:r>
        <w:rPr>
          <w:rFonts w:ascii="Times New Roman"/>
          <w:b/>
          <w:i w:val="false"/>
          <w:color w:val="000000"/>
          <w:sz w:val="28"/>
        </w:rPr>
        <w:t>         Значение коэффициента k для изолированных защитных</w:t>
      </w:r>
      <w:r>
        <w:br/>
      </w:r>
      <w:r>
        <w:rPr>
          <w:rFonts w:ascii="Times New Roman"/>
          <w:b w:val="false"/>
          <w:i w:val="false"/>
          <w:color w:val="000000"/>
          <w:sz w:val="28"/>
        </w:rPr>
        <w:t>
</w:t>
      </w:r>
      <w:r>
        <w:rPr>
          <w:rFonts w:ascii="Times New Roman"/>
          <w:b/>
          <w:i w:val="false"/>
          <w:color w:val="000000"/>
          <w:sz w:val="28"/>
        </w:rPr>
        <w:t>      проводников, не входящих в кабель, и для неизолированных</w:t>
      </w:r>
      <w:r>
        <w:br/>
      </w:r>
      <w:r>
        <w:rPr>
          <w:rFonts w:ascii="Times New Roman"/>
          <w:b w:val="false"/>
          <w:i w:val="false"/>
          <w:color w:val="000000"/>
          <w:sz w:val="28"/>
        </w:rPr>
        <w:t>
</w:t>
      </w:r>
      <w:r>
        <w:rPr>
          <w:rFonts w:ascii="Times New Roman"/>
          <w:b/>
          <w:i w:val="false"/>
          <w:color w:val="000000"/>
          <w:sz w:val="28"/>
        </w:rPr>
        <w:t>              проводников, касающихся оболочки кабелей</w:t>
      </w:r>
      <w:r>
        <w:br/>
      </w:r>
      <w:r>
        <w:rPr>
          <w:rFonts w:ascii="Times New Roman"/>
          <w:b w:val="false"/>
          <w:i w:val="false"/>
          <w:color w:val="000000"/>
          <w:sz w:val="28"/>
        </w:rPr>
        <w:t>
</w:t>
      </w:r>
      <w:r>
        <w:rPr>
          <w:rFonts w:ascii="Times New Roman"/>
          <w:b/>
          <w:i w:val="false"/>
          <w:color w:val="000000"/>
          <w:sz w:val="28"/>
        </w:rPr>
        <w:t>      (Начальная температура проводника принята равной 30</w:t>
      </w:r>
      <w:r>
        <w:rPr>
          <w:rFonts w:ascii="Times New Roman"/>
          <w:b w:val="false"/>
          <w:i w:val="false"/>
          <w:color w:val="000000"/>
          <w:vertAlign w:val="superscript"/>
        </w:rPr>
        <w:t>o</w:t>
      </w:r>
      <w:r>
        <w:rPr>
          <w:rFonts w:ascii="Times New Roman"/>
          <w:b/>
          <w:i w:val="false"/>
          <w:color w:val="000000"/>
          <w:sz w:val="28"/>
        </w:rPr>
        <w:t>С)</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9"/>
        <w:gridCol w:w="2427"/>
        <w:gridCol w:w="4368"/>
        <w:gridCol w:w="2036"/>
      </w:tblGrid>
      <w:tr>
        <w:trPr>
          <w:trHeight w:val="30" w:hRule="atLeast"/>
        </w:trPr>
        <w:tc>
          <w:tcPr>
            <w:tcW w:w="4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 (ПВХ)</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Сшитый полиэтилен, этиленпропиленовая резина</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Бутиловая резина</w:t>
            </w:r>
          </w:p>
        </w:tc>
      </w:tr>
      <w:tr>
        <w:trPr>
          <w:trHeight w:val="30"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Конечная температура, </w:t>
            </w:r>
            <w:r>
              <w:rPr>
                <w:rFonts w:ascii="Times New Roman"/>
                <w:b w:val="false"/>
                <w:i w:val="false"/>
                <w:color w:val="000000"/>
                <w:vertAlign w:val="superscript"/>
              </w:rPr>
              <w:t>о</w:t>
            </w:r>
            <w:r>
              <w:rPr>
                <w:rFonts w:ascii="Times New Roman"/>
                <w:b w:val="false"/>
                <w:i w:val="false"/>
                <w:color w:val="000000"/>
                <w:sz w:val="20"/>
              </w:rPr>
              <w:t>С k проводника: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1125" w:hRule="atLeast"/>
        </w:trPr>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медного</w:t>
            </w:r>
            <w:r>
              <w:br/>
            </w:r>
            <w:r>
              <w:rPr>
                <w:rFonts w:ascii="Times New Roman"/>
                <w:b w:val="false"/>
                <w:i w:val="false"/>
                <w:color w:val="000000"/>
                <w:sz w:val="20"/>
              </w:rPr>
              <w:t>
</w:t>
            </w:r>
            <w:r>
              <w:rPr>
                <w:rFonts w:ascii="Times New Roman"/>
                <w:b w:val="false"/>
                <w:i w:val="false"/>
                <w:color w:val="000000"/>
                <w:sz w:val="20"/>
              </w:rPr>
              <w:t>алюминиевого</w:t>
            </w:r>
            <w:r>
              <w:br/>
            </w:r>
            <w:r>
              <w:rPr>
                <w:rFonts w:ascii="Times New Roman"/>
                <w:b w:val="false"/>
                <w:i w:val="false"/>
                <w:color w:val="000000"/>
                <w:sz w:val="20"/>
              </w:rPr>
              <w:t>
</w:t>
            </w:r>
            <w:r>
              <w:rPr>
                <w:rFonts w:ascii="Times New Roman"/>
                <w:b w:val="false"/>
                <w:i w:val="false"/>
                <w:color w:val="000000"/>
                <w:sz w:val="20"/>
              </w:rPr>
              <w:t>стального</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52</w:t>
            </w:r>
          </w:p>
        </w:tc>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r>
              <w:br/>
            </w:r>
            <w:r>
              <w:rPr>
                <w:rFonts w:ascii="Times New Roman"/>
                <w:b w:val="false"/>
                <w:i w:val="false"/>
                <w:color w:val="000000"/>
                <w:sz w:val="20"/>
              </w:rPr>
              <w:t>
</w:t>
            </w:r>
            <w:r>
              <w:rPr>
                <w:rFonts w:ascii="Times New Roman"/>
                <w:b w:val="false"/>
                <w:i w:val="false"/>
                <w:color w:val="000000"/>
                <w:sz w:val="20"/>
              </w:rPr>
              <w:t>116</w:t>
            </w:r>
            <w:r>
              <w:br/>
            </w:r>
            <w:r>
              <w:rPr>
                <w:rFonts w:ascii="Times New Roman"/>
                <w:b w:val="false"/>
                <w:i w:val="false"/>
                <w:color w:val="000000"/>
                <w:sz w:val="20"/>
              </w:rPr>
              <w:t>
</w:t>
            </w:r>
            <w:r>
              <w:rPr>
                <w:rFonts w:ascii="Times New Roman"/>
                <w:b w:val="false"/>
                <w:i w:val="false"/>
                <w:color w:val="000000"/>
                <w:sz w:val="20"/>
              </w:rPr>
              <w:t>64</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60</w:t>
            </w:r>
          </w:p>
        </w:tc>
      </w:tr>
    </w:tbl>
    <w:bookmarkStart w:name="z4980" w:id="542"/>
    <w:p>
      <w:pPr>
        <w:spacing w:after="0"/>
        <w:ind w:left="0"/>
        <w:jc w:val="both"/>
      </w:pPr>
      <w:r>
        <w:rPr>
          <w:rFonts w:ascii="Times New Roman"/>
          <w:b w:val="false"/>
          <w:i w:val="false"/>
          <w:color w:val="000000"/>
          <w:sz w:val="28"/>
        </w:rPr>
        <w:t>
                                                           Таблица 48</w:t>
      </w:r>
    </w:p>
    <w:bookmarkEnd w:id="542"/>
    <w:bookmarkStart w:name="z4981" w:id="543"/>
    <w:p>
      <w:pPr>
        <w:spacing w:after="0"/>
        <w:ind w:left="0"/>
        <w:jc w:val="both"/>
      </w:pPr>
      <w:r>
        <w:rPr>
          <w:rFonts w:ascii="Times New Roman"/>
          <w:b w:val="false"/>
          <w:i w:val="false"/>
          <w:color w:val="000000"/>
          <w:sz w:val="28"/>
        </w:rPr>
        <w:t>
</w:t>
      </w:r>
      <w:r>
        <w:rPr>
          <w:rFonts w:ascii="Times New Roman"/>
          <w:b/>
          <w:i w:val="false"/>
          <w:color w:val="000000"/>
          <w:sz w:val="28"/>
        </w:rPr>
        <w:t>        Значение коэффициента k для защитного проводника,</w:t>
      </w:r>
      <w:r>
        <w:br/>
      </w:r>
      <w:r>
        <w:rPr>
          <w:rFonts w:ascii="Times New Roman"/>
          <w:b w:val="false"/>
          <w:i w:val="false"/>
          <w:color w:val="000000"/>
          <w:sz w:val="28"/>
        </w:rPr>
        <w:t>
</w:t>
      </w:r>
      <w:r>
        <w:rPr>
          <w:rFonts w:ascii="Times New Roman"/>
          <w:b/>
          <w:i w:val="false"/>
          <w:color w:val="000000"/>
          <w:sz w:val="28"/>
        </w:rPr>
        <w:t>                входящего в многожильный кабель</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9"/>
        <w:gridCol w:w="2292"/>
        <w:gridCol w:w="3554"/>
        <w:gridCol w:w="2191"/>
      </w:tblGrid>
      <w:tr>
        <w:trPr>
          <w:trHeight w:val="30" w:hRule="atLeast"/>
        </w:trPr>
        <w:tc>
          <w:tcPr>
            <w:tcW w:w="4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 (ПВХ)</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Сшитый полиэтилен, этиленпропиленовая резина</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Бутиловая</w:t>
            </w:r>
          </w:p>
          <w:p>
            <w:pPr>
              <w:spacing w:after="20"/>
              <w:ind w:left="20"/>
              <w:jc w:val="both"/>
            </w:pPr>
            <w:r>
              <w:rPr>
                <w:rFonts w:ascii="Times New Roman"/>
                <w:b w:val="false"/>
                <w:i w:val="false"/>
                <w:color w:val="000000"/>
                <w:sz w:val="20"/>
              </w:rPr>
              <w:t>резина</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Начальная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Конечная температура, </w:t>
            </w:r>
            <w:r>
              <w:rPr>
                <w:rFonts w:ascii="Times New Roman"/>
                <w:b w:val="false"/>
                <w:i w:val="false"/>
                <w:color w:val="000000"/>
                <w:vertAlign w:val="superscript"/>
              </w:rPr>
              <w:t>о</w:t>
            </w:r>
            <w:r>
              <w:rPr>
                <w:rFonts w:ascii="Times New Roman"/>
                <w:b w:val="false"/>
                <w:i w:val="false"/>
                <w:color w:val="000000"/>
                <w:sz w:val="20"/>
              </w:rPr>
              <w:t>С k проводника:</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72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медного</w:t>
            </w:r>
            <w:r>
              <w:br/>
            </w:r>
            <w:r>
              <w:rPr>
                <w:rFonts w:ascii="Times New Roman"/>
                <w:b w:val="false"/>
                <w:i w:val="false"/>
                <w:color w:val="000000"/>
                <w:sz w:val="20"/>
              </w:rPr>
              <w:t>
</w:t>
            </w:r>
            <w:r>
              <w:rPr>
                <w:rFonts w:ascii="Times New Roman"/>
                <w:b w:val="false"/>
                <w:i w:val="false"/>
                <w:color w:val="000000"/>
                <w:sz w:val="20"/>
              </w:rPr>
              <w:t>алюминиевого</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76</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r>
              <w:rPr>
                <w:rFonts w:ascii="Times New Roman"/>
                <w:b w:val="false"/>
                <w:i w:val="false"/>
                <w:color w:val="000000"/>
                <w:sz w:val="20"/>
              </w:rPr>
              <w:t>94</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r>
              <w:br/>
            </w:r>
            <w:r>
              <w:rPr>
                <w:rFonts w:ascii="Times New Roman"/>
                <w:b w:val="false"/>
                <w:i w:val="false"/>
                <w:color w:val="000000"/>
                <w:sz w:val="20"/>
              </w:rPr>
              <w:t>
</w:t>
            </w:r>
            <w:r>
              <w:rPr>
                <w:rFonts w:ascii="Times New Roman"/>
                <w:b w:val="false"/>
                <w:i w:val="false"/>
                <w:color w:val="000000"/>
                <w:sz w:val="20"/>
              </w:rPr>
              <w:t>89</w:t>
            </w:r>
          </w:p>
        </w:tc>
      </w:tr>
    </w:tbl>
    <w:bookmarkStart w:name="z4982" w:id="544"/>
    <w:p>
      <w:pPr>
        <w:spacing w:after="0"/>
        <w:ind w:left="0"/>
        <w:jc w:val="both"/>
      </w:pPr>
      <w:r>
        <w:rPr>
          <w:rFonts w:ascii="Times New Roman"/>
          <w:b w:val="false"/>
          <w:i w:val="false"/>
          <w:color w:val="000000"/>
          <w:sz w:val="28"/>
        </w:rPr>
        <w:t>
                                                           Таблица 49</w:t>
      </w:r>
    </w:p>
    <w:bookmarkEnd w:id="544"/>
    <w:bookmarkStart w:name="z4983" w:id="545"/>
    <w:p>
      <w:pPr>
        <w:spacing w:after="0"/>
        <w:ind w:left="0"/>
        <w:jc w:val="both"/>
      </w:pPr>
      <w:r>
        <w:rPr>
          <w:rFonts w:ascii="Times New Roman"/>
          <w:b w:val="false"/>
          <w:i w:val="false"/>
          <w:color w:val="000000"/>
          <w:sz w:val="28"/>
        </w:rPr>
        <w:t>
</w:t>
      </w:r>
      <w:r>
        <w:rPr>
          <w:rFonts w:ascii="Times New Roman"/>
          <w:b/>
          <w:i w:val="false"/>
          <w:color w:val="000000"/>
          <w:sz w:val="28"/>
        </w:rPr>
        <w:t>      Значение коэффициента k при использовании в качестве</w:t>
      </w:r>
      <w:r>
        <w:br/>
      </w:r>
      <w:r>
        <w:rPr>
          <w:rFonts w:ascii="Times New Roman"/>
          <w:b w:val="false"/>
          <w:i w:val="false"/>
          <w:color w:val="000000"/>
          <w:sz w:val="28"/>
        </w:rPr>
        <w:t>
</w:t>
      </w:r>
      <w:r>
        <w:rPr>
          <w:rFonts w:ascii="Times New Roman"/>
          <w:b/>
          <w:i w:val="false"/>
          <w:color w:val="000000"/>
          <w:sz w:val="28"/>
        </w:rPr>
        <w:t>        защитного проводника алюминиевой оболочки кабеля</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1"/>
        <w:gridCol w:w="2683"/>
        <w:gridCol w:w="3180"/>
        <w:gridCol w:w="2456"/>
      </w:tblGrid>
      <w:tr>
        <w:trPr>
          <w:trHeight w:val="30" w:hRule="atLeast"/>
        </w:trPr>
        <w:tc>
          <w:tcPr>
            <w:tcW w:w="4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Поливинилхлорид (ПВХ)</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Сшитый полиэтилен, этиленпропиленовая резина</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Бутиловая</w:t>
            </w:r>
            <w:r>
              <w:br/>
            </w:r>
            <w:r>
              <w:rPr>
                <w:rFonts w:ascii="Times New Roman"/>
                <w:b w:val="false"/>
                <w:i w:val="false"/>
                <w:color w:val="000000"/>
                <w:sz w:val="20"/>
              </w:rPr>
              <w:t>
</w:t>
            </w:r>
            <w:r>
              <w:rPr>
                <w:rFonts w:ascii="Times New Roman"/>
                <w:b w:val="false"/>
                <w:i w:val="false"/>
                <w:color w:val="000000"/>
                <w:sz w:val="20"/>
              </w:rPr>
              <w:t>резина</w:t>
            </w:r>
          </w:p>
        </w:tc>
      </w:tr>
      <w:tr>
        <w:trPr>
          <w:trHeight w:val="30" w:hRule="atLeast"/>
        </w:trPr>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Начальная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Конечная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465" w:hRule="atLeast"/>
        </w:trPr>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bl>
    <w:bookmarkStart w:name="z4984" w:id="546"/>
    <w:p>
      <w:pPr>
        <w:spacing w:after="0"/>
        <w:ind w:left="0"/>
        <w:jc w:val="both"/>
      </w:pPr>
      <w:r>
        <w:rPr>
          <w:rFonts w:ascii="Times New Roman"/>
          <w:b w:val="false"/>
          <w:i w:val="false"/>
          <w:color w:val="000000"/>
          <w:sz w:val="28"/>
        </w:rPr>
        <w:t>
                                                           Таблица 50</w:t>
      </w:r>
    </w:p>
    <w:bookmarkEnd w:id="546"/>
    <w:bookmarkStart w:name="z4985" w:id="547"/>
    <w:p>
      <w:pPr>
        <w:spacing w:after="0"/>
        <w:ind w:left="0"/>
        <w:jc w:val="both"/>
      </w:pPr>
      <w:r>
        <w:rPr>
          <w:rFonts w:ascii="Times New Roman"/>
          <w:b w:val="false"/>
          <w:i w:val="false"/>
          <w:color w:val="000000"/>
          <w:sz w:val="28"/>
        </w:rPr>
        <w:t>
</w:t>
      </w:r>
      <w:r>
        <w:rPr>
          <w:rFonts w:ascii="Times New Roman"/>
          <w:b/>
          <w:i w:val="false"/>
          <w:color w:val="000000"/>
          <w:sz w:val="28"/>
        </w:rPr>
        <w:t>      Значение коэффициента k для неизолированных проводников,</w:t>
      </w:r>
      <w:r>
        <w:br/>
      </w:r>
      <w:r>
        <w:rPr>
          <w:rFonts w:ascii="Times New Roman"/>
          <w:b w:val="false"/>
          <w:i w:val="false"/>
          <w:color w:val="000000"/>
          <w:sz w:val="28"/>
        </w:rPr>
        <w:t>
</w:t>
      </w:r>
      <w:r>
        <w:rPr>
          <w:rFonts w:ascii="Times New Roman"/>
          <w:b/>
          <w:i w:val="false"/>
          <w:color w:val="000000"/>
          <w:sz w:val="28"/>
        </w:rPr>
        <w:t>         когда указанные температуры не создают опасности</w:t>
      </w:r>
      <w:r>
        <w:br/>
      </w:r>
      <w:r>
        <w:rPr>
          <w:rFonts w:ascii="Times New Roman"/>
          <w:b w:val="false"/>
          <w:i w:val="false"/>
          <w:color w:val="000000"/>
          <w:sz w:val="28"/>
        </w:rPr>
        <w:t>
</w:t>
      </w:r>
      <w:r>
        <w:rPr>
          <w:rFonts w:ascii="Times New Roman"/>
          <w:b/>
          <w:i w:val="false"/>
          <w:color w:val="000000"/>
          <w:sz w:val="28"/>
        </w:rPr>
        <w:t>           повреждения находящихся вблизи материалов</w:t>
      </w:r>
      <w:r>
        <w:br/>
      </w:r>
      <w:r>
        <w:rPr>
          <w:rFonts w:ascii="Times New Roman"/>
          <w:b w:val="false"/>
          <w:i w:val="false"/>
          <w:color w:val="000000"/>
          <w:sz w:val="28"/>
        </w:rPr>
        <w:t>
</w:t>
      </w:r>
      <w:r>
        <w:rPr>
          <w:rFonts w:ascii="Times New Roman"/>
          <w:b/>
          <w:i w:val="false"/>
          <w:color w:val="000000"/>
          <w:sz w:val="28"/>
        </w:rPr>
        <w:t xml:space="preserve">      (начальная температура проводника принята равной 30 </w:t>
      </w:r>
      <w:r>
        <w:rPr>
          <w:rFonts w:ascii="Times New Roman"/>
          <w:b w:val="false"/>
          <w:i w:val="false"/>
          <w:color w:val="000000"/>
          <w:vertAlign w:val="superscript"/>
        </w:rPr>
        <w:t>o</w:t>
      </w:r>
      <w:r>
        <w:rPr>
          <w:rFonts w:ascii="Times New Roman"/>
          <w:b/>
          <w:i w:val="false"/>
          <w:color w:val="000000"/>
          <w:sz w:val="28"/>
        </w:rPr>
        <w:t>С)</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8"/>
        <w:gridCol w:w="3071"/>
        <w:gridCol w:w="2802"/>
        <w:gridCol w:w="2409"/>
        <w:gridCol w:w="2680"/>
      </w:tblGrid>
      <w:tr>
        <w:trPr>
          <w:trHeight w:val="30" w:hRule="atLeast"/>
        </w:trPr>
        <w:tc>
          <w:tcPr>
            <w:tcW w:w="2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проводника</w:t>
            </w:r>
          </w:p>
        </w:tc>
        <w:tc>
          <w:tcPr>
            <w:tcW w:w="3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Проводники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Проложенные открыто и в специально отведенных местах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Эксплуатируемые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нормальной среде</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пожароопасной среде</w:t>
            </w:r>
          </w:p>
        </w:tc>
      </w:tr>
      <w:tr>
        <w:trPr>
          <w:trHeight w:val="90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Медь</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Максимальная температура, </w:t>
            </w:r>
            <w:r>
              <w:rPr>
                <w:rFonts w:ascii="Times New Roman"/>
                <w:b w:val="false"/>
                <w:i w:val="false"/>
                <w:color w:val="000000"/>
                <w:vertAlign w:val="superscript"/>
              </w:rPr>
              <w:t>о</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k</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w:t>
            </w:r>
          </w:p>
          <w:p>
            <w:pPr>
              <w:spacing w:after="20"/>
              <w:ind w:left="20"/>
              <w:jc w:val="both"/>
            </w:pPr>
            <w:r>
              <w:rPr>
                <w:rFonts w:ascii="Times New Roman"/>
                <w:b w:val="false"/>
                <w:i w:val="false"/>
                <w:color w:val="000000"/>
                <w:sz w:val="20"/>
              </w:rPr>
              <w:t>228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159</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p>
            <w:pPr>
              <w:spacing w:after="20"/>
              <w:ind w:left="20"/>
              <w:jc w:val="both"/>
            </w:pPr>
            <w:r>
              <w:rPr>
                <w:rFonts w:ascii="Times New Roman"/>
                <w:b w:val="false"/>
                <w:i w:val="false"/>
                <w:color w:val="000000"/>
                <w:sz w:val="20"/>
              </w:rPr>
              <w:t>138</w:t>
            </w:r>
          </w:p>
        </w:tc>
      </w:tr>
      <w:tr>
        <w:trPr>
          <w:trHeight w:val="90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Максимальная температура, </w:t>
            </w:r>
            <w:r>
              <w:rPr>
                <w:rFonts w:ascii="Times New Roman"/>
                <w:b w:val="false"/>
                <w:i w:val="false"/>
                <w:color w:val="000000"/>
                <w:vertAlign w:val="superscript"/>
              </w:rPr>
              <w:t>о</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k</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w:t>
            </w:r>
          </w:p>
          <w:p>
            <w:pPr>
              <w:spacing w:after="20"/>
              <w:ind w:left="20"/>
              <w:jc w:val="both"/>
            </w:pPr>
            <w:r>
              <w:rPr>
                <w:rFonts w:ascii="Times New Roman"/>
                <w:b w:val="false"/>
                <w:i w:val="false"/>
                <w:color w:val="000000"/>
                <w:sz w:val="20"/>
              </w:rPr>
              <w:t>125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105</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p>
            <w:pPr>
              <w:spacing w:after="20"/>
              <w:ind w:left="20"/>
              <w:jc w:val="both"/>
            </w:pPr>
            <w:r>
              <w:rPr>
                <w:rFonts w:ascii="Times New Roman"/>
                <w:b w:val="false"/>
                <w:i w:val="false"/>
                <w:color w:val="000000"/>
                <w:sz w:val="20"/>
              </w:rPr>
              <w:t>91</w:t>
            </w:r>
          </w:p>
        </w:tc>
      </w:tr>
      <w:tr>
        <w:trPr>
          <w:trHeight w:val="90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Сталь</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Максимальная температура, </w:t>
            </w:r>
            <w:r>
              <w:rPr>
                <w:rFonts w:ascii="Times New Roman"/>
                <w:b w:val="false"/>
                <w:i w:val="false"/>
                <w:color w:val="000000"/>
                <w:vertAlign w:val="superscript"/>
              </w:rPr>
              <w:t>о</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k</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w:t>
            </w:r>
          </w:p>
          <w:p>
            <w:pPr>
              <w:spacing w:after="20"/>
              <w:ind w:left="20"/>
              <w:jc w:val="both"/>
            </w:pPr>
            <w:r>
              <w:rPr>
                <w:rFonts w:ascii="Times New Roman"/>
                <w:b w:val="false"/>
                <w:i w:val="false"/>
                <w:color w:val="000000"/>
                <w:sz w:val="20"/>
              </w:rPr>
              <w:t>82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p>
            <w:pPr>
              <w:spacing w:after="20"/>
              <w:ind w:left="20"/>
              <w:jc w:val="both"/>
            </w:pPr>
            <w:r>
              <w:rPr>
                <w:rFonts w:ascii="Times New Roman"/>
                <w:b w:val="false"/>
                <w:i w:val="false"/>
                <w:color w:val="000000"/>
                <w:sz w:val="20"/>
              </w:rPr>
              <w:t>58</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p>
            <w:pPr>
              <w:spacing w:after="20"/>
              <w:ind w:left="20"/>
              <w:jc w:val="both"/>
            </w:pPr>
            <w:r>
              <w:rPr>
                <w:rFonts w:ascii="Times New Roman"/>
                <w:b w:val="false"/>
                <w:i w:val="false"/>
                <w:color w:val="000000"/>
                <w:sz w:val="20"/>
              </w:rPr>
              <w:t>50</w:t>
            </w:r>
          </w:p>
        </w:tc>
      </w:tr>
    </w:tbl>
    <w:p>
      <w:pPr>
        <w:spacing w:after="0"/>
        <w:ind w:left="0"/>
        <w:jc w:val="both"/>
      </w:pPr>
      <w:r>
        <w:rPr>
          <w:rFonts w:ascii="Times New Roman"/>
          <w:b w:val="false"/>
          <w:i w:val="false"/>
          <w:color w:val="000000"/>
          <w:sz w:val="28"/>
        </w:rPr>
        <w:t>      * Указанные температуры допускаются, если они не ухудшают качество соединений.</w:t>
      </w:r>
    </w:p>
    <w:bookmarkStart w:name="z4986" w:id="548"/>
    <w:p>
      <w:pPr>
        <w:spacing w:after="0"/>
        <w:ind w:left="0"/>
        <w:jc w:val="both"/>
      </w:pPr>
      <w:r>
        <w:rPr>
          <w:rFonts w:ascii="Times New Roman"/>
          <w:b w:val="false"/>
          <w:i w:val="false"/>
          <w:color w:val="000000"/>
          <w:sz w:val="28"/>
        </w:rPr>
        <w:t>
                                                           Таблица 51</w:t>
      </w:r>
    </w:p>
    <w:bookmarkEnd w:id="548"/>
    <w:bookmarkStart w:name="z4987" w:id="549"/>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время защитного автоматического</w:t>
      </w:r>
      <w:r>
        <w:br/>
      </w:r>
      <w:r>
        <w:rPr>
          <w:rFonts w:ascii="Times New Roman"/>
          <w:b w:val="false"/>
          <w:i w:val="false"/>
          <w:color w:val="000000"/>
          <w:sz w:val="28"/>
        </w:rPr>
        <w:t>
</w:t>
      </w:r>
      <w:r>
        <w:rPr>
          <w:rFonts w:ascii="Times New Roman"/>
          <w:b/>
          <w:i w:val="false"/>
          <w:color w:val="000000"/>
          <w:sz w:val="28"/>
        </w:rPr>
        <w:t>    отключения в передвижных электроустановках, питающихся от</w:t>
      </w:r>
      <w:r>
        <w:br/>
      </w:r>
      <w:r>
        <w:rPr>
          <w:rFonts w:ascii="Times New Roman"/>
          <w:b w:val="false"/>
          <w:i w:val="false"/>
          <w:color w:val="000000"/>
          <w:sz w:val="28"/>
        </w:rPr>
        <w:t>
</w:t>
      </w:r>
      <w:r>
        <w:rPr>
          <w:rFonts w:ascii="Times New Roman"/>
          <w:b/>
          <w:i w:val="false"/>
          <w:color w:val="000000"/>
          <w:sz w:val="28"/>
        </w:rPr>
        <w:t>         автономного источника с изолированной нейтралью</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линейное напряжение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отключения,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660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bl>
    <w:bookmarkStart w:name="z4988" w:id="550"/>
    <w:p>
      <w:pPr>
        <w:spacing w:after="0"/>
        <w:ind w:left="0"/>
        <w:jc w:val="both"/>
      </w:pPr>
      <w:r>
        <w:rPr>
          <w:rFonts w:ascii="Times New Roman"/>
          <w:b w:val="false"/>
          <w:i w:val="false"/>
          <w:color w:val="000000"/>
          <w:sz w:val="28"/>
        </w:rPr>
        <w:t>
                                                           Таблица 52</w:t>
      </w:r>
    </w:p>
    <w:bookmarkEnd w:id="550"/>
    <w:bookmarkStart w:name="z4989" w:id="551"/>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время защитного автоматического</w:t>
      </w:r>
      <w:r>
        <w:br/>
      </w:r>
      <w:r>
        <w:rPr>
          <w:rFonts w:ascii="Times New Roman"/>
          <w:b w:val="false"/>
          <w:i w:val="false"/>
          <w:color w:val="000000"/>
          <w:sz w:val="28"/>
        </w:rPr>
        <w:t>
</w:t>
      </w:r>
      <w:r>
        <w:rPr>
          <w:rFonts w:ascii="Times New Roman"/>
          <w:b/>
          <w:i w:val="false"/>
          <w:color w:val="000000"/>
          <w:sz w:val="28"/>
        </w:rPr>
        <w:t>         отключения в помещениях для содержания животных</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513"/>
      </w:tblGrid>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фазное напряжение U</w:t>
            </w:r>
            <w:r>
              <w:rPr>
                <w:rFonts w:ascii="Times New Roman"/>
                <w:b w:val="false"/>
                <w:i w:val="false"/>
                <w:color w:val="000000"/>
                <w:vertAlign w:val="subscript"/>
              </w:rPr>
              <w:t>0</w:t>
            </w:r>
            <w:r>
              <w:rPr>
                <w:rFonts w:ascii="Times New Roman"/>
                <w:b w:val="false"/>
                <w:i w:val="false"/>
                <w:color w:val="000000"/>
                <w:sz w:val="20"/>
              </w:rPr>
              <w:t>, В</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отключения, с</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6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r>
    </w:tbl>
    <w:bookmarkStart w:name="z4990" w:id="552"/>
    <w:p>
      <w:pPr>
        <w:spacing w:after="0"/>
        <w:ind w:left="0"/>
        <w:jc w:val="both"/>
      </w:pPr>
      <w:r>
        <w:rPr>
          <w:rFonts w:ascii="Times New Roman"/>
          <w:b w:val="false"/>
          <w:i w:val="false"/>
          <w:color w:val="000000"/>
          <w:sz w:val="28"/>
        </w:rPr>
        <w:t>
                                                           Таблица 53</w:t>
      </w:r>
    </w:p>
    <w:bookmarkEnd w:id="552"/>
    <w:bookmarkStart w:name="z4991" w:id="553"/>
    <w:p>
      <w:pPr>
        <w:spacing w:after="0"/>
        <w:ind w:left="0"/>
        <w:jc w:val="both"/>
      </w:pPr>
      <w:r>
        <w:rPr>
          <w:rFonts w:ascii="Times New Roman"/>
          <w:b w:val="false"/>
          <w:i w:val="false"/>
          <w:color w:val="000000"/>
          <w:sz w:val="28"/>
        </w:rPr>
        <w:t>
</w:t>
      </w:r>
      <w:r>
        <w:rPr>
          <w:rFonts w:ascii="Times New Roman"/>
          <w:b/>
          <w:i w:val="false"/>
          <w:color w:val="000000"/>
          <w:sz w:val="28"/>
        </w:rPr>
        <w:t>              Допустимое сопротивление изоляции</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67"/>
        <w:gridCol w:w="2409"/>
        <w:gridCol w:w="5564"/>
      </w:tblGrid>
      <w:tr>
        <w:trPr>
          <w:trHeight w:val="109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мегаомметра, кВ</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w:t>
            </w:r>
          </w:p>
        </w:tc>
      </w:tr>
      <w:tr>
        <w:trPr>
          <w:trHeight w:val="3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75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статора напряжением до 1 кВ (каждая фаза в отдельности относительно корпуса и других заземленных фаз)</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0,5 МОм при температуре 10–30</w:t>
            </w:r>
            <w:r>
              <w:rPr>
                <w:rFonts w:ascii="Times New Roman"/>
                <w:b w:val="false"/>
                <w:i w:val="false"/>
                <w:color w:val="000000"/>
                <w:vertAlign w:val="superscript"/>
              </w:rPr>
              <w:t>o</w:t>
            </w:r>
            <w:r>
              <w:rPr>
                <w:rFonts w:ascii="Times New Roman"/>
                <w:b w:val="false"/>
                <w:i w:val="false"/>
                <w:color w:val="000000"/>
                <w:sz w:val="20"/>
              </w:rPr>
              <w:t>С</w:t>
            </w:r>
          </w:p>
        </w:tc>
      </w:tr>
      <w:tr>
        <w:trPr>
          <w:trHeight w:val="87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напряжением выше 1 кВ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Должно соответствовать требованиям, приведенным в разд. 3 «Электрические машины» СНиП 3.05.06-85. У генераторов с водяным охлаждением обмоток сопротивление изоляции измеряется без воды в обмотке статора при соединенных с экраном мегаомметра водосборных коллекторах, изолированных от внешней системы охлаждения</w:t>
            </w:r>
          </w:p>
        </w:tc>
      </w:tr>
      <w:tr>
        <w:trPr>
          <w:trHeight w:val="253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ротора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(допускается 0,5)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0,5 МОм при температуре 10–30</w:t>
            </w:r>
            <w:r>
              <w:rPr>
                <w:rFonts w:ascii="Times New Roman"/>
                <w:b w:val="false"/>
                <w:i w:val="false"/>
                <w:color w:val="000000"/>
                <w:vertAlign w:val="superscript"/>
              </w:rPr>
              <w:t>o</w:t>
            </w:r>
            <w:r>
              <w:rPr>
                <w:rFonts w:ascii="Times New Roman"/>
                <w:b w:val="false"/>
                <w:i w:val="false"/>
                <w:color w:val="000000"/>
                <w:sz w:val="20"/>
              </w:rPr>
              <w:t>С. Допускается ввод в эксплуатацию неявнополюсных роторов, имеющих сопротивление изоляции не ниже 2 кОм при температуре +75</w:t>
            </w:r>
            <w:r>
              <w:rPr>
                <w:rFonts w:ascii="Times New Roman"/>
                <w:b w:val="false"/>
                <w:i w:val="false"/>
                <w:color w:val="000000"/>
                <w:vertAlign w:val="superscript"/>
              </w:rPr>
              <w:t>o</w:t>
            </w:r>
            <w:r>
              <w:rPr>
                <w:rFonts w:ascii="Times New Roman"/>
                <w:b w:val="false"/>
                <w:i w:val="false"/>
                <w:color w:val="000000"/>
                <w:sz w:val="20"/>
              </w:rPr>
              <w:t>С или 20 кОм при +20</w:t>
            </w:r>
            <w:r>
              <w:rPr>
                <w:rFonts w:ascii="Times New Roman"/>
                <w:b w:val="false"/>
                <w:i w:val="false"/>
                <w:color w:val="000000"/>
                <w:vertAlign w:val="superscript"/>
              </w:rPr>
              <w:t>o</w:t>
            </w:r>
            <w:r>
              <w:rPr>
                <w:rFonts w:ascii="Times New Roman"/>
                <w:b w:val="false"/>
                <w:i w:val="false"/>
                <w:color w:val="000000"/>
                <w:sz w:val="20"/>
              </w:rPr>
              <w:t>С</w:t>
            </w:r>
          </w:p>
        </w:tc>
      </w:tr>
      <w:tr>
        <w:trPr>
          <w:trHeight w:val="114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Обмотки коллекторных возбудителя и подвозбудителя</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0,5 МОм</w:t>
            </w:r>
          </w:p>
        </w:tc>
      </w:tr>
      <w:tr>
        <w:trPr>
          <w:trHeight w:val="112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Бандажи якоря и коллектора коллекторных возбудителя и подвозбудителя</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1,0 МОм при заземленной обмотке якоря</w:t>
            </w:r>
          </w:p>
        </w:tc>
      </w:tr>
      <w:tr>
        <w:trPr>
          <w:trHeight w:val="366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Подшипники генератора и сопряженного с ним возбудителя</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trPr>
          <w:trHeight w:val="87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Водородные уплотнения вала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1 МОм</w:t>
            </w:r>
          </w:p>
        </w:tc>
      </w:tr>
      <w:tr>
        <w:trPr>
          <w:trHeight w:val="169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Щиты вентиляторов турбогенераторов серии ТВВ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относительно внутреннего щита и между полущитами вентиляторов, должно быть не менее 0,5 МОм</w:t>
            </w:r>
          </w:p>
        </w:tc>
      </w:tr>
      <w:tr>
        <w:trPr>
          <w:trHeight w:val="138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Щиты вентиляторов турбогенераторов серии ТГВ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между частями диффузоров, должно быть не менее 1 МОм</w:t>
            </w:r>
          </w:p>
        </w:tc>
      </w:tr>
      <w:tr>
        <w:trPr>
          <w:trHeight w:val="72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Доступные изолированные стяжные болты стали статора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1 МОм</w:t>
            </w:r>
          </w:p>
        </w:tc>
      </w:tr>
      <w:tr>
        <w:trPr>
          <w:trHeight w:val="238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Диффузор и обтекатель у турбогенераторов серии ТГВ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0,5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trPr>
          <w:trHeight w:val="169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Термоиндикаторы генераторов и синхронных компенсаторов:</w:t>
            </w:r>
            <w:r>
              <w:br/>
            </w:r>
            <w:r>
              <w:rPr>
                <w:rFonts w:ascii="Times New Roman"/>
                <w:b w:val="false"/>
                <w:i w:val="false"/>
                <w:color w:val="000000"/>
                <w:sz w:val="20"/>
              </w:rPr>
              <w:t>
</w:t>
            </w:r>
            <w:r>
              <w:rPr>
                <w:rFonts w:ascii="Times New Roman"/>
                <w:b w:val="false"/>
                <w:i w:val="false"/>
                <w:color w:val="000000"/>
                <w:sz w:val="20"/>
              </w:rPr>
              <w:t>с косвенным охлаждением обмоток статора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совместно с сопротивлением соединительных проводов, должно быть не менее 1 МОм</w:t>
            </w:r>
          </w:p>
        </w:tc>
      </w:tr>
      <w:tr>
        <w:trPr>
          <w:trHeight w:val="690"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непосредственным охлаждением обмоток статора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совместно с сопротивлением соединительных проводов, должно быть не менее 0,5 МОм</w:t>
            </w:r>
          </w:p>
        </w:tc>
      </w:tr>
      <w:tr>
        <w:trPr>
          <w:trHeight w:val="169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Цепи возбуждения генератора и возбудителя (без обмоток, ротора и электромашинного возбудителя)</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(допускается 0,5)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измеренное с сопротивлением всей присоединенной аппаратуры, должно быть не менее 1 МОм</w:t>
            </w:r>
          </w:p>
        </w:tc>
      </w:tr>
      <w:tr>
        <w:trPr>
          <w:trHeight w:val="1125" w:hRule="atLeast"/>
        </w:trPr>
        <w:tc>
          <w:tcPr>
            <w:tcW w:w="4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Концевой вывод обмотки статора турбогенераторов серии ТГВ</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МОм Измерение производится до соединения вывода с обмоткой статора</w:t>
            </w:r>
          </w:p>
        </w:tc>
      </w:tr>
    </w:tbl>
    <w:bookmarkStart w:name="z4992" w:id="554"/>
    <w:p>
      <w:pPr>
        <w:spacing w:after="0"/>
        <w:ind w:left="0"/>
        <w:jc w:val="both"/>
      </w:pPr>
      <w:r>
        <w:rPr>
          <w:rFonts w:ascii="Times New Roman"/>
          <w:b w:val="false"/>
          <w:i w:val="false"/>
          <w:color w:val="000000"/>
          <w:sz w:val="28"/>
        </w:rPr>
        <w:t>
                                                           Таблица 54</w:t>
      </w:r>
    </w:p>
    <w:bookmarkEnd w:id="554"/>
    <w:bookmarkStart w:name="z4993" w:id="555"/>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выпрямленное напряжение</w:t>
      </w:r>
      <w:r>
        <w:br/>
      </w:r>
      <w:r>
        <w:rPr>
          <w:rFonts w:ascii="Times New Roman"/>
          <w:b w:val="false"/>
          <w:i w:val="false"/>
          <w:color w:val="000000"/>
          <w:sz w:val="28"/>
        </w:rPr>
        <w:t>
</w:t>
      </w:r>
      <w:r>
        <w:rPr>
          <w:rFonts w:ascii="Times New Roman"/>
          <w:b/>
          <w:i w:val="false"/>
          <w:color w:val="000000"/>
          <w:sz w:val="28"/>
        </w:rPr>
        <w:t>   для обмоток статоров синхронных генераторов и компенсаторов</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4053"/>
        <w:gridCol w:w="443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генератора, МВт, компенсатора, МВ•А</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кВ</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Амплитудное испытательное напряжение, кВ</w:t>
            </w:r>
          </w:p>
        </w:tc>
      </w:tr>
      <w:tr>
        <w:trPr>
          <w:trHeight w:val="27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напряжения</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U</w:t>
            </w:r>
            <w:r>
              <w:rPr>
                <w:rFonts w:ascii="Times New Roman"/>
                <w:b w:val="false"/>
                <w:i w:val="false"/>
                <w:color w:val="000000"/>
                <w:vertAlign w:val="subscript"/>
              </w:rPr>
              <w:t>ном</w:t>
            </w:r>
            <w:r>
              <w:rPr>
                <w:rFonts w:ascii="Times New Roman"/>
                <w:b w:val="false"/>
                <w:i w:val="false"/>
                <w:color w:val="000000"/>
                <w:sz w:val="20"/>
              </w:rPr>
              <w:t xml:space="preserve"> + 1,2</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 более</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3,3</w:t>
            </w:r>
            <w:r>
              <w:br/>
            </w:r>
            <w:r>
              <w:rPr>
                <w:rFonts w:ascii="Times New Roman"/>
                <w:b w:val="false"/>
                <w:i w:val="false"/>
                <w:color w:val="000000"/>
                <w:sz w:val="20"/>
              </w:rPr>
              <w:t>
</w:t>
            </w:r>
            <w:r>
              <w:rPr>
                <w:rFonts w:ascii="Times New Roman"/>
                <w:b w:val="false"/>
                <w:i w:val="false"/>
                <w:color w:val="000000"/>
                <w:sz w:val="20"/>
              </w:rPr>
              <w:t>Выше 3,3 до 6,6</w:t>
            </w:r>
            <w:r>
              <w:br/>
            </w:r>
            <w:r>
              <w:rPr>
                <w:rFonts w:ascii="Times New Roman"/>
                <w:b w:val="false"/>
                <w:i w:val="false"/>
                <w:color w:val="000000"/>
                <w:sz w:val="20"/>
              </w:rPr>
              <w:t>
</w:t>
            </w:r>
            <w:r>
              <w:rPr>
                <w:rFonts w:ascii="Times New Roman"/>
                <w:b w:val="false"/>
                <w:i w:val="false"/>
                <w:color w:val="000000"/>
                <w:sz w:val="20"/>
              </w:rPr>
              <w:t>Выше 6,6</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U</w:t>
            </w:r>
            <w:r>
              <w:rPr>
                <w:rFonts w:ascii="Times New Roman"/>
                <w:b w:val="false"/>
                <w:i w:val="false"/>
                <w:color w:val="000000"/>
                <w:vertAlign w:val="subscript"/>
              </w:rPr>
              <w:t>ном</w:t>
            </w:r>
            <w:r>
              <w:rPr>
                <w:rFonts w:ascii="Times New Roman"/>
                <w:b w:val="false"/>
                <w:i w:val="false"/>
                <w:color w:val="000000"/>
                <w:sz w:val="20"/>
              </w:rPr>
              <w:t xml:space="preserve"> + 1,2</w:t>
            </w:r>
            <w:r>
              <w:br/>
            </w:r>
            <w:r>
              <w:rPr>
                <w:rFonts w:ascii="Times New Roman"/>
                <w:b w:val="false"/>
                <w:i w:val="false"/>
                <w:color w:val="000000"/>
                <w:sz w:val="20"/>
              </w:rPr>
              <w:t>
</w:t>
            </w:r>
            <w:r>
              <w:rPr>
                <w:rFonts w:ascii="Times New Roman"/>
                <w:b w:val="false"/>
                <w:i w:val="false"/>
                <w:color w:val="000000"/>
                <w:sz w:val="20"/>
              </w:rPr>
              <w:t>3 U</w:t>
            </w:r>
            <w:r>
              <w:rPr>
                <w:rFonts w:ascii="Times New Roman"/>
                <w:b w:val="false"/>
                <w:i w:val="false"/>
                <w:color w:val="000000"/>
                <w:vertAlign w:val="subscript"/>
              </w:rPr>
              <w:t>ном</w:t>
            </w:r>
            <w:r>
              <w:br/>
            </w:r>
            <w:r>
              <w:rPr>
                <w:rFonts w:ascii="Times New Roman"/>
                <w:b w:val="false"/>
                <w:i w:val="false"/>
                <w:color w:val="000000"/>
                <w:sz w:val="20"/>
              </w:rPr>
              <w:t>
</w:t>
            </w:r>
            <w:r>
              <w:rPr>
                <w:rFonts w:ascii="Times New Roman"/>
                <w:b w:val="false"/>
                <w:i w:val="false"/>
                <w:color w:val="000000"/>
                <w:sz w:val="20"/>
              </w:rPr>
              <w:t>2,4 U</w:t>
            </w:r>
            <w:r>
              <w:rPr>
                <w:rFonts w:ascii="Times New Roman"/>
                <w:b w:val="false"/>
                <w:i w:val="false"/>
                <w:color w:val="000000"/>
                <w:vertAlign w:val="subscript"/>
              </w:rPr>
              <w:t>ном</w:t>
            </w:r>
            <w:r>
              <w:rPr>
                <w:rFonts w:ascii="Times New Roman"/>
                <w:b w:val="false"/>
                <w:i w:val="false"/>
                <w:color w:val="000000"/>
                <w:sz w:val="20"/>
              </w:rPr>
              <w:t xml:space="preserve"> + 3,6</w:t>
            </w:r>
          </w:p>
        </w:tc>
      </w:tr>
    </w:tbl>
    <w:bookmarkStart w:name="z4994" w:id="556"/>
    <w:p>
      <w:pPr>
        <w:spacing w:after="0"/>
        <w:ind w:left="0"/>
        <w:jc w:val="both"/>
      </w:pPr>
      <w:r>
        <w:rPr>
          <w:rFonts w:ascii="Times New Roman"/>
          <w:b w:val="false"/>
          <w:i w:val="false"/>
          <w:color w:val="000000"/>
          <w:sz w:val="28"/>
        </w:rPr>
        <w:t>
                                                           Таблица 55</w:t>
      </w:r>
    </w:p>
    <w:bookmarkEnd w:id="556"/>
    <w:bookmarkStart w:name="z4995" w:id="557"/>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обмоток синхронных генераторов и компенсаторов</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3"/>
        <w:gridCol w:w="4433"/>
        <w:gridCol w:w="3673"/>
      </w:tblGrid>
      <w:tr>
        <w:trPr>
          <w:trHeight w:val="69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электрической машины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r>
      <w:tr>
        <w:trPr>
          <w:trHeight w:val="18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статора синхронного генератора и компенсатора</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до 1 МВт, номинальное напряжение выше 100 В</w:t>
            </w:r>
            <w:r>
              <w:br/>
            </w:r>
            <w:r>
              <w:rPr>
                <w:rFonts w:ascii="Times New Roman"/>
                <w:b w:val="false"/>
                <w:i w:val="false"/>
                <w:color w:val="000000"/>
                <w:sz w:val="20"/>
              </w:rPr>
              <w:t>
</w:t>
            </w:r>
            <w:r>
              <w:rPr>
                <w:rFonts w:ascii="Times New Roman"/>
                <w:b w:val="false"/>
                <w:i w:val="false"/>
                <w:color w:val="000000"/>
                <w:sz w:val="20"/>
              </w:rPr>
              <w:t>Мощность более 1 МВт, номинальное напряжение до 3,3 кВ</w:t>
            </w:r>
            <w:r>
              <w:br/>
            </w:r>
            <w:r>
              <w:rPr>
                <w:rFonts w:ascii="Times New Roman"/>
                <w:b w:val="false"/>
                <w:i w:val="false"/>
                <w:color w:val="000000"/>
                <w:sz w:val="20"/>
              </w:rPr>
              <w:t>
</w:t>
            </w:r>
            <w:r>
              <w:rPr>
                <w:rFonts w:ascii="Times New Roman"/>
                <w:b w:val="false"/>
                <w:i w:val="false"/>
                <w:color w:val="000000"/>
                <w:sz w:val="20"/>
              </w:rPr>
              <w:t>То же, но номинальное напряжение выше 3,3 кВ до 6,6 кВ</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 xml:space="preserve">ном </w:t>
            </w:r>
            <w:r>
              <w:rPr>
                <w:rFonts w:ascii="Times New Roman"/>
                <w:b w:val="false"/>
                <w:i w:val="false"/>
                <w:color w:val="000000"/>
                <w:sz w:val="20"/>
              </w:rPr>
              <w:t>+ 0,8,</w:t>
            </w:r>
            <w:r>
              <w:br/>
            </w: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 xml:space="preserve">ном </w:t>
            </w:r>
            <w:r>
              <w:rPr>
                <w:rFonts w:ascii="Times New Roman"/>
                <w:b w:val="false"/>
                <w:i w:val="false"/>
                <w:color w:val="000000"/>
                <w:sz w:val="20"/>
              </w:rPr>
              <w:t>+ 0,8</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U</w:t>
            </w:r>
            <w:r>
              <w:rPr>
                <w:rFonts w:ascii="Times New Roman"/>
                <w:b w:val="false"/>
                <w:i w:val="false"/>
                <w:color w:val="000000"/>
                <w:vertAlign w:val="subscript"/>
              </w:rPr>
              <w:t>ном</w:t>
            </w:r>
          </w:p>
        </w:tc>
      </w:tr>
      <w:tr>
        <w:trPr>
          <w:trHeight w:val="30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от 1 МВт и выше, номинальное напряжение свыше 6,6 до 20 кВ включительно</w:t>
            </w:r>
            <w:r>
              <w:br/>
            </w: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свыше 20 кВ</w:t>
            </w:r>
            <w:r>
              <w:br/>
            </w: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до 3,3 кВ включительно</w:t>
            </w:r>
            <w:r>
              <w:br/>
            </w: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свыше 3,3 до 6,6 кВ включительно</w:t>
            </w:r>
            <w:r>
              <w:br/>
            </w: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до 20 кВ включительно</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 xml:space="preserve">ном </w:t>
            </w:r>
            <w:r>
              <w:rPr>
                <w:rFonts w:ascii="Times New Roman"/>
                <w:b w:val="false"/>
                <w:i w:val="false"/>
                <w:color w:val="000000"/>
                <w:sz w:val="20"/>
              </w:rPr>
              <w:t>+ 2,4</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 xml:space="preserve">ном </w:t>
            </w:r>
            <w:r>
              <w:rPr>
                <w:rFonts w:ascii="Times New Roman"/>
                <w:b w:val="false"/>
                <w:i w:val="false"/>
                <w:color w:val="000000"/>
                <w:sz w:val="20"/>
              </w:rPr>
              <w:t>+ 0,8</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U</w:t>
            </w:r>
            <w:r>
              <w:rPr>
                <w:rFonts w:ascii="Times New Roman"/>
                <w:b w:val="false"/>
                <w:i w:val="false"/>
                <w:color w:val="000000"/>
                <w:vertAlign w:val="subscript"/>
              </w:rPr>
              <w:t xml:space="preserve">ном </w:t>
            </w:r>
            <w:r>
              <w:rPr>
                <w:rFonts w:ascii="Times New Roman"/>
                <w:b w:val="false"/>
                <w:i w:val="false"/>
                <w:color w:val="000000"/>
                <w:sz w:val="20"/>
              </w:rPr>
              <w:t>+ 1</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2,5 U</w:t>
            </w:r>
            <w:r>
              <w:rPr>
                <w:rFonts w:ascii="Times New Roman"/>
                <w:b w:val="false"/>
                <w:i w:val="false"/>
                <w:color w:val="000000"/>
                <w:vertAlign w:val="subscript"/>
              </w:rPr>
              <w:t>ном</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 U</w:t>
            </w:r>
            <w:r>
              <w:rPr>
                <w:rFonts w:ascii="Times New Roman"/>
                <w:b w:val="false"/>
                <w:i w:val="false"/>
                <w:color w:val="000000"/>
                <w:vertAlign w:val="subscript"/>
              </w:rPr>
              <w:t xml:space="preserve">ном </w:t>
            </w:r>
            <w:r>
              <w:rPr>
                <w:rFonts w:ascii="Times New Roman"/>
                <w:b w:val="false"/>
                <w:i w:val="false"/>
                <w:color w:val="000000"/>
                <w:sz w:val="20"/>
              </w:rPr>
              <w:t>+ 3</w:t>
            </w:r>
          </w:p>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 xml:space="preserve">ном </w:t>
            </w:r>
            <w:r>
              <w:rPr>
                <w:rFonts w:ascii="Times New Roman"/>
                <w:b w:val="false"/>
                <w:i w:val="false"/>
                <w:color w:val="000000"/>
                <w:sz w:val="20"/>
              </w:rPr>
              <w:t>возбуждения генератора, но не ниже 1,2 кВ и не выше 2,8 кВ</w:t>
            </w:r>
          </w:p>
        </w:tc>
      </w:tr>
      <w:tr>
        <w:trPr>
          <w:trHeight w:val="30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явнополюсного ротора</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Генераторы всех мощностей</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коллекторных возбудителя и подвозбудителя</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Генераторы всех мощностей</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 xml:space="preserve">ном </w:t>
            </w:r>
            <w:r>
              <w:rPr>
                <w:rFonts w:ascii="Times New Roman"/>
                <w:b w:val="false"/>
                <w:i w:val="false"/>
                <w:color w:val="000000"/>
                <w:sz w:val="20"/>
              </w:rPr>
              <w:t>возбуждения генератора, но не ниже 1,2 кВ и не выше 2,8 кВ (относительно корпуса и бандажей)</w:t>
            </w:r>
          </w:p>
        </w:tc>
      </w:tr>
      <w:tr>
        <w:trPr>
          <w:trHeight w:val="211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неявнополюсного ротора</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Генераторы всех мощностей</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trPr>
          <w:trHeight w:val="211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Цепи возбуждения генератора со всей присоединенной аппаратурой (без обмоток ротора и возбудителя)</w:t>
            </w:r>
            <w:r>
              <w:br/>
            </w:r>
            <w:r>
              <w:rPr>
                <w:rFonts w:ascii="Times New Roman"/>
                <w:b w:val="false"/>
                <w:i w:val="false"/>
                <w:color w:val="000000"/>
                <w:sz w:val="20"/>
              </w:rPr>
              <w:t>
</w:t>
            </w:r>
            <w:r>
              <w:rPr>
                <w:rFonts w:ascii="Times New Roman"/>
                <w:b w:val="false"/>
                <w:i w:val="false"/>
                <w:color w:val="000000"/>
                <w:sz w:val="20"/>
              </w:rPr>
              <w:t>Реостат возбуждения</w:t>
            </w:r>
            <w:r>
              <w:br/>
            </w:r>
            <w:r>
              <w:rPr>
                <w:rFonts w:ascii="Times New Roman"/>
                <w:b w:val="false"/>
                <w:i w:val="false"/>
                <w:color w:val="000000"/>
                <w:sz w:val="20"/>
              </w:rPr>
              <w:t>
</w:t>
            </w:r>
            <w:r>
              <w:rPr>
                <w:rFonts w:ascii="Times New Roman"/>
                <w:b w:val="false"/>
                <w:i w:val="false"/>
                <w:color w:val="000000"/>
                <w:sz w:val="20"/>
              </w:rPr>
              <w:t>Резистор гашения поля</w:t>
            </w:r>
            <w:r>
              <w:br/>
            </w:r>
            <w:r>
              <w:rPr>
                <w:rFonts w:ascii="Times New Roman"/>
                <w:b w:val="false"/>
                <w:i w:val="false"/>
                <w:color w:val="000000"/>
                <w:sz w:val="20"/>
              </w:rPr>
              <w:t>
</w:t>
            </w:r>
            <w:r>
              <w:rPr>
                <w:rFonts w:ascii="Times New Roman"/>
                <w:b w:val="false"/>
                <w:i w:val="false"/>
                <w:color w:val="000000"/>
                <w:sz w:val="20"/>
              </w:rPr>
              <w:t>Заземляющий резистор</w:t>
            </w:r>
            <w:r>
              <w:br/>
            </w:r>
            <w:r>
              <w:rPr>
                <w:rFonts w:ascii="Times New Roman"/>
                <w:b w:val="false"/>
                <w:i w:val="false"/>
                <w:color w:val="000000"/>
                <w:sz w:val="20"/>
              </w:rPr>
              <w:t>
</w:t>
            </w:r>
            <w:r>
              <w:rPr>
                <w:rFonts w:ascii="Times New Roman"/>
                <w:b w:val="false"/>
                <w:i w:val="false"/>
                <w:color w:val="000000"/>
                <w:sz w:val="20"/>
              </w:rPr>
              <w:t>Концевой вывод обмотки статора (испытания проводятся до установки концевых выводов на турбогенератор)</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ТГВ-200, ТГВ-200М,</w:t>
            </w:r>
          </w:p>
          <w:p>
            <w:pPr>
              <w:spacing w:after="20"/>
              <w:ind w:left="20"/>
              <w:jc w:val="both"/>
            </w:pPr>
            <w:r>
              <w:rPr>
                <w:rFonts w:ascii="Times New Roman"/>
                <w:b w:val="false"/>
                <w:i w:val="false"/>
                <w:color w:val="000000"/>
                <w:sz w:val="20"/>
              </w:rPr>
              <w:t>ТГВ-300, ТГВ-500</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 xml:space="preserve">ном </w:t>
            </w:r>
            <w:r>
              <w:rPr>
                <w:rFonts w:ascii="Times New Roman"/>
                <w:b w:val="false"/>
                <w:i w:val="false"/>
                <w:color w:val="000000"/>
                <w:sz w:val="20"/>
              </w:rPr>
              <w:t>генератора</w:t>
            </w:r>
          </w:p>
          <w:p>
            <w:pPr>
              <w:spacing w:after="20"/>
              <w:ind w:left="20"/>
              <w:jc w:val="both"/>
            </w:pPr>
            <w:r>
              <w:rPr>
                <w:rFonts w:ascii="Times New Roman"/>
                <w:b w:val="false"/>
                <w:i w:val="false"/>
                <w:color w:val="000000"/>
                <w:sz w:val="20"/>
              </w:rPr>
              <w:t>31,0*, 34,5**</w:t>
            </w:r>
          </w:p>
          <w:p>
            <w:pPr>
              <w:spacing w:after="20"/>
              <w:ind w:left="20"/>
              <w:jc w:val="both"/>
            </w:pPr>
            <w:r>
              <w:rPr>
                <w:rFonts w:ascii="Times New Roman"/>
                <w:b w:val="false"/>
                <w:i w:val="false"/>
                <w:color w:val="000000"/>
                <w:sz w:val="20"/>
              </w:rPr>
              <w:t>39,0*, 43,0**</w:t>
            </w:r>
          </w:p>
        </w:tc>
      </w:tr>
    </w:tbl>
    <w:bookmarkStart w:name="z4996" w:id="558"/>
    <w:p>
      <w:pPr>
        <w:spacing w:after="0"/>
        <w:ind w:left="0"/>
        <w:jc w:val="both"/>
      </w:pPr>
      <w:r>
        <w:rPr>
          <w:rFonts w:ascii="Times New Roman"/>
          <w:b w:val="false"/>
          <w:i w:val="false"/>
          <w:color w:val="000000"/>
          <w:sz w:val="28"/>
        </w:rPr>
        <w:t>      * Для концевых выводов, испытанных на заводе вместе с изоляцией обмотки статора.</w:t>
      </w:r>
      <w:r>
        <w:br/>
      </w:r>
      <w:r>
        <w:rPr>
          <w:rFonts w:ascii="Times New Roman"/>
          <w:b w:val="false"/>
          <w:i w:val="false"/>
          <w:color w:val="000000"/>
          <w:sz w:val="28"/>
        </w:rPr>
        <w:t>
      ** Для резервных концевых выводов перед установкой на турбогенератор.</w:t>
      </w:r>
      <w:r>
        <w:br/>
      </w:r>
      <w:r>
        <w:rPr>
          <w:rFonts w:ascii="Times New Roman"/>
          <w:b w:val="false"/>
          <w:i w:val="false"/>
          <w:color w:val="000000"/>
          <w:sz w:val="28"/>
        </w:rPr>
        <w:t>
                                                           Таблица 56</w:t>
      </w:r>
    </w:p>
    <w:bookmarkEnd w:id="558"/>
    <w:bookmarkStart w:name="z4997" w:id="559"/>
    <w:p>
      <w:pPr>
        <w:spacing w:after="0"/>
        <w:ind w:left="0"/>
        <w:jc w:val="both"/>
      </w:pPr>
      <w:r>
        <w:rPr>
          <w:rFonts w:ascii="Times New Roman"/>
          <w:b w:val="false"/>
          <w:i w:val="false"/>
          <w:color w:val="000000"/>
          <w:sz w:val="28"/>
        </w:rPr>
        <w:t>
</w:t>
      </w:r>
      <w:r>
        <w:rPr>
          <w:rFonts w:ascii="Times New Roman"/>
          <w:b/>
          <w:i w:val="false"/>
          <w:color w:val="000000"/>
          <w:sz w:val="28"/>
        </w:rPr>
        <w:t>        Допустимое отклонение сопротивления постоянному току</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3"/>
        <w:gridCol w:w="9673"/>
      </w:tblGrid>
      <w:tr>
        <w:trPr>
          <w:trHeight w:val="585"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w:t>
            </w:r>
          </w:p>
        </w:tc>
      </w:tr>
      <w:tr>
        <w:trPr>
          <w:trHeight w:val="27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44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статора (измерение производить для каждой фазы или ветви в отдельности)</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w:t>
            </w:r>
          </w:p>
        </w:tc>
      </w:tr>
      <w:tr>
        <w:trPr>
          <w:trHeight w:val="1005"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ротора</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trPr>
          <w:trHeight w:val="945"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Обмотки возбуждения коллекторного возбудителя</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измеренного сопротивления не должно отличаться от исходных данных более чем на 2%</w:t>
            </w:r>
          </w:p>
        </w:tc>
      </w:tr>
      <w:tr>
        <w:trPr>
          <w:trHeight w:val="9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якоря возбудителя (между коллекторными пластинами)</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Значения измеренного сопротивления не должны отличаться друг от друга более чем на 10%, за исключением случаев, когда это обусловлено схемой соединения</w:t>
            </w:r>
          </w:p>
        </w:tc>
      </w:tr>
      <w:tr>
        <w:trPr>
          <w:trHeight w:val="705"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Резистор гашения поля, реостаты возбуждения</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не должно отличаться от данных завода-изготовителя более чем на 10%</w:t>
            </w:r>
          </w:p>
        </w:tc>
      </w:tr>
    </w:tbl>
    <w:bookmarkStart w:name="z4998" w:id="560"/>
    <w:p>
      <w:pPr>
        <w:spacing w:after="0"/>
        <w:ind w:left="0"/>
        <w:jc w:val="both"/>
      </w:pPr>
      <w:r>
        <w:rPr>
          <w:rFonts w:ascii="Times New Roman"/>
          <w:b w:val="false"/>
          <w:i w:val="false"/>
          <w:color w:val="000000"/>
          <w:sz w:val="28"/>
        </w:rPr>
        <w:t>
                                                           Таблица 57</w:t>
      </w:r>
    </w:p>
    <w:bookmarkEnd w:id="560"/>
    <w:bookmarkStart w:name="z4999" w:id="561"/>
    <w:p>
      <w:pPr>
        <w:spacing w:after="0"/>
        <w:ind w:left="0"/>
        <w:jc w:val="both"/>
      </w:pPr>
      <w:r>
        <w:rPr>
          <w:rFonts w:ascii="Times New Roman"/>
          <w:b w:val="false"/>
          <w:i w:val="false"/>
          <w:color w:val="000000"/>
          <w:sz w:val="28"/>
        </w:rPr>
        <w:t>
</w:t>
      </w:r>
      <w:r>
        <w:rPr>
          <w:rFonts w:ascii="Times New Roman"/>
          <w:b/>
          <w:i w:val="false"/>
          <w:color w:val="000000"/>
          <w:sz w:val="28"/>
        </w:rPr>
        <w:t>      Наибольшая допустимая вибрация подшипников (крестовины)</w:t>
      </w:r>
      <w:r>
        <w:br/>
      </w:r>
      <w:r>
        <w:rPr>
          <w:rFonts w:ascii="Times New Roman"/>
          <w:b w:val="false"/>
          <w:i w:val="false"/>
          <w:color w:val="000000"/>
          <w:sz w:val="28"/>
        </w:rPr>
        <w:t>
</w:t>
      </w:r>
      <w:r>
        <w:rPr>
          <w:rFonts w:ascii="Times New Roman"/>
          <w:b/>
          <w:i w:val="false"/>
          <w:color w:val="000000"/>
          <w:sz w:val="28"/>
        </w:rPr>
        <w:t>      синхронных генераторов, компенсаторов и их возбудителей</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1633"/>
        <w:gridCol w:w="2133"/>
        <w:gridCol w:w="1493"/>
        <w:gridCol w:w="1633"/>
        <w:gridCol w:w="1633"/>
      </w:tblGrid>
      <w:tr>
        <w:trPr>
          <w:trHeight w:val="49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Номинальная частота вращения ротора, мин </w:t>
            </w:r>
            <w:r>
              <w:rPr>
                <w:rFonts w:ascii="Times New Roman"/>
                <w:b w:val="false"/>
                <w:i w:val="false"/>
                <w:color w:val="000000"/>
                <w:vertAlign w:val="superscript"/>
              </w:rPr>
              <w:t>–1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1500–500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375–214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p>
        </w:tc>
      </w:tr>
      <w:tr>
        <w:trPr>
          <w:trHeight w:val="5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Вибрация, мкм</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bl>
    <w:p>
      <w:pPr>
        <w:spacing w:after="0"/>
        <w:ind w:left="0"/>
        <w:jc w:val="both"/>
      </w:pPr>
      <w:r>
        <w:rPr>
          <w:rFonts w:ascii="Times New Roman"/>
          <w:b w:val="false"/>
          <w:i w:val="false"/>
          <w:color w:val="000000"/>
          <w:sz w:val="28"/>
        </w:rPr>
        <w:t>      * Для генераторов блоков мощностью 150 МВт и более вибрация не должна превышать 30 мкм.</w:t>
      </w:r>
      <w:r>
        <w:br/>
      </w:r>
      <w:r>
        <w:rPr>
          <w:rFonts w:ascii="Times New Roman"/>
          <w:b w:val="false"/>
          <w:i w:val="false"/>
          <w:color w:val="000000"/>
          <w:sz w:val="28"/>
        </w:rPr>
        <w:t>
      ** Для синхронных компенсаторов с частотой вращения ротора 750–1000 мин</w:t>
      </w:r>
      <w:r>
        <w:rPr>
          <w:rFonts w:ascii="Times New Roman"/>
          <w:b w:val="false"/>
          <w:i w:val="false"/>
          <w:color w:val="000000"/>
          <w:vertAlign w:val="superscript"/>
        </w:rPr>
        <w:t>-1</w:t>
      </w:r>
      <w:r>
        <w:rPr>
          <w:rFonts w:ascii="Times New Roman"/>
          <w:b w:val="false"/>
          <w:i w:val="false"/>
          <w:color w:val="000000"/>
          <w:sz w:val="28"/>
        </w:rPr>
        <w:t xml:space="preserve"> вибрация не должна превышать 80 мкм.</w:t>
      </w:r>
    </w:p>
    <w:bookmarkStart w:name="z5000" w:id="562"/>
    <w:p>
      <w:pPr>
        <w:spacing w:after="0"/>
        <w:ind w:left="0"/>
        <w:jc w:val="both"/>
      </w:pPr>
      <w:r>
        <w:rPr>
          <w:rFonts w:ascii="Times New Roman"/>
          <w:b w:val="false"/>
          <w:i w:val="false"/>
          <w:color w:val="000000"/>
          <w:sz w:val="28"/>
        </w:rPr>
        <w:t>
                                                           Таблица 58</w:t>
      </w:r>
    </w:p>
    <w:bookmarkEnd w:id="562"/>
    <w:bookmarkStart w:name="z5001" w:id="563"/>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изоляции машин постоянного тока</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3"/>
        <w:gridCol w:w="4813"/>
        <w:gridCol w:w="3573"/>
      </w:tblGrid>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электрической машины</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машины постоянного тока (кроме возбудителя синхронной машины)</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до 100 В</w:t>
            </w:r>
            <w:r>
              <w:br/>
            </w:r>
            <w:r>
              <w:rPr>
                <w:rFonts w:ascii="Times New Roman"/>
                <w:b w:val="false"/>
                <w:i w:val="false"/>
                <w:color w:val="000000"/>
                <w:sz w:val="20"/>
              </w:rPr>
              <w:t>
</w:t>
            </w:r>
            <w:r>
              <w:rPr>
                <w:rFonts w:ascii="Times New Roman"/>
                <w:b w:val="false"/>
                <w:i w:val="false"/>
                <w:color w:val="000000"/>
                <w:sz w:val="20"/>
              </w:rPr>
              <w:t>Мощность до 1 МВт, номинальное напряжение выше 100 В</w:t>
            </w:r>
            <w:r>
              <w:br/>
            </w:r>
            <w:r>
              <w:rPr>
                <w:rFonts w:ascii="Times New Roman"/>
                <w:b w:val="false"/>
                <w:i w:val="false"/>
                <w:color w:val="000000"/>
                <w:sz w:val="20"/>
              </w:rPr>
              <w:t>
</w:t>
            </w:r>
            <w:r>
              <w:rPr>
                <w:rFonts w:ascii="Times New Roman"/>
                <w:b w:val="false"/>
                <w:i w:val="false"/>
                <w:color w:val="000000"/>
                <w:sz w:val="20"/>
              </w:rPr>
              <w:t>Мощность выше 1 МВт, номинальное напряжение выше 100 В</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p>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r>
              <w:br/>
            </w: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Обмотки возбудителя синхронного генератора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но не менее 1,2 и  не более 2,8</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Обмотки возбудителя синхронного двигателя (синхронного компенсатор1)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но не менее 1,2</w:t>
            </w:r>
          </w:p>
        </w:tc>
      </w:tr>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Бандажи якоря</w:t>
            </w:r>
            <w:r>
              <w:br/>
            </w:r>
            <w:r>
              <w:rPr>
                <w:rFonts w:ascii="Times New Roman"/>
                <w:b w:val="false"/>
                <w:i w:val="false"/>
                <w:color w:val="000000"/>
                <w:sz w:val="20"/>
              </w:rPr>
              <w:t>
</w:t>
            </w:r>
            <w:r>
              <w:rPr>
                <w:rFonts w:ascii="Times New Roman"/>
                <w:b w:val="false"/>
                <w:i w:val="false"/>
                <w:color w:val="000000"/>
                <w:sz w:val="20"/>
              </w:rPr>
              <w:t>Реостаты и пускорегулировочные резисторы (испытание может проводиться совместно с цепями возбуждения)</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w:t>
            </w:r>
          </w:p>
        </w:tc>
      </w:tr>
    </w:tbl>
    <w:bookmarkStart w:name="z5002" w:id="564"/>
    <w:p>
      <w:pPr>
        <w:spacing w:after="0"/>
        <w:ind w:left="0"/>
        <w:jc w:val="both"/>
      </w:pPr>
      <w:r>
        <w:rPr>
          <w:rFonts w:ascii="Times New Roman"/>
          <w:b w:val="false"/>
          <w:i w:val="false"/>
          <w:color w:val="000000"/>
          <w:sz w:val="28"/>
        </w:rPr>
        <w:t>
                                                           Таблица 59</w:t>
      </w:r>
    </w:p>
    <w:bookmarkEnd w:id="564"/>
    <w:bookmarkStart w:name="z5003" w:id="565"/>
    <w:p>
      <w:pPr>
        <w:spacing w:after="0"/>
        <w:ind w:left="0"/>
        <w:jc w:val="both"/>
      </w:pPr>
      <w:r>
        <w:rPr>
          <w:rFonts w:ascii="Times New Roman"/>
          <w:b w:val="false"/>
          <w:i w:val="false"/>
          <w:color w:val="000000"/>
          <w:sz w:val="28"/>
        </w:rPr>
        <w:t>
</w:t>
      </w:r>
      <w:r>
        <w:rPr>
          <w:rFonts w:ascii="Times New Roman"/>
          <w:b/>
          <w:i w:val="false"/>
          <w:color w:val="000000"/>
          <w:sz w:val="28"/>
        </w:rPr>
        <w:t>                  Характеристика искрения коллектора</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1"/>
        <w:gridCol w:w="5889"/>
        <w:gridCol w:w="5890"/>
      </w:tblGrid>
      <w:tr>
        <w:trPr>
          <w:trHeight w:val="3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искрения</w:t>
            </w:r>
          </w:p>
        </w:tc>
        <w:tc>
          <w:tcPr>
            <w:tcW w:w="5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степени искрения</w:t>
            </w:r>
          </w:p>
        </w:tc>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коллектора и щеток</w:t>
            </w:r>
          </w:p>
        </w:tc>
      </w:tr>
      <w:tr>
        <w:trPr>
          <w:trHeight w:val="111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 искрения</w:t>
            </w:r>
          </w:p>
        </w:tc>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 почернения на коллекторе и нагара на щетках</w:t>
            </w:r>
          </w:p>
        </w:tc>
      </w:tr>
      <w:tr>
        <w:trPr>
          <w:trHeight w:val="111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5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 точечное искрение под небольшой частью щетки</w:t>
            </w:r>
          </w:p>
        </w:tc>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111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 искрение под большей частью щетки</w:t>
            </w:r>
          </w:p>
        </w:tc>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Появление следов почернения на коллекторе, легко устраняемых при протирании поверхности коллектора бензином, а также появление следов нагара на щетках</w:t>
            </w:r>
          </w:p>
        </w:tc>
      </w:tr>
      <w:tr>
        <w:trPr>
          <w:trHeight w:val="111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Искрение под всем краем щетки появляется только при кратковременных толчках нагрузки и перегрузки</w:t>
            </w:r>
          </w:p>
        </w:tc>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Появление следов почернения на коллекторе, не устраняемых при протирании поверхности коллектора бензином, а также появление следов нагара на щетках</w:t>
            </w:r>
          </w:p>
        </w:tc>
      </w:tr>
      <w:tr>
        <w:trPr>
          <w:trHeight w:val="111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Значительное почернение на коллекторе, не устраняемое протиранием поверхности коллектора бензином, а также подгар и разрушение щеток</w:t>
            </w:r>
          </w:p>
        </w:tc>
      </w:tr>
    </w:tbl>
    <w:bookmarkStart w:name="z5004" w:id="566"/>
    <w:p>
      <w:pPr>
        <w:spacing w:after="0"/>
        <w:ind w:left="0"/>
        <w:jc w:val="both"/>
      </w:pPr>
      <w:r>
        <w:rPr>
          <w:rFonts w:ascii="Times New Roman"/>
          <w:b w:val="false"/>
          <w:i w:val="false"/>
          <w:color w:val="000000"/>
          <w:sz w:val="28"/>
        </w:rPr>
        <w:t>
                                                           Таблица 60</w:t>
      </w:r>
    </w:p>
    <w:bookmarkEnd w:id="566"/>
    <w:bookmarkStart w:name="z5005" w:id="567"/>
    <w:p>
      <w:pPr>
        <w:spacing w:after="0"/>
        <w:ind w:left="0"/>
        <w:jc w:val="both"/>
      </w:pPr>
      <w:r>
        <w:rPr>
          <w:rFonts w:ascii="Times New Roman"/>
          <w:b w:val="false"/>
          <w:i w:val="false"/>
          <w:color w:val="000000"/>
          <w:sz w:val="28"/>
        </w:rPr>
        <w:t>
</w:t>
      </w:r>
      <w:r>
        <w:rPr>
          <w:rFonts w:ascii="Times New Roman"/>
          <w:b/>
          <w:i w:val="false"/>
          <w:color w:val="000000"/>
          <w:sz w:val="28"/>
        </w:rPr>
        <w:t>             Допустимое сопротивление изоляции</w:t>
      </w:r>
      <w:r>
        <w:br/>
      </w:r>
      <w:r>
        <w:rPr>
          <w:rFonts w:ascii="Times New Roman"/>
          <w:b w:val="false"/>
          <w:i w:val="false"/>
          <w:color w:val="000000"/>
          <w:sz w:val="28"/>
        </w:rPr>
        <w:t>
</w:t>
      </w:r>
      <w:r>
        <w:rPr>
          <w:rFonts w:ascii="Times New Roman"/>
          <w:b/>
          <w:i w:val="false"/>
          <w:color w:val="000000"/>
          <w:sz w:val="28"/>
        </w:rPr>
        <w:t>             электродвигателей переменного тока</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9"/>
        <w:gridCol w:w="2184"/>
        <w:gridCol w:w="5667"/>
      </w:tblGrid>
      <w:tr>
        <w:trPr>
          <w:trHeight w:val="30" w:hRule="atLeast"/>
        </w:trPr>
        <w:tc>
          <w:tcPr>
            <w:tcW w:w="4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w:t>
            </w:r>
            <w:r>
              <w:br/>
            </w:r>
            <w:r>
              <w:rPr>
                <w:rFonts w:ascii="Times New Roman"/>
                <w:b w:val="false"/>
                <w:i w:val="false"/>
                <w:color w:val="000000"/>
                <w:sz w:val="20"/>
              </w:rPr>
              <w:t>
</w:t>
            </w:r>
            <w:r>
              <w:rPr>
                <w:rFonts w:ascii="Times New Roman"/>
                <w:b w:val="false"/>
                <w:i w:val="false"/>
                <w:color w:val="000000"/>
                <w:sz w:val="20"/>
              </w:rPr>
              <w:t>мегаомметра, кВ</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w:t>
            </w:r>
          </w:p>
        </w:tc>
      </w:tr>
      <w:tr>
        <w:trPr>
          <w:trHeight w:val="30" w:hRule="atLeast"/>
        </w:trPr>
        <w:tc>
          <w:tcPr>
            <w:tcW w:w="4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статора напряжением до 1 кВ</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0,5 МОм при температуре 10–30</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ротора синхронного электродвигателя и электродвигателя с фазным ротором</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0,2 МОм при температуре 10–30</w:t>
            </w:r>
            <w:r>
              <w:rPr>
                <w:rFonts w:ascii="Times New Roman"/>
                <w:b w:val="false"/>
                <w:i w:val="false"/>
                <w:color w:val="000000"/>
                <w:vertAlign w:val="superscript"/>
              </w:rPr>
              <w:t>о</w:t>
            </w:r>
            <w:r>
              <w:rPr>
                <w:rFonts w:ascii="Times New Roman"/>
                <w:b w:val="false"/>
                <w:i w:val="false"/>
                <w:color w:val="000000"/>
                <w:sz w:val="20"/>
              </w:rPr>
              <w:t>С (допускается не ниже 2 кОм при +75</w:t>
            </w:r>
            <w:r>
              <w:rPr>
                <w:rFonts w:ascii="Times New Roman"/>
                <w:b w:val="false"/>
                <w:i w:val="false"/>
                <w:color w:val="000000"/>
                <w:vertAlign w:val="superscript"/>
              </w:rPr>
              <w:t>о</w:t>
            </w:r>
            <w:r>
              <w:rPr>
                <w:rFonts w:ascii="Times New Roman"/>
                <w:b w:val="false"/>
                <w:i w:val="false"/>
                <w:color w:val="000000"/>
                <w:sz w:val="20"/>
              </w:rPr>
              <w:t>С или 20 кОм при +20</w:t>
            </w:r>
            <w:r>
              <w:rPr>
                <w:rFonts w:ascii="Times New Roman"/>
                <w:b w:val="false"/>
                <w:i w:val="false"/>
                <w:color w:val="000000"/>
                <w:vertAlign w:val="superscript"/>
              </w:rPr>
              <w:t>о</w:t>
            </w:r>
            <w:r>
              <w:rPr>
                <w:rFonts w:ascii="Times New Roman"/>
                <w:b w:val="false"/>
                <w:i w:val="false"/>
                <w:color w:val="000000"/>
                <w:sz w:val="20"/>
              </w:rPr>
              <w:t>С для неявнополюсных роторов)</w:t>
            </w:r>
          </w:p>
        </w:tc>
      </w:tr>
      <w:tr>
        <w:trPr>
          <w:trHeight w:val="30" w:hRule="atLeast"/>
        </w:trPr>
        <w:tc>
          <w:tcPr>
            <w:tcW w:w="4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Термоиндикатор</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p>
        </w:tc>
      </w:tr>
      <w:tr>
        <w:trPr>
          <w:trHeight w:val="30" w:hRule="atLeast"/>
        </w:trPr>
        <w:tc>
          <w:tcPr>
            <w:tcW w:w="4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Подшипники синхронных электродвигателей напряжением выше 1 кВ</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 (измерение производится относительно фундаментной плиты при полностью собранных маслопроводах)</w:t>
            </w:r>
          </w:p>
        </w:tc>
      </w:tr>
    </w:tbl>
    <w:bookmarkStart w:name="z5006" w:id="568"/>
    <w:p>
      <w:pPr>
        <w:spacing w:after="0"/>
        <w:ind w:left="0"/>
        <w:jc w:val="both"/>
      </w:pPr>
      <w:r>
        <w:rPr>
          <w:rFonts w:ascii="Times New Roman"/>
          <w:b w:val="false"/>
          <w:i w:val="false"/>
          <w:color w:val="000000"/>
          <w:sz w:val="28"/>
        </w:rPr>
        <w:t>
                                                           Таблица 61</w:t>
      </w:r>
    </w:p>
    <w:bookmarkEnd w:id="568"/>
    <w:bookmarkStart w:name="z5007" w:id="569"/>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электродвигателей переменного тока</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3"/>
        <w:gridCol w:w="4813"/>
        <w:gridCol w:w="3813"/>
      </w:tblGrid>
      <w:tr>
        <w:trPr>
          <w:trHeight w:val="69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Электродвигателя</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r>
      <w:tr>
        <w:trPr>
          <w:trHeight w:val="183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статора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до 1 МВт, номинальное напряжение выше 1 кВ</w:t>
            </w:r>
            <w:r>
              <w:br/>
            </w:r>
            <w:r>
              <w:rPr>
                <w:rFonts w:ascii="Times New Roman"/>
                <w:b w:val="false"/>
                <w:i w:val="false"/>
                <w:color w:val="000000"/>
                <w:sz w:val="20"/>
              </w:rPr>
              <w:t>
</w:t>
            </w:r>
            <w:r>
              <w:rPr>
                <w:rFonts w:ascii="Times New Roman"/>
                <w:b w:val="false"/>
                <w:i w:val="false"/>
                <w:color w:val="000000"/>
                <w:sz w:val="20"/>
              </w:rPr>
              <w:t>Мощность выше 1 МВт, номинальное напряжение до 3,3 кВ</w:t>
            </w:r>
            <w:r>
              <w:br/>
            </w:r>
            <w:r>
              <w:rPr>
                <w:rFonts w:ascii="Times New Roman"/>
                <w:b w:val="false"/>
                <w:i w:val="false"/>
                <w:color w:val="000000"/>
                <w:sz w:val="20"/>
              </w:rPr>
              <w:t>
</w:t>
            </w:r>
            <w:r>
              <w:rPr>
                <w:rFonts w:ascii="Times New Roman"/>
                <w:b w:val="false"/>
                <w:i w:val="false"/>
                <w:color w:val="000000"/>
                <w:sz w:val="20"/>
              </w:rPr>
              <w:t>Мощность выше 1 МВт, номинальное напряжение выше 3,3 до 6,6 кВ</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p>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+ 0,8</w:t>
            </w:r>
          </w:p>
          <w:p>
            <w:pPr>
              <w:spacing w:after="20"/>
              <w:ind w:left="20"/>
              <w:jc w:val="both"/>
            </w:pPr>
            <w:r>
              <w:rPr>
                <w:rFonts w:ascii="Times New Roman"/>
                <w:b w:val="false"/>
                <w:i w:val="false"/>
                <w:color w:val="000000"/>
                <w:sz w:val="20"/>
              </w:rPr>
              <w:t>2 U</w:t>
            </w:r>
            <w:r>
              <w:rPr>
                <w:rFonts w:ascii="Times New Roman"/>
                <w:b w:val="false"/>
                <w:i w:val="false"/>
                <w:color w:val="000000"/>
                <w:vertAlign w:val="subscript"/>
              </w:rPr>
              <w:t>ном</w:t>
            </w:r>
          </w:p>
          <w:p>
            <w:pPr>
              <w:spacing w:after="20"/>
              <w:ind w:left="20"/>
              <w:jc w:val="both"/>
            </w:pPr>
            <w:r>
              <w:rPr>
                <w:rFonts w:ascii="Times New Roman"/>
                <w:b w:val="false"/>
                <w:i w:val="false"/>
                <w:color w:val="000000"/>
                <w:sz w:val="20"/>
              </w:rPr>
              <w:t>1,6 U</w:t>
            </w:r>
            <w:r>
              <w:rPr>
                <w:rFonts w:ascii="Times New Roman"/>
                <w:b w:val="false"/>
                <w:i w:val="false"/>
                <w:color w:val="000000"/>
                <w:vertAlign w:val="subscript"/>
              </w:rPr>
              <w:t>ном</w:t>
            </w:r>
            <w:r>
              <w:rPr>
                <w:rFonts w:ascii="Times New Roman"/>
                <w:b w:val="false"/>
                <w:i w:val="false"/>
                <w:color w:val="000000"/>
                <w:sz w:val="20"/>
              </w:rPr>
              <w:t xml:space="preserve"> + 2,4</w:t>
            </w:r>
          </w:p>
        </w:tc>
      </w:tr>
      <w:tr>
        <w:trPr>
          <w:trHeight w:val="45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ротора синхронного электродвигателя</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выше 1 МВт, номинальное напряжение выше 6,6 кВ</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U</w:t>
            </w:r>
            <w:r>
              <w:rPr>
                <w:rFonts w:ascii="Times New Roman"/>
                <w:b w:val="false"/>
                <w:i w:val="false"/>
                <w:color w:val="000000"/>
                <w:vertAlign w:val="subscript"/>
              </w:rPr>
              <w:t>ном</w:t>
            </w:r>
            <w:r>
              <w:rPr>
                <w:rFonts w:ascii="Times New Roman"/>
                <w:b w:val="false"/>
                <w:i w:val="false"/>
                <w:color w:val="000000"/>
                <w:sz w:val="20"/>
              </w:rPr>
              <w:t xml:space="preserve"> системы возбуждения, но не менее 1,2</w:t>
            </w:r>
          </w:p>
        </w:tc>
      </w:tr>
      <w:tr>
        <w:trPr>
          <w:trHeight w:val="45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Обмотка ротора электродвигателя с фазным ротором</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5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Реостат и пускорегулировочный резистор</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5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Резистор гашения поля синхронного электродвигателя</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bl>
    <w:bookmarkStart w:name="z5008" w:id="570"/>
    <w:p>
      <w:pPr>
        <w:spacing w:after="0"/>
        <w:ind w:left="0"/>
        <w:jc w:val="both"/>
      </w:pPr>
      <w:r>
        <w:rPr>
          <w:rFonts w:ascii="Times New Roman"/>
          <w:b w:val="false"/>
          <w:i w:val="false"/>
          <w:color w:val="000000"/>
          <w:sz w:val="28"/>
        </w:rPr>
        <w:t>
                                                           Таблица 62</w:t>
      </w:r>
    </w:p>
    <w:bookmarkEnd w:id="570"/>
    <w:bookmarkStart w:name="z5009" w:id="571"/>
    <w:p>
      <w:pPr>
        <w:spacing w:after="0"/>
        <w:ind w:left="0"/>
        <w:jc w:val="both"/>
      </w:pPr>
      <w:r>
        <w:rPr>
          <w:rFonts w:ascii="Times New Roman"/>
          <w:b w:val="false"/>
          <w:i w:val="false"/>
          <w:color w:val="000000"/>
          <w:sz w:val="28"/>
        </w:rPr>
        <w:t>
</w:t>
      </w:r>
      <w:r>
        <w:rPr>
          <w:rFonts w:ascii="Times New Roman"/>
          <w:b/>
          <w:i w:val="false"/>
          <w:color w:val="000000"/>
          <w:sz w:val="28"/>
        </w:rPr>
        <w:t>            Наибольший допустимый зазор в подшипниках</w:t>
      </w:r>
      <w:r>
        <w:br/>
      </w:r>
      <w:r>
        <w:rPr>
          <w:rFonts w:ascii="Times New Roman"/>
          <w:b w:val="false"/>
          <w:i w:val="false"/>
          <w:color w:val="000000"/>
          <w:sz w:val="28"/>
        </w:rPr>
        <w:t>
</w:t>
      </w:r>
      <w:r>
        <w:rPr>
          <w:rFonts w:ascii="Times New Roman"/>
          <w:b/>
          <w:i w:val="false"/>
          <w:color w:val="000000"/>
          <w:sz w:val="28"/>
        </w:rPr>
        <w:t>                   скольжения электродвигателей</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2"/>
        <w:gridCol w:w="3195"/>
        <w:gridCol w:w="3195"/>
        <w:gridCol w:w="3588"/>
      </w:tblGrid>
      <w:tr>
        <w:trPr>
          <w:trHeight w:val="30" w:hRule="atLeast"/>
        </w:trPr>
        <w:tc>
          <w:tcPr>
            <w:tcW w:w="2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Номинальный диаметр вала,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Зазор, мм, при частоте вращения, Гц</w:t>
            </w:r>
          </w:p>
        </w:tc>
      </w:tr>
      <w:tr>
        <w:trPr>
          <w:trHeight w:val="30" w:hRule="atLeast"/>
        </w:trPr>
        <w:tc>
          <w:tcPr>
            <w:tcW w:w="0" w:type="auto"/>
            <w:vMerge/>
            <w:tcBorders>
              <w:top w:val="nil"/>
              <w:left w:val="single" w:color="cfcfcf" w:sz="5"/>
              <w:bottom w:val="single" w:color="cfcfcf" w:sz="5"/>
              <w:right w:val="single" w:color="cfcfcf" w:sz="5"/>
            </w:tcBorders>
          </w:tcP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16,7</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16,7–25</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r>
      <w:tr>
        <w:trPr>
          <w:trHeight w:val="1860" w:hRule="atLeast"/>
        </w:trPr>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w:t>
            </w:r>
            <w:r>
              <w:br/>
            </w:r>
            <w:r>
              <w:rPr>
                <w:rFonts w:ascii="Times New Roman"/>
                <w:b w:val="false"/>
                <w:i w:val="false"/>
                <w:color w:val="000000"/>
                <w:sz w:val="20"/>
              </w:rPr>
              <w:t>
</w:t>
            </w:r>
            <w:r>
              <w:rPr>
                <w:rFonts w:ascii="Times New Roman"/>
                <w:b w:val="false"/>
                <w:i w:val="false"/>
                <w:color w:val="000000"/>
                <w:sz w:val="20"/>
              </w:rPr>
              <w:t>31–50</w:t>
            </w:r>
            <w:r>
              <w:br/>
            </w:r>
            <w:r>
              <w:rPr>
                <w:rFonts w:ascii="Times New Roman"/>
                <w:b w:val="false"/>
                <w:i w:val="false"/>
                <w:color w:val="000000"/>
                <w:sz w:val="20"/>
              </w:rPr>
              <w:t>
</w:t>
            </w:r>
            <w:r>
              <w:rPr>
                <w:rFonts w:ascii="Times New Roman"/>
                <w:b w:val="false"/>
                <w:i w:val="false"/>
                <w:color w:val="000000"/>
                <w:sz w:val="20"/>
              </w:rPr>
              <w:t>51–80</w:t>
            </w:r>
            <w:r>
              <w:br/>
            </w:r>
            <w:r>
              <w:rPr>
                <w:rFonts w:ascii="Times New Roman"/>
                <w:b w:val="false"/>
                <w:i w:val="false"/>
                <w:color w:val="000000"/>
                <w:sz w:val="20"/>
              </w:rPr>
              <w:t>
</w:t>
            </w:r>
            <w:r>
              <w:rPr>
                <w:rFonts w:ascii="Times New Roman"/>
                <w:b w:val="false"/>
                <w:i w:val="false"/>
                <w:color w:val="000000"/>
                <w:sz w:val="20"/>
              </w:rPr>
              <w:t>81–120</w:t>
            </w:r>
            <w:r>
              <w:br/>
            </w:r>
            <w:r>
              <w:rPr>
                <w:rFonts w:ascii="Times New Roman"/>
                <w:b w:val="false"/>
                <w:i w:val="false"/>
                <w:color w:val="000000"/>
                <w:sz w:val="20"/>
              </w:rPr>
              <w:t>
</w:t>
            </w:r>
            <w:r>
              <w:rPr>
                <w:rFonts w:ascii="Times New Roman"/>
                <w:b w:val="false"/>
                <w:i w:val="false"/>
                <w:color w:val="000000"/>
                <w:sz w:val="20"/>
              </w:rPr>
              <w:t>121–180</w:t>
            </w:r>
            <w:r>
              <w:br/>
            </w:r>
            <w:r>
              <w:rPr>
                <w:rFonts w:ascii="Times New Roman"/>
                <w:b w:val="false"/>
                <w:i w:val="false"/>
                <w:color w:val="000000"/>
                <w:sz w:val="20"/>
              </w:rPr>
              <w:t>
</w:t>
            </w:r>
            <w:r>
              <w:rPr>
                <w:rFonts w:ascii="Times New Roman"/>
                <w:b w:val="false"/>
                <w:i w:val="false"/>
                <w:color w:val="000000"/>
                <w:sz w:val="20"/>
              </w:rPr>
              <w:t>181–260</w:t>
            </w:r>
            <w:r>
              <w:br/>
            </w:r>
            <w:r>
              <w:rPr>
                <w:rFonts w:ascii="Times New Roman"/>
                <w:b w:val="false"/>
                <w:i w:val="false"/>
                <w:color w:val="000000"/>
                <w:sz w:val="20"/>
              </w:rPr>
              <w:t>
</w:t>
            </w:r>
            <w:r>
              <w:rPr>
                <w:rFonts w:ascii="Times New Roman"/>
                <w:b w:val="false"/>
                <w:i w:val="false"/>
                <w:color w:val="000000"/>
                <w:sz w:val="20"/>
              </w:rPr>
              <w:t>261–360</w:t>
            </w:r>
            <w:r>
              <w:br/>
            </w:r>
            <w:r>
              <w:rPr>
                <w:rFonts w:ascii="Times New Roman"/>
                <w:b w:val="false"/>
                <w:i w:val="false"/>
                <w:color w:val="000000"/>
                <w:sz w:val="20"/>
              </w:rPr>
              <w:t>
</w:t>
            </w:r>
            <w:r>
              <w:rPr>
                <w:rFonts w:ascii="Times New Roman"/>
                <w:b w:val="false"/>
                <w:i w:val="false"/>
                <w:color w:val="000000"/>
                <w:sz w:val="20"/>
              </w:rPr>
              <w:t>361–600</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0,040–0,093</w:t>
            </w:r>
            <w:r>
              <w:br/>
            </w:r>
            <w:r>
              <w:rPr>
                <w:rFonts w:ascii="Times New Roman"/>
                <w:b w:val="false"/>
                <w:i w:val="false"/>
                <w:color w:val="000000"/>
                <w:sz w:val="20"/>
              </w:rPr>
              <w:t>
</w:t>
            </w:r>
            <w:r>
              <w:rPr>
                <w:rFonts w:ascii="Times New Roman"/>
                <w:b w:val="false"/>
                <w:i w:val="false"/>
                <w:color w:val="000000"/>
                <w:sz w:val="20"/>
              </w:rPr>
              <w:t>0,050–0,112</w:t>
            </w:r>
            <w:r>
              <w:br/>
            </w:r>
            <w:r>
              <w:rPr>
                <w:rFonts w:ascii="Times New Roman"/>
                <w:b w:val="false"/>
                <w:i w:val="false"/>
                <w:color w:val="000000"/>
                <w:sz w:val="20"/>
              </w:rPr>
              <w:t>
</w:t>
            </w:r>
            <w:r>
              <w:rPr>
                <w:rFonts w:ascii="Times New Roman"/>
                <w:b w:val="false"/>
                <w:i w:val="false"/>
                <w:color w:val="000000"/>
                <w:sz w:val="20"/>
              </w:rPr>
              <w:t>0,065–0,135</w:t>
            </w:r>
            <w:r>
              <w:br/>
            </w:r>
            <w:r>
              <w:rPr>
                <w:rFonts w:ascii="Times New Roman"/>
                <w:b w:val="false"/>
                <w:i w:val="false"/>
                <w:color w:val="000000"/>
                <w:sz w:val="20"/>
              </w:rPr>
              <w:t>
</w:t>
            </w:r>
            <w:r>
              <w:rPr>
                <w:rFonts w:ascii="Times New Roman"/>
                <w:b w:val="false"/>
                <w:i w:val="false"/>
                <w:color w:val="000000"/>
                <w:sz w:val="20"/>
              </w:rPr>
              <w:t>0,080–0,160</w:t>
            </w:r>
            <w:r>
              <w:br/>
            </w:r>
            <w:r>
              <w:rPr>
                <w:rFonts w:ascii="Times New Roman"/>
                <w:b w:val="false"/>
                <w:i w:val="false"/>
                <w:color w:val="000000"/>
                <w:sz w:val="20"/>
              </w:rPr>
              <w:t>
</w:t>
            </w:r>
            <w:r>
              <w:rPr>
                <w:rFonts w:ascii="Times New Roman"/>
                <w:b w:val="false"/>
                <w:i w:val="false"/>
                <w:color w:val="000000"/>
                <w:sz w:val="20"/>
              </w:rPr>
              <w:t>0,100–0,195</w:t>
            </w:r>
            <w:r>
              <w:br/>
            </w:r>
            <w:r>
              <w:rPr>
                <w:rFonts w:ascii="Times New Roman"/>
                <w:b w:val="false"/>
                <w:i w:val="false"/>
                <w:color w:val="000000"/>
                <w:sz w:val="20"/>
              </w:rPr>
              <w:t>
</w:t>
            </w:r>
            <w:r>
              <w:rPr>
                <w:rFonts w:ascii="Times New Roman"/>
                <w:b w:val="false"/>
                <w:i w:val="false"/>
                <w:color w:val="000000"/>
                <w:sz w:val="20"/>
              </w:rPr>
              <w:t>0,120–0,225</w:t>
            </w:r>
            <w:r>
              <w:br/>
            </w:r>
            <w:r>
              <w:rPr>
                <w:rFonts w:ascii="Times New Roman"/>
                <w:b w:val="false"/>
                <w:i w:val="false"/>
                <w:color w:val="000000"/>
                <w:sz w:val="20"/>
              </w:rPr>
              <w:t>
</w:t>
            </w:r>
            <w:r>
              <w:rPr>
                <w:rFonts w:ascii="Times New Roman"/>
                <w:b w:val="false"/>
                <w:i w:val="false"/>
                <w:color w:val="000000"/>
                <w:sz w:val="20"/>
              </w:rPr>
              <w:t>0,140–0,250</w:t>
            </w:r>
            <w:r>
              <w:br/>
            </w:r>
            <w:r>
              <w:rPr>
                <w:rFonts w:ascii="Times New Roman"/>
                <w:b w:val="false"/>
                <w:i w:val="false"/>
                <w:color w:val="000000"/>
                <w:sz w:val="20"/>
              </w:rPr>
              <w:t>
</w:t>
            </w:r>
            <w:r>
              <w:rPr>
                <w:rFonts w:ascii="Times New Roman"/>
                <w:b w:val="false"/>
                <w:i w:val="false"/>
                <w:color w:val="000000"/>
                <w:sz w:val="20"/>
              </w:rPr>
              <w:t>0,170–0,305</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0,060–0,130</w:t>
            </w:r>
            <w:r>
              <w:br/>
            </w:r>
            <w:r>
              <w:rPr>
                <w:rFonts w:ascii="Times New Roman"/>
                <w:b w:val="false"/>
                <w:i w:val="false"/>
                <w:color w:val="000000"/>
                <w:sz w:val="20"/>
              </w:rPr>
              <w:t>
</w:t>
            </w:r>
            <w:r>
              <w:rPr>
                <w:rFonts w:ascii="Times New Roman"/>
                <w:b w:val="false"/>
                <w:i w:val="false"/>
                <w:color w:val="000000"/>
                <w:sz w:val="20"/>
              </w:rPr>
              <w:t>0,075–0,160</w:t>
            </w:r>
            <w:r>
              <w:br/>
            </w:r>
            <w:r>
              <w:rPr>
                <w:rFonts w:ascii="Times New Roman"/>
                <w:b w:val="false"/>
                <w:i w:val="false"/>
                <w:color w:val="000000"/>
                <w:sz w:val="20"/>
              </w:rPr>
              <w:t>
</w:t>
            </w:r>
            <w:r>
              <w:rPr>
                <w:rFonts w:ascii="Times New Roman"/>
                <w:b w:val="false"/>
                <w:i w:val="false"/>
                <w:color w:val="000000"/>
                <w:sz w:val="20"/>
              </w:rPr>
              <w:t>0,095–0,195</w:t>
            </w:r>
            <w:r>
              <w:br/>
            </w:r>
            <w:r>
              <w:rPr>
                <w:rFonts w:ascii="Times New Roman"/>
                <w:b w:val="false"/>
                <w:i w:val="false"/>
                <w:color w:val="000000"/>
                <w:sz w:val="20"/>
              </w:rPr>
              <w:t>
</w:t>
            </w:r>
            <w:r>
              <w:rPr>
                <w:rFonts w:ascii="Times New Roman"/>
                <w:b w:val="false"/>
                <w:i w:val="false"/>
                <w:color w:val="000000"/>
                <w:sz w:val="20"/>
              </w:rPr>
              <w:t>0,120–0,235</w:t>
            </w:r>
            <w:r>
              <w:br/>
            </w:r>
            <w:r>
              <w:rPr>
                <w:rFonts w:ascii="Times New Roman"/>
                <w:b w:val="false"/>
                <w:i w:val="false"/>
                <w:color w:val="000000"/>
                <w:sz w:val="20"/>
              </w:rPr>
              <w:t>
</w:t>
            </w:r>
            <w:r>
              <w:rPr>
                <w:rFonts w:ascii="Times New Roman"/>
                <w:b w:val="false"/>
                <w:i w:val="false"/>
                <w:color w:val="000000"/>
                <w:sz w:val="20"/>
              </w:rPr>
              <w:t>0,150–0,285</w:t>
            </w:r>
            <w:r>
              <w:br/>
            </w:r>
            <w:r>
              <w:rPr>
                <w:rFonts w:ascii="Times New Roman"/>
                <w:b w:val="false"/>
                <w:i w:val="false"/>
                <w:color w:val="000000"/>
                <w:sz w:val="20"/>
              </w:rPr>
              <w:t>
</w:t>
            </w:r>
            <w:r>
              <w:rPr>
                <w:rFonts w:ascii="Times New Roman"/>
                <w:b w:val="false"/>
                <w:i w:val="false"/>
                <w:color w:val="000000"/>
                <w:sz w:val="20"/>
              </w:rPr>
              <w:t>0,180–0,300</w:t>
            </w:r>
            <w:r>
              <w:br/>
            </w:r>
            <w:r>
              <w:rPr>
                <w:rFonts w:ascii="Times New Roman"/>
                <w:b w:val="false"/>
                <w:i w:val="false"/>
                <w:color w:val="000000"/>
                <w:sz w:val="20"/>
              </w:rPr>
              <w:t>
</w:t>
            </w:r>
            <w:r>
              <w:rPr>
                <w:rFonts w:ascii="Times New Roman"/>
                <w:b w:val="false"/>
                <w:i w:val="false"/>
                <w:color w:val="000000"/>
                <w:sz w:val="20"/>
              </w:rPr>
              <w:t>0,210–0,380</w:t>
            </w:r>
            <w:r>
              <w:br/>
            </w:r>
            <w:r>
              <w:rPr>
                <w:rFonts w:ascii="Times New Roman"/>
                <w:b w:val="false"/>
                <w:i w:val="false"/>
                <w:color w:val="000000"/>
                <w:sz w:val="20"/>
              </w:rPr>
              <w:t>
</w:t>
            </w:r>
            <w:r>
              <w:rPr>
                <w:rFonts w:ascii="Times New Roman"/>
                <w:b w:val="false"/>
                <w:i w:val="false"/>
                <w:color w:val="000000"/>
                <w:sz w:val="20"/>
              </w:rPr>
              <w:t>0,250–0,440</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0,140–0,280</w:t>
            </w:r>
            <w:r>
              <w:br/>
            </w:r>
            <w:r>
              <w:rPr>
                <w:rFonts w:ascii="Times New Roman"/>
                <w:b w:val="false"/>
                <w:i w:val="false"/>
                <w:color w:val="000000"/>
                <w:sz w:val="20"/>
              </w:rPr>
              <w:t>
</w:t>
            </w:r>
            <w:r>
              <w:rPr>
                <w:rFonts w:ascii="Times New Roman"/>
                <w:b w:val="false"/>
                <w:i w:val="false"/>
                <w:color w:val="000000"/>
                <w:sz w:val="20"/>
              </w:rPr>
              <w:t>0,170–0,340</w:t>
            </w:r>
            <w:r>
              <w:br/>
            </w:r>
            <w:r>
              <w:rPr>
                <w:rFonts w:ascii="Times New Roman"/>
                <w:b w:val="false"/>
                <w:i w:val="false"/>
                <w:color w:val="000000"/>
                <w:sz w:val="20"/>
              </w:rPr>
              <w:t>
</w:t>
            </w:r>
            <w:r>
              <w:rPr>
                <w:rFonts w:ascii="Times New Roman"/>
                <w:b w:val="false"/>
                <w:i w:val="false"/>
                <w:color w:val="000000"/>
                <w:sz w:val="20"/>
              </w:rPr>
              <w:t>0,200–0,400</w:t>
            </w:r>
            <w:r>
              <w:br/>
            </w:r>
            <w:r>
              <w:rPr>
                <w:rFonts w:ascii="Times New Roman"/>
                <w:b w:val="false"/>
                <w:i w:val="false"/>
                <w:color w:val="000000"/>
                <w:sz w:val="20"/>
              </w:rPr>
              <w:t>
</w:t>
            </w:r>
            <w:r>
              <w:rPr>
                <w:rFonts w:ascii="Times New Roman"/>
                <w:b w:val="false"/>
                <w:i w:val="false"/>
                <w:color w:val="000000"/>
                <w:sz w:val="20"/>
              </w:rPr>
              <w:t>0,230–0,460</w:t>
            </w:r>
            <w:r>
              <w:br/>
            </w:r>
            <w:r>
              <w:rPr>
                <w:rFonts w:ascii="Times New Roman"/>
                <w:b w:val="false"/>
                <w:i w:val="false"/>
                <w:color w:val="000000"/>
                <w:sz w:val="20"/>
              </w:rPr>
              <w:t>
</w:t>
            </w:r>
            <w:r>
              <w:rPr>
                <w:rFonts w:ascii="Times New Roman"/>
                <w:b w:val="false"/>
                <w:i w:val="false"/>
                <w:color w:val="000000"/>
                <w:sz w:val="20"/>
              </w:rPr>
              <w:t>0,260–0,580</w:t>
            </w:r>
            <w:r>
              <w:br/>
            </w:r>
            <w:r>
              <w:rPr>
                <w:rFonts w:ascii="Times New Roman"/>
                <w:b w:val="false"/>
                <w:i w:val="false"/>
                <w:color w:val="000000"/>
                <w:sz w:val="20"/>
              </w:rPr>
              <w:t>
</w:t>
            </w:r>
            <w:r>
              <w:rPr>
                <w:rFonts w:ascii="Times New Roman"/>
                <w:b w:val="false"/>
                <w:i w:val="false"/>
                <w:color w:val="000000"/>
                <w:sz w:val="20"/>
              </w:rPr>
              <w:t>0,300–0,600</w:t>
            </w:r>
            <w:r>
              <w:br/>
            </w:r>
            <w:r>
              <w:rPr>
                <w:rFonts w:ascii="Times New Roman"/>
                <w:b w:val="false"/>
                <w:i w:val="false"/>
                <w:color w:val="000000"/>
                <w:sz w:val="20"/>
              </w:rPr>
              <w:t>
</w:t>
            </w:r>
            <w:r>
              <w:rPr>
                <w:rFonts w:ascii="Times New Roman"/>
                <w:b w:val="false"/>
                <w:i w:val="false"/>
                <w:color w:val="000000"/>
                <w:sz w:val="20"/>
              </w:rPr>
              <w:t>0,340–0,680</w:t>
            </w:r>
            <w:r>
              <w:br/>
            </w:r>
            <w:r>
              <w:rPr>
                <w:rFonts w:ascii="Times New Roman"/>
                <w:b w:val="false"/>
                <w:i w:val="false"/>
                <w:color w:val="000000"/>
                <w:sz w:val="20"/>
              </w:rPr>
              <w:t>
</w:t>
            </w:r>
            <w:r>
              <w:rPr>
                <w:rFonts w:ascii="Times New Roman"/>
                <w:b w:val="false"/>
                <w:i w:val="false"/>
                <w:color w:val="000000"/>
                <w:sz w:val="20"/>
              </w:rPr>
              <w:t>0,380–0,760</w:t>
            </w:r>
          </w:p>
        </w:tc>
      </w:tr>
    </w:tbl>
    <w:bookmarkStart w:name="z5010" w:id="572"/>
    <w:p>
      <w:pPr>
        <w:spacing w:after="0"/>
        <w:ind w:left="0"/>
        <w:jc w:val="both"/>
      </w:pPr>
      <w:r>
        <w:rPr>
          <w:rFonts w:ascii="Times New Roman"/>
          <w:b w:val="false"/>
          <w:i w:val="false"/>
          <w:color w:val="000000"/>
          <w:sz w:val="28"/>
        </w:rPr>
        <w:t>
                                                           Таблица 63</w:t>
      </w:r>
    </w:p>
    <w:bookmarkEnd w:id="572"/>
    <w:bookmarkStart w:name="z5011" w:id="573"/>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внутренней изоляции силовых маслонаполненных</w:t>
      </w:r>
      <w:r>
        <w:br/>
      </w:r>
      <w:r>
        <w:rPr>
          <w:rFonts w:ascii="Times New Roman"/>
          <w:b w:val="false"/>
          <w:i w:val="false"/>
          <w:color w:val="000000"/>
          <w:sz w:val="28"/>
        </w:rPr>
        <w:t>
</w:t>
      </w:r>
      <w:r>
        <w:rPr>
          <w:rFonts w:ascii="Times New Roman"/>
          <w:b/>
          <w:i w:val="false"/>
          <w:color w:val="000000"/>
          <w:sz w:val="28"/>
        </w:rPr>
        <w:t>        трансформаторов и реакторов с нормальной изоляцией и</w:t>
      </w:r>
      <w:r>
        <w:br/>
      </w:r>
      <w:r>
        <w:rPr>
          <w:rFonts w:ascii="Times New Roman"/>
          <w:b w:val="false"/>
          <w:i w:val="false"/>
          <w:color w:val="000000"/>
          <w:sz w:val="28"/>
        </w:rPr>
        <w:t>
</w:t>
      </w:r>
      <w:r>
        <w:rPr>
          <w:rFonts w:ascii="Times New Roman"/>
          <w:b/>
          <w:i w:val="false"/>
          <w:color w:val="000000"/>
          <w:sz w:val="28"/>
        </w:rPr>
        <w:t>              трансформаторов с облегченной изоляцией</w:t>
      </w:r>
      <w:r>
        <w:br/>
      </w:r>
      <w:r>
        <w:rPr>
          <w:rFonts w:ascii="Times New Roman"/>
          <w:b w:val="false"/>
          <w:i w:val="false"/>
          <w:color w:val="000000"/>
          <w:sz w:val="28"/>
        </w:rPr>
        <w:t>
</w:t>
      </w:r>
      <w:r>
        <w:rPr>
          <w:rFonts w:ascii="Times New Roman"/>
          <w:b/>
          <w:i w:val="false"/>
          <w:color w:val="000000"/>
          <w:sz w:val="28"/>
        </w:rPr>
        <w:t>                    (сухих и маслонаполненных)</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7"/>
        <w:gridCol w:w="2007"/>
        <w:gridCol w:w="2028"/>
        <w:gridCol w:w="2007"/>
        <w:gridCol w:w="2008"/>
        <w:gridCol w:w="2355"/>
      </w:tblGrid>
      <w:tr>
        <w:trPr>
          <w:trHeight w:val="30" w:hRule="atLeast"/>
        </w:trPr>
        <w:tc>
          <w:tcPr>
            <w:tcW w:w="2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обмотки,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по отношению к корпусу и другим обмоткам, кВ, для изоляции</w:t>
            </w:r>
          </w:p>
        </w:tc>
        <w:tc>
          <w:tcPr>
            <w:tcW w:w="2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обмотки,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по отношению к корпусу и другим обмоткам, кВ, для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Нормальной</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Облегченной</w:t>
            </w:r>
          </w:p>
        </w:tc>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Нормальной</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Облегченной</w:t>
            </w:r>
          </w:p>
        </w:tc>
      </w:tr>
      <w:tr>
        <w:trPr>
          <w:trHeight w:val="30" w:hRule="atLeast"/>
        </w:trPr>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0,69</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22,5</w:t>
            </w:r>
            <w:r>
              <w:br/>
            </w:r>
            <w:r>
              <w:rPr>
                <w:rFonts w:ascii="Times New Roman"/>
                <w:b w:val="false"/>
                <w:i w:val="false"/>
                <w:color w:val="000000"/>
                <w:sz w:val="20"/>
              </w:rPr>
              <w:t>
</w:t>
            </w:r>
            <w:r>
              <w:rPr>
                <w:rFonts w:ascii="Times New Roman"/>
                <w:b w:val="false"/>
                <w:i w:val="false"/>
                <w:color w:val="000000"/>
                <w:sz w:val="20"/>
              </w:rPr>
              <w:t>31,5</w:t>
            </w:r>
            <w:r>
              <w:br/>
            </w:r>
            <w:r>
              <w:rPr>
                <w:rFonts w:ascii="Times New Roman"/>
                <w:b w:val="false"/>
                <w:i w:val="false"/>
                <w:color w:val="000000"/>
                <w:sz w:val="20"/>
              </w:rPr>
              <w:t>
</w:t>
            </w:r>
            <w:r>
              <w:rPr>
                <w:rFonts w:ascii="Times New Roman"/>
                <w:b w:val="false"/>
                <w:i w:val="false"/>
                <w:color w:val="000000"/>
                <w:sz w:val="20"/>
              </w:rPr>
              <w:t>40,5</w:t>
            </w:r>
            <w:r>
              <w:br/>
            </w:r>
            <w:r>
              <w:rPr>
                <w:rFonts w:ascii="Times New Roman"/>
                <w:b w:val="false"/>
                <w:i w:val="false"/>
                <w:color w:val="000000"/>
                <w:sz w:val="20"/>
              </w:rPr>
              <w:t>
</w:t>
            </w:r>
            <w:r>
              <w:rPr>
                <w:rFonts w:ascii="Times New Roman"/>
                <w:b w:val="false"/>
                <w:i w:val="false"/>
                <w:color w:val="000000"/>
                <w:sz w:val="20"/>
              </w:rPr>
              <w:t>49,5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15,4</w:t>
            </w:r>
            <w:r>
              <w:br/>
            </w:r>
            <w:r>
              <w:rPr>
                <w:rFonts w:ascii="Times New Roman"/>
                <w:b w:val="false"/>
                <w:i w:val="false"/>
                <w:color w:val="000000"/>
                <w:sz w:val="20"/>
              </w:rPr>
              <w:t>
</w:t>
            </w:r>
            <w:r>
              <w:rPr>
                <w:rFonts w:ascii="Times New Roman"/>
                <w:b w:val="false"/>
                <w:i w:val="false"/>
                <w:color w:val="000000"/>
                <w:sz w:val="20"/>
              </w:rPr>
              <w:t>21,6</w:t>
            </w:r>
            <w:r>
              <w:br/>
            </w:r>
            <w:r>
              <w:rPr>
                <w:rFonts w:ascii="Times New Roman"/>
                <w:b w:val="false"/>
                <w:i w:val="false"/>
                <w:color w:val="000000"/>
                <w:sz w:val="20"/>
              </w:rPr>
              <w:t>
</w:t>
            </w:r>
            <w:r>
              <w:rPr>
                <w:rFonts w:ascii="Times New Roman"/>
                <w:b w:val="false"/>
                <w:i w:val="false"/>
                <w:color w:val="000000"/>
                <w:sz w:val="20"/>
              </w:rPr>
              <w:t>33,3</w:t>
            </w:r>
            <w:r>
              <w:br/>
            </w:r>
            <w:r>
              <w:rPr>
                <w:rFonts w:ascii="Times New Roman"/>
                <w:b w:val="false"/>
                <w:i w:val="false"/>
                <w:color w:val="000000"/>
                <w:sz w:val="20"/>
              </w:rPr>
              <w:t>
</w:t>
            </w:r>
            <w:r>
              <w:rPr>
                <w:rFonts w:ascii="Times New Roman"/>
                <w:b w:val="false"/>
                <w:i w:val="false"/>
                <w:color w:val="000000"/>
                <w:sz w:val="20"/>
              </w:rPr>
              <w:t>45,0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500</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207</w:t>
            </w:r>
            <w:r>
              <w:br/>
            </w:r>
            <w:r>
              <w:rPr>
                <w:rFonts w:ascii="Times New Roman"/>
                <w:b w:val="false"/>
                <w:i w:val="false"/>
                <w:color w:val="000000"/>
                <w:sz w:val="20"/>
              </w:rPr>
              <w:t>
</w:t>
            </w:r>
            <w:r>
              <w:rPr>
                <w:rFonts w:ascii="Times New Roman"/>
                <w:b w:val="false"/>
                <w:i w:val="false"/>
                <w:color w:val="000000"/>
                <w:sz w:val="20"/>
              </w:rPr>
              <w:t>292,5</w:t>
            </w:r>
            <w:r>
              <w:br/>
            </w:r>
            <w:r>
              <w:rPr>
                <w:rFonts w:ascii="Times New Roman"/>
                <w:b w:val="false"/>
                <w:i w:val="false"/>
                <w:color w:val="000000"/>
                <w:sz w:val="20"/>
              </w:rPr>
              <w:t>
</w:t>
            </w:r>
            <w:r>
              <w:rPr>
                <w:rFonts w:ascii="Times New Roman"/>
                <w:b w:val="false"/>
                <w:i w:val="false"/>
                <w:color w:val="000000"/>
                <w:sz w:val="20"/>
              </w:rPr>
              <w:t>414</w:t>
            </w:r>
            <w:r>
              <w:br/>
            </w:r>
            <w:r>
              <w:rPr>
                <w:rFonts w:ascii="Times New Roman"/>
                <w:b w:val="false"/>
                <w:i w:val="false"/>
                <w:color w:val="000000"/>
                <w:sz w:val="20"/>
              </w:rPr>
              <w:t>
</w:t>
            </w:r>
            <w:r>
              <w:rPr>
                <w:rFonts w:ascii="Times New Roman"/>
                <w:b w:val="false"/>
                <w:i w:val="false"/>
                <w:color w:val="000000"/>
                <w:sz w:val="20"/>
              </w:rPr>
              <w:t>612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5012" w:id="574"/>
    <w:p>
      <w:pPr>
        <w:spacing w:after="0"/>
        <w:ind w:left="0"/>
        <w:jc w:val="both"/>
      </w:pPr>
      <w:r>
        <w:rPr>
          <w:rFonts w:ascii="Times New Roman"/>
          <w:b w:val="false"/>
          <w:i w:val="false"/>
          <w:color w:val="000000"/>
          <w:sz w:val="28"/>
        </w:rPr>
        <w:t>
                                                           Таблица 64</w:t>
      </w:r>
    </w:p>
    <w:bookmarkEnd w:id="574"/>
    <w:bookmarkStart w:name="z5013" w:id="575"/>
    <w:p>
      <w:pPr>
        <w:spacing w:after="0"/>
        <w:ind w:left="0"/>
        <w:jc w:val="both"/>
      </w:pPr>
      <w:r>
        <w:rPr>
          <w:rFonts w:ascii="Times New Roman"/>
          <w:b w:val="false"/>
          <w:i w:val="false"/>
          <w:color w:val="000000"/>
          <w:sz w:val="28"/>
        </w:rPr>
        <w:t>
</w:t>
      </w:r>
      <w:r>
        <w:rPr>
          <w:rFonts w:ascii="Times New Roman"/>
          <w:b/>
          <w:i w:val="false"/>
          <w:color w:val="000000"/>
          <w:sz w:val="28"/>
        </w:rPr>
        <w:t>            Наименьшее допустимое значение сопротивления</w:t>
      </w:r>
      <w:r>
        <w:br/>
      </w:r>
      <w:r>
        <w:rPr>
          <w:rFonts w:ascii="Times New Roman"/>
          <w:b w:val="false"/>
          <w:i w:val="false"/>
          <w:color w:val="000000"/>
          <w:sz w:val="28"/>
        </w:rPr>
        <w:t>
</w:t>
      </w:r>
      <w:r>
        <w:rPr>
          <w:rFonts w:ascii="Times New Roman"/>
          <w:b/>
          <w:i w:val="false"/>
          <w:color w:val="000000"/>
          <w:sz w:val="28"/>
        </w:rPr>
        <w:t>                   изоляции трансформаторов тока</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1"/>
        <w:gridCol w:w="2112"/>
        <w:gridCol w:w="2238"/>
        <w:gridCol w:w="2155"/>
        <w:gridCol w:w="2029"/>
        <w:gridCol w:w="1925"/>
      </w:tblGrid>
      <w:tr>
        <w:trPr>
          <w:trHeight w:val="390" w:hRule="atLeast"/>
        </w:trPr>
        <w:tc>
          <w:tcPr>
            <w:tcW w:w="2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кВ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Допустимые сопротивления изоляции, МОм, не менее</w:t>
            </w:r>
          </w:p>
        </w:tc>
      </w:tr>
      <w:tr>
        <w:trPr>
          <w:trHeight w:val="390" w:hRule="atLeast"/>
        </w:trPr>
        <w:tc>
          <w:tcPr>
            <w:tcW w:w="0" w:type="auto"/>
            <w:vMerge/>
            <w:tcBorders>
              <w:top w:val="nil"/>
              <w:left w:val="single" w:color="cfcfcf" w:sz="5"/>
              <w:bottom w:val="single" w:color="cfcfcf" w:sz="5"/>
              <w:right w:val="single" w:color="cfcfcf" w:sz="5"/>
            </w:tcBorders>
          </w:tcP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Основная изоляция</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Измерительный вывод</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Наружные слои</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Вторичные обмотки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Промежуточные</w:t>
            </w:r>
            <w:r>
              <w:br/>
            </w:r>
            <w:r>
              <w:rPr>
                <w:rFonts w:ascii="Times New Roman"/>
                <w:b w:val="false"/>
                <w:i w:val="false"/>
                <w:color w:val="000000"/>
                <w:sz w:val="20"/>
              </w:rPr>
              <w:t>
</w:t>
            </w:r>
            <w:r>
              <w:rPr>
                <w:rFonts w:ascii="Times New Roman"/>
                <w:b w:val="false"/>
                <w:i w:val="false"/>
                <w:color w:val="000000"/>
                <w:sz w:val="20"/>
              </w:rPr>
              <w:t>обмотки</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330–500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*Сопротивления изоляции вторичных обмоток приведены без скобок – при отключенных вторичных цепях, в скобках – с подключенными вторичными цепями.</w:t>
      </w:r>
    </w:p>
    <w:bookmarkStart w:name="z5014" w:id="576"/>
    <w:p>
      <w:pPr>
        <w:spacing w:after="0"/>
        <w:ind w:left="0"/>
        <w:jc w:val="both"/>
      </w:pPr>
      <w:r>
        <w:rPr>
          <w:rFonts w:ascii="Times New Roman"/>
          <w:b w:val="false"/>
          <w:i w:val="false"/>
          <w:color w:val="000000"/>
          <w:sz w:val="28"/>
        </w:rPr>
        <w:t>
                                                           Таблица 65</w:t>
      </w:r>
    </w:p>
    <w:bookmarkEnd w:id="576"/>
    <w:bookmarkStart w:name="z5015" w:id="577"/>
    <w:p>
      <w:pPr>
        <w:spacing w:after="0"/>
        <w:ind w:left="0"/>
        <w:jc w:val="both"/>
      </w:pPr>
      <w:r>
        <w:rPr>
          <w:rFonts w:ascii="Times New Roman"/>
          <w:b w:val="false"/>
          <w:i w:val="false"/>
          <w:color w:val="000000"/>
          <w:sz w:val="28"/>
        </w:rPr>
        <w:t>
</w:t>
      </w:r>
      <w:r>
        <w:rPr>
          <w:rFonts w:ascii="Times New Roman"/>
          <w:b/>
          <w:i w:val="false"/>
          <w:color w:val="000000"/>
          <w:sz w:val="28"/>
        </w:rPr>
        <w:t>         Наибольший допустимый тангенс угла диэлектрических</w:t>
      </w:r>
      <w:r>
        <w:br/>
      </w:r>
      <w:r>
        <w:rPr>
          <w:rFonts w:ascii="Times New Roman"/>
          <w:b w:val="false"/>
          <w:i w:val="false"/>
          <w:color w:val="000000"/>
          <w:sz w:val="28"/>
        </w:rPr>
        <w:t>
</w:t>
      </w:r>
      <w:r>
        <w:rPr>
          <w:rFonts w:ascii="Times New Roman"/>
          <w:b/>
          <w:i w:val="false"/>
          <w:color w:val="000000"/>
          <w:sz w:val="28"/>
        </w:rPr>
        <w:t>              потерь изоляции трансформаторов тока</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6"/>
        <w:gridCol w:w="1118"/>
        <w:gridCol w:w="1452"/>
        <w:gridCol w:w="1118"/>
        <w:gridCol w:w="1516"/>
      </w:tblGrid>
      <w:tr>
        <w:trPr>
          <w:trHeight w:val="870" w:hRule="atLeast"/>
        </w:trPr>
        <w:tc>
          <w:tcPr>
            <w:tcW w:w="7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испытуемого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Тангенс угла диэлектрических потерь, %, при номинальном напряжении, кВ</w:t>
            </w:r>
          </w:p>
        </w:tc>
      </w:tr>
      <w:tr>
        <w:trPr>
          <w:trHeight w:val="87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7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Маслонаполненные трансформаторы тока (основная изоляция)</w:t>
            </w:r>
            <w:r>
              <w:br/>
            </w:r>
            <w:r>
              <w:rPr>
                <w:rFonts w:ascii="Times New Roman"/>
                <w:b w:val="false"/>
                <w:i w:val="false"/>
                <w:color w:val="000000"/>
                <w:sz w:val="20"/>
              </w:rPr>
              <w:t>
</w:t>
            </w:r>
            <w:r>
              <w:rPr>
                <w:rFonts w:ascii="Times New Roman"/>
                <w:b w:val="false"/>
                <w:i w:val="false"/>
                <w:color w:val="000000"/>
                <w:sz w:val="20"/>
              </w:rPr>
              <w:t>Трансформаторы тока:</w:t>
            </w:r>
            <w:r>
              <w:br/>
            </w:r>
            <w:r>
              <w:rPr>
                <w:rFonts w:ascii="Times New Roman"/>
                <w:b w:val="false"/>
                <w:i w:val="false"/>
                <w:color w:val="000000"/>
                <w:sz w:val="20"/>
              </w:rPr>
              <w:t>
</w:t>
            </w:r>
            <w:r>
              <w:rPr>
                <w:rFonts w:ascii="Times New Roman"/>
                <w:b w:val="false"/>
                <w:i w:val="false"/>
                <w:color w:val="000000"/>
                <w:sz w:val="20"/>
              </w:rPr>
              <w:t>   Основная изоляция относительно предпоследней обкладки</w:t>
            </w:r>
            <w:r>
              <w:br/>
            </w:r>
            <w:r>
              <w:rPr>
                <w:rFonts w:ascii="Times New Roman"/>
                <w:b w:val="false"/>
                <w:i w:val="false"/>
                <w:color w:val="000000"/>
                <w:sz w:val="20"/>
              </w:rPr>
              <w:t>
</w:t>
            </w:r>
            <w:r>
              <w:rPr>
                <w:rFonts w:ascii="Times New Roman"/>
                <w:b w:val="false"/>
                <w:i w:val="false"/>
                <w:color w:val="000000"/>
                <w:sz w:val="20"/>
              </w:rPr>
              <w:t>   Измерительный конденсатор (изоляция между предпоследней и последней обкладками)</w:t>
            </w:r>
            <w:r>
              <w:br/>
            </w:r>
            <w:r>
              <w:rPr>
                <w:rFonts w:ascii="Times New Roman"/>
                <w:b w:val="false"/>
                <w:i w:val="false"/>
                <w:color w:val="000000"/>
                <w:sz w:val="20"/>
              </w:rPr>
              <w:t>
</w:t>
            </w:r>
            <w:r>
              <w:rPr>
                <w:rFonts w:ascii="Times New Roman"/>
                <w:b w:val="false"/>
                <w:i w:val="false"/>
                <w:color w:val="000000"/>
                <w:sz w:val="20"/>
              </w:rPr>
              <w:t>   Наружный слой первичной обмотки (изоляция последней обкладки относительно корпуса)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0,6</w:t>
            </w:r>
          </w:p>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1,2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bookmarkStart w:name="z5016" w:id="578"/>
    <w:p>
      <w:pPr>
        <w:spacing w:after="0"/>
        <w:ind w:left="0"/>
        <w:jc w:val="both"/>
      </w:pPr>
      <w:r>
        <w:rPr>
          <w:rFonts w:ascii="Times New Roman"/>
          <w:b w:val="false"/>
          <w:i w:val="false"/>
          <w:color w:val="000000"/>
          <w:sz w:val="28"/>
        </w:rPr>
        <w:t>
                                                           Таблица 66</w:t>
      </w:r>
    </w:p>
    <w:bookmarkEnd w:id="578"/>
    <w:bookmarkStart w:name="z5017" w:id="579"/>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измерительных трансформаторов</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2"/>
        <w:gridCol w:w="953"/>
        <w:gridCol w:w="954"/>
        <w:gridCol w:w="1121"/>
        <w:gridCol w:w="870"/>
        <w:gridCol w:w="954"/>
        <w:gridCol w:w="1102"/>
      </w:tblGrid>
      <w:tr>
        <w:trPr>
          <w:trHeight w:val="600" w:hRule="atLeast"/>
        </w:trPr>
        <w:tc>
          <w:tcPr>
            <w:tcW w:w="6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Исполнение изоляции измерительного трансформатора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r>
              <w:br/>
            </w:r>
            <w:r>
              <w:rPr>
                <w:rFonts w:ascii="Times New Roman"/>
                <w:b w:val="false"/>
                <w:i w:val="false"/>
                <w:color w:val="000000"/>
                <w:sz w:val="20"/>
              </w:rPr>
              <w:t>
</w:t>
            </w:r>
            <w:r>
              <w:rPr>
                <w:rFonts w:ascii="Times New Roman"/>
                <w:b w:val="false"/>
                <w:i w:val="false"/>
                <w:color w:val="000000"/>
                <w:sz w:val="20"/>
              </w:rPr>
              <w:t>При номинальном напряжении, кВ</w:t>
            </w:r>
          </w:p>
        </w:tc>
      </w:tr>
      <w:tr>
        <w:trPr>
          <w:trHeight w:val="600" w:hRule="atLeast"/>
        </w:trPr>
        <w:tc>
          <w:tcPr>
            <w:tcW w:w="0" w:type="auto"/>
            <w:vMerge/>
            <w:tcBorders>
              <w:top w:val="nil"/>
              <w:left w:val="single" w:color="cfcfcf" w:sz="5"/>
              <w:bottom w:val="single" w:color="cfcfcf" w:sz="5"/>
              <w:right w:val="single" w:color="cfcfcf" w:sz="5"/>
            </w:tcBorders>
          </w:tcP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54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Нормальная</w:t>
            </w:r>
            <w:r>
              <w:br/>
            </w:r>
            <w:r>
              <w:rPr>
                <w:rFonts w:ascii="Times New Roman"/>
                <w:b w:val="false"/>
                <w:i w:val="false"/>
                <w:color w:val="000000"/>
                <w:sz w:val="20"/>
              </w:rPr>
              <w:t>
</w:t>
            </w:r>
            <w:r>
              <w:rPr>
                <w:rFonts w:ascii="Times New Roman"/>
                <w:b w:val="false"/>
                <w:i w:val="false"/>
                <w:color w:val="000000"/>
                <w:sz w:val="20"/>
              </w:rPr>
              <w:t>Ослабленная</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r>
              <w:br/>
            </w:r>
            <w:r>
              <w:rPr>
                <w:rFonts w:ascii="Times New Roman"/>
                <w:b w:val="false"/>
                <w:i w:val="false"/>
                <w:color w:val="000000"/>
                <w:sz w:val="20"/>
              </w:rPr>
              <w:t>
</w:t>
            </w:r>
            <w:r>
              <w:rPr>
                <w:rFonts w:ascii="Times New Roman"/>
                <w:b w:val="false"/>
                <w:i w:val="false"/>
                <w:color w:val="000000"/>
                <w:sz w:val="20"/>
              </w:rPr>
              <w:t>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14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r>
              <w:br/>
            </w:r>
            <w:r>
              <w:rPr>
                <w:rFonts w:ascii="Times New Roman"/>
                <w:b w:val="false"/>
                <w:i w:val="false"/>
                <w:color w:val="000000"/>
                <w:sz w:val="20"/>
              </w:rPr>
              <w:t>
</w:t>
            </w:r>
            <w:r>
              <w:rPr>
                <w:rFonts w:ascii="Times New Roman"/>
                <w:b w:val="false"/>
                <w:i w:val="false"/>
                <w:color w:val="000000"/>
                <w:sz w:val="20"/>
              </w:rPr>
              <w:t>22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33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r>
              <w:br/>
            </w:r>
            <w:r>
              <w:rPr>
                <w:rFonts w:ascii="Times New Roman"/>
                <w:b w:val="false"/>
                <w:i w:val="false"/>
                <w:color w:val="000000"/>
                <w:sz w:val="20"/>
              </w:rPr>
              <w:t>
</w:t>
            </w:r>
            <w:r>
              <w:rPr>
                <w:rFonts w:ascii="Times New Roman"/>
                <w:b w:val="false"/>
                <w:i w:val="false"/>
                <w:color w:val="000000"/>
                <w:sz w:val="20"/>
              </w:rPr>
              <w:t>—</w:t>
            </w:r>
          </w:p>
        </w:tc>
      </w:tr>
    </w:tbl>
    <w:bookmarkStart w:name="z5018" w:id="580"/>
    <w:p>
      <w:pPr>
        <w:spacing w:after="0"/>
        <w:ind w:left="0"/>
        <w:jc w:val="both"/>
      </w:pPr>
      <w:r>
        <w:rPr>
          <w:rFonts w:ascii="Times New Roman"/>
          <w:b w:val="false"/>
          <w:i w:val="false"/>
          <w:color w:val="000000"/>
          <w:sz w:val="28"/>
        </w:rPr>
        <w:t>
                                                           Таблица 67</w:t>
      </w:r>
    </w:p>
    <w:bookmarkEnd w:id="580"/>
    <w:bookmarkStart w:name="z5019" w:id="581"/>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внешней изоляции аппаратов</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2"/>
        <w:gridCol w:w="2397"/>
        <w:gridCol w:w="2397"/>
        <w:gridCol w:w="2397"/>
        <w:gridCol w:w="2933"/>
      </w:tblGrid>
      <w:tr>
        <w:trPr>
          <w:trHeight w:val="315" w:hRule="atLeast"/>
        </w:trPr>
        <w:tc>
          <w:tcPr>
            <w:tcW w:w="26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кВ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 для аппаратов с изоляцией</w:t>
            </w:r>
          </w:p>
        </w:tc>
      </w:tr>
      <w:tr>
        <w:trPr>
          <w:trHeight w:val="1575" w:hRule="atLeast"/>
        </w:trPr>
        <w:tc>
          <w:tcPr>
            <w:tcW w:w="0" w:type="auto"/>
            <w:vMerge/>
            <w:tcBorders>
              <w:top w:val="nil"/>
              <w:left w:val="single" w:color="cfcfcf" w:sz="5"/>
              <w:bottom w:val="single" w:color="cfcfcf" w:sz="5"/>
              <w:right w:val="single" w:color="cfcfcf" w:sz="5"/>
            </w:tcBorders>
          </w:tcP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нормальной керамической</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нормальной из органических материалов</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облегченной керамической</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облегченной из органических материалов</w:t>
            </w:r>
          </w:p>
        </w:tc>
      </w:tr>
      <w:tr>
        <w:trPr>
          <w:trHeight w:val="30" w:hRule="atLeast"/>
        </w:trPr>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35</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95</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r>
              <w:br/>
            </w:r>
            <w:r>
              <w:rPr>
                <w:rFonts w:ascii="Times New Roman"/>
                <w:b w:val="false"/>
                <w:i w:val="false"/>
                <w:color w:val="000000"/>
                <w:sz w:val="20"/>
              </w:rPr>
              <w:t>
</w:t>
            </w: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37,8</w:t>
            </w:r>
            <w:r>
              <w:br/>
            </w:r>
            <w:r>
              <w:rPr>
                <w:rFonts w:ascii="Times New Roman"/>
                <w:b w:val="false"/>
                <w:i w:val="false"/>
                <w:color w:val="000000"/>
                <w:sz w:val="20"/>
              </w:rPr>
              <w:t>
</w:t>
            </w: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85,5</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r>
              <w:br/>
            </w:r>
            <w:r>
              <w:rPr>
                <w:rFonts w:ascii="Times New Roman"/>
                <w:b w:val="false"/>
                <w:i w:val="false"/>
                <w:color w:val="000000"/>
                <w:sz w:val="20"/>
              </w:rPr>
              <w:t>
</w:t>
            </w:r>
            <w:r>
              <w:rPr>
                <w:rFonts w:ascii="Times New Roman"/>
                <w:b w:val="false"/>
                <w:i w:val="false"/>
                <w:color w:val="000000"/>
                <w:sz w:val="20"/>
              </w:rPr>
              <w:t>21</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48</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r>
              <w:br/>
            </w:r>
            <w:r>
              <w:rPr>
                <w:rFonts w:ascii="Times New Roman"/>
                <w:b w:val="false"/>
                <w:i w:val="false"/>
                <w:color w:val="000000"/>
                <w:sz w:val="20"/>
              </w:rPr>
              <w:t>
</w:t>
            </w:r>
            <w:r>
              <w:rPr>
                <w:rFonts w:ascii="Times New Roman"/>
                <w:b w:val="false"/>
                <w:i w:val="false"/>
                <w:color w:val="000000"/>
                <w:sz w:val="20"/>
              </w:rPr>
              <w:t>18,9</w:t>
            </w:r>
            <w:r>
              <w:br/>
            </w:r>
            <w:r>
              <w:rPr>
                <w:rFonts w:ascii="Times New Roman"/>
                <w:b w:val="false"/>
                <w:i w:val="false"/>
                <w:color w:val="000000"/>
                <w:sz w:val="20"/>
              </w:rPr>
              <w:t>
</w:t>
            </w: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43,2</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5020" w:id="582"/>
    <w:p>
      <w:pPr>
        <w:spacing w:after="0"/>
        <w:ind w:left="0"/>
        <w:jc w:val="both"/>
      </w:pPr>
      <w:r>
        <w:rPr>
          <w:rFonts w:ascii="Times New Roman"/>
          <w:b w:val="false"/>
          <w:i w:val="false"/>
          <w:color w:val="000000"/>
          <w:sz w:val="28"/>
        </w:rPr>
        <w:t>
                                                           Таблица 68</w:t>
      </w:r>
    </w:p>
    <w:bookmarkEnd w:id="582"/>
    <w:bookmarkStart w:name="z5021" w:id="583"/>
    <w:p>
      <w:pPr>
        <w:spacing w:after="0"/>
        <w:ind w:left="0"/>
        <w:jc w:val="both"/>
      </w:pPr>
      <w:r>
        <w:rPr>
          <w:rFonts w:ascii="Times New Roman"/>
          <w:b w:val="false"/>
          <w:i w:val="false"/>
          <w:color w:val="000000"/>
          <w:sz w:val="28"/>
        </w:rPr>
        <w:t>
</w:t>
      </w:r>
      <w:r>
        <w:rPr>
          <w:rFonts w:ascii="Times New Roman"/>
          <w:b/>
          <w:i w:val="false"/>
          <w:color w:val="000000"/>
          <w:sz w:val="28"/>
        </w:rPr>
        <w:t>       Наименьшее допустимое сопротивление опорной изоляции и</w:t>
      </w:r>
      <w:r>
        <w:br/>
      </w:r>
      <w:r>
        <w:rPr>
          <w:rFonts w:ascii="Times New Roman"/>
          <w:b w:val="false"/>
          <w:i w:val="false"/>
          <w:color w:val="000000"/>
          <w:sz w:val="28"/>
        </w:rPr>
        <w:t>
</w:t>
      </w:r>
      <w:r>
        <w:rPr>
          <w:rFonts w:ascii="Times New Roman"/>
          <w:b/>
          <w:i w:val="false"/>
          <w:color w:val="000000"/>
          <w:sz w:val="28"/>
        </w:rPr>
        <w:t>          изоляции подвижных частей воздушных выключателей</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23"/>
        <w:gridCol w:w="1478"/>
        <w:gridCol w:w="1479"/>
        <w:gridCol w:w="1866"/>
      </w:tblGrid>
      <w:tr>
        <w:trPr>
          <w:trHeight w:val="30" w:hRule="atLeast"/>
        </w:trPr>
        <w:tc>
          <w:tcPr>
            <w:tcW w:w="78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МОм, при номинальном напряжении выключателя,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и выше</w:t>
            </w:r>
          </w:p>
        </w:tc>
      </w:tr>
      <w:tr>
        <w:trPr>
          <w:trHeight w:val="1065"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Опорный изолятор, воздухопровод и тяга (каждое в отдельности), изготовленные из фарфора</w:t>
            </w:r>
          </w:p>
          <w:p>
            <w:pPr>
              <w:spacing w:after="20"/>
              <w:ind w:left="20"/>
              <w:jc w:val="both"/>
            </w:pPr>
            <w:r>
              <w:rPr>
                <w:rFonts w:ascii="Times New Roman"/>
                <w:b w:val="false"/>
                <w:i w:val="false"/>
                <w:color w:val="000000"/>
                <w:sz w:val="20"/>
              </w:rPr>
              <w:t>Тяга, изготовленная из органических материалов</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p>
            <w:pPr>
              <w:spacing w:after="20"/>
              <w:ind w:left="20"/>
              <w:jc w:val="both"/>
            </w:pPr>
            <w:r>
              <w:rPr>
                <w:rFonts w:ascii="Times New Roman"/>
                <w:b w:val="false"/>
                <w:i w:val="false"/>
                <w:color w:val="000000"/>
                <w:sz w:val="20"/>
              </w:rPr>
              <w:t>—</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p>
            <w:pPr>
              <w:spacing w:after="20"/>
              <w:ind w:left="20"/>
              <w:jc w:val="both"/>
            </w:pPr>
            <w:r>
              <w:rPr>
                <w:rFonts w:ascii="Times New Roman"/>
                <w:b w:val="false"/>
                <w:i w:val="false"/>
                <w:color w:val="000000"/>
                <w:sz w:val="20"/>
              </w:rPr>
              <w:t>3000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p>
            <w:pPr>
              <w:spacing w:after="20"/>
              <w:ind w:left="20"/>
              <w:jc w:val="both"/>
            </w:pPr>
            <w:r>
              <w:rPr>
                <w:rFonts w:ascii="Times New Roman"/>
                <w:b w:val="false"/>
                <w:i w:val="false"/>
                <w:color w:val="000000"/>
                <w:sz w:val="20"/>
              </w:rPr>
              <w:t>—</w:t>
            </w:r>
          </w:p>
        </w:tc>
      </w:tr>
    </w:tbl>
    <w:bookmarkStart w:name="z5022" w:id="584"/>
    <w:p>
      <w:pPr>
        <w:spacing w:after="0"/>
        <w:ind w:left="0"/>
        <w:jc w:val="both"/>
      </w:pPr>
      <w:r>
        <w:rPr>
          <w:rFonts w:ascii="Times New Roman"/>
          <w:b w:val="false"/>
          <w:i w:val="false"/>
          <w:color w:val="000000"/>
          <w:sz w:val="28"/>
        </w:rPr>
        <w:t>
                                                           Таблица 69</w:t>
      </w:r>
    </w:p>
    <w:bookmarkEnd w:id="584"/>
    <w:bookmarkStart w:name="z5023" w:id="585"/>
    <w:p>
      <w:pPr>
        <w:spacing w:after="0"/>
        <w:ind w:left="0"/>
        <w:jc w:val="both"/>
      </w:pPr>
      <w:r>
        <w:rPr>
          <w:rFonts w:ascii="Times New Roman"/>
          <w:b w:val="false"/>
          <w:i w:val="false"/>
          <w:color w:val="000000"/>
          <w:sz w:val="28"/>
        </w:rPr>
        <w:t>
</w:t>
      </w:r>
      <w:r>
        <w:rPr>
          <w:rFonts w:ascii="Times New Roman"/>
          <w:b/>
          <w:i w:val="false"/>
          <w:color w:val="000000"/>
          <w:sz w:val="28"/>
        </w:rPr>
        <w:t>         Предельные значения сопротивлений постоянному току</w:t>
      </w:r>
      <w:r>
        <w:br/>
      </w:r>
      <w:r>
        <w:rPr>
          <w:rFonts w:ascii="Times New Roman"/>
          <w:b w:val="false"/>
          <w:i w:val="false"/>
          <w:color w:val="000000"/>
          <w:sz w:val="28"/>
        </w:rPr>
        <w:t>
</w:t>
      </w:r>
      <w:r>
        <w:rPr>
          <w:rFonts w:ascii="Times New Roman"/>
          <w:b/>
          <w:i w:val="false"/>
          <w:color w:val="000000"/>
          <w:sz w:val="28"/>
        </w:rPr>
        <w:t>             контактных систем воздушных выключателей</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3"/>
        <w:gridCol w:w="5513"/>
      </w:tblGrid>
      <w:tr>
        <w:trPr>
          <w:trHeight w:val="3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выключателя</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контура полюса, мкОм, не более</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ВВН-110-6, ВВШ-110</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ВВН-154-8, ВВШ-150</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ВВН-220-10</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ВВН-220-15</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ВВН-330-15</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ВВ-330Б</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ВВ-500Б</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ВВУ-35, ВВБ-110, ВВБМ-110Б, ВВБК-110Б</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ВВУ-110Б, ВВБ-220Б, ВВД-220Б, ВВБК-220Б</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ВВБ-330Б, ВВД-330Б, ВВДМ-330Б, ВВБК-500А</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ВВБ-500А</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r>
      <w:tr>
        <w:trPr>
          <w:trHeight w:val="42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ВНВ-330-40, ВНВ-330-63, ВНВ-500-40, ВНВ-500-63</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bl>
    <w:bookmarkStart w:name="z5024" w:id="586"/>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r>
        <w:br/>
      </w:r>
      <w:r>
        <w:rPr>
          <w:rFonts w:ascii="Times New Roman"/>
          <w:b w:val="false"/>
          <w:i w:val="false"/>
          <w:color w:val="000000"/>
          <w:sz w:val="28"/>
        </w:rPr>
        <w:t>
</w:t>
      </w:r>
      <w:r>
        <w:rPr>
          <w:rFonts w:ascii="Times New Roman"/>
          <w:b w:val="false"/>
          <w:i w:val="false"/>
          <w:color w:val="000000"/>
          <w:sz w:val="28"/>
        </w:rPr>
        <w:t>
      2) У выключателей типа ВВ напряжением 330—500 кВ значения сопротивлений следующих участков токоведущих контуров не должны превышать:</w:t>
      </w:r>
      <w:r>
        <w:br/>
      </w:r>
      <w:r>
        <w:rPr>
          <w:rFonts w:ascii="Times New Roman"/>
          <w:b w:val="false"/>
          <w:i w:val="false"/>
          <w:color w:val="000000"/>
          <w:sz w:val="28"/>
        </w:rPr>
        <w:t>
      50 мкОм – для шин, соединяющих гасительную камеру с отделителем;</w:t>
      </w:r>
      <w:r>
        <w:br/>
      </w:r>
      <w:r>
        <w:rPr>
          <w:rFonts w:ascii="Times New Roman"/>
          <w:b w:val="false"/>
          <w:i w:val="false"/>
          <w:color w:val="000000"/>
          <w:sz w:val="28"/>
        </w:rPr>
        <w:t>
      80 мкОм – для шины, соединяющей две половины отделителя;</w:t>
      </w:r>
      <w:r>
        <w:br/>
      </w:r>
      <w:r>
        <w:rPr>
          <w:rFonts w:ascii="Times New Roman"/>
          <w:b w:val="false"/>
          <w:i w:val="false"/>
          <w:color w:val="000000"/>
          <w:sz w:val="28"/>
        </w:rPr>
        <w:t>
      10 мкОм – для перехода с аппаратного вывода отделителя на соединительную шину.</w:t>
      </w:r>
      <w:r>
        <w:br/>
      </w:r>
      <w:r>
        <w:rPr>
          <w:rFonts w:ascii="Times New Roman"/>
          <w:b w:val="false"/>
          <w:i w:val="false"/>
          <w:color w:val="000000"/>
          <w:sz w:val="28"/>
        </w:rPr>
        <w:t>
</w:t>
      </w:r>
      <w:r>
        <w:rPr>
          <w:rFonts w:ascii="Times New Roman"/>
          <w:b w:val="false"/>
          <w:i w:val="false"/>
          <w:color w:val="000000"/>
          <w:sz w:val="28"/>
        </w:rPr>
        <w:t>
      3) Значения сопротивлений каждого разрыва дугогасительного устройства выключателей 330–500 кВ серии ВНВ не должны превышать 35 мкОм.</w:t>
      </w:r>
    </w:p>
    <w:bookmarkEnd w:id="586"/>
    <w:bookmarkStart w:name="z5028" w:id="587"/>
    <w:p>
      <w:pPr>
        <w:spacing w:after="0"/>
        <w:ind w:left="0"/>
        <w:jc w:val="both"/>
      </w:pPr>
      <w:r>
        <w:rPr>
          <w:rFonts w:ascii="Times New Roman"/>
          <w:b w:val="false"/>
          <w:i w:val="false"/>
          <w:color w:val="000000"/>
          <w:sz w:val="28"/>
        </w:rPr>
        <w:t>
                                                     Таблица 70</w:t>
      </w:r>
    </w:p>
    <w:bookmarkEnd w:id="587"/>
    <w:bookmarkStart w:name="z5029" w:id="588"/>
    <w:p>
      <w:pPr>
        <w:spacing w:after="0"/>
        <w:ind w:left="0"/>
        <w:jc w:val="both"/>
      </w:pPr>
      <w:r>
        <w:rPr>
          <w:rFonts w:ascii="Times New Roman"/>
          <w:b w:val="false"/>
          <w:i w:val="false"/>
          <w:color w:val="000000"/>
          <w:sz w:val="28"/>
        </w:rPr>
        <w:t>
</w:t>
      </w:r>
      <w:r>
        <w:rPr>
          <w:rFonts w:ascii="Times New Roman"/>
          <w:b/>
          <w:i w:val="false"/>
          <w:color w:val="000000"/>
          <w:sz w:val="28"/>
        </w:rPr>
        <w:t>        Сопротивление постоянному току обмоток электромагнитов</w:t>
      </w:r>
      <w:r>
        <w:br/>
      </w:r>
      <w:r>
        <w:rPr>
          <w:rFonts w:ascii="Times New Roman"/>
          <w:b w:val="false"/>
          <w:i w:val="false"/>
          <w:color w:val="000000"/>
          <w:sz w:val="28"/>
        </w:rPr>
        <w:t>
</w:t>
      </w:r>
      <w:r>
        <w:rPr>
          <w:rFonts w:ascii="Times New Roman"/>
          <w:b/>
          <w:i w:val="false"/>
          <w:color w:val="000000"/>
          <w:sz w:val="28"/>
        </w:rPr>
        <w:t>                        воздушных выключателей</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3053"/>
        <w:gridCol w:w="1873"/>
        <w:gridCol w:w="3933"/>
      </w:tblGrid>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выключателя</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Соединение электромагнитов трех фаз</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В</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обмотки, Ом</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ВВН-110-6, ВВН-154-8,</w:t>
            </w:r>
            <w:r>
              <w:br/>
            </w:r>
            <w:r>
              <w:rPr>
                <w:rFonts w:ascii="Times New Roman"/>
                <w:b w:val="false"/>
                <w:i w:val="false"/>
                <w:color w:val="000000"/>
                <w:sz w:val="20"/>
              </w:rPr>
              <w:t>
</w:t>
            </w:r>
            <w:r>
              <w:rPr>
                <w:rFonts w:ascii="Times New Roman"/>
                <w:b w:val="false"/>
                <w:i w:val="false"/>
                <w:color w:val="000000"/>
                <w:sz w:val="20"/>
              </w:rPr>
              <w:t>ВВН-220-10, ВВ-330Б,</w:t>
            </w:r>
            <w:r>
              <w:br/>
            </w:r>
            <w:r>
              <w:rPr>
                <w:rFonts w:ascii="Times New Roman"/>
                <w:b w:val="false"/>
                <w:i w:val="false"/>
                <w:color w:val="000000"/>
                <w:sz w:val="20"/>
              </w:rPr>
              <w:t>
</w:t>
            </w:r>
            <w:r>
              <w:rPr>
                <w:rFonts w:ascii="Times New Roman"/>
                <w:b w:val="false"/>
                <w:i w:val="false"/>
                <w:color w:val="000000"/>
                <w:sz w:val="20"/>
              </w:rPr>
              <w:t>ВВ-500, ВВМ-500М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Раздельное или параллельное (электромагниты с форсировкой)</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110</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1-я обмотка 10 </w:t>
            </w:r>
            <w:r>
              <w:rPr>
                <w:rFonts w:ascii="Times New Roman"/>
                <w:b w:val="false"/>
                <w:i w:val="false"/>
                <w:color w:val="000000"/>
                <w:sz w:val="20"/>
                <w:u w:val="single"/>
              </w:rPr>
              <w:t>+</w:t>
            </w:r>
            <w:r>
              <w:rPr>
                <w:rFonts w:ascii="Times New Roman"/>
                <w:b w:val="false"/>
                <w:i w:val="false"/>
                <w:color w:val="000000"/>
                <w:sz w:val="20"/>
              </w:rPr>
              <w:t xml:space="preserve"> 1,5</w:t>
            </w:r>
            <w:r>
              <w:br/>
            </w:r>
            <w:r>
              <w:rPr>
                <w:rFonts w:ascii="Times New Roman"/>
                <w:b w:val="false"/>
                <w:i w:val="false"/>
                <w:color w:val="000000"/>
                <w:sz w:val="20"/>
              </w:rPr>
              <w:t>
</w:t>
            </w:r>
            <w:r>
              <w:rPr>
                <w:rFonts w:ascii="Times New Roman"/>
                <w:b w:val="false"/>
                <w:i w:val="false"/>
                <w:color w:val="000000"/>
                <w:sz w:val="20"/>
              </w:rPr>
              <w:t xml:space="preserve">2-я обмотка 45 </w:t>
            </w:r>
            <w:r>
              <w:rPr>
                <w:rFonts w:ascii="Times New Roman"/>
                <w:b w:val="false"/>
                <w:i w:val="false"/>
                <w:color w:val="000000"/>
                <w:sz w:val="20"/>
                <w:u w:val="single"/>
              </w:rPr>
              <w:t>+</w:t>
            </w:r>
            <w:r>
              <w:rPr>
                <w:rFonts w:ascii="Times New Roman"/>
                <w:b w:val="false"/>
                <w:i w:val="false"/>
                <w:color w:val="000000"/>
                <w:sz w:val="20"/>
              </w:rPr>
              <w:t xml:space="preserve"> 2,0</w:t>
            </w:r>
            <w:r>
              <w:br/>
            </w:r>
            <w:r>
              <w:rPr>
                <w:rFonts w:ascii="Times New Roman"/>
                <w:b w:val="false"/>
                <w:i w:val="false"/>
                <w:color w:val="000000"/>
                <w:sz w:val="20"/>
              </w:rPr>
              <w:t>
</w:t>
            </w:r>
            <w:r>
              <w:rPr>
                <w:rFonts w:ascii="Times New Roman"/>
                <w:b w:val="false"/>
                <w:i w:val="false"/>
                <w:color w:val="000000"/>
                <w:sz w:val="20"/>
              </w:rPr>
              <w:t xml:space="preserve">Обе обмотки 55 </w:t>
            </w:r>
            <w:r>
              <w:rPr>
                <w:rFonts w:ascii="Times New Roman"/>
                <w:b w:val="false"/>
                <w:i w:val="false"/>
                <w:color w:val="000000"/>
                <w:sz w:val="20"/>
                <w:u w:val="single"/>
              </w:rPr>
              <w:t>+</w:t>
            </w:r>
            <w:r>
              <w:rPr>
                <w:rFonts w:ascii="Times New Roman"/>
                <w:b w:val="false"/>
                <w:i w:val="false"/>
                <w:color w:val="000000"/>
                <w:sz w:val="20"/>
              </w:rPr>
              <w:t xml:space="preserve"> 3,5</w:t>
            </w:r>
          </w:p>
          <w:p>
            <w:pPr>
              <w:spacing w:after="20"/>
              <w:ind w:left="20"/>
              <w:jc w:val="both"/>
            </w:pPr>
            <w:r>
              <w:rPr>
                <w:rFonts w:ascii="Times New Roman"/>
                <w:b w:val="false"/>
                <w:i w:val="false"/>
                <w:color w:val="000000"/>
                <w:sz w:val="20"/>
              </w:rPr>
              <w:t xml:space="preserve">1-я обмотка  2,4 </w:t>
            </w:r>
            <w:r>
              <w:rPr>
                <w:rFonts w:ascii="Times New Roman"/>
                <w:b w:val="false"/>
                <w:i w:val="false"/>
                <w:color w:val="000000"/>
                <w:sz w:val="20"/>
                <w:u w:val="single"/>
              </w:rPr>
              <w:t>+</w:t>
            </w:r>
            <w:r>
              <w:rPr>
                <w:rFonts w:ascii="Times New Roman"/>
                <w:b w:val="false"/>
                <w:i w:val="false"/>
                <w:color w:val="000000"/>
                <w:sz w:val="20"/>
              </w:rPr>
              <w:t xml:space="preserve"> 0,05</w:t>
            </w:r>
            <w:r>
              <w:br/>
            </w:r>
            <w:r>
              <w:rPr>
                <w:rFonts w:ascii="Times New Roman"/>
                <w:b w:val="false"/>
                <w:i w:val="false"/>
                <w:color w:val="000000"/>
                <w:sz w:val="20"/>
              </w:rPr>
              <w:t>
</w:t>
            </w:r>
            <w:r>
              <w:rPr>
                <w:rFonts w:ascii="Times New Roman"/>
                <w:b w:val="false"/>
                <w:i w:val="false"/>
                <w:color w:val="000000"/>
                <w:sz w:val="20"/>
              </w:rPr>
              <w:t xml:space="preserve">2-я обмотка 11,3 </w:t>
            </w:r>
            <w:r>
              <w:rPr>
                <w:rFonts w:ascii="Times New Roman"/>
                <w:b w:val="false"/>
                <w:i w:val="false"/>
                <w:color w:val="000000"/>
                <w:sz w:val="20"/>
                <w:u w:val="single"/>
              </w:rPr>
              <w:t>+</w:t>
            </w:r>
            <w:r>
              <w:rPr>
                <w:rFonts w:ascii="Times New Roman"/>
                <w:b w:val="false"/>
                <w:i w:val="false"/>
                <w:color w:val="000000"/>
                <w:sz w:val="20"/>
              </w:rPr>
              <w:t xml:space="preserve"> 0,55</w:t>
            </w:r>
            <w:r>
              <w:br/>
            </w:r>
            <w:r>
              <w:rPr>
                <w:rFonts w:ascii="Times New Roman"/>
                <w:b w:val="false"/>
                <w:i w:val="false"/>
                <w:color w:val="000000"/>
                <w:sz w:val="20"/>
              </w:rPr>
              <w:t>
</w:t>
            </w:r>
            <w:r>
              <w:rPr>
                <w:rFonts w:ascii="Times New Roman"/>
                <w:b w:val="false"/>
                <w:i w:val="false"/>
                <w:color w:val="000000"/>
                <w:sz w:val="20"/>
              </w:rPr>
              <w:t xml:space="preserve">обе обмотки 13,7 </w:t>
            </w:r>
            <w:r>
              <w:rPr>
                <w:rFonts w:ascii="Times New Roman"/>
                <w:b w:val="false"/>
                <w:i w:val="false"/>
                <w:color w:val="000000"/>
                <w:sz w:val="20"/>
                <w:u w:val="single"/>
              </w:rPr>
              <w:t>+</w:t>
            </w:r>
            <w:r>
              <w:rPr>
                <w:rFonts w:ascii="Times New Roman"/>
                <w:b w:val="false"/>
                <w:i w:val="false"/>
                <w:color w:val="000000"/>
                <w:sz w:val="20"/>
              </w:rPr>
              <w:t xml:space="preserve"> 0,55</w:t>
            </w:r>
          </w:p>
        </w:tc>
      </w:tr>
    </w:tbl>
    <w:bookmarkStart w:name="z5030" w:id="589"/>
    <w:p>
      <w:pPr>
        <w:spacing w:after="0"/>
        <w:ind w:left="0"/>
        <w:jc w:val="both"/>
      </w:pPr>
      <w:r>
        <w:rPr>
          <w:rFonts w:ascii="Times New Roman"/>
          <w:b w:val="false"/>
          <w:i w:val="false"/>
          <w:color w:val="000000"/>
          <w:sz w:val="28"/>
        </w:rPr>
        <w:t>
                                                           Таблица 71</w:t>
      </w:r>
    </w:p>
    <w:bookmarkEnd w:id="589"/>
    <w:bookmarkStart w:name="z5031" w:id="590"/>
    <w:p>
      <w:pPr>
        <w:spacing w:after="0"/>
        <w:ind w:left="0"/>
        <w:jc w:val="both"/>
      </w:pPr>
      <w:r>
        <w:rPr>
          <w:rFonts w:ascii="Times New Roman"/>
          <w:b w:val="false"/>
          <w:i w:val="false"/>
          <w:color w:val="000000"/>
          <w:sz w:val="28"/>
        </w:rPr>
        <w:t>
</w:t>
      </w:r>
      <w:r>
        <w:rPr>
          <w:rFonts w:ascii="Times New Roman"/>
          <w:b/>
          <w:i w:val="false"/>
          <w:color w:val="000000"/>
          <w:sz w:val="28"/>
        </w:rPr>
        <w:t>                  Количество операций при испытаниях</w:t>
      </w:r>
      <w:r>
        <w:br/>
      </w:r>
      <w:r>
        <w:rPr>
          <w:rFonts w:ascii="Times New Roman"/>
          <w:b w:val="false"/>
          <w:i w:val="false"/>
          <w:color w:val="000000"/>
          <w:sz w:val="28"/>
        </w:rPr>
        <w:t>
</w:t>
      </w:r>
      <w:r>
        <w:rPr>
          <w:rFonts w:ascii="Times New Roman"/>
          <w:b/>
          <w:i w:val="false"/>
          <w:color w:val="000000"/>
          <w:sz w:val="28"/>
        </w:rPr>
        <w:t>          воздушных выключателей многократными опробованиями</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3"/>
        <w:gridCol w:w="5733"/>
        <w:gridCol w:w="2353"/>
      </w:tblGrid>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операций или цикла</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Давление опробования выключателя</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выполняемых операций и циклов</w:t>
            </w:r>
          </w:p>
        </w:tc>
      </w:tr>
      <w:tr>
        <w:trPr>
          <w:trHeight w:val="405"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Включение и отключение</w:t>
            </w:r>
          </w:p>
          <w:p>
            <w:pPr>
              <w:spacing w:after="20"/>
              <w:ind w:left="20"/>
              <w:jc w:val="both"/>
            </w:pPr>
            <w:r>
              <w:rPr>
                <w:rFonts w:ascii="Times New Roman"/>
                <w:b w:val="false"/>
                <w:i w:val="false"/>
                <w:color w:val="000000"/>
                <w:sz w:val="20"/>
              </w:rPr>
              <w:t>Цикл В – О</w:t>
            </w:r>
          </w:p>
          <w:p>
            <w:pPr>
              <w:spacing w:after="20"/>
              <w:ind w:left="20"/>
              <w:jc w:val="both"/>
            </w:pPr>
            <w:r>
              <w:rPr>
                <w:rFonts w:ascii="Times New Roman"/>
                <w:b w:val="false"/>
                <w:i w:val="false"/>
                <w:color w:val="000000"/>
                <w:sz w:val="20"/>
              </w:rPr>
              <w:t>Цикл О – В (АПВ успешно6)</w:t>
            </w:r>
          </w:p>
          <w:p>
            <w:pPr>
              <w:spacing w:after="20"/>
              <w:ind w:left="20"/>
              <w:jc w:val="both"/>
            </w:pPr>
            <w:r>
              <w:rPr>
                <w:rFonts w:ascii="Times New Roman"/>
                <w:b w:val="false"/>
                <w:i w:val="false"/>
                <w:color w:val="000000"/>
                <w:sz w:val="20"/>
              </w:rPr>
              <w:t>Цикл О – В – О (АПВ неуспешное)</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Минимальное давление срабатывания</w:t>
            </w:r>
            <w:r>
              <w:br/>
            </w:r>
            <w:r>
              <w:rPr>
                <w:rFonts w:ascii="Times New Roman"/>
                <w:b w:val="false"/>
                <w:i w:val="false"/>
                <w:color w:val="000000"/>
                <w:sz w:val="20"/>
              </w:rPr>
              <w:t>
</w:t>
            </w:r>
            <w:r>
              <w:rPr>
                <w:rFonts w:ascii="Times New Roman"/>
                <w:b w:val="false"/>
                <w:i w:val="false"/>
                <w:color w:val="000000"/>
                <w:sz w:val="20"/>
              </w:rPr>
              <w:t>Минимальное рабочее давление</w:t>
            </w:r>
            <w:r>
              <w:br/>
            </w:r>
            <w:r>
              <w:rPr>
                <w:rFonts w:ascii="Times New Roman"/>
                <w:b w:val="false"/>
                <w:i w:val="false"/>
                <w:color w:val="000000"/>
                <w:sz w:val="20"/>
              </w:rPr>
              <w:t>
</w:t>
            </w:r>
            <w:r>
              <w:rPr>
                <w:rFonts w:ascii="Times New Roman"/>
                <w:b w:val="false"/>
                <w:i w:val="false"/>
                <w:color w:val="000000"/>
                <w:sz w:val="20"/>
              </w:rPr>
              <w:t>Номинальное</w:t>
            </w:r>
            <w:r>
              <w:br/>
            </w:r>
            <w:r>
              <w:rPr>
                <w:rFonts w:ascii="Times New Roman"/>
                <w:b w:val="false"/>
                <w:i w:val="false"/>
                <w:color w:val="000000"/>
                <w:sz w:val="20"/>
              </w:rPr>
              <w:t>
</w:t>
            </w:r>
            <w:r>
              <w:rPr>
                <w:rFonts w:ascii="Times New Roman"/>
                <w:b w:val="false"/>
                <w:i w:val="false"/>
                <w:color w:val="000000"/>
                <w:sz w:val="20"/>
              </w:rPr>
              <w:t>Максимальное рабочее</w:t>
            </w:r>
            <w:r>
              <w:br/>
            </w:r>
            <w:r>
              <w:rPr>
                <w:rFonts w:ascii="Times New Roman"/>
                <w:b w:val="false"/>
                <w:i w:val="false"/>
                <w:color w:val="000000"/>
                <w:sz w:val="20"/>
              </w:rPr>
              <w:t>
</w:t>
            </w:r>
            <w:r>
              <w:rPr>
                <w:rFonts w:ascii="Times New Roman"/>
                <w:b w:val="false"/>
                <w:i w:val="false"/>
                <w:color w:val="000000"/>
                <w:sz w:val="20"/>
              </w:rPr>
              <w:t>Минимальное срабатывания</w:t>
            </w:r>
            <w:r>
              <w:br/>
            </w:r>
            <w:r>
              <w:rPr>
                <w:rFonts w:ascii="Times New Roman"/>
                <w:b w:val="false"/>
                <w:i w:val="false"/>
                <w:color w:val="000000"/>
                <w:sz w:val="20"/>
              </w:rPr>
              <w:t>
</w:t>
            </w:r>
            <w:r>
              <w:rPr>
                <w:rFonts w:ascii="Times New Roman"/>
                <w:b w:val="false"/>
                <w:i w:val="false"/>
                <w:color w:val="000000"/>
                <w:sz w:val="20"/>
              </w:rPr>
              <w:t>Минимальное рабочее *</w:t>
            </w:r>
            <w:r>
              <w:br/>
            </w:r>
            <w:r>
              <w:rPr>
                <w:rFonts w:ascii="Times New Roman"/>
                <w:b w:val="false"/>
                <w:i w:val="false"/>
                <w:color w:val="000000"/>
                <w:sz w:val="20"/>
              </w:rPr>
              <w:t>
</w:t>
            </w:r>
            <w:r>
              <w:rPr>
                <w:rFonts w:ascii="Times New Roman"/>
                <w:b w:val="false"/>
                <w:i w:val="false"/>
                <w:color w:val="000000"/>
                <w:sz w:val="20"/>
              </w:rPr>
              <w:t>Максимальное рабочее *</w:t>
            </w:r>
            <w:r>
              <w:br/>
            </w:r>
            <w:r>
              <w:rPr>
                <w:rFonts w:ascii="Times New Roman"/>
                <w:b w:val="false"/>
                <w:i w:val="false"/>
                <w:color w:val="000000"/>
                <w:sz w:val="20"/>
              </w:rPr>
              <w:t>
</w:t>
            </w:r>
            <w:r>
              <w:rPr>
                <w:rFonts w:ascii="Times New Roman"/>
                <w:b w:val="false"/>
                <w:i w:val="false"/>
                <w:color w:val="000000"/>
                <w:sz w:val="20"/>
              </w:rPr>
              <w:t>Минимальное для АПВ</w:t>
            </w:r>
            <w:r>
              <w:br/>
            </w:r>
            <w:r>
              <w:rPr>
                <w:rFonts w:ascii="Times New Roman"/>
                <w:b w:val="false"/>
                <w:i w:val="false"/>
                <w:color w:val="000000"/>
                <w:sz w:val="20"/>
              </w:rPr>
              <w:t>
</w:t>
            </w:r>
            <w:r>
              <w:rPr>
                <w:rFonts w:ascii="Times New Roman"/>
                <w:b w:val="false"/>
                <w:i w:val="false"/>
                <w:color w:val="000000"/>
                <w:sz w:val="20"/>
              </w:rPr>
              <w:t>Номинальное *</w:t>
            </w:r>
            <w:r>
              <w:br/>
            </w:r>
            <w:r>
              <w:rPr>
                <w:rFonts w:ascii="Times New Roman"/>
                <w:b w:val="false"/>
                <w:i w:val="false"/>
                <w:color w:val="000000"/>
                <w:sz w:val="20"/>
              </w:rPr>
              <w:t>
</w:t>
            </w:r>
            <w:r>
              <w:rPr>
                <w:rFonts w:ascii="Times New Roman"/>
                <w:b w:val="false"/>
                <w:i w:val="false"/>
                <w:color w:val="000000"/>
                <w:sz w:val="20"/>
              </w:rPr>
              <w:t>Минимальное для АПВ</w:t>
            </w:r>
            <w:r>
              <w:br/>
            </w:r>
            <w:r>
              <w:rPr>
                <w:rFonts w:ascii="Times New Roman"/>
                <w:b w:val="false"/>
                <w:i w:val="false"/>
                <w:color w:val="000000"/>
                <w:sz w:val="20"/>
              </w:rPr>
              <w:t>
</w:t>
            </w:r>
            <w:r>
              <w:rPr>
                <w:rFonts w:ascii="Times New Roman"/>
                <w:b w:val="false"/>
                <w:i w:val="false"/>
                <w:color w:val="000000"/>
                <w:sz w:val="20"/>
              </w:rPr>
              <w:t>Максимальное рабочее</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2</w:t>
            </w:r>
          </w:p>
        </w:tc>
      </w:tr>
    </w:tbl>
    <w:p>
      <w:pPr>
        <w:spacing w:after="0"/>
        <w:ind w:left="0"/>
        <w:jc w:val="both"/>
      </w:pPr>
      <w:r>
        <w:rPr>
          <w:rFonts w:ascii="Times New Roman"/>
          <w:b w:val="false"/>
          <w:i w:val="false"/>
          <w:color w:val="000000"/>
          <w:sz w:val="28"/>
        </w:rPr>
        <w:t>      * Должны сниматься осциллограммы работы выключателей.</w:t>
      </w:r>
    </w:p>
    <w:bookmarkStart w:name="z5032" w:id="591"/>
    <w:p>
      <w:pPr>
        <w:spacing w:after="0"/>
        <w:ind w:left="0"/>
        <w:jc w:val="both"/>
      </w:pPr>
      <w:r>
        <w:rPr>
          <w:rFonts w:ascii="Times New Roman"/>
          <w:b w:val="false"/>
          <w:i w:val="false"/>
          <w:color w:val="000000"/>
          <w:sz w:val="28"/>
        </w:rPr>
        <w:t>
                                                           Таблица 72</w:t>
      </w:r>
    </w:p>
    <w:bookmarkEnd w:id="591"/>
    <w:bookmarkStart w:name="z5033" w:id="592"/>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сопротивление постоянному току</w:t>
      </w:r>
      <w:r>
        <w:br/>
      </w:r>
      <w:r>
        <w:rPr>
          <w:rFonts w:ascii="Times New Roman"/>
          <w:b w:val="false"/>
          <w:i w:val="false"/>
          <w:color w:val="000000"/>
          <w:sz w:val="28"/>
        </w:rPr>
        <w:t>
</w:t>
      </w:r>
      <w:r>
        <w:rPr>
          <w:rFonts w:ascii="Times New Roman"/>
          <w:b/>
          <w:i w:val="false"/>
          <w:color w:val="000000"/>
          <w:sz w:val="28"/>
        </w:rPr>
        <w:t>           контактной системы разъединителей и отделителей</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3"/>
        <w:gridCol w:w="3013"/>
        <w:gridCol w:w="3013"/>
        <w:gridCol w:w="3413"/>
      </w:tblGrid>
      <w:tr>
        <w:trPr>
          <w:trHeight w:val="69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разъединителя (отделителя)</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кВ</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Номинальный ток, А</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мкОм</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РОН3</w:t>
            </w:r>
            <w:r>
              <w:br/>
            </w:r>
            <w:r>
              <w:rPr>
                <w:rFonts w:ascii="Times New Roman"/>
                <w:b w:val="false"/>
                <w:i w:val="false"/>
                <w:color w:val="000000"/>
                <w:sz w:val="20"/>
              </w:rPr>
              <w:t>
</w:t>
            </w:r>
            <w:r>
              <w:rPr>
                <w:rFonts w:ascii="Times New Roman"/>
                <w:b w:val="false"/>
                <w:i w:val="false"/>
                <w:color w:val="000000"/>
                <w:sz w:val="20"/>
              </w:rPr>
              <w:t>РЛН</w:t>
            </w:r>
            <w:r>
              <w:br/>
            </w:r>
            <w:r>
              <w:rPr>
                <w:rFonts w:ascii="Times New Roman"/>
                <w:b w:val="false"/>
                <w:i w:val="false"/>
                <w:color w:val="000000"/>
                <w:sz w:val="20"/>
              </w:rPr>
              <w:t>
</w:t>
            </w:r>
            <w:r>
              <w:rPr>
                <w:rFonts w:ascii="Times New Roman"/>
                <w:b w:val="false"/>
                <w:i w:val="false"/>
                <w:color w:val="000000"/>
                <w:sz w:val="20"/>
              </w:rPr>
              <w:t>Остальные типы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400–500</w:t>
            </w:r>
            <w:r>
              <w:br/>
            </w:r>
            <w:r>
              <w:rPr>
                <w:rFonts w:ascii="Times New Roman"/>
                <w:b w:val="false"/>
                <w:i w:val="false"/>
                <w:color w:val="000000"/>
                <w:sz w:val="20"/>
              </w:rPr>
              <w:t>
</w:t>
            </w:r>
            <w:r>
              <w:rPr>
                <w:rFonts w:ascii="Times New Roman"/>
                <w:b w:val="false"/>
                <w:i w:val="false"/>
                <w:color w:val="000000"/>
                <w:sz w:val="20"/>
              </w:rPr>
              <w:t>110–220</w:t>
            </w:r>
            <w:r>
              <w:br/>
            </w:r>
            <w:r>
              <w:rPr>
                <w:rFonts w:ascii="Times New Roman"/>
                <w:b w:val="false"/>
                <w:i w:val="false"/>
                <w:color w:val="000000"/>
                <w:sz w:val="20"/>
              </w:rPr>
              <w:t>
</w:t>
            </w:r>
            <w:r>
              <w:rPr>
                <w:rFonts w:ascii="Times New Roman"/>
                <w:b w:val="false"/>
                <w:i w:val="false"/>
                <w:color w:val="000000"/>
                <w:sz w:val="20"/>
              </w:rPr>
              <w:t>110–500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1500–2000</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50</w:t>
            </w:r>
          </w:p>
        </w:tc>
      </w:tr>
    </w:tbl>
    <w:bookmarkStart w:name="z5034" w:id="593"/>
    <w:p>
      <w:pPr>
        <w:spacing w:after="0"/>
        <w:ind w:left="0"/>
        <w:jc w:val="both"/>
      </w:pPr>
      <w:r>
        <w:rPr>
          <w:rFonts w:ascii="Times New Roman"/>
          <w:b w:val="false"/>
          <w:i w:val="false"/>
          <w:color w:val="000000"/>
          <w:sz w:val="28"/>
        </w:rPr>
        <w:t>
                                                           Таблица 73</w:t>
      </w:r>
    </w:p>
    <w:bookmarkEnd w:id="593"/>
    <w:bookmarkStart w:name="z5035" w:id="594"/>
    <w:p>
      <w:pPr>
        <w:spacing w:after="0"/>
        <w:ind w:left="0"/>
        <w:jc w:val="both"/>
      </w:pPr>
      <w:r>
        <w:rPr>
          <w:rFonts w:ascii="Times New Roman"/>
          <w:b w:val="false"/>
          <w:i w:val="false"/>
          <w:color w:val="000000"/>
          <w:sz w:val="28"/>
        </w:rPr>
        <w:t>
</w:t>
      </w:r>
      <w:r>
        <w:rPr>
          <w:rFonts w:ascii="Times New Roman"/>
          <w:b/>
          <w:i w:val="false"/>
          <w:color w:val="000000"/>
          <w:sz w:val="28"/>
        </w:rPr>
        <w:t>            Нормы вытягивающих усилий подвижных контактов</w:t>
      </w:r>
      <w:r>
        <w:br/>
      </w:r>
      <w:r>
        <w:rPr>
          <w:rFonts w:ascii="Times New Roman"/>
          <w:b w:val="false"/>
          <w:i w:val="false"/>
          <w:color w:val="000000"/>
          <w:sz w:val="28"/>
        </w:rPr>
        <w:t>
</w:t>
      </w:r>
      <w:r>
        <w:rPr>
          <w:rFonts w:ascii="Times New Roman"/>
          <w:b/>
          <w:i w:val="false"/>
          <w:color w:val="000000"/>
          <w:sz w:val="28"/>
        </w:rPr>
        <w:t>         из неподвижных (для одного ножа) для разъединителей</w:t>
      </w:r>
      <w:r>
        <w:br/>
      </w:r>
      <w:r>
        <w:rPr>
          <w:rFonts w:ascii="Times New Roman"/>
          <w:b w:val="false"/>
          <w:i w:val="false"/>
          <w:color w:val="000000"/>
          <w:sz w:val="28"/>
        </w:rPr>
        <w:t>
</w:t>
      </w:r>
      <w:r>
        <w:rPr>
          <w:rFonts w:ascii="Times New Roman"/>
          <w:b/>
          <w:i w:val="false"/>
          <w:color w:val="000000"/>
          <w:sz w:val="28"/>
        </w:rPr>
        <w:t>                         и отделителей</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2"/>
        <w:gridCol w:w="4122"/>
        <w:gridCol w:w="4509"/>
      </w:tblGrid>
      <w:tr>
        <w:trPr>
          <w:trHeight w:val="30" w:hRule="atLeast"/>
        </w:trPr>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аппарата</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Номинальный ток, А</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Усилие, Н (кгс)</w:t>
            </w:r>
          </w:p>
        </w:tc>
      </w:tr>
      <w:tr>
        <w:trPr>
          <w:trHeight w:val="34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Разъединители</w:t>
            </w:r>
          </w:p>
        </w:tc>
      </w:tr>
      <w:tr>
        <w:trPr>
          <w:trHeight w:val="1830" w:hRule="atLeast"/>
        </w:trPr>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РВК-10</w:t>
            </w:r>
            <w:r>
              <w:br/>
            </w:r>
            <w:r>
              <w:rPr>
                <w:rFonts w:ascii="Times New Roman"/>
                <w:b w:val="false"/>
                <w:i w:val="false"/>
                <w:color w:val="000000"/>
                <w:sz w:val="20"/>
              </w:rPr>
              <w:t>
</w:t>
            </w:r>
            <w:r>
              <w:rPr>
                <w:rFonts w:ascii="Times New Roman"/>
                <w:b w:val="false"/>
                <w:i w:val="false"/>
                <w:color w:val="000000"/>
                <w:sz w:val="20"/>
              </w:rPr>
              <w:t>РВК-20</w:t>
            </w:r>
            <w:r>
              <w:br/>
            </w:r>
            <w:r>
              <w:rPr>
                <w:rFonts w:ascii="Times New Roman"/>
                <w:b w:val="false"/>
                <w:i w:val="false"/>
                <w:color w:val="000000"/>
                <w:sz w:val="20"/>
              </w:rPr>
              <w:t>
</w:t>
            </w:r>
            <w:r>
              <w:rPr>
                <w:rFonts w:ascii="Times New Roman"/>
                <w:b w:val="false"/>
                <w:i w:val="false"/>
                <w:color w:val="000000"/>
                <w:sz w:val="20"/>
              </w:rPr>
              <w:t>РВ(3)-20</w:t>
            </w:r>
            <w:r>
              <w:br/>
            </w:r>
            <w:r>
              <w:rPr>
                <w:rFonts w:ascii="Times New Roman"/>
                <w:b w:val="false"/>
                <w:i w:val="false"/>
                <w:color w:val="000000"/>
                <w:sz w:val="20"/>
              </w:rPr>
              <w:t>
</w:t>
            </w:r>
            <w:r>
              <w:rPr>
                <w:rFonts w:ascii="Times New Roman"/>
                <w:b w:val="false"/>
                <w:i w:val="false"/>
                <w:color w:val="000000"/>
                <w:sz w:val="20"/>
              </w:rPr>
              <w:t>РВ(3)-35</w:t>
            </w:r>
            <w:r>
              <w:br/>
            </w:r>
            <w:r>
              <w:rPr>
                <w:rFonts w:ascii="Times New Roman"/>
                <w:b w:val="false"/>
                <w:i w:val="false"/>
                <w:color w:val="000000"/>
                <w:sz w:val="20"/>
              </w:rPr>
              <w:t>
</w:t>
            </w:r>
            <w:r>
              <w:rPr>
                <w:rFonts w:ascii="Times New Roman"/>
                <w:b w:val="false"/>
                <w:i w:val="false"/>
                <w:color w:val="000000"/>
                <w:sz w:val="20"/>
              </w:rPr>
              <w:t>РЛНД-110</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 4000; 5000</w:t>
            </w:r>
            <w:r>
              <w:br/>
            </w:r>
            <w:r>
              <w:rPr>
                <w:rFonts w:ascii="Times New Roman"/>
                <w:b w:val="false"/>
                <w:i w:val="false"/>
                <w:color w:val="000000"/>
                <w:sz w:val="20"/>
              </w:rPr>
              <w:t>
</w:t>
            </w:r>
            <w:r>
              <w:rPr>
                <w:rFonts w:ascii="Times New Roman"/>
                <w:b w:val="false"/>
                <w:i w:val="false"/>
                <w:color w:val="000000"/>
                <w:sz w:val="20"/>
              </w:rPr>
              <w:t>5000; 6000</w:t>
            </w:r>
            <w:r>
              <w:br/>
            </w:r>
            <w:r>
              <w:rPr>
                <w:rFonts w:ascii="Times New Roman"/>
                <w:b w:val="false"/>
                <w:i w:val="false"/>
                <w:color w:val="000000"/>
                <w:sz w:val="20"/>
              </w:rPr>
              <w:t>
</w:t>
            </w:r>
            <w:r>
              <w:rPr>
                <w:rFonts w:ascii="Times New Roman"/>
                <w:b w:val="false"/>
                <w:i w:val="false"/>
                <w:color w:val="000000"/>
                <w:sz w:val="20"/>
              </w:rPr>
              <w:t>7000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490–540 (50–55)</w:t>
            </w:r>
            <w:r>
              <w:br/>
            </w:r>
            <w:r>
              <w:rPr>
                <w:rFonts w:ascii="Times New Roman"/>
                <w:b w:val="false"/>
                <w:i w:val="false"/>
                <w:color w:val="000000"/>
                <w:sz w:val="20"/>
              </w:rPr>
              <w:t>
</w:t>
            </w:r>
            <w:r>
              <w:rPr>
                <w:rFonts w:ascii="Times New Roman"/>
                <w:b w:val="false"/>
                <w:i w:val="false"/>
                <w:color w:val="000000"/>
                <w:sz w:val="20"/>
              </w:rPr>
              <w:t>490–540 (50–55)</w:t>
            </w:r>
            <w:r>
              <w:br/>
            </w:r>
            <w:r>
              <w:rPr>
                <w:rFonts w:ascii="Times New Roman"/>
                <w:b w:val="false"/>
                <w:i w:val="false"/>
                <w:color w:val="000000"/>
                <w:sz w:val="20"/>
              </w:rPr>
              <w:t>
</w:t>
            </w:r>
            <w:r>
              <w:rPr>
                <w:rFonts w:ascii="Times New Roman"/>
                <w:b w:val="false"/>
                <w:i w:val="false"/>
                <w:color w:val="000000"/>
                <w:sz w:val="20"/>
              </w:rPr>
              <w:t>830–850 (85–87)</w:t>
            </w:r>
            <w:r>
              <w:br/>
            </w:r>
            <w:r>
              <w:rPr>
                <w:rFonts w:ascii="Times New Roman"/>
                <w:b w:val="false"/>
                <w:i w:val="false"/>
                <w:color w:val="000000"/>
                <w:sz w:val="20"/>
              </w:rPr>
              <w:t>
</w:t>
            </w:r>
            <w:r>
              <w:rPr>
                <w:rFonts w:ascii="Times New Roman"/>
                <w:b w:val="false"/>
                <w:i w:val="false"/>
                <w:color w:val="000000"/>
                <w:sz w:val="20"/>
              </w:rPr>
              <w:t>118–157 (12–16)</w:t>
            </w:r>
            <w:r>
              <w:br/>
            </w:r>
            <w:r>
              <w:rPr>
                <w:rFonts w:ascii="Times New Roman"/>
                <w:b w:val="false"/>
                <w:i w:val="false"/>
                <w:color w:val="000000"/>
                <w:sz w:val="20"/>
              </w:rPr>
              <w:t>
</w:t>
            </w:r>
            <w:r>
              <w:rPr>
                <w:rFonts w:ascii="Times New Roman"/>
                <w:b w:val="false"/>
                <w:i w:val="false"/>
                <w:color w:val="000000"/>
                <w:sz w:val="20"/>
              </w:rPr>
              <w:t>137–176 (14–18)</w:t>
            </w:r>
            <w:r>
              <w:br/>
            </w:r>
            <w:r>
              <w:rPr>
                <w:rFonts w:ascii="Times New Roman"/>
                <w:b w:val="false"/>
                <w:i w:val="false"/>
                <w:color w:val="000000"/>
                <w:sz w:val="20"/>
              </w:rPr>
              <w:t>
</w:t>
            </w:r>
            <w:r>
              <w:rPr>
                <w:rFonts w:ascii="Times New Roman"/>
                <w:b w:val="false"/>
                <w:i w:val="false"/>
                <w:color w:val="000000"/>
                <w:sz w:val="20"/>
              </w:rPr>
              <w:t>176–225 (18–23)</w:t>
            </w:r>
            <w:r>
              <w:br/>
            </w:r>
            <w:r>
              <w:rPr>
                <w:rFonts w:ascii="Times New Roman"/>
                <w:b w:val="false"/>
                <w:i w:val="false"/>
                <w:color w:val="000000"/>
                <w:sz w:val="20"/>
              </w:rPr>
              <w:t>
</w:t>
            </w:r>
            <w:r>
              <w:rPr>
                <w:rFonts w:ascii="Times New Roman"/>
                <w:b w:val="false"/>
                <w:i w:val="false"/>
                <w:color w:val="000000"/>
                <w:sz w:val="20"/>
              </w:rPr>
              <w:t>157–176 (16–18)</w:t>
            </w:r>
            <w:r>
              <w:br/>
            </w:r>
            <w:r>
              <w:rPr>
                <w:rFonts w:ascii="Times New Roman"/>
                <w:b w:val="false"/>
                <w:i w:val="false"/>
                <w:color w:val="000000"/>
                <w:sz w:val="20"/>
              </w:rPr>
              <w:t>
</w:t>
            </w:r>
            <w:r>
              <w:rPr>
                <w:rFonts w:ascii="Times New Roman"/>
                <w:b w:val="false"/>
                <w:i w:val="false"/>
                <w:color w:val="000000"/>
                <w:sz w:val="20"/>
              </w:rPr>
              <w:t>176–196 (18–20)</w:t>
            </w:r>
          </w:p>
        </w:tc>
      </w:tr>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Отделители</w:t>
            </w:r>
          </w:p>
        </w:tc>
      </w:tr>
      <w:tr>
        <w:trPr>
          <w:trHeight w:val="585" w:hRule="atLeast"/>
        </w:trPr>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ОД-110М; ОД-150М</w:t>
            </w:r>
            <w:r>
              <w:br/>
            </w:r>
            <w:r>
              <w:rPr>
                <w:rFonts w:ascii="Times New Roman"/>
                <w:b w:val="false"/>
                <w:i w:val="false"/>
                <w:color w:val="000000"/>
                <w:sz w:val="20"/>
              </w:rPr>
              <w:t>
</w:t>
            </w:r>
            <w:r>
              <w:rPr>
                <w:rFonts w:ascii="Times New Roman"/>
                <w:b w:val="false"/>
                <w:i w:val="false"/>
                <w:color w:val="000000"/>
                <w:sz w:val="20"/>
              </w:rPr>
              <w:t>ОД-220М</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157–176 (16–18)</w:t>
            </w:r>
            <w:r>
              <w:br/>
            </w:r>
            <w:r>
              <w:rPr>
                <w:rFonts w:ascii="Times New Roman"/>
                <w:b w:val="false"/>
                <w:i w:val="false"/>
                <w:color w:val="000000"/>
                <w:sz w:val="20"/>
              </w:rPr>
              <w:t>
</w:t>
            </w:r>
            <w:r>
              <w:rPr>
                <w:rFonts w:ascii="Times New Roman"/>
                <w:b w:val="false"/>
                <w:i w:val="false"/>
                <w:color w:val="000000"/>
                <w:sz w:val="20"/>
              </w:rPr>
              <w:t>176–196 (18–20)</w:t>
            </w:r>
          </w:p>
        </w:tc>
      </w:tr>
    </w:tbl>
    <w:bookmarkStart w:name="z5036" w:id="595"/>
    <w:p>
      <w:pPr>
        <w:spacing w:after="0"/>
        <w:ind w:left="0"/>
        <w:jc w:val="both"/>
      </w:pPr>
      <w:r>
        <w:rPr>
          <w:rFonts w:ascii="Times New Roman"/>
          <w:b w:val="false"/>
          <w:i w:val="false"/>
          <w:color w:val="000000"/>
          <w:sz w:val="28"/>
        </w:rPr>
        <w:t>
                                                           Таблица 74</w:t>
      </w:r>
    </w:p>
    <w:bookmarkEnd w:id="595"/>
    <w:bookmarkStart w:name="z5037" w:id="596"/>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время отключения отделителей и</w:t>
      </w:r>
      <w:r>
        <w:br/>
      </w:r>
      <w:r>
        <w:rPr>
          <w:rFonts w:ascii="Times New Roman"/>
          <w:b w:val="false"/>
          <w:i w:val="false"/>
          <w:color w:val="000000"/>
          <w:sz w:val="28"/>
        </w:rPr>
        <w:t>
</w:t>
      </w:r>
      <w:r>
        <w:rPr>
          <w:rFonts w:ascii="Times New Roman"/>
          <w:b/>
          <w:i w:val="false"/>
          <w:color w:val="000000"/>
          <w:sz w:val="28"/>
        </w:rPr>
        <w:t>                  включения короткозамыкателей</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5"/>
        <w:gridCol w:w="2332"/>
        <w:gridCol w:w="3797"/>
        <w:gridCol w:w="3452"/>
      </w:tblGrid>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аппарата</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отключения, не более, с</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аппарата</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отключения, не более,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Отделители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Короткозамыкатели</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ОД-35</w:t>
            </w:r>
            <w:r>
              <w:br/>
            </w:r>
            <w:r>
              <w:rPr>
                <w:rFonts w:ascii="Times New Roman"/>
                <w:b w:val="false"/>
                <w:i w:val="false"/>
                <w:color w:val="000000"/>
                <w:sz w:val="20"/>
              </w:rPr>
              <w:t>
</w:t>
            </w:r>
            <w:r>
              <w:rPr>
                <w:rFonts w:ascii="Times New Roman"/>
                <w:b w:val="false"/>
                <w:i w:val="false"/>
                <w:color w:val="000000"/>
                <w:sz w:val="20"/>
              </w:rPr>
              <w:t>ОД-110</w:t>
            </w:r>
            <w:r>
              <w:br/>
            </w:r>
            <w:r>
              <w:rPr>
                <w:rFonts w:ascii="Times New Roman"/>
                <w:b w:val="false"/>
                <w:i w:val="false"/>
                <w:color w:val="000000"/>
                <w:sz w:val="20"/>
              </w:rPr>
              <w:t>
</w:t>
            </w:r>
            <w:r>
              <w:rPr>
                <w:rFonts w:ascii="Times New Roman"/>
                <w:b w:val="false"/>
                <w:i w:val="false"/>
                <w:color w:val="000000"/>
                <w:sz w:val="20"/>
              </w:rPr>
              <w:t>ОД-110М</w:t>
            </w:r>
            <w:r>
              <w:br/>
            </w:r>
            <w:r>
              <w:rPr>
                <w:rFonts w:ascii="Times New Roman"/>
                <w:b w:val="false"/>
                <w:i w:val="false"/>
                <w:color w:val="000000"/>
                <w:sz w:val="20"/>
              </w:rPr>
              <w:t>
</w:t>
            </w:r>
            <w:r>
              <w:rPr>
                <w:rFonts w:ascii="Times New Roman"/>
                <w:b w:val="false"/>
                <w:i w:val="false"/>
                <w:color w:val="000000"/>
                <w:sz w:val="20"/>
              </w:rPr>
              <w:t>ОД-150</w:t>
            </w:r>
            <w:r>
              <w:br/>
            </w:r>
            <w:r>
              <w:rPr>
                <w:rFonts w:ascii="Times New Roman"/>
                <w:b w:val="false"/>
                <w:i w:val="false"/>
                <w:color w:val="000000"/>
                <w:sz w:val="20"/>
              </w:rPr>
              <w:t>
</w:t>
            </w:r>
            <w:r>
              <w:rPr>
                <w:rFonts w:ascii="Times New Roman"/>
                <w:b w:val="false"/>
                <w:i w:val="false"/>
                <w:color w:val="000000"/>
                <w:sz w:val="20"/>
              </w:rPr>
              <w:t>ОД-150М</w:t>
            </w:r>
            <w:r>
              <w:br/>
            </w:r>
            <w:r>
              <w:rPr>
                <w:rFonts w:ascii="Times New Roman"/>
                <w:b w:val="false"/>
                <w:i w:val="false"/>
                <w:color w:val="000000"/>
                <w:sz w:val="20"/>
              </w:rPr>
              <w:t>
</w:t>
            </w:r>
            <w:r>
              <w:rPr>
                <w:rFonts w:ascii="Times New Roman"/>
                <w:b w:val="false"/>
                <w:i w:val="false"/>
                <w:color w:val="000000"/>
                <w:sz w:val="20"/>
              </w:rPr>
              <w:t>ОД-220</w:t>
            </w:r>
            <w:r>
              <w:br/>
            </w:r>
            <w:r>
              <w:rPr>
                <w:rFonts w:ascii="Times New Roman"/>
                <w:b w:val="false"/>
                <w:i w:val="false"/>
                <w:color w:val="000000"/>
                <w:sz w:val="20"/>
              </w:rPr>
              <w:t>
</w:t>
            </w:r>
            <w:r>
              <w:rPr>
                <w:rFonts w:ascii="Times New Roman"/>
                <w:b w:val="false"/>
                <w:i w:val="false"/>
                <w:color w:val="000000"/>
                <w:sz w:val="20"/>
              </w:rPr>
              <w:t>ОД-220М</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0,7–0,9</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0,7</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0,7</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КЗ-35</w:t>
            </w:r>
            <w:r>
              <w:br/>
            </w:r>
            <w:r>
              <w:rPr>
                <w:rFonts w:ascii="Times New Roman"/>
                <w:b w:val="false"/>
                <w:i w:val="false"/>
                <w:color w:val="000000"/>
                <w:sz w:val="20"/>
              </w:rPr>
              <w:t>
</w:t>
            </w:r>
            <w:r>
              <w:rPr>
                <w:rFonts w:ascii="Times New Roman"/>
                <w:b w:val="false"/>
                <w:i w:val="false"/>
                <w:color w:val="000000"/>
                <w:sz w:val="20"/>
              </w:rPr>
              <w:t>КЗ-110</w:t>
            </w:r>
            <w:r>
              <w:br/>
            </w:r>
            <w:r>
              <w:rPr>
                <w:rFonts w:ascii="Times New Roman"/>
                <w:b w:val="false"/>
                <w:i w:val="false"/>
                <w:color w:val="000000"/>
                <w:sz w:val="20"/>
              </w:rPr>
              <w:t>
</w:t>
            </w:r>
            <w:r>
              <w:rPr>
                <w:rFonts w:ascii="Times New Roman"/>
                <w:b w:val="false"/>
                <w:i w:val="false"/>
                <w:color w:val="000000"/>
                <w:sz w:val="20"/>
              </w:rPr>
              <w:t>КЗ-110М</w:t>
            </w:r>
            <w:r>
              <w:br/>
            </w:r>
            <w:r>
              <w:rPr>
                <w:rFonts w:ascii="Times New Roman"/>
                <w:b w:val="false"/>
                <w:i w:val="false"/>
                <w:color w:val="000000"/>
                <w:sz w:val="20"/>
              </w:rPr>
              <w:t>
</w:t>
            </w:r>
            <w:r>
              <w:rPr>
                <w:rFonts w:ascii="Times New Roman"/>
                <w:b w:val="false"/>
                <w:i w:val="false"/>
                <w:color w:val="000000"/>
                <w:sz w:val="20"/>
              </w:rPr>
              <w:t>КЗ-220, КЗ-150</w:t>
            </w:r>
            <w:r>
              <w:br/>
            </w:r>
            <w:r>
              <w:rPr>
                <w:rFonts w:ascii="Times New Roman"/>
                <w:b w:val="false"/>
                <w:i w:val="false"/>
                <w:color w:val="000000"/>
                <w:sz w:val="20"/>
              </w:rPr>
              <w:t>
</w:t>
            </w:r>
            <w:r>
              <w:rPr>
                <w:rFonts w:ascii="Times New Roman"/>
                <w:b w:val="false"/>
                <w:i w:val="false"/>
                <w:color w:val="000000"/>
                <w:sz w:val="20"/>
              </w:rPr>
              <w:t>КЗ-150М</w:t>
            </w:r>
            <w:r>
              <w:br/>
            </w:r>
            <w:r>
              <w:rPr>
                <w:rFonts w:ascii="Times New Roman"/>
                <w:b w:val="false"/>
                <w:i w:val="false"/>
                <w:color w:val="000000"/>
                <w:sz w:val="20"/>
              </w:rPr>
              <w:t>
</w:t>
            </w:r>
            <w:r>
              <w:rPr>
                <w:rFonts w:ascii="Times New Roman"/>
                <w:b w:val="false"/>
                <w:i w:val="false"/>
                <w:color w:val="000000"/>
                <w:sz w:val="20"/>
              </w:rPr>
              <w:t>КЗ-220М</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0,35</w:t>
            </w:r>
            <w:r>
              <w:br/>
            </w:r>
            <w:r>
              <w:rPr>
                <w:rFonts w:ascii="Times New Roman"/>
                <w:b w:val="false"/>
                <w:i w:val="false"/>
                <w:color w:val="000000"/>
                <w:sz w:val="20"/>
              </w:rPr>
              <w:t>
</w:t>
            </w: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0,4</w:t>
            </w:r>
            <w:r>
              <w:br/>
            </w:r>
            <w:r>
              <w:rPr>
                <w:rFonts w:ascii="Times New Roman"/>
                <w:b w:val="false"/>
                <w:i w:val="false"/>
                <w:color w:val="000000"/>
                <w:sz w:val="20"/>
              </w:rPr>
              <w:t>
</w:t>
            </w:r>
            <w:r>
              <w:rPr>
                <w:rFonts w:ascii="Times New Roman"/>
                <w:b w:val="false"/>
                <w:i w:val="false"/>
                <w:color w:val="000000"/>
                <w:sz w:val="20"/>
              </w:rPr>
              <w:t>0,4</w:t>
            </w:r>
          </w:p>
        </w:tc>
      </w:tr>
    </w:tbl>
    <w:bookmarkStart w:name="z5038" w:id="597"/>
    <w:p>
      <w:pPr>
        <w:spacing w:after="0"/>
        <w:ind w:left="0"/>
        <w:jc w:val="both"/>
      </w:pPr>
      <w:r>
        <w:rPr>
          <w:rFonts w:ascii="Times New Roman"/>
          <w:b w:val="false"/>
          <w:i w:val="false"/>
          <w:color w:val="000000"/>
          <w:sz w:val="28"/>
        </w:rPr>
        <w:t>
                                                           Таблица 75</w:t>
      </w:r>
    </w:p>
    <w:bookmarkEnd w:id="597"/>
    <w:bookmarkStart w:name="z5039" w:id="598"/>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изоляции ячеек КРУ и КРУН</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8"/>
        <w:gridCol w:w="2102"/>
        <w:gridCol w:w="2102"/>
        <w:gridCol w:w="1818"/>
        <w:gridCol w:w="2103"/>
        <w:gridCol w:w="2489"/>
      </w:tblGrid>
      <w:tr>
        <w:trPr>
          <w:trHeight w:val="30" w:hRule="atLeast"/>
        </w:trPr>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 ячейки с изоляцией</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 ячейки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Керамической</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твердых органических материалов</w:t>
            </w:r>
          </w:p>
        </w:tc>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Керамической</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твердых органических материалов</w:t>
            </w:r>
          </w:p>
        </w:tc>
      </w:tr>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42</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r>
              <w:br/>
            </w:r>
            <w:r>
              <w:rPr>
                <w:rFonts w:ascii="Times New Roman"/>
                <w:b w:val="false"/>
                <w:i w:val="false"/>
                <w:color w:val="000000"/>
                <w:sz w:val="20"/>
              </w:rPr>
              <w:t>
</w:t>
            </w: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37,8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95</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85,5</w:t>
            </w:r>
          </w:p>
        </w:tc>
      </w:tr>
    </w:tbl>
    <w:bookmarkStart w:name="z5040" w:id="599"/>
    <w:p>
      <w:pPr>
        <w:spacing w:after="0"/>
        <w:ind w:left="0"/>
        <w:jc w:val="both"/>
      </w:pPr>
      <w:r>
        <w:rPr>
          <w:rFonts w:ascii="Times New Roman"/>
          <w:b w:val="false"/>
          <w:i w:val="false"/>
          <w:color w:val="000000"/>
          <w:sz w:val="28"/>
        </w:rPr>
        <w:t>
                                                           Таблица 76</w:t>
      </w:r>
    </w:p>
    <w:bookmarkEnd w:id="599"/>
    <w:bookmarkStart w:name="z5041" w:id="600"/>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сопротивление постоянному току</w:t>
      </w:r>
      <w:r>
        <w:br/>
      </w:r>
      <w:r>
        <w:rPr>
          <w:rFonts w:ascii="Times New Roman"/>
          <w:b w:val="false"/>
          <w:i w:val="false"/>
          <w:color w:val="000000"/>
          <w:sz w:val="28"/>
        </w:rPr>
        <w:t>
</w:t>
      </w:r>
      <w:r>
        <w:rPr>
          <w:rFonts w:ascii="Times New Roman"/>
          <w:b/>
          <w:i w:val="false"/>
          <w:color w:val="000000"/>
          <w:sz w:val="28"/>
        </w:rPr>
        <w:t>                        контактов КРУ и КРУН</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653"/>
      </w:tblGrid>
      <w:tr>
        <w:trPr>
          <w:trHeight w:val="39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Измеряемый объект</w:t>
            </w:r>
          </w:p>
        </w:tc>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Ом</w:t>
            </w:r>
          </w:p>
        </w:tc>
      </w:tr>
      <w:tr>
        <w:trPr>
          <w:trHeight w:val="735"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Соединения сборных шин (выборочно)</w:t>
            </w:r>
          </w:p>
        </w:tc>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должно превышать более чем в 1,2 раза сопротивление участка шин той же длины без соединения</w:t>
            </w:r>
          </w:p>
        </w:tc>
      </w:tr>
      <w:tr>
        <w:trPr>
          <w:trHeight w:val="2445"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Разъемные соединения первичной цепи (выборочно, если позволяет конструкция КРУ)</w:t>
            </w:r>
          </w:p>
        </w:tc>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заводскими инструкциями. Для КРУ, у которых инструкции не нормируют сопротивление, их сопротивление должно быть не более, мкОм:</w:t>
            </w:r>
            <w:r>
              <w:br/>
            </w:r>
            <w:r>
              <w:rPr>
                <w:rFonts w:ascii="Times New Roman"/>
                <w:b w:val="false"/>
                <w:i w:val="false"/>
                <w:color w:val="000000"/>
                <w:sz w:val="20"/>
              </w:rPr>
              <w:t>
</w:t>
            </w:r>
            <w:r>
              <w:rPr>
                <w:rFonts w:ascii="Times New Roman"/>
                <w:b w:val="false"/>
                <w:i w:val="false"/>
                <w:color w:val="000000"/>
                <w:sz w:val="20"/>
              </w:rPr>
              <w:t>для контактов: 400 А – 75 мкОм</w:t>
            </w:r>
            <w:r>
              <w:br/>
            </w:r>
            <w:r>
              <w:rPr>
                <w:rFonts w:ascii="Times New Roman"/>
                <w:b w:val="false"/>
                <w:i w:val="false"/>
                <w:color w:val="000000"/>
                <w:sz w:val="20"/>
              </w:rPr>
              <w:t>
</w:t>
            </w:r>
            <w:r>
              <w:rPr>
                <w:rFonts w:ascii="Times New Roman"/>
                <w:b w:val="false"/>
                <w:i w:val="false"/>
                <w:color w:val="000000"/>
                <w:sz w:val="20"/>
              </w:rPr>
              <w:t>- " - 600 А – 60 мкОм</w:t>
            </w:r>
            <w:r>
              <w:br/>
            </w:r>
            <w:r>
              <w:rPr>
                <w:rFonts w:ascii="Times New Roman"/>
                <w:b w:val="false"/>
                <w:i w:val="false"/>
                <w:color w:val="000000"/>
                <w:sz w:val="20"/>
              </w:rPr>
              <w:t>
</w:t>
            </w:r>
            <w:r>
              <w:rPr>
                <w:rFonts w:ascii="Times New Roman"/>
                <w:b w:val="false"/>
                <w:i w:val="false"/>
                <w:color w:val="000000"/>
                <w:sz w:val="20"/>
              </w:rPr>
              <w:t>- " - 900 А – 50 мкОм</w:t>
            </w:r>
            <w:r>
              <w:br/>
            </w:r>
            <w:r>
              <w:rPr>
                <w:rFonts w:ascii="Times New Roman"/>
                <w:b w:val="false"/>
                <w:i w:val="false"/>
                <w:color w:val="000000"/>
                <w:sz w:val="20"/>
              </w:rPr>
              <w:t>
</w:t>
            </w:r>
            <w:r>
              <w:rPr>
                <w:rFonts w:ascii="Times New Roman"/>
                <w:b w:val="false"/>
                <w:i w:val="false"/>
                <w:color w:val="000000"/>
                <w:sz w:val="20"/>
              </w:rPr>
              <w:t>- " - 1200 А – 40 мкОм</w:t>
            </w:r>
            <w:r>
              <w:br/>
            </w:r>
            <w:r>
              <w:rPr>
                <w:rFonts w:ascii="Times New Roman"/>
                <w:b w:val="false"/>
                <w:i w:val="false"/>
                <w:color w:val="000000"/>
                <w:sz w:val="20"/>
              </w:rPr>
              <w:t>
</w:t>
            </w:r>
            <w:r>
              <w:rPr>
                <w:rFonts w:ascii="Times New Roman"/>
                <w:b w:val="false"/>
                <w:i w:val="false"/>
                <w:color w:val="000000"/>
                <w:sz w:val="20"/>
              </w:rPr>
              <w:t>- " - 1600 А – 40 мкОм</w:t>
            </w:r>
            <w:r>
              <w:br/>
            </w:r>
            <w:r>
              <w:rPr>
                <w:rFonts w:ascii="Times New Roman"/>
                <w:b w:val="false"/>
                <w:i w:val="false"/>
                <w:color w:val="000000"/>
                <w:sz w:val="20"/>
              </w:rPr>
              <w:t>
</w:t>
            </w:r>
            <w:r>
              <w:rPr>
                <w:rFonts w:ascii="Times New Roman"/>
                <w:b w:val="false"/>
                <w:i w:val="false"/>
                <w:color w:val="000000"/>
                <w:sz w:val="20"/>
              </w:rPr>
              <w:t>- " - 2000 А и выше – 33 мкОм</w:t>
            </w:r>
          </w:p>
        </w:tc>
      </w:tr>
      <w:tr>
        <w:trPr>
          <w:trHeight w:val="705"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Разъединяющие контакты вторичной силовой цепи (выборочно, только для контактов скользящего тип1)</w:t>
            </w:r>
          </w:p>
        </w:tc>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контактов должно быть не более 4000 мкОм</w:t>
            </w:r>
          </w:p>
        </w:tc>
      </w:tr>
      <w:tr>
        <w:trPr>
          <w:trHeight w:val="48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Связь заземления выдвижного элемента с корпусом</w:t>
            </w:r>
          </w:p>
        </w:tc>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0,1 Ом</w:t>
            </w:r>
          </w:p>
        </w:tc>
      </w:tr>
    </w:tbl>
    <w:bookmarkStart w:name="z5042" w:id="601"/>
    <w:p>
      <w:pPr>
        <w:spacing w:after="0"/>
        <w:ind w:left="0"/>
        <w:jc w:val="both"/>
      </w:pPr>
      <w:r>
        <w:rPr>
          <w:rFonts w:ascii="Times New Roman"/>
          <w:b w:val="false"/>
          <w:i w:val="false"/>
          <w:color w:val="000000"/>
          <w:sz w:val="28"/>
        </w:rPr>
        <w:t>
                                                           Таблица 77</w:t>
      </w:r>
    </w:p>
    <w:bookmarkEnd w:id="601"/>
    <w:bookmarkStart w:name="z5043" w:id="602"/>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изоляции токопровода</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8"/>
        <w:gridCol w:w="5327"/>
        <w:gridCol w:w="5711"/>
      </w:tblGrid>
      <w:tr>
        <w:trPr>
          <w:trHeight w:val="30" w:hRule="atLeast"/>
        </w:trPr>
        <w:tc>
          <w:tcPr>
            <w:tcW w:w="1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 токопровода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5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фарфоровой</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смешанной (керамической и из твердых органических материалов)</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35</w:t>
            </w:r>
          </w:p>
        </w:tc>
        <w:tc>
          <w:tcPr>
            <w:tcW w:w="5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95</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r>
              <w:br/>
            </w:r>
            <w:r>
              <w:rPr>
                <w:rFonts w:ascii="Times New Roman"/>
                <w:b w:val="false"/>
                <w:i w:val="false"/>
                <w:color w:val="000000"/>
                <w:sz w:val="20"/>
              </w:rPr>
              <w:t>
</w:t>
            </w:r>
            <w:r>
              <w:rPr>
                <w:rFonts w:ascii="Times New Roman"/>
                <w:b w:val="false"/>
                <w:i w:val="false"/>
                <w:color w:val="000000"/>
                <w:sz w:val="20"/>
              </w:rPr>
              <w:t>37,8</w:t>
            </w:r>
            <w:r>
              <w:br/>
            </w:r>
            <w:r>
              <w:rPr>
                <w:rFonts w:ascii="Times New Roman"/>
                <w:b w:val="false"/>
                <w:i w:val="false"/>
                <w:color w:val="000000"/>
                <w:sz w:val="20"/>
              </w:rPr>
              <w:t>
</w:t>
            </w: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58,5</w:t>
            </w:r>
            <w:r>
              <w:br/>
            </w:r>
            <w:r>
              <w:rPr>
                <w:rFonts w:ascii="Times New Roman"/>
                <w:b w:val="false"/>
                <w:i w:val="false"/>
                <w:color w:val="000000"/>
                <w:sz w:val="20"/>
              </w:rPr>
              <w:t>
</w:t>
            </w:r>
            <w:r>
              <w:rPr>
                <w:rFonts w:ascii="Times New Roman"/>
                <w:b w:val="false"/>
                <w:i w:val="false"/>
                <w:color w:val="000000"/>
                <w:sz w:val="20"/>
              </w:rPr>
              <w:t>85,5</w:t>
            </w:r>
          </w:p>
        </w:tc>
      </w:tr>
    </w:tbl>
    <w:bookmarkStart w:name="z5044" w:id="603"/>
    <w:p>
      <w:pPr>
        <w:spacing w:after="0"/>
        <w:ind w:left="0"/>
        <w:jc w:val="both"/>
      </w:pPr>
      <w:r>
        <w:rPr>
          <w:rFonts w:ascii="Times New Roman"/>
          <w:b w:val="false"/>
          <w:i w:val="false"/>
          <w:color w:val="000000"/>
          <w:sz w:val="28"/>
        </w:rPr>
        <w:t>
                                                           Таблица 78</w:t>
      </w:r>
    </w:p>
    <w:bookmarkEnd w:id="603"/>
    <w:bookmarkStart w:name="z5045" w:id="604"/>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фарфоровой опорной изоляции сухих токоограничивающих</w:t>
      </w:r>
      <w:r>
        <w:br/>
      </w:r>
      <w:r>
        <w:rPr>
          <w:rFonts w:ascii="Times New Roman"/>
          <w:b w:val="false"/>
          <w:i w:val="false"/>
          <w:color w:val="000000"/>
          <w:sz w:val="28"/>
        </w:rPr>
        <w:t>
</w:t>
      </w:r>
      <w:r>
        <w:rPr>
          <w:rFonts w:ascii="Times New Roman"/>
          <w:b/>
          <w:i w:val="false"/>
          <w:color w:val="000000"/>
          <w:sz w:val="28"/>
        </w:rPr>
        <w:t>                        реакторов и предохранителей</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3"/>
        <w:gridCol w:w="1233"/>
        <w:gridCol w:w="1233"/>
        <w:gridCol w:w="1233"/>
        <w:gridCol w:w="1233"/>
        <w:gridCol w:w="1233"/>
        <w:gridCol w:w="1833"/>
      </w:tblGrid>
      <w:tr>
        <w:trPr>
          <w:trHeight w:val="405"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напряжения реактора, кВ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405" w:hRule="atLeast"/>
        </w:trPr>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bl>
    <w:bookmarkStart w:name="z5046" w:id="605"/>
    <w:p>
      <w:pPr>
        <w:spacing w:after="0"/>
        <w:ind w:left="0"/>
        <w:jc w:val="both"/>
      </w:pPr>
      <w:r>
        <w:rPr>
          <w:rFonts w:ascii="Times New Roman"/>
          <w:b w:val="false"/>
          <w:i w:val="false"/>
          <w:color w:val="000000"/>
          <w:sz w:val="28"/>
        </w:rPr>
        <w:t>
                                                           Таблица 79</w:t>
      </w:r>
    </w:p>
    <w:bookmarkEnd w:id="605"/>
    <w:bookmarkStart w:name="z5047" w:id="606"/>
    <w:p>
      <w:pPr>
        <w:spacing w:after="0"/>
        <w:ind w:left="0"/>
        <w:jc w:val="both"/>
      </w:pPr>
      <w:r>
        <w:rPr>
          <w:rFonts w:ascii="Times New Roman"/>
          <w:b w:val="false"/>
          <w:i w:val="false"/>
          <w:color w:val="000000"/>
          <w:sz w:val="28"/>
        </w:rPr>
        <w:t>
</w:t>
      </w:r>
      <w:r>
        <w:rPr>
          <w:rFonts w:ascii="Times New Roman"/>
          <w:b/>
          <w:i w:val="false"/>
          <w:color w:val="000000"/>
          <w:sz w:val="28"/>
        </w:rPr>
        <w:t>            Указания по снятию характеристик электрофильтров</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6693"/>
        <w:gridCol w:w="3673"/>
      </w:tblGrid>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снятия вольт-амперных характеристик</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Требования к результатам испытаний</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Каждое поле на воздухе</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Вольт-амперная характеристика снимается при плавном повышении напряжения с интервалами изменения токовой нагрузки 5 – 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Пробивное напряжение на электродах должно быть не менее 40 кВ при номинальном токе короны в течение 15 мин</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Все поля электро-фильтра на воздухе</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снятые в начале и конце 24 ч испытания, не должны отличаться друг от друга более чем на 10 %</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Все поля электро-фильтра на дымовом газе</w:t>
            </w:r>
          </w:p>
        </w:tc>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снятые в начале и конце 72 ч испытания, не должны отличаться друг от друга более чем на 10 %</w:t>
            </w:r>
          </w:p>
        </w:tc>
      </w:tr>
    </w:tbl>
    <w:bookmarkStart w:name="z5048" w:id="607"/>
    <w:p>
      <w:pPr>
        <w:spacing w:after="0"/>
        <w:ind w:left="0"/>
        <w:jc w:val="both"/>
      </w:pPr>
      <w:r>
        <w:rPr>
          <w:rFonts w:ascii="Times New Roman"/>
          <w:b w:val="false"/>
          <w:i w:val="false"/>
          <w:color w:val="000000"/>
          <w:sz w:val="28"/>
        </w:rPr>
        <w:t>
                                                           Таблица 80</w:t>
      </w:r>
    </w:p>
    <w:bookmarkEnd w:id="607"/>
    <w:bookmarkStart w:name="z5049" w:id="608"/>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элементов и цепей статических преобразователей</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9"/>
        <w:gridCol w:w="2857"/>
        <w:gridCol w:w="3359"/>
        <w:gridCol w:w="2718"/>
      </w:tblGrid>
      <w:tr>
        <w:trPr>
          <w:trHeight w:val="30" w:hRule="atLeast"/>
        </w:trPr>
        <w:tc>
          <w:tcPr>
            <w:tcW w:w="3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Испытуемые узлы и цепи преобразователя</w:t>
            </w:r>
          </w:p>
        </w:tc>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Узлы, по отношению к которым испытывают изоляцию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В, для схем</w:t>
            </w:r>
          </w:p>
          <w:p>
            <w:pPr>
              <w:spacing w:after="20"/>
              <w:ind w:left="20"/>
              <w:jc w:val="both"/>
            </w:pPr>
            <w:r>
              <w:rPr>
                <w:rFonts w:ascii="Times New Roman"/>
                <w:b w:val="false"/>
                <w:i w:val="false"/>
                <w:color w:val="000000"/>
                <w:sz w:val="20"/>
              </w:rPr>
              <w:t>схем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нулевых</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мостовых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Преобразователи</w:t>
            </w:r>
          </w:p>
        </w:tc>
      </w:tr>
      <w:tr>
        <w:trPr>
          <w:trHeight w:val="705"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Цепи, связанные с анодами</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Заземленные детали</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1065"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Катоды и корпуса вентилей и цепи, связанные с катодами, расположенными в шкафах</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d</w:t>
            </w:r>
            <w:r>
              <w:rPr>
                <w:rFonts w:ascii="Times New Roman"/>
                <w:b w:val="false"/>
                <w:i w:val="false"/>
                <w:color w:val="000000"/>
                <w:sz w:val="20"/>
              </w:rPr>
              <w:t xml:space="preserve"> + 750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420"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Рамы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d</w:t>
            </w:r>
            <w:r>
              <w:rPr>
                <w:rFonts w:ascii="Times New Roman"/>
                <w:b w:val="false"/>
                <w:i w:val="false"/>
                <w:color w:val="000000"/>
                <w:sz w:val="20"/>
              </w:rPr>
              <w:t xml:space="preserve"> + 750</w:t>
            </w:r>
          </w:p>
        </w:tc>
      </w:tr>
      <w:tr>
        <w:trPr>
          <w:trHeight w:val="1845"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Вторичные обмотки вспомогательных трансформаторов и цепи, связанные с ними</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Первичные обмотки вспомогательных трансформаторов и цепи, связанные с ними, а также заземленные детали</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U</w:t>
            </w:r>
            <w:r>
              <w:rPr>
                <w:rFonts w:ascii="Times New Roman"/>
                <w:b w:val="false"/>
                <w:i w:val="false"/>
                <w:color w:val="000000"/>
                <w:vertAlign w:val="subscript"/>
              </w:rPr>
              <w:t>d</w:t>
            </w:r>
            <w:r>
              <w:rPr>
                <w:rFonts w:ascii="Times New Roman"/>
                <w:b w:val="false"/>
                <w:i w:val="false"/>
                <w:color w:val="000000"/>
                <w:sz w:val="20"/>
              </w:rPr>
              <w:t xml:space="preserve"> + 750</w:t>
            </w:r>
            <w:r>
              <w:br/>
            </w:r>
            <w:r>
              <w:rPr>
                <w:rFonts w:ascii="Times New Roman"/>
                <w:b w:val="false"/>
                <w:i w:val="false"/>
                <w:color w:val="000000"/>
                <w:sz w:val="20"/>
              </w:rPr>
              <w:t>
</w:t>
            </w:r>
            <w:r>
              <w:rPr>
                <w:rFonts w:ascii="Times New Roman"/>
                <w:b w:val="false"/>
                <w:i w:val="false"/>
                <w:color w:val="000000"/>
                <w:sz w:val="20"/>
              </w:rPr>
              <w:t>(но не менее 2250 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r>
              <w:br/>
            </w:r>
            <w:r>
              <w:rPr>
                <w:rFonts w:ascii="Times New Roman"/>
                <w:b w:val="false"/>
                <w:i w:val="false"/>
                <w:color w:val="000000"/>
                <w:sz w:val="20"/>
              </w:rPr>
              <w:t>
</w:t>
            </w:r>
            <w:r>
              <w:rPr>
                <w:rFonts w:ascii="Times New Roman"/>
                <w:b w:val="false"/>
                <w:i w:val="false"/>
                <w:color w:val="000000"/>
                <w:sz w:val="20"/>
              </w:rPr>
              <w:t>(но не менее 2250 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Преобразовательные трансформаторы</w:t>
            </w:r>
          </w:p>
        </w:tc>
      </w:tr>
      <w:tr>
        <w:trPr>
          <w:trHeight w:val="600"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Вентильные обмотки и их выводы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и другие обмотки</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1110"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Уравнительные реакторы (обмотки и выводы) и вторичные обмотки утроителей частоты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70"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Ветви уравнительного реактора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по отношению к другому</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+ 750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 U</w:t>
            </w:r>
            <w:r>
              <w:rPr>
                <w:rFonts w:ascii="Times New Roman"/>
                <w:b w:val="false"/>
                <w:i w:val="false"/>
                <w:color w:val="000000"/>
                <w:vertAlign w:val="subscript"/>
              </w:rPr>
              <w:t>d</w:t>
            </w:r>
            <w:r>
              <w:rPr>
                <w:rFonts w:ascii="Times New Roman"/>
                <w:b w:val="false"/>
                <w:i w:val="false"/>
                <w:color w:val="000000"/>
                <w:sz w:val="20"/>
              </w:rPr>
              <w:t xml:space="preserve"> + 3750</w:t>
            </w:r>
          </w:p>
        </w:tc>
      </w:tr>
      <w:tr>
        <w:trPr>
          <w:trHeight w:val="855" w:hRule="atLeast"/>
        </w:trPr>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Анодные делители (обмотки и выводы)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Корпус или заземленные детали</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U</w:t>
            </w:r>
            <w:r>
              <w:rPr>
                <w:rFonts w:ascii="Times New Roman"/>
                <w:b w:val="false"/>
                <w:i w:val="false"/>
                <w:color w:val="000000"/>
                <w:vertAlign w:val="subscript"/>
              </w:rPr>
              <w:t>d</w:t>
            </w:r>
            <w:r>
              <w:rPr>
                <w:rFonts w:ascii="Times New Roman"/>
                <w:b w:val="false"/>
                <w:i w:val="false"/>
                <w:color w:val="000000"/>
                <w:sz w:val="20"/>
              </w:rPr>
              <w:t xml:space="preserve"> + 3750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50" w:id="609"/>
    <w:p>
      <w:pPr>
        <w:spacing w:after="0"/>
        <w:ind w:left="0"/>
        <w:jc w:val="both"/>
      </w:pPr>
      <w:r>
        <w:rPr>
          <w:rFonts w:ascii="Times New Roman"/>
          <w:b w:val="false"/>
          <w:i w:val="false"/>
          <w:color w:val="000000"/>
          <w:sz w:val="28"/>
        </w:rPr>
        <w:t>
                                                           Таблица 81</w:t>
      </w:r>
    </w:p>
    <w:bookmarkEnd w:id="609"/>
    <w:bookmarkStart w:name="z5051" w:id="610"/>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отклонение емкости конденсаторов</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3"/>
        <w:gridCol w:w="4193"/>
      </w:tblGrid>
      <w:tr>
        <w:trPr>
          <w:trHeight w:val="3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или тип конденсатора</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Допустимое отклонение, %</w:t>
            </w:r>
          </w:p>
        </w:tc>
      </w:tr>
      <w:tr>
        <w:trPr>
          <w:trHeight w:val="102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Конденсаторы для повышения коэффициента мощности напряжением:</w:t>
            </w:r>
            <w:r>
              <w:br/>
            </w:r>
            <w:r>
              <w:rPr>
                <w:rFonts w:ascii="Times New Roman"/>
                <w:b w:val="false"/>
                <w:i w:val="false"/>
                <w:color w:val="000000"/>
                <w:sz w:val="20"/>
              </w:rPr>
              <w:t>
</w:t>
            </w:r>
            <w:r>
              <w:rPr>
                <w:rFonts w:ascii="Times New Roman"/>
                <w:b w:val="false"/>
                <w:i w:val="false"/>
                <w:color w:val="000000"/>
                <w:sz w:val="20"/>
              </w:rPr>
              <w:t>   до 1050 В</w:t>
            </w:r>
            <w:r>
              <w:br/>
            </w:r>
            <w:r>
              <w:rPr>
                <w:rFonts w:ascii="Times New Roman"/>
                <w:b w:val="false"/>
                <w:i w:val="false"/>
                <w:color w:val="000000"/>
                <w:sz w:val="20"/>
              </w:rPr>
              <w:t>
</w:t>
            </w:r>
            <w:r>
              <w:rPr>
                <w:rFonts w:ascii="Times New Roman"/>
                <w:b w:val="false"/>
                <w:i w:val="false"/>
                <w:color w:val="000000"/>
                <w:sz w:val="20"/>
              </w:rPr>
              <w:t>   выше 1050 В</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 xml:space="preserve"> 10</w:t>
            </w:r>
            <w:r>
              <w:br/>
            </w:r>
            <w:r>
              <w:rPr>
                <w:rFonts w:ascii="Times New Roman"/>
                <w:b w:val="false"/>
                <w:i w:val="false"/>
                <w:color w:val="000000"/>
                <w:sz w:val="20"/>
              </w:rPr>
              <w:t>
</w:t>
            </w: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5</w:t>
            </w:r>
          </w:p>
        </w:tc>
      </w:tr>
      <w:tr>
        <w:trPr>
          <w:trHeight w:val="675"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Конденсаторы типов:</w:t>
            </w:r>
            <w:r>
              <w:br/>
            </w:r>
            <w:r>
              <w:rPr>
                <w:rFonts w:ascii="Times New Roman"/>
                <w:b w:val="false"/>
                <w:i w:val="false"/>
                <w:color w:val="000000"/>
                <w:sz w:val="20"/>
              </w:rPr>
              <w:t>
</w:t>
            </w:r>
            <w:r>
              <w:rPr>
                <w:rFonts w:ascii="Times New Roman"/>
                <w:b w:val="false"/>
                <w:i w:val="false"/>
                <w:color w:val="000000"/>
                <w:sz w:val="20"/>
              </w:rPr>
              <w:t>   СМР-66/</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79400" cy="241300"/>
                          </a:xfrm>
                          <a:prstGeom prst="rect">
                            <a:avLst/>
                          </a:prstGeom>
                        </pic:spPr>
                      </pic:pic>
                    </a:graphicData>
                  </a:graphic>
                </wp:inline>
              </w:drawing>
            </w:r>
            <w:r>
              <w:rPr>
                <w:rFonts w:ascii="Times New Roman"/>
                <w:b w:val="false"/>
                <w:i w:val="false"/>
                <w:color w:val="000000"/>
                <w:sz w:val="20"/>
              </w:rPr>
              <w:t>, СМР-110/</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79400" cy="241300"/>
                          </a:xfrm>
                          <a:prstGeom prst="rect">
                            <a:avLst/>
                          </a:prstGeom>
                        </pic:spPr>
                      </pic:pic>
                    </a:graphicData>
                  </a:graphic>
                </wp:inline>
              </w:drawing>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5</w:t>
            </w:r>
          </w:p>
        </w:tc>
      </w:tr>
      <w:tr>
        <w:trPr>
          <w:trHeight w:val="45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СМР-166/</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79400" cy="241300"/>
                          </a:xfrm>
                          <a:prstGeom prst="rect">
                            <a:avLst/>
                          </a:prstGeom>
                        </pic:spPr>
                      </pic:pic>
                    </a:graphicData>
                  </a:graphic>
                </wp:inline>
              </w:drawing>
            </w:r>
            <w:r>
              <w:rPr>
                <w:rFonts w:ascii="Times New Roman"/>
                <w:b w:val="false"/>
                <w:i w:val="false"/>
                <w:color w:val="000000"/>
                <w:sz w:val="20"/>
              </w:rPr>
              <w:t>, СМР-133/</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79400" cy="241300"/>
                          </a:xfrm>
                          <a:prstGeom prst="rect">
                            <a:avLst/>
                          </a:prstGeom>
                        </pic:spPr>
                      </pic:pic>
                    </a:graphicData>
                  </a:graphic>
                </wp:inline>
              </w:drawing>
            </w:r>
            <w:r>
              <w:rPr>
                <w:rFonts w:ascii="Times New Roman"/>
                <w:b w:val="false"/>
                <w:i w:val="false"/>
                <w:color w:val="000000"/>
                <w:sz w:val="20"/>
              </w:rPr>
              <w:t>, ОМР-15</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 xml:space="preserve"> 5</w:t>
            </w:r>
          </w:p>
        </w:tc>
      </w:tr>
      <w:tr>
        <w:trPr>
          <w:trHeight w:val="270" w:hRule="atLeast"/>
        </w:trPr>
        <w:tc>
          <w:tcPr>
            <w:tcW w:w="8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ДМР-80, ДМРУ-80, ДМРУ-60, ДМРУ-55, ДМРУ-110</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rPr>
                <w:rFonts w:ascii="Times New Roman"/>
                <w:b w:val="false"/>
                <w:i w:val="false"/>
                <w:color w:val="000000"/>
                <w:sz w:val="20"/>
              </w:rPr>
              <w:t xml:space="preserve"> 10</w:t>
            </w:r>
          </w:p>
        </w:tc>
      </w:tr>
    </w:tbl>
    <w:bookmarkStart w:name="z5052" w:id="611"/>
    <w:p>
      <w:pPr>
        <w:spacing w:after="0"/>
        <w:ind w:left="0"/>
        <w:jc w:val="both"/>
      </w:pPr>
      <w:r>
        <w:rPr>
          <w:rFonts w:ascii="Times New Roman"/>
          <w:b w:val="false"/>
          <w:i w:val="false"/>
          <w:color w:val="000000"/>
          <w:sz w:val="28"/>
        </w:rPr>
        <w:t>
                                                           Таблица 82</w:t>
      </w:r>
    </w:p>
    <w:bookmarkEnd w:id="611"/>
    <w:bookmarkStart w:name="z5053" w:id="612"/>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конденсаторов для повышения коэффициента мощности</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8"/>
        <w:gridCol w:w="1001"/>
        <w:gridCol w:w="1001"/>
        <w:gridCol w:w="1001"/>
        <w:gridCol w:w="1002"/>
        <w:gridCol w:w="1002"/>
        <w:gridCol w:w="1002"/>
        <w:gridCol w:w="1549"/>
      </w:tblGrid>
      <w:tr>
        <w:trPr>
          <w:trHeight w:val="30" w:hRule="atLeast"/>
        </w:trPr>
        <w:tc>
          <w:tcPr>
            <w:tcW w:w="5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Испытуемая изоляция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 для конденсаторов с рабочим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705" w:hRule="atLeast"/>
        </w:trPr>
        <w:tc>
          <w:tcPr>
            <w:tcW w:w="5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обкладками</w:t>
            </w:r>
            <w:r>
              <w:br/>
            </w:r>
            <w:r>
              <w:rPr>
                <w:rFonts w:ascii="Times New Roman"/>
                <w:b w:val="false"/>
                <w:i w:val="false"/>
                <w:color w:val="000000"/>
                <w:sz w:val="20"/>
              </w:rPr>
              <w:t>
</w:t>
            </w:r>
            <w:r>
              <w:rPr>
                <w:rFonts w:ascii="Times New Roman"/>
                <w:b w:val="false"/>
                <w:i w:val="false"/>
                <w:color w:val="000000"/>
                <w:sz w:val="20"/>
              </w:rPr>
              <w:t>Относительно корпуса</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r>
              <w:br/>
            </w:r>
            <w:r>
              <w:rPr>
                <w:rFonts w:ascii="Times New Roman"/>
                <w:b w:val="false"/>
                <w:i w:val="false"/>
                <w:color w:val="000000"/>
                <w:sz w:val="20"/>
              </w:rPr>
              <w:t>
</w:t>
            </w:r>
            <w:r>
              <w:rPr>
                <w:rFonts w:ascii="Times New Roman"/>
                <w:b w:val="false"/>
                <w:i w:val="false"/>
                <w:color w:val="000000"/>
                <w:sz w:val="20"/>
              </w:rPr>
              <w:t>2,1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r>
              <w:br/>
            </w:r>
            <w:r>
              <w:rPr>
                <w:rFonts w:ascii="Times New Roman"/>
                <w:b w:val="false"/>
                <w:i w:val="false"/>
                <w:color w:val="000000"/>
                <w:sz w:val="20"/>
              </w:rPr>
              <w:t>
</w:t>
            </w:r>
            <w:r>
              <w:rPr>
                <w:rFonts w:ascii="Times New Roman"/>
                <w:b w:val="false"/>
                <w:i w:val="false"/>
                <w:color w:val="000000"/>
                <w:sz w:val="20"/>
              </w:rPr>
              <w:t>2,1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r>
              <w:br/>
            </w:r>
            <w:r>
              <w:rPr>
                <w:rFonts w:ascii="Times New Roman"/>
                <w:b w:val="false"/>
                <w:i w:val="false"/>
                <w:color w:val="000000"/>
                <w:sz w:val="20"/>
              </w:rPr>
              <w:t>
</w:t>
            </w:r>
            <w:r>
              <w:rPr>
                <w:rFonts w:ascii="Times New Roman"/>
                <w:b w:val="false"/>
                <w:i w:val="false"/>
                <w:color w:val="000000"/>
                <w:sz w:val="20"/>
              </w:rPr>
              <w:t>2,1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5,1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r>
              <w:br/>
            </w:r>
            <w:r>
              <w:rPr>
                <w:rFonts w:ascii="Times New Roman"/>
                <w:b w:val="false"/>
                <w:i w:val="false"/>
                <w:color w:val="000000"/>
                <w:sz w:val="20"/>
              </w:rPr>
              <w:t>
</w:t>
            </w:r>
            <w:r>
              <w:rPr>
                <w:rFonts w:ascii="Times New Roman"/>
                <w:b w:val="false"/>
                <w:i w:val="false"/>
                <w:color w:val="000000"/>
                <w:sz w:val="20"/>
              </w:rPr>
              <w:t>5,1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r>
              <w:br/>
            </w:r>
            <w:r>
              <w:rPr>
                <w:rFonts w:ascii="Times New Roman"/>
                <w:b w:val="false"/>
                <w:i w:val="false"/>
                <w:color w:val="000000"/>
                <w:sz w:val="20"/>
              </w:rPr>
              <w:t>
</w:t>
            </w:r>
            <w:r>
              <w:rPr>
                <w:rFonts w:ascii="Times New Roman"/>
                <w:b w:val="false"/>
                <w:i w:val="false"/>
                <w:color w:val="000000"/>
                <w:sz w:val="20"/>
              </w:rPr>
              <w:t>15,3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21,3</w:t>
            </w:r>
          </w:p>
        </w:tc>
      </w:tr>
    </w:tbl>
    <w:bookmarkStart w:name="z5054" w:id="613"/>
    <w:p>
      <w:pPr>
        <w:spacing w:after="0"/>
        <w:ind w:left="0"/>
        <w:jc w:val="both"/>
      </w:pPr>
      <w:r>
        <w:rPr>
          <w:rFonts w:ascii="Times New Roman"/>
          <w:b w:val="false"/>
          <w:i w:val="false"/>
          <w:color w:val="000000"/>
          <w:sz w:val="28"/>
        </w:rPr>
        <w:t>
                                                           Таблица 83</w:t>
      </w:r>
    </w:p>
    <w:bookmarkEnd w:id="613"/>
    <w:bookmarkStart w:name="z5055" w:id="614"/>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w:t>
      </w:r>
      <w:r>
        <w:br/>
      </w:r>
      <w:r>
        <w:rPr>
          <w:rFonts w:ascii="Times New Roman"/>
          <w:b w:val="false"/>
          <w:i w:val="false"/>
          <w:color w:val="000000"/>
          <w:sz w:val="28"/>
        </w:rPr>
        <w:t>
</w:t>
      </w:r>
      <w:r>
        <w:rPr>
          <w:rFonts w:ascii="Times New Roman"/>
          <w:b/>
          <w:i w:val="false"/>
          <w:color w:val="000000"/>
          <w:sz w:val="28"/>
        </w:rPr>
        <w:t>       для конденсаторов связи, отбора мощности и делительных</w:t>
      </w:r>
      <w:r>
        <w:br/>
      </w:r>
      <w:r>
        <w:rPr>
          <w:rFonts w:ascii="Times New Roman"/>
          <w:b w:val="false"/>
          <w:i w:val="false"/>
          <w:color w:val="000000"/>
          <w:sz w:val="28"/>
        </w:rPr>
        <w:t>
</w:t>
      </w:r>
      <w:r>
        <w:rPr>
          <w:rFonts w:ascii="Times New Roman"/>
          <w:b/>
          <w:i w:val="false"/>
          <w:color w:val="000000"/>
          <w:sz w:val="28"/>
        </w:rPr>
        <w:t>                              конденсаторов</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5"/>
        <w:gridCol w:w="6795"/>
      </w:tblGrid>
      <w:tr>
        <w:trPr>
          <w:trHeight w:val="30" w:hRule="atLeast"/>
        </w:trPr>
        <w:tc>
          <w:tcPr>
            <w:tcW w:w="6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конденсатора</w:t>
            </w:r>
          </w:p>
        </w:tc>
        <w:tc>
          <w:tcPr>
            <w:tcW w:w="6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Испытательное напряжение элемента </w:t>
            </w:r>
          </w:p>
          <w:p>
            <w:pPr>
              <w:spacing w:after="20"/>
              <w:ind w:left="20"/>
              <w:jc w:val="both"/>
            </w:pPr>
            <w:r>
              <w:rPr>
                <w:rFonts w:ascii="Times New Roman"/>
                <w:b w:val="false"/>
                <w:i w:val="false"/>
                <w:color w:val="000000"/>
                <w:sz w:val="20"/>
              </w:rPr>
              <w:t>конденсатора, кВ</w:t>
            </w:r>
          </w:p>
        </w:tc>
      </w:tr>
      <w:tr>
        <w:trPr>
          <w:trHeight w:val="30" w:hRule="atLeast"/>
        </w:trPr>
        <w:tc>
          <w:tcPr>
            <w:tcW w:w="6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СМР-66/</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79400" cy="2413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СМР-110/</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79400" cy="2413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СМР-166/</w:t>
            </w: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79400" cy="2413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ОМР-15</w:t>
            </w:r>
            <w:r>
              <w:br/>
            </w:r>
            <w:r>
              <w:rPr>
                <w:rFonts w:ascii="Times New Roman"/>
                <w:b w:val="false"/>
                <w:i w:val="false"/>
                <w:color w:val="000000"/>
                <w:sz w:val="20"/>
              </w:rPr>
              <w:t>
</w:t>
            </w:r>
            <w:r>
              <w:rPr>
                <w:rFonts w:ascii="Times New Roman"/>
                <w:b w:val="false"/>
                <w:i w:val="false"/>
                <w:color w:val="000000"/>
                <w:sz w:val="20"/>
              </w:rPr>
              <w:t>ДМР-80, ДМРУ-80, ДМРУ-60, ДМРУ-55</w:t>
            </w:r>
            <w:r>
              <w:br/>
            </w:r>
            <w:r>
              <w:rPr>
                <w:rFonts w:ascii="Times New Roman"/>
                <w:b w:val="false"/>
                <w:i w:val="false"/>
                <w:color w:val="000000"/>
                <w:sz w:val="20"/>
              </w:rPr>
              <w:t>
</w:t>
            </w:r>
            <w:r>
              <w:rPr>
                <w:rFonts w:ascii="Times New Roman"/>
                <w:b w:val="false"/>
                <w:i w:val="false"/>
                <w:color w:val="000000"/>
                <w:sz w:val="20"/>
              </w:rPr>
              <w:t>ДМРУ-110</w:t>
            </w:r>
          </w:p>
        </w:tc>
        <w:tc>
          <w:tcPr>
            <w:tcW w:w="6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193,5</w:t>
            </w:r>
            <w:r>
              <w:br/>
            </w:r>
            <w:r>
              <w:rPr>
                <w:rFonts w:ascii="Times New Roman"/>
                <w:b w:val="false"/>
                <w:i w:val="false"/>
                <w:color w:val="000000"/>
                <w:sz w:val="20"/>
              </w:rPr>
              <w:t>
</w:t>
            </w:r>
            <w:r>
              <w:rPr>
                <w:rFonts w:ascii="Times New Roman"/>
                <w:b w:val="false"/>
                <w:i w:val="false"/>
                <w:color w:val="000000"/>
                <w:sz w:val="20"/>
              </w:rPr>
              <w:t>235,8</w:t>
            </w:r>
            <w:r>
              <w:br/>
            </w:r>
            <w:r>
              <w:rPr>
                <w:rFonts w:ascii="Times New Roman"/>
                <w:b w:val="false"/>
                <w:i w:val="false"/>
                <w:color w:val="000000"/>
                <w:sz w:val="20"/>
              </w:rPr>
              <w:t>
</w:t>
            </w:r>
            <w:r>
              <w:rPr>
                <w:rFonts w:ascii="Times New Roman"/>
                <w:b w:val="false"/>
                <w:i w:val="false"/>
                <w:color w:val="000000"/>
                <w:sz w:val="20"/>
              </w:rPr>
              <w:t>49,5</w:t>
            </w:r>
            <w:r>
              <w:br/>
            </w:r>
            <w:r>
              <w:rPr>
                <w:rFonts w:ascii="Times New Roman"/>
                <w:b w:val="false"/>
                <w:i w:val="false"/>
                <w:color w:val="000000"/>
                <w:sz w:val="20"/>
              </w:rPr>
              <w:t>
</w:t>
            </w:r>
            <w:r>
              <w:rPr>
                <w:rFonts w:ascii="Times New Roman"/>
                <w:b w:val="false"/>
                <w:i w:val="false"/>
                <w:color w:val="000000"/>
                <w:sz w:val="20"/>
              </w:rPr>
              <w:t>144</w:t>
            </w:r>
            <w:r>
              <w:br/>
            </w:r>
            <w:r>
              <w:rPr>
                <w:rFonts w:ascii="Times New Roman"/>
                <w:b w:val="false"/>
                <w:i w:val="false"/>
                <w:color w:val="000000"/>
                <w:sz w:val="20"/>
              </w:rPr>
              <w:t>
</w:t>
            </w:r>
            <w:r>
              <w:rPr>
                <w:rFonts w:ascii="Times New Roman"/>
                <w:b w:val="false"/>
                <w:i w:val="false"/>
                <w:color w:val="000000"/>
                <w:sz w:val="20"/>
              </w:rPr>
              <w:t>252</w:t>
            </w:r>
          </w:p>
        </w:tc>
      </w:tr>
    </w:tbl>
    <w:bookmarkStart w:name="z5056" w:id="615"/>
    <w:p>
      <w:pPr>
        <w:spacing w:after="0"/>
        <w:ind w:left="0"/>
        <w:jc w:val="both"/>
      </w:pPr>
      <w:r>
        <w:rPr>
          <w:rFonts w:ascii="Times New Roman"/>
          <w:b w:val="false"/>
          <w:i w:val="false"/>
          <w:color w:val="000000"/>
          <w:sz w:val="28"/>
        </w:rPr>
        <w:t>
                                                           Таблица 84</w:t>
      </w:r>
    </w:p>
    <w:bookmarkEnd w:id="615"/>
    <w:bookmarkStart w:name="z5057" w:id="616"/>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для конденсаторов</w:t>
      </w:r>
      <w:r>
        <w:br/>
      </w:r>
      <w:r>
        <w:rPr>
          <w:rFonts w:ascii="Times New Roman"/>
          <w:b w:val="false"/>
          <w:i w:val="false"/>
          <w:color w:val="000000"/>
          <w:sz w:val="28"/>
        </w:rPr>
        <w:t>
</w:t>
      </w:r>
      <w:r>
        <w:rPr>
          <w:rFonts w:ascii="Times New Roman"/>
          <w:b/>
          <w:i w:val="false"/>
          <w:color w:val="000000"/>
          <w:sz w:val="28"/>
        </w:rPr>
        <w:t>                        продольной компенсации</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5"/>
        <w:gridCol w:w="4095"/>
        <w:gridCol w:w="4476"/>
      </w:tblGrid>
      <w:tr>
        <w:trPr>
          <w:trHeight w:val="30" w:hRule="atLeast"/>
        </w:trPr>
        <w:tc>
          <w:tcPr>
            <w:tcW w:w="4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конденсатора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промышленной частоты относительно корпуса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постоянного тока между обкладками конденсатора</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КПМ-0,6-50-1</w:t>
            </w:r>
            <w:r>
              <w:br/>
            </w:r>
            <w:r>
              <w:rPr>
                <w:rFonts w:ascii="Times New Roman"/>
                <w:b w:val="false"/>
                <w:i w:val="false"/>
                <w:color w:val="000000"/>
                <w:sz w:val="20"/>
              </w:rPr>
              <w:t>
</w:t>
            </w:r>
            <w:r>
              <w:rPr>
                <w:rFonts w:ascii="Times New Roman"/>
                <w:b w:val="false"/>
                <w:i w:val="false"/>
                <w:color w:val="000000"/>
                <w:sz w:val="20"/>
              </w:rPr>
              <w:t>КПМ-0,6-25-1</w:t>
            </w:r>
            <w:r>
              <w:br/>
            </w:r>
            <w:r>
              <w:rPr>
                <w:rFonts w:ascii="Times New Roman"/>
                <w:b w:val="false"/>
                <w:i w:val="false"/>
                <w:color w:val="000000"/>
                <w:sz w:val="20"/>
              </w:rPr>
              <w:t>
</w:t>
            </w:r>
            <w:r>
              <w:rPr>
                <w:rFonts w:ascii="Times New Roman"/>
                <w:b w:val="false"/>
                <w:i w:val="false"/>
                <w:color w:val="000000"/>
                <w:sz w:val="20"/>
              </w:rPr>
              <w:t>КМП-1-50-1</w:t>
            </w:r>
            <w:r>
              <w:br/>
            </w:r>
            <w:r>
              <w:rPr>
                <w:rFonts w:ascii="Times New Roman"/>
                <w:b w:val="false"/>
                <w:i w:val="false"/>
                <w:color w:val="000000"/>
                <w:sz w:val="20"/>
              </w:rPr>
              <w:t>
</w:t>
            </w:r>
            <w:r>
              <w:rPr>
                <w:rFonts w:ascii="Times New Roman"/>
                <w:b w:val="false"/>
                <w:i w:val="false"/>
                <w:color w:val="000000"/>
                <w:sz w:val="20"/>
              </w:rPr>
              <w:t>КМП-1-50-1-1</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16,2</w:t>
            </w:r>
            <w:r>
              <w:br/>
            </w:r>
            <w:r>
              <w:rPr>
                <w:rFonts w:ascii="Times New Roman"/>
                <w:b w:val="false"/>
                <w:i w:val="false"/>
                <w:color w:val="000000"/>
                <w:sz w:val="20"/>
              </w:rPr>
              <w:t>
</w:t>
            </w:r>
            <w:r>
              <w:rPr>
                <w:rFonts w:ascii="Times New Roman"/>
                <w:b w:val="false"/>
                <w:i w:val="false"/>
                <w:color w:val="000000"/>
                <w:sz w:val="20"/>
              </w:rPr>
              <w:t>—</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7,0</w:t>
            </w:r>
          </w:p>
        </w:tc>
      </w:tr>
    </w:tbl>
    <w:bookmarkStart w:name="z5058" w:id="617"/>
    <w:p>
      <w:pPr>
        <w:spacing w:after="0"/>
        <w:ind w:left="0"/>
        <w:jc w:val="both"/>
      </w:pPr>
      <w:r>
        <w:rPr>
          <w:rFonts w:ascii="Times New Roman"/>
          <w:b w:val="false"/>
          <w:i w:val="false"/>
          <w:color w:val="000000"/>
          <w:sz w:val="28"/>
        </w:rPr>
        <w:t>
                                                           Таблица 85</w:t>
      </w:r>
    </w:p>
    <w:bookmarkEnd w:id="617"/>
    <w:bookmarkStart w:name="z5059" w:id="618"/>
    <w:p>
      <w:pPr>
        <w:spacing w:after="0"/>
        <w:ind w:left="0"/>
        <w:jc w:val="both"/>
      </w:pPr>
      <w:r>
        <w:rPr>
          <w:rFonts w:ascii="Times New Roman"/>
          <w:b w:val="false"/>
          <w:i w:val="false"/>
          <w:color w:val="000000"/>
          <w:sz w:val="28"/>
        </w:rPr>
        <w:t>
</w:t>
      </w:r>
      <w:r>
        <w:rPr>
          <w:rFonts w:ascii="Times New Roman"/>
          <w:b/>
          <w:i w:val="false"/>
          <w:color w:val="000000"/>
          <w:sz w:val="28"/>
        </w:rPr>
        <w:t>            Значение сопротивлений вентильных разрядников</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4"/>
        <w:gridCol w:w="2474"/>
        <w:gridCol w:w="2838"/>
      </w:tblGrid>
      <w:tr>
        <w:trPr>
          <w:trHeight w:val="330" w:hRule="atLeast"/>
        </w:trPr>
        <w:tc>
          <w:tcPr>
            <w:tcW w:w="7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разрядника или элемента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МОм</w:t>
            </w:r>
          </w:p>
        </w:tc>
      </w:tr>
      <w:tr>
        <w:trPr>
          <w:trHeight w:val="360" w:hRule="atLeast"/>
        </w:trPr>
        <w:tc>
          <w:tcPr>
            <w:tcW w:w="0" w:type="auto"/>
            <w:vMerge/>
            <w:tcBorders>
              <w:top w:val="nil"/>
              <w:left w:val="single" w:color="cfcfcf" w:sz="5"/>
              <w:bottom w:val="single" w:color="cfcfcf" w:sz="5"/>
              <w:right w:val="single" w:color="cfcfcf" w:sz="5"/>
            </w:tcBorders>
          </w:tcP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w:t>
            </w:r>
          </w:p>
        </w:tc>
      </w:tr>
      <w:tr>
        <w:trPr>
          <w:trHeight w:val="30"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РВМ-3</w:t>
            </w:r>
            <w:r>
              <w:br/>
            </w:r>
            <w:r>
              <w:rPr>
                <w:rFonts w:ascii="Times New Roman"/>
                <w:b w:val="false"/>
                <w:i w:val="false"/>
                <w:color w:val="000000"/>
                <w:sz w:val="20"/>
              </w:rPr>
              <w:t>
</w:t>
            </w:r>
            <w:r>
              <w:rPr>
                <w:rFonts w:ascii="Times New Roman"/>
                <w:b w:val="false"/>
                <w:i w:val="false"/>
                <w:color w:val="000000"/>
                <w:sz w:val="20"/>
              </w:rPr>
              <w:t>РВМ-6</w:t>
            </w:r>
            <w:r>
              <w:br/>
            </w:r>
            <w:r>
              <w:rPr>
                <w:rFonts w:ascii="Times New Roman"/>
                <w:b w:val="false"/>
                <w:i w:val="false"/>
                <w:color w:val="000000"/>
                <w:sz w:val="20"/>
              </w:rPr>
              <w:t>
</w:t>
            </w:r>
            <w:r>
              <w:rPr>
                <w:rFonts w:ascii="Times New Roman"/>
                <w:b w:val="false"/>
                <w:i w:val="false"/>
                <w:color w:val="000000"/>
                <w:sz w:val="20"/>
              </w:rPr>
              <w:t>РВМ-10</w:t>
            </w:r>
            <w:r>
              <w:br/>
            </w:r>
            <w:r>
              <w:rPr>
                <w:rFonts w:ascii="Times New Roman"/>
                <w:b w:val="false"/>
                <w:i w:val="false"/>
                <w:color w:val="000000"/>
                <w:sz w:val="20"/>
              </w:rPr>
              <w:t>
</w:t>
            </w:r>
            <w:r>
              <w:rPr>
                <w:rFonts w:ascii="Times New Roman"/>
                <w:b w:val="false"/>
                <w:i w:val="false"/>
                <w:color w:val="000000"/>
                <w:sz w:val="20"/>
              </w:rPr>
              <w:t>РВМ-15</w:t>
            </w:r>
            <w:r>
              <w:br/>
            </w:r>
            <w:r>
              <w:rPr>
                <w:rFonts w:ascii="Times New Roman"/>
                <w:b w:val="false"/>
                <w:i w:val="false"/>
                <w:color w:val="000000"/>
                <w:sz w:val="20"/>
              </w:rPr>
              <w:t>
</w:t>
            </w:r>
            <w:r>
              <w:rPr>
                <w:rFonts w:ascii="Times New Roman"/>
                <w:b w:val="false"/>
                <w:i w:val="false"/>
                <w:color w:val="000000"/>
                <w:sz w:val="20"/>
              </w:rPr>
              <w:t>РВМ-20</w:t>
            </w:r>
            <w:r>
              <w:br/>
            </w:r>
            <w:r>
              <w:rPr>
                <w:rFonts w:ascii="Times New Roman"/>
                <w:b w:val="false"/>
                <w:i w:val="false"/>
                <w:color w:val="000000"/>
                <w:sz w:val="20"/>
              </w:rPr>
              <w:t>
</w:t>
            </w:r>
            <w:r>
              <w:rPr>
                <w:rFonts w:ascii="Times New Roman"/>
                <w:b w:val="false"/>
                <w:i w:val="false"/>
                <w:color w:val="000000"/>
                <w:sz w:val="20"/>
              </w:rPr>
              <w:t>РВРД-3</w:t>
            </w:r>
            <w:r>
              <w:br/>
            </w:r>
            <w:r>
              <w:rPr>
                <w:rFonts w:ascii="Times New Roman"/>
                <w:b w:val="false"/>
                <w:i w:val="false"/>
                <w:color w:val="000000"/>
                <w:sz w:val="20"/>
              </w:rPr>
              <w:t>
</w:t>
            </w:r>
            <w:r>
              <w:rPr>
                <w:rFonts w:ascii="Times New Roman"/>
                <w:b w:val="false"/>
                <w:i w:val="false"/>
                <w:color w:val="000000"/>
                <w:sz w:val="20"/>
              </w:rPr>
              <w:t>РВРД-6</w:t>
            </w:r>
            <w:r>
              <w:br/>
            </w:r>
            <w:r>
              <w:rPr>
                <w:rFonts w:ascii="Times New Roman"/>
                <w:b w:val="false"/>
                <w:i w:val="false"/>
                <w:color w:val="000000"/>
                <w:sz w:val="20"/>
              </w:rPr>
              <w:t>
</w:t>
            </w:r>
            <w:r>
              <w:rPr>
                <w:rFonts w:ascii="Times New Roman"/>
                <w:b w:val="false"/>
                <w:i w:val="false"/>
                <w:color w:val="000000"/>
                <w:sz w:val="20"/>
              </w:rPr>
              <w:t>РВРД-10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770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2000</w:t>
            </w:r>
            <w:r>
              <w:br/>
            </w:r>
            <w:r>
              <w:rPr>
                <w:rFonts w:ascii="Times New Roman"/>
                <w:b w:val="false"/>
                <w:i w:val="false"/>
                <w:color w:val="000000"/>
                <w:sz w:val="20"/>
              </w:rPr>
              <w:t>
</w:t>
            </w:r>
            <w:r>
              <w:rPr>
                <w:rFonts w:ascii="Times New Roman"/>
                <w:b w:val="false"/>
                <w:i w:val="false"/>
                <w:color w:val="000000"/>
                <w:sz w:val="20"/>
              </w:rPr>
              <w:t>10000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940</w:t>
            </w:r>
            <w:r>
              <w:br/>
            </w:r>
            <w:r>
              <w:rPr>
                <w:rFonts w:ascii="Times New Roman"/>
                <w:b w:val="false"/>
                <w:i w:val="false"/>
                <w:color w:val="000000"/>
                <w:sz w:val="20"/>
              </w:rPr>
              <w:t>
</w:t>
            </w:r>
            <w:r>
              <w:rPr>
                <w:rFonts w:ascii="Times New Roman"/>
                <w:b w:val="false"/>
                <w:i w:val="false"/>
                <w:color w:val="000000"/>
                <w:sz w:val="20"/>
              </w:rPr>
              <w:t>5000</w:t>
            </w:r>
          </w:p>
        </w:tc>
      </w:tr>
      <w:tr>
        <w:trPr>
          <w:trHeight w:val="2265"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разрядника РВМГ</w:t>
            </w:r>
            <w:r>
              <w:br/>
            </w:r>
            <w:r>
              <w:rPr>
                <w:rFonts w:ascii="Times New Roman"/>
                <w:b w:val="false"/>
                <w:i w:val="false"/>
                <w:color w:val="000000"/>
                <w:sz w:val="20"/>
              </w:rPr>
              <w:t>
</w:t>
            </w:r>
            <w:r>
              <w:rPr>
                <w:rFonts w:ascii="Times New Roman"/>
                <w:b w:val="false"/>
                <w:i w:val="false"/>
                <w:color w:val="000000"/>
                <w:sz w:val="20"/>
              </w:rPr>
              <w:t>110М</w:t>
            </w:r>
            <w:r>
              <w:br/>
            </w:r>
            <w:r>
              <w:rPr>
                <w:rFonts w:ascii="Times New Roman"/>
                <w:b w:val="false"/>
                <w:i w:val="false"/>
                <w:color w:val="000000"/>
                <w:sz w:val="20"/>
              </w:rPr>
              <w:t>
</w:t>
            </w:r>
            <w:r>
              <w:rPr>
                <w:rFonts w:ascii="Times New Roman"/>
                <w:b w:val="false"/>
                <w:i w:val="false"/>
                <w:color w:val="000000"/>
                <w:sz w:val="20"/>
              </w:rPr>
              <w:t>150М</w:t>
            </w:r>
            <w:r>
              <w:br/>
            </w:r>
            <w:r>
              <w:rPr>
                <w:rFonts w:ascii="Times New Roman"/>
                <w:b w:val="false"/>
                <w:i w:val="false"/>
                <w:color w:val="000000"/>
                <w:sz w:val="20"/>
              </w:rPr>
              <w:t>
</w:t>
            </w:r>
            <w:r>
              <w:rPr>
                <w:rFonts w:ascii="Times New Roman"/>
                <w:b w:val="false"/>
                <w:i w:val="false"/>
                <w:color w:val="000000"/>
                <w:sz w:val="20"/>
              </w:rPr>
              <w:t>220М</w:t>
            </w:r>
            <w:r>
              <w:br/>
            </w:r>
            <w:r>
              <w:rPr>
                <w:rFonts w:ascii="Times New Roman"/>
                <w:b w:val="false"/>
                <w:i w:val="false"/>
                <w:color w:val="000000"/>
                <w:sz w:val="20"/>
              </w:rPr>
              <w:t>
</w:t>
            </w:r>
            <w:r>
              <w:rPr>
                <w:rFonts w:ascii="Times New Roman"/>
                <w:b w:val="false"/>
                <w:i w:val="false"/>
                <w:color w:val="000000"/>
                <w:sz w:val="20"/>
              </w:rPr>
              <w:t>330М</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500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400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2500</w:t>
            </w:r>
          </w:p>
        </w:tc>
      </w:tr>
      <w:tr>
        <w:trPr>
          <w:trHeight w:val="30" w:hRule="atLeast"/>
        </w:trPr>
        <w:tc>
          <w:tcPr>
            <w:tcW w:w="7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элемент разрядника РВМК-330, 500</w:t>
            </w:r>
            <w:r>
              <w:br/>
            </w:r>
            <w:r>
              <w:rPr>
                <w:rFonts w:ascii="Times New Roman"/>
                <w:b w:val="false"/>
                <w:i w:val="false"/>
                <w:color w:val="000000"/>
                <w:sz w:val="20"/>
              </w:rPr>
              <w:t>
</w:t>
            </w:r>
            <w:r>
              <w:rPr>
                <w:rFonts w:ascii="Times New Roman"/>
                <w:b w:val="false"/>
                <w:i w:val="false"/>
                <w:color w:val="000000"/>
                <w:sz w:val="20"/>
              </w:rPr>
              <w:t>Вентильный элемент разрядника РВМК-330, 500</w:t>
            </w:r>
            <w:r>
              <w:br/>
            </w:r>
            <w:r>
              <w:rPr>
                <w:rFonts w:ascii="Times New Roman"/>
                <w:b w:val="false"/>
                <w:i w:val="false"/>
                <w:color w:val="000000"/>
                <w:sz w:val="20"/>
              </w:rPr>
              <w:t>
</w:t>
            </w:r>
            <w:r>
              <w:rPr>
                <w:rFonts w:ascii="Times New Roman"/>
                <w:b w:val="false"/>
                <w:i w:val="false"/>
                <w:color w:val="000000"/>
                <w:sz w:val="20"/>
              </w:rPr>
              <w:t>Искровой элемент разрядника РВМК-330, 500</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0,010</w:t>
            </w:r>
            <w:r>
              <w:br/>
            </w:r>
            <w:r>
              <w:rPr>
                <w:rFonts w:ascii="Times New Roman"/>
                <w:b w:val="false"/>
                <w:i w:val="false"/>
                <w:color w:val="000000"/>
                <w:sz w:val="20"/>
              </w:rPr>
              <w:t>
</w:t>
            </w:r>
            <w:r>
              <w:rPr>
                <w:rFonts w:ascii="Times New Roman"/>
                <w:b w:val="false"/>
                <w:i w:val="false"/>
                <w:color w:val="000000"/>
                <w:sz w:val="20"/>
              </w:rPr>
              <w:t>600</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0,035</w:t>
            </w:r>
            <w:r>
              <w:br/>
            </w:r>
            <w:r>
              <w:rPr>
                <w:rFonts w:ascii="Times New Roman"/>
                <w:b w:val="false"/>
                <w:i w:val="false"/>
                <w:color w:val="000000"/>
                <w:sz w:val="20"/>
              </w:rPr>
              <w:t>
</w:t>
            </w:r>
            <w:r>
              <w:rPr>
                <w:rFonts w:ascii="Times New Roman"/>
                <w:b w:val="false"/>
                <w:i w:val="false"/>
                <w:color w:val="000000"/>
                <w:sz w:val="20"/>
              </w:rPr>
              <w:t>1000</w:t>
            </w:r>
          </w:p>
        </w:tc>
      </w:tr>
    </w:tbl>
    <w:bookmarkStart w:name="z5060" w:id="619"/>
    <w:p>
      <w:pPr>
        <w:spacing w:after="0"/>
        <w:ind w:left="0"/>
        <w:jc w:val="both"/>
      </w:pPr>
      <w:r>
        <w:rPr>
          <w:rFonts w:ascii="Times New Roman"/>
          <w:b w:val="false"/>
          <w:i w:val="false"/>
          <w:color w:val="000000"/>
          <w:sz w:val="28"/>
        </w:rPr>
        <w:t>
                                                           Таблица 86</w:t>
      </w:r>
    </w:p>
    <w:bookmarkEnd w:id="619"/>
    <w:bookmarkStart w:name="z5061" w:id="620"/>
    <w:p>
      <w:pPr>
        <w:spacing w:after="0"/>
        <w:ind w:left="0"/>
        <w:jc w:val="both"/>
      </w:pPr>
      <w:r>
        <w:rPr>
          <w:rFonts w:ascii="Times New Roman"/>
          <w:b w:val="false"/>
          <w:i w:val="false"/>
          <w:color w:val="000000"/>
          <w:sz w:val="28"/>
        </w:rPr>
        <w:t>
</w:t>
      </w:r>
      <w:r>
        <w:rPr>
          <w:rFonts w:ascii="Times New Roman"/>
          <w:b/>
          <w:i w:val="false"/>
          <w:color w:val="000000"/>
          <w:sz w:val="28"/>
        </w:rPr>
        <w:t>        Допустимые токи проводимости вентильных разрядников при</w:t>
      </w:r>
      <w:r>
        <w:br/>
      </w:r>
      <w:r>
        <w:rPr>
          <w:rFonts w:ascii="Times New Roman"/>
          <w:b w:val="false"/>
          <w:i w:val="false"/>
          <w:color w:val="000000"/>
          <w:sz w:val="28"/>
        </w:rPr>
        <w:t>
</w:t>
      </w:r>
      <w:r>
        <w:rPr>
          <w:rFonts w:ascii="Times New Roman"/>
          <w:b/>
          <w:i w:val="false"/>
          <w:color w:val="000000"/>
          <w:sz w:val="28"/>
        </w:rPr>
        <w:t>                        выпрямленном напряжении</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7"/>
        <w:gridCol w:w="2376"/>
        <w:gridCol w:w="2175"/>
        <w:gridCol w:w="2561"/>
      </w:tblGrid>
      <w:tr>
        <w:trPr>
          <w:trHeight w:val="30" w:hRule="atLeast"/>
        </w:trPr>
        <w:tc>
          <w:tcPr>
            <w:tcW w:w="5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разрядника или элемента</w:t>
            </w:r>
          </w:p>
        </w:tc>
        <w:tc>
          <w:tcPr>
            <w:tcW w:w="2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выпрямленное напряжение,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проводимости при температуре разрядника 20</w:t>
            </w:r>
            <w:r>
              <w:rPr>
                <w:rFonts w:ascii="Times New Roman"/>
                <w:b w:val="false"/>
                <w:i w:val="false"/>
                <w:color w:val="000000"/>
                <w:vertAlign w:val="superscript"/>
              </w:rPr>
              <w:t>о</w:t>
            </w:r>
            <w:r>
              <w:rPr>
                <w:rFonts w:ascii="Times New Roman"/>
                <w:b w:val="false"/>
                <w:i w:val="false"/>
                <w:color w:val="000000"/>
                <w:sz w:val="20"/>
              </w:rPr>
              <w:t>С, мкА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w:t>
            </w:r>
          </w:p>
        </w:tc>
      </w:tr>
      <w:tr>
        <w:trPr>
          <w:trHeight w:val="405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РВС-15</w:t>
            </w:r>
            <w:r>
              <w:br/>
            </w:r>
            <w:r>
              <w:rPr>
                <w:rFonts w:ascii="Times New Roman"/>
                <w:b w:val="false"/>
                <w:i w:val="false"/>
                <w:color w:val="000000"/>
                <w:sz w:val="20"/>
              </w:rPr>
              <w:t>
</w:t>
            </w:r>
            <w:r>
              <w:rPr>
                <w:rFonts w:ascii="Times New Roman"/>
                <w:b w:val="false"/>
                <w:i w:val="false"/>
                <w:color w:val="000000"/>
                <w:sz w:val="20"/>
              </w:rPr>
              <w:t>РВС-15*</w:t>
            </w:r>
            <w:r>
              <w:br/>
            </w:r>
            <w:r>
              <w:rPr>
                <w:rFonts w:ascii="Times New Roman"/>
                <w:b w:val="false"/>
                <w:i w:val="false"/>
                <w:color w:val="000000"/>
                <w:sz w:val="20"/>
              </w:rPr>
              <w:t>
</w:t>
            </w:r>
            <w:r>
              <w:rPr>
                <w:rFonts w:ascii="Times New Roman"/>
                <w:b w:val="false"/>
                <w:i w:val="false"/>
                <w:color w:val="000000"/>
                <w:sz w:val="20"/>
              </w:rPr>
              <w:t>РВС-20</w:t>
            </w:r>
            <w:r>
              <w:br/>
            </w:r>
            <w:r>
              <w:rPr>
                <w:rFonts w:ascii="Times New Roman"/>
                <w:b w:val="false"/>
                <w:i w:val="false"/>
                <w:color w:val="000000"/>
                <w:sz w:val="20"/>
              </w:rPr>
              <w:t>
</w:t>
            </w:r>
            <w:r>
              <w:rPr>
                <w:rFonts w:ascii="Times New Roman"/>
                <w:b w:val="false"/>
                <w:i w:val="false"/>
                <w:color w:val="000000"/>
                <w:sz w:val="20"/>
              </w:rPr>
              <w:t>РВС-20*</w:t>
            </w:r>
            <w:r>
              <w:br/>
            </w:r>
            <w:r>
              <w:rPr>
                <w:rFonts w:ascii="Times New Roman"/>
                <w:b w:val="false"/>
                <w:i w:val="false"/>
                <w:color w:val="000000"/>
                <w:sz w:val="20"/>
              </w:rPr>
              <w:t>
</w:t>
            </w:r>
            <w:r>
              <w:rPr>
                <w:rFonts w:ascii="Times New Roman"/>
                <w:b w:val="false"/>
                <w:i w:val="false"/>
                <w:color w:val="000000"/>
                <w:sz w:val="20"/>
              </w:rPr>
              <w:t>РВС-33</w:t>
            </w:r>
            <w:r>
              <w:br/>
            </w:r>
            <w:r>
              <w:rPr>
                <w:rFonts w:ascii="Times New Roman"/>
                <w:b w:val="false"/>
                <w:i w:val="false"/>
                <w:color w:val="000000"/>
                <w:sz w:val="20"/>
              </w:rPr>
              <w:t>
</w:t>
            </w:r>
            <w:r>
              <w:rPr>
                <w:rFonts w:ascii="Times New Roman"/>
                <w:b w:val="false"/>
                <w:i w:val="false"/>
                <w:color w:val="000000"/>
                <w:sz w:val="20"/>
              </w:rPr>
              <w:t>РВС-35</w:t>
            </w:r>
            <w:r>
              <w:br/>
            </w:r>
            <w:r>
              <w:rPr>
                <w:rFonts w:ascii="Times New Roman"/>
                <w:b w:val="false"/>
                <w:i w:val="false"/>
                <w:color w:val="000000"/>
                <w:sz w:val="20"/>
              </w:rPr>
              <w:t>
</w:t>
            </w:r>
            <w:r>
              <w:rPr>
                <w:rFonts w:ascii="Times New Roman"/>
                <w:b w:val="false"/>
                <w:i w:val="false"/>
                <w:color w:val="000000"/>
                <w:sz w:val="20"/>
              </w:rPr>
              <w:t>РВС-35*</w:t>
            </w:r>
            <w:r>
              <w:br/>
            </w:r>
            <w:r>
              <w:rPr>
                <w:rFonts w:ascii="Times New Roman"/>
                <w:b w:val="false"/>
                <w:i w:val="false"/>
                <w:color w:val="000000"/>
                <w:sz w:val="20"/>
              </w:rPr>
              <w:t>
</w:t>
            </w:r>
            <w:r>
              <w:rPr>
                <w:rFonts w:ascii="Times New Roman"/>
                <w:b w:val="false"/>
                <w:i w:val="false"/>
                <w:color w:val="000000"/>
                <w:sz w:val="20"/>
              </w:rPr>
              <w:t>РВМ-3</w:t>
            </w:r>
            <w:r>
              <w:br/>
            </w:r>
            <w:r>
              <w:rPr>
                <w:rFonts w:ascii="Times New Roman"/>
                <w:b w:val="false"/>
                <w:i w:val="false"/>
                <w:color w:val="000000"/>
                <w:sz w:val="20"/>
              </w:rPr>
              <w:t>
</w:t>
            </w:r>
            <w:r>
              <w:rPr>
                <w:rFonts w:ascii="Times New Roman"/>
                <w:b w:val="false"/>
                <w:i w:val="false"/>
                <w:color w:val="000000"/>
                <w:sz w:val="20"/>
              </w:rPr>
              <w:t>РВМ-6</w:t>
            </w:r>
            <w:r>
              <w:br/>
            </w:r>
            <w:r>
              <w:rPr>
                <w:rFonts w:ascii="Times New Roman"/>
                <w:b w:val="false"/>
                <w:i w:val="false"/>
                <w:color w:val="000000"/>
                <w:sz w:val="20"/>
              </w:rPr>
              <w:t>
</w:t>
            </w:r>
            <w:r>
              <w:rPr>
                <w:rFonts w:ascii="Times New Roman"/>
                <w:b w:val="false"/>
                <w:i w:val="false"/>
                <w:color w:val="000000"/>
                <w:sz w:val="20"/>
              </w:rPr>
              <w:t>РВМ-10</w:t>
            </w:r>
            <w:r>
              <w:br/>
            </w:r>
            <w:r>
              <w:rPr>
                <w:rFonts w:ascii="Times New Roman"/>
                <w:b w:val="false"/>
                <w:i w:val="false"/>
                <w:color w:val="000000"/>
                <w:sz w:val="20"/>
              </w:rPr>
              <w:t>
</w:t>
            </w:r>
            <w:r>
              <w:rPr>
                <w:rFonts w:ascii="Times New Roman"/>
                <w:b w:val="false"/>
                <w:i w:val="false"/>
                <w:color w:val="000000"/>
                <w:sz w:val="20"/>
              </w:rPr>
              <w:t>РВМ-15</w:t>
            </w:r>
            <w:r>
              <w:br/>
            </w:r>
            <w:r>
              <w:rPr>
                <w:rFonts w:ascii="Times New Roman"/>
                <w:b w:val="false"/>
                <w:i w:val="false"/>
                <w:color w:val="000000"/>
                <w:sz w:val="20"/>
              </w:rPr>
              <w:t>
</w:t>
            </w:r>
            <w:r>
              <w:rPr>
                <w:rFonts w:ascii="Times New Roman"/>
                <w:b w:val="false"/>
                <w:i w:val="false"/>
                <w:color w:val="000000"/>
                <w:sz w:val="20"/>
              </w:rPr>
              <w:t>РВМ-20</w:t>
            </w:r>
            <w:r>
              <w:br/>
            </w:r>
            <w:r>
              <w:rPr>
                <w:rFonts w:ascii="Times New Roman"/>
                <w:b w:val="false"/>
                <w:i w:val="false"/>
                <w:color w:val="000000"/>
                <w:sz w:val="20"/>
              </w:rPr>
              <w:t>
</w:t>
            </w:r>
            <w:r>
              <w:rPr>
                <w:rFonts w:ascii="Times New Roman"/>
                <w:b w:val="false"/>
                <w:i w:val="false"/>
                <w:color w:val="000000"/>
                <w:sz w:val="20"/>
              </w:rPr>
              <w:t>РВЭ-25М</w:t>
            </w:r>
            <w:r>
              <w:br/>
            </w:r>
            <w:r>
              <w:rPr>
                <w:rFonts w:ascii="Times New Roman"/>
                <w:b w:val="false"/>
                <w:i w:val="false"/>
                <w:color w:val="000000"/>
                <w:sz w:val="20"/>
              </w:rPr>
              <w:t>
</w:t>
            </w:r>
            <w:r>
              <w:rPr>
                <w:rFonts w:ascii="Times New Roman"/>
                <w:b w:val="false"/>
                <w:i w:val="false"/>
                <w:color w:val="000000"/>
                <w:sz w:val="20"/>
              </w:rPr>
              <w:t>РВМЭ-25</w:t>
            </w:r>
            <w:r>
              <w:br/>
            </w:r>
            <w:r>
              <w:rPr>
                <w:rFonts w:ascii="Times New Roman"/>
                <w:b w:val="false"/>
                <w:i w:val="false"/>
                <w:color w:val="000000"/>
                <w:sz w:val="20"/>
              </w:rPr>
              <w:t>
</w:t>
            </w:r>
            <w:r>
              <w:rPr>
                <w:rFonts w:ascii="Times New Roman"/>
                <w:b w:val="false"/>
                <w:i w:val="false"/>
                <w:color w:val="000000"/>
                <w:sz w:val="20"/>
              </w:rPr>
              <w:t>РВРД-3</w:t>
            </w:r>
            <w:r>
              <w:br/>
            </w:r>
            <w:r>
              <w:rPr>
                <w:rFonts w:ascii="Times New Roman"/>
                <w:b w:val="false"/>
                <w:i w:val="false"/>
                <w:color w:val="000000"/>
                <w:sz w:val="20"/>
              </w:rPr>
              <w:t>
</w:t>
            </w:r>
            <w:r>
              <w:rPr>
                <w:rFonts w:ascii="Times New Roman"/>
                <w:b w:val="false"/>
                <w:i w:val="false"/>
                <w:color w:val="000000"/>
                <w:sz w:val="20"/>
              </w:rPr>
              <w:t>РБРД-6</w:t>
            </w:r>
            <w:r>
              <w:br/>
            </w:r>
            <w:r>
              <w:rPr>
                <w:rFonts w:ascii="Times New Roman"/>
                <w:b w:val="false"/>
                <w:i w:val="false"/>
                <w:color w:val="000000"/>
                <w:sz w:val="20"/>
              </w:rPr>
              <w:t>
</w:t>
            </w:r>
            <w:r>
              <w:rPr>
                <w:rFonts w:ascii="Times New Roman"/>
                <w:b w:val="false"/>
                <w:i w:val="false"/>
                <w:color w:val="000000"/>
                <w:sz w:val="20"/>
              </w:rPr>
              <w:t>РВРД-10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28</w:t>
            </w:r>
            <w:r>
              <w:br/>
            </w:r>
            <w:r>
              <w:rPr>
                <w:rFonts w:ascii="Times New Roman"/>
                <w:b w:val="false"/>
                <w:i w:val="false"/>
                <w:color w:val="000000"/>
                <w:sz w:val="20"/>
              </w:rPr>
              <w:t>
</w:t>
            </w:r>
            <w:r>
              <w:rPr>
                <w:rFonts w:ascii="Times New Roman"/>
                <w:b w:val="false"/>
                <w:i w:val="false"/>
                <w:color w:val="000000"/>
                <w:sz w:val="20"/>
              </w:rPr>
              <w:t>28</w:t>
            </w:r>
            <w:r>
              <w:br/>
            </w:r>
            <w:r>
              <w:rPr>
                <w:rFonts w:ascii="Times New Roman"/>
                <w:b w:val="false"/>
                <w:i w:val="false"/>
                <w:color w:val="000000"/>
                <w:sz w:val="20"/>
              </w:rPr>
              <w:t>
</w:t>
            </w: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10</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380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620</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450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280</w:t>
            </w:r>
            <w:r>
              <w:br/>
            </w:r>
            <w:r>
              <w:rPr>
                <w:rFonts w:ascii="Times New Roman"/>
                <w:b w:val="false"/>
                <w:i w:val="false"/>
                <w:color w:val="000000"/>
                <w:sz w:val="20"/>
              </w:rPr>
              <w:t>
</w:t>
            </w: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650</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85</w:t>
            </w:r>
            <w:r>
              <w:br/>
            </w:r>
            <w:r>
              <w:rPr>
                <w:rFonts w:ascii="Times New Roman"/>
                <w:b w:val="false"/>
                <w:i w:val="false"/>
                <w:color w:val="000000"/>
                <w:sz w:val="20"/>
              </w:rPr>
              <w:t>
</w:t>
            </w:r>
            <w:r>
              <w:rPr>
                <w:rFonts w:ascii="Times New Roman"/>
                <w:b w:val="false"/>
                <w:i w:val="false"/>
                <w:color w:val="000000"/>
                <w:sz w:val="20"/>
              </w:rPr>
              <w:t>85</w:t>
            </w:r>
          </w:p>
        </w:tc>
      </w:tr>
      <w:tr>
        <w:trPr>
          <w:trHeight w:val="69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разрядника РВМГ-110М, 150М, 220М, 330М, 400, 500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r>
      <w:tr>
        <w:trPr>
          <w:trHeight w:val="705"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элемент разрядника РВМК-330, 500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r>
      <w:tr>
        <w:trPr>
          <w:trHeight w:val="30" w:hRule="atLeast"/>
        </w:trPr>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Искровой элемент разрядника РВМК-330, 500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r>
    </w:tbl>
    <w:bookmarkStart w:name="z5062" w:id="621"/>
    <w:p>
      <w:pPr>
        <w:spacing w:after="0"/>
        <w:ind w:left="0"/>
        <w:jc w:val="both"/>
      </w:pPr>
      <w:r>
        <w:rPr>
          <w:rFonts w:ascii="Times New Roman"/>
          <w:b w:val="false"/>
          <w:i w:val="false"/>
          <w:color w:val="000000"/>
          <w:sz w:val="28"/>
        </w:rPr>
        <w:t>      * Разрядники для сетей с изолированной нейтралью и компенсацией емкостного тока замыкания на землю, выпущенные после 1975 г.</w:t>
      </w:r>
      <w:r>
        <w:br/>
      </w:r>
      <w:r>
        <w:rPr>
          <w:rFonts w:ascii="Times New Roman"/>
          <w:b w:val="false"/>
          <w:i w:val="false"/>
          <w:color w:val="000000"/>
          <w:sz w:val="28"/>
        </w:rPr>
        <w:t>
      Примечание. Для приведения токов проводимости разрядников к температуре + 20</w:t>
      </w:r>
      <w:r>
        <w:rPr>
          <w:rFonts w:ascii="Times New Roman"/>
          <w:b w:val="false"/>
          <w:i w:val="false"/>
          <w:color w:val="000000"/>
          <w:vertAlign w:val="superscript"/>
        </w:rPr>
        <w:t>о</w:t>
      </w:r>
      <w:r>
        <w:rPr>
          <w:rFonts w:ascii="Times New Roman"/>
          <w:b w:val="false"/>
          <w:i w:val="false"/>
          <w:color w:val="000000"/>
          <w:sz w:val="28"/>
        </w:rPr>
        <w:t>С следует внести поправку, равную 3 % на каждые 10 градусов отклонения (при температуре больше 20</w:t>
      </w:r>
      <w:r>
        <w:rPr>
          <w:rFonts w:ascii="Times New Roman"/>
          <w:b w:val="false"/>
          <w:i w:val="false"/>
          <w:color w:val="000000"/>
          <w:vertAlign w:val="superscript"/>
        </w:rPr>
        <w:t>о</w:t>
      </w:r>
      <w:r>
        <w:rPr>
          <w:rFonts w:ascii="Times New Roman"/>
          <w:b w:val="false"/>
          <w:i w:val="false"/>
          <w:color w:val="000000"/>
          <w:sz w:val="28"/>
        </w:rPr>
        <w:t>С поправка отрицательная).</w:t>
      </w:r>
    </w:p>
    <w:bookmarkEnd w:id="621"/>
    <w:bookmarkStart w:name="z5063" w:id="622"/>
    <w:p>
      <w:pPr>
        <w:spacing w:after="0"/>
        <w:ind w:left="0"/>
        <w:jc w:val="both"/>
      </w:pPr>
      <w:r>
        <w:rPr>
          <w:rFonts w:ascii="Times New Roman"/>
          <w:b w:val="false"/>
          <w:i w:val="false"/>
          <w:color w:val="000000"/>
          <w:sz w:val="28"/>
        </w:rPr>
        <w:t>
                                                           Таблица 87</w:t>
      </w:r>
    </w:p>
    <w:bookmarkEnd w:id="622"/>
    <w:bookmarkStart w:name="z5064" w:id="623"/>
    <w:p>
      <w:pPr>
        <w:spacing w:after="0"/>
        <w:ind w:left="0"/>
        <w:jc w:val="both"/>
      </w:pPr>
      <w:r>
        <w:rPr>
          <w:rFonts w:ascii="Times New Roman"/>
          <w:b w:val="false"/>
          <w:i w:val="false"/>
          <w:color w:val="000000"/>
          <w:sz w:val="28"/>
        </w:rPr>
        <w:t>
</w:t>
      </w:r>
      <w:r>
        <w:rPr>
          <w:rFonts w:ascii="Times New Roman"/>
          <w:b/>
          <w:i w:val="false"/>
          <w:color w:val="000000"/>
          <w:sz w:val="28"/>
        </w:rPr>
        <w:t>            Токи проводимости ограничителей перенапряжений</w:t>
      </w:r>
      <w:r>
        <w:br/>
      </w:r>
      <w:r>
        <w:rPr>
          <w:rFonts w:ascii="Times New Roman"/>
          <w:b w:val="false"/>
          <w:i w:val="false"/>
          <w:color w:val="000000"/>
          <w:sz w:val="28"/>
        </w:rPr>
        <w:t>
</w:t>
      </w:r>
      <w:r>
        <w:rPr>
          <w:rFonts w:ascii="Times New Roman"/>
          <w:b/>
          <w:i w:val="false"/>
          <w:color w:val="000000"/>
          <w:sz w:val="28"/>
        </w:rPr>
        <w:t>                  при переменном напряжении частоты 50 Гц</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2554"/>
        <w:gridCol w:w="3201"/>
        <w:gridCol w:w="3585"/>
      </w:tblGrid>
      <w:tr>
        <w:trPr>
          <w:trHeight w:val="405" w:hRule="atLeast"/>
        </w:trPr>
        <w:tc>
          <w:tcPr>
            <w:tcW w:w="3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ограничителя перенапряжений</w:t>
            </w:r>
          </w:p>
        </w:tc>
        <w:tc>
          <w:tcPr>
            <w:tcW w:w="2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Наибольшее рабочее напряжение частоты</w:t>
            </w:r>
          </w:p>
          <w:p>
            <w:pPr>
              <w:spacing w:after="20"/>
              <w:ind w:left="20"/>
              <w:jc w:val="both"/>
            </w:pPr>
            <w:r>
              <w:rPr>
                <w:rFonts w:ascii="Times New Roman"/>
                <w:b w:val="false"/>
                <w:i w:val="false"/>
                <w:color w:val="000000"/>
                <w:sz w:val="20"/>
              </w:rPr>
              <w:t>50 Гц,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проводимости при температуре 20</w:t>
            </w:r>
            <w:r>
              <w:rPr>
                <w:rFonts w:ascii="Times New Roman"/>
                <w:b w:val="false"/>
                <w:i w:val="false"/>
                <w:color w:val="000000"/>
                <w:vertAlign w:val="superscript"/>
              </w:rPr>
              <w:t>о</w:t>
            </w:r>
            <w:r>
              <w:rPr>
                <w:rFonts w:ascii="Times New Roman"/>
                <w:b w:val="false"/>
                <w:i w:val="false"/>
                <w:color w:val="000000"/>
                <w:sz w:val="20"/>
              </w:rPr>
              <w:t>С, мА</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при котором необходимо ставить вопрос о замене ограничителя</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Предельное значение, при котором ограничитель должен быть выведен из работы</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ОПН-110У1</w:t>
            </w:r>
            <w:r>
              <w:br/>
            </w:r>
            <w:r>
              <w:rPr>
                <w:rFonts w:ascii="Times New Roman"/>
                <w:b w:val="false"/>
                <w:i w:val="false"/>
                <w:color w:val="000000"/>
                <w:sz w:val="20"/>
              </w:rPr>
              <w:t>
</w:t>
            </w:r>
            <w:r>
              <w:rPr>
                <w:rFonts w:ascii="Times New Roman"/>
                <w:b w:val="false"/>
                <w:i w:val="false"/>
                <w:color w:val="000000"/>
                <w:sz w:val="20"/>
              </w:rPr>
              <w:t>ОПН-1-110ХЛ4</w:t>
            </w:r>
            <w:r>
              <w:br/>
            </w:r>
            <w:r>
              <w:rPr>
                <w:rFonts w:ascii="Times New Roman"/>
                <w:b w:val="false"/>
                <w:i w:val="false"/>
                <w:color w:val="000000"/>
                <w:sz w:val="20"/>
              </w:rPr>
              <w:t>
</w:t>
            </w:r>
            <w:r>
              <w:rPr>
                <w:rFonts w:ascii="Times New Roman"/>
                <w:b w:val="false"/>
                <w:i w:val="false"/>
                <w:color w:val="000000"/>
                <w:sz w:val="20"/>
              </w:rPr>
              <w:t>ОПН-110ПН</w:t>
            </w:r>
            <w:r>
              <w:br/>
            </w:r>
            <w:r>
              <w:rPr>
                <w:rFonts w:ascii="Times New Roman"/>
                <w:b w:val="false"/>
                <w:i w:val="false"/>
                <w:color w:val="000000"/>
                <w:sz w:val="20"/>
              </w:rPr>
              <w:t>
</w:t>
            </w:r>
            <w:r>
              <w:rPr>
                <w:rFonts w:ascii="Times New Roman"/>
                <w:b w:val="false"/>
                <w:i w:val="false"/>
                <w:color w:val="000000"/>
                <w:sz w:val="20"/>
              </w:rPr>
              <w:t>ОПН-150У1</w:t>
            </w:r>
            <w:r>
              <w:br/>
            </w:r>
            <w:r>
              <w:rPr>
                <w:rFonts w:ascii="Times New Roman"/>
                <w:b w:val="false"/>
                <w:i w:val="false"/>
                <w:color w:val="000000"/>
                <w:sz w:val="20"/>
              </w:rPr>
              <w:t>
</w:t>
            </w:r>
            <w:r>
              <w:rPr>
                <w:rFonts w:ascii="Times New Roman"/>
                <w:b w:val="false"/>
                <w:i w:val="false"/>
                <w:color w:val="000000"/>
                <w:sz w:val="20"/>
              </w:rPr>
              <w:t>ОПН-150ПН</w:t>
            </w:r>
            <w:r>
              <w:br/>
            </w:r>
            <w:r>
              <w:rPr>
                <w:rFonts w:ascii="Times New Roman"/>
                <w:b w:val="false"/>
                <w:i w:val="false"/>
                <w:color w:val="000000"/>
                <w:sz w:val="20"/>
              </w:rPr>
              <w:t>
</w:t>
            </w:r>
            <w:r>
              <w:rPr>
                <w:rFonts w:ascii="Times New Roman"/>
                <w:b w:val="false"/>
                <w:i w:val="false"/>
                <w:color w:val="000000"/>
                <w:sz w:val="20"/>
              </w:rPr>
              <w:t>ОПН-220У1</w:t>
            </w:r>
            <w:r>
              <w:br/>
            </w:r>
            <w:r>
              <w:rPr>
                <w:rFonts w:ascii="Times New Roman"/>
                <w:b w:val="false"/>
                <w:i w:val="false"/>
                <w:color w:val="000000"/>
                <w:sz w:val="20"/>
              </w:rPr>
              <w:t>
</w:t>
            </w:r>
            <w:r>
              <w:rPr>
                <w:rFonts w:ascii="Times New Roman"/>
                <w:b w:val="false"/>
                <w:i w:val="false"/>
                <w:color w:val="000000"/>
                <w:sz w:val="20"/>
              </w:rPr>
              <w:t>ОПН 1-220ХЛ4</w:t>
            </w:r>
            <w:r>
              <w:br/>
            </w:r>
            <w:r>
              <w:rPr>
                <w:rFonts w:ascii="Times New Roman"/>
                <w:b w:val="false"/>
                <w:i w:val="false"/>
                <w:color w:val="000000"/>
                <w:sz w:val="20"/>
              </w:rPr>
              <w:t>
</w:t>
            </w:r>
            <w:r>
              <w:rPr>
                <w:rFonts w:ascii="Times New Roman"/>
                <w:b w:val="false"/>
                <w:i w:val="false"/>
                <w:color w:val="000000"/>
                <w:sz w:val="20"/>
              </w:rPr>
              <w:t>ОПН-220ПН</w:t>
            </w:r>
            <w:r>
              <w:br/>
            </w:r>
            <w:r>
              <w:rPr>
                <w:rFonts w:ascii="Times New Roman"/>
                <w:b w:val="false"/>
                <w:i w:val="false"/>
                <w:color w:val="000000"/>
                <w:sz w:val="20"/>
              </w:rPr>
              <w:t>
</w:t>
            </w:r>
            <w:r>
              <w:rPr>
                <w:rFonts w:ascii="Times New Roman"/>
                <w:b w:val="false"/>
                <w:i w:val="false"/>
                <w:color w:val="000000"/>
                <w:sz w:val="20"/>
              </w:rPr>
              <w:t>ОПН-330</w:t>
            </w:r>
            <w:r>
              <w:br/>
            </w:r>
            <w:r>
              <w:rPr>
                <w:rFonts w:ascii="Times New Roman"/>
                <w:b w:val="false"/>
                <w:i w:val="false"/>
                <w:color w:val="000000"/>
                <w:sz w:val="20"/>
              </w:rPr>
              <w:t>
</w:t>
            </w:r>
            <w:r>
              <w:rPr>
                <w:rFonts w:ascii="Times New Roman"/>
                <w:b w:val="false"/>
                <w:i w:val="false"/>
                <w:color w:val="000000"/>
                <w:sz w:val="20"/>
              </w:rPr>
              <w:t>ОПН-330ПН</w:t>
            </w:r>
            <w:r>
              <w:br/>
            </w:r>
            <w:r>
              <w:rPr>
                <w:rFonts w:ascii="Times New Roman"/>
                <w:b w:val="false"/>
                <w:i w:val="false"/>
                <w:color w:val="000000"/>
                <w:sz w:val="20"/>
              </w:rPr>
              <w:t>
</w:t>
            </w:r>
            <w:r>
              <w:rPr>
                <w:rFonts w:ascii="Times New Roman"/>
                <w:b w:val="false"/>
                <w:i w:val="false"/>
                <w:color w:val="000000"/>
                <w:sz w:val="20"/>
              </w:rPr>
              <w:t>ОПН-500У1</w:t>
            </w:r>
            <w:r>
              <w:br/>
            </w:r>
            <w:r>
              <w:rPr>
                <w:rFonts w:ascii="Times New Roman"/>
                <w:b w:val="false"/>
                <w:i w:val="false"/>
                <w:color w:val="000000"/>
                <w:sz w:val="20"/>
              </w:rPr>
              <w:t>
</w:t>
            </w:r>
            <w:r>
              <w:rPr>
                <w:rFonts w:ascii="Times New Roman"/>
                <w:b w:val="false"/>
                <w:i w:val="false"/>
                <w:color w:val="000000"/>
                <w:sz w:val="20"/>
              </w:rPr>
              <w:t>ОПН-500ПН</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r>
              <w:br/>
            </w:r>
            <w:r>
              <w:rPr>
                <w:rFonts w:ascii="Times New Roman"/>
                <w:b w:val="false"/>
                <w:i w:val="false"/>
                <w:color w:val="000000"/>
                <w:sz w:val="20"/>
              </w:rPr>
              <w:t>
</w:t>
            </w:r>
            <w:r>
              <w:rPr>
                <w:rFonts w:ascii="Times New Roman"/>
                <w:b w:val="false"/>
                <w:i w:val="false"/>
                <w:color w:val="000000"/>
                <w:sz w:val="20"/>
              </w:rPr>
              <w:t>73</w:t>
            </w:r>
            <w:r>
              <w:br/>
            </w:r>
            <w:r>
              <w:rPr>
                <w:rFonts w:ascii="Times New Roman"/>
                <w:b w:val="false"/>
                <w:i w:val="false"/>
                <w:color w:val="000000"/>
                <w:sz w:val="20"/>
              </w:rPr>
              <w:t>
</w:t>
            </w:r>
            <w:r>
              <w:rPr>
                <w:rFonts w:ascii="Times New Roman"/>
                <w:b w:val="false"/>
                <w:i w:val="false"/>
                <w:color w:val="000000"/>
                <w:sz w:val="20"/>
              </w:rPr>
              <w:t>73</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146</w:t>
            </w:r>
            <w:r>
              <w:br/>
            </w:r>
            <w:r>
              <w:rPr>
                <w:rFonts w:ascii="Times New Roman"/>
                <w:b w:val="false"/>
                <w:i w:val="false"/>
                <w:color w:val="000000"/>
                <w:sz w:val="20"/>
              </w:rPr>
              <w:t>
</w:t>
            </w:r>
            <w:r>
              <w:rPr>
                <w:rFonts w:ascii="Times New Roman"/>
                <w:b w:val="false"/>
                <w:i w:val="false"/>
                <w:color w:val="000000"/>
                <w:sz w:val="20"/>
              </w:rPr>
              <w:t>146</w:t>
            </w:r>
            <w:r>
              <w:br/>
            </w:r>
            <w:r>
              <w:rPr>
                <w:rFonts w:ascii="Times New Roman"/>
                <w:b w:val="false"/>
                <w:i w:val="false"/>
                <w:color w:val="000000"/>
                <w:sz w:val="20"/>
              </w:rPr>
              <w:t>
</w:t>
            </w:r>
            <w:r>
              <w:rPr>
                <w:rFonts w:ascii="Times New Roman"/>
                <w:b w:val="false"/>
                <w:i w:val="false"/>
                <w:color w:val="000000"/>
                <w:sz w:val="20"/>
              </w:rPr>
              <w:t>146</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303</w:t>
            </w:r>
            <w:r>
              <w:br/>
            </w:r>
            <w:r>
              <w:rPr>
                <w:rFonts w:ascii="Times New Roman"/>
                <w:b w:val="false"/>
                <w:i w:val="false"/>
                <w:color w:val="000000"/>
                <w:sz w:val="20"/>
              </w:rPr>
              <w:t>
</w:t>
            </w:r>
            <w:r>
              <w:rPr>
                <w:rFonts w:ascii="Times New Roman"/>
                <w:b w:val="false"/>
                <w:i w:val="false"/>
                <w:color w:val="000000"/>
                <w:sz w:val="20"/>
              </w:rPr>
              <w:t>303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w:t>
            </w: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1,1</w:t>
            </w:r>
            <w:r>
              <w:br/>
            </w:r>
            <w:r>
              <w:rPr>
                <w:rFonts w:ascii="Times New Roman"/>
                <w:b w:val="false"/>
                <w:i w:val="false"/>
                <w:color w:val="000000"/>
                <w:sz w:val="20"/>
              </w:rPr>
              <w:t>
</w:t>
            </w:r>
            <w:r>
              <w:rPr>
                <w:rFonts w:ascii="Times New Roman"/>
                <w:b w:val="false"/>
                <w:i w:val="false"/>
                <w:color w:val="000000"/>
                <w:sz w:val="20"/>
              </w:rPr>
              <w:t>1,4</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1,3</w:t>
            </w:r>
            <w:r>
              <w:br/>
            </w:r>
            <w:r>
              <w:rPr>
                <w:rFonts w:ascii="Times New Roman"/>
                <w:b w:val="false"/>
                <w:i w:val="false"/>
                <w:color w:val="000000"/>
                <w:sz w:val="20"/>
              </w:rPr>
              <w:t>
</w:t>
            </w: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2,2</w:t>
            </w:r>
            <w:r>
              <w:br/>
            </w:r>
            <w:r>
              <w:rPr>
                <w:rFonts w:ascii="Times New Roman"/>
                <w:b w:val="false"/>
                <w:i w:val="false"/>
                <w:color w:val="000000"/>
                <w:sz w:val="20"/>
              </w:rPr>
              <w:t>
</w:t>
            </w: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3,4</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4,5</w:t>
            </w:r>
          </w:p>
        </w:tc>
      </w:tr>
    </w:tbl>
    <w:bookmarkStart w:name="z5065" w:id="624"/>
    <w:p>
      <w:pPr>
        <w:spacing w:after="0"/>
        <w:ind w:left="0"/>
        <w:jc w:val="both"/>
      </w:pPr>
      <w:r>
        <w:rPr>
          <w:rFonts w:ascii="Times New Roman"/>
          <w:b w:val="false"/>
          <w:i w:val="false"/>
          <w:color w:val="000000"/>
          <w:sz w:val="28"/>
        </w:rPr>
        <w:t>
                                                           Таблица 88</w:t>
      </w:r>
    </w:p>
    <w:bookmarkEnd w:id="624"/>
    <w:bookmarkStart w:name="z5066" w:id="625"/>
    <w:p>
      <w:pPr>
        <w:spacing w:after="0"/>
        <w:ind w:left="0"/>
        <w:jc w:val="both"/>
      </w:pPr>
      <w:r>
        <w:rPr>
          <w:rFonts w:ascii="Times New Roman"/>
          <w:b w:val="false"/>
          <w:i w:val="false"/>
          <w:color w:val="000000"/>
          <w:sz w:val="28"/>
        </w:rPr>
        <w:t>
</w:t>
      </w:r>
      <w:r>
        <w:rPr>
          <w:rFonts w:ascii="Times New Roman"/>
          <w:b/>
          <w:i w:val="false"/>
          <w:color w:val="000000"/>
          <w:sz w:val="28"/>
        </w:rPr>
        <w:t>        Пробивное напряжение искровых промежутков элементов</w:t>
      </w:r>
      <w:r>
        <w:br/>
      </w:r>
      <w:r>
        <w:rPr>
          <w:rFonts w:ascii="Times New Roman"/>
          <w:b w:val="false"/>
          <w:i w:val="false"/>
          <w:color w:val="000000"/>
          <w:sz w:val="28"/>
        </w:rPr>
        <w:t>
</w:t>
      </w:r>
      <w:r>
        <w:rPr>
          <w:rFonts w:ascii="Times New Roman"/>
          <w:b/>
          <w:i w:val="false"/>
          <w:color w:val="000000"/>
          <w:sz w:val="28"/>
        </w:rPr>
        <w:t>         вентильных разрядников при промышленной частоте</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33"/>
        <w:gridCol w:w="2873"/>
      </w:tblGrid>
      <w:tr>
        <w:trPr>
          <w:trHeight w:val="405" w:hRule="atLeast"/>
        </w:trPr>
        <w:tc>
          <w:tcPr>
            <w:tcW w:w="9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элемента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Пробивное напряжение, кВ</w:t>
            </w:r>
          </w:p>
        </w:tc>
      </w:tr>
      <w:tr>
        <w:trPr>
          <w:trHeight w:val="1650" w:hRule="atLeast"/>
        </w:trPr>
        <w:tc>
          <w:tcPr>
            <w:tcW w:w="9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разрядников РВМГ-110, РВМГ-150, РВМГ-220</w:t>
            </w:r>
            <w:r>
              <w:br/>
            </w:r>
            <w:r>
              <w:rPr>
                <w:rFonts w:ascii="Times New Roman"/>
                <w:b w:val="false"/>
                <w:i w:val="false"/>
                <w:color w:val="000000"/>
                <w:sz w:val="20"/>
              </w:rPr>
              <w:t>
</w:t>
            </w:r>
            <w:r>
              <w:rPr>
                <w:rFonts w:ascii="Times New Roman"/>
                <w:b w:val="false"/>
                <w:i w:val="false"/>
                <w:color w:val="000000"/>
                <w:sz w:val="20"/>
              </w:rPr>
              <w:t>Элемент разрядников РВМГ-330, РВМГ-500</w:t>
            </w:r>
            <w:r>
              <w:br/>
            </w:r>
            <w:r>
              <w:rPr>
                <w:rFonts w:ascii="Times New Roman"/>
                <w:b w:val="false"/>
                <w:i w:val="false"/>
                <w:color w:val="000000"/>
                <w:sz w:val="20"/>
              </w:rPr>
              <w:t>
</w:t>
            </w:r>
            <w:r>
              <w:rPr>
                <w:rFonts w:ascii="Times New Roman"/>
                <w:b w:val="false"/>
                <w:i w:val="false"/>
                <w:color w:val="000000"/>
                <w:sz w:val="20"/>
              </w:rPr>
              <w:t>Основной элемент разрядников РВМК-330, РВМК-500</w:t>
            </w:r>
            <w:r>
              <w:br/>
            </w:r>
            <w:r>
              <w:rPr>
                <w:rFonts w:ascii="Times New Roman"/>
                <w:b w:val="false"/>
                <w:i w:val="false"/>
                <w:color w:val="000000"/>
                <w:sz w:val="20"/>
              </w:rPr>
              <w:t>
</w:t>
            </w:r>
            <w:r>
              <w:rPr>
                <w:rFonts w:ascii="Times New Roman"/>
                <w:b w:val="false"/>
                <w:i w:val="false"/>
                <w:color w:val="000000"/>
                <w:sz w:val="20"/>
              </w:rPr>
              <w:t>Искровой элемент разрядников РВМК-330, РВМК-500, РВМК-550П</w:t>
            </w:r>
            <w:r>
              <w:br/>
            </w:r>
            <w:r>
              <w:rPr>
                <w:rFonts w:ascii="Times New Roman"/>
                <w:b w:val="false"/>
                <w:i w:val="false"/>
                <w:color w:val="000000"/>
                <w:sz w:val="20"/>
              </w:rPr>
              <w:t>
</w:t>
            </w:r>
            <w:r>
              <w:rPr>
                <w:rFonts w:ascii="Times New Roman"/>
                <w:b w:val="false"/>
                <w:i w:val="false"/>
                <w:color w:val="000000"/>
                <w:sz w:val="20"/>
              </w:rPr>
              <w:t>Основной элемент разрядников РВМК-500П</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59–73</w:t>
            </w:r>
            <w:r>
              <w:br/>
            </w:r>
            <w:r>
              <w:rPr>
                <w:rFonts w:ascii="Times New Roman"/>
                <w:b w:val="false"/>
                <w:i w:val="false"/>
                <w:color w:val="000000"/>
                <w:sz w:val="20"/>
              </w:rPr>
              <w:t>
</w:t>
            </w:r>
            <w:r>
              <w:rPr>
                <w:rFonts w:ascii="Times New Roman"/>
                <w:b w:val="false"/>
                <w:i w:val="false"/>
                <w:color w:val="000000"/>
                <w:sz w:val="20"/>
              </w:rPr>
              <w:t>60–75</w:t>
            </w:r>
            <w:r>
              <w:br/>
            </w:r>
            <w:r>
              <w:rPr>
                <w:rFonts w:ascii="Times New Roman"/>
                <w:b w:val="false"/>
                <w:i w:val="false"/>
                <w:color w:val="000000"/>
                <w:sz w:val="20"/>
              </w:rPr>
              <w:t>
</w:t>
            </w:r>
            <w:r>
              <w:rPr>
                <w:rFonts w:ascii="Times New Roman"/>
                <w:b w:val="false"/>
                <w:i w:val="false"/>
                <w:color w:val="000000"/>
                <w:sz w:val="20"/>
              </w:rPr>
              <w:t>40–53</w:t>
            </w:r>
            <w:r>
              <w:br/>
            </w:r>
            <w:r>
              <w:rPr>
                <w:rFonts w:ascii="Times New Roman"/>
                <w:b w:val="false"/>
                <w:i w:val="false"/>
                <w:color w:val="000000"/>
                <w:sz w:val="20"/>
              </w:rPr>
              <w:t>
</w:t>
            </w:r>
            <w:r>
              <w:rPr>
                <w:rFonts w:ascii="Times New Roman"/>
                <w:b w:val="false"/>
                <w:i w:val="false"/>
                <w:color w:val="000000"/>
                <w:sz w:val="20"/>
              </w:rPr>
              <w:t>70–85</w:t>
            </w:r>
            <w:r>
              <w:br/>
            </w:r>
            <w:r>
              <w:rPr>
                <w:rFonts w:ascii="Times New Roman"/>
                <w:b w:val="false"/>
                <w:i w:val="false"/>
                <w:color w:val="000000"/>
                <w:sz w:val="20"/>
              </w:rPr>
              <w:t>
</w:t>
            </w:r>
            <w:r>
              <w:rPr>
                <w:rFonts w:ascii="Times New Roman"/>
                <w:b w:val="false"/>
                <w:i w:val="false"/>
                <w:color w:val="000000"/>
                <w:sz w:val="20"/>
              </w:rPr>
              <w:t>43–54</w:t>
            </w:r>
          </w:p>
        </w:tc>
      </w:tr>
    </w:tbl>
    <w:bookmarkStart w:name="z5067" w:id="626"/>
    <w:p>
      <w:pPr>
        <w:spacing w:after="0"/>
        <w:ind w:left="0"/>
        <w:jc w:val="both"/>
      </w:pPr>
      <w:r>
        <w:rPr>
          <w:rFonts w:ascii="Times New Roman"/>
          <w:b w:val="false"/>
          <w:i w:val="false"/>
          <w:color w:val="000000"/>
          <w:sz w:val="28"/>
        </w:rPr>
        <w:t>
                                                           Таблица 89</w:t>
      </w:r>
    </w:p>
    <w:bookmarkEnd w:id="626"/>
    <w:bookmarkStart w:name="z5068" w:id="627"/>
    <w:p>
      <w:pPr>
        <w:spacing w:after="0"/>
        <w:ind w:left="0"/>
        <w:jc w:val="both"/>
      </w:pPr>
      <w:r>
        <w:rPr>
          <w:rFonts w:ascii="Times New Roman"/>
          <w:b w:val="false"/>
          <w:i w:val="false"/>
          <w:color w:val="000000"/>
          <w:sz w:val="28"/>
        </w:rPr>
        <w:t>
</w:t>
      </w:r>
      <w:r>
        <w:rPr>
          <w:rFonts w:ascii="Times New Roman"/>
          <w:b/>
          <w:i w:val="false"/>
          <w:color w:val="000000"/>
          <w:sz w:val="28"/>
        </w:rPr>
        <w:t>         Наибольший допустимый тангенс угла диэлектрических</w:t>
      </w:r>
      <w:r>
        <w:br/>
      </w:r>
      <w:r>
        <w:rPr>
          <w:rFonts w:ascii="Times New Roman"/>
          <w:b w:val="false"/>
          <w:i w:val="false"/>
          <w:color w:val="000000"/>
          <w:sz w:val="28"/>
        </w:rPr>
        <w:t>
</w:t>
      </w:r>
      <w:r>
        <w:rPr>
          <w:rFonts w:ascii="Times New Roman"/>
          <w:b/>
          <w:i w:val="false"/>
          <w:color w:val="000000"/>
          <w:sz w:val="28"/>
        </w:rPr>
        <w:t>         потерь основной изоляции и изоляции измерительного</w:t>
      </w:r>
      <w:r>
        <w:br/>
      </w:r>
      <w:r>
        <w:rPr>
          <w:rFonts w:ascii="Times New Roman"/>
          <w:b w:val="false"/>
          <w:i w:val="false"/>
          <w:color w:val="000000"/>
          <w:sz w:val="28"/>
        </w:rPr>
        <w:t>
</w:t>
      </w:r>
      <w:r>
        <w:rPr>
          <w:rFonts w:ascii="Times New Roman"/>
          <w:b/>
          <w:i w:val="false"/>
          <w:color w:val="000000"/>
          <w:sz w:val="28"/>
        </w:rPr>
        <w:t>           конденсатора вводов и проходных изоляторов при</w:t>
      </w:r>
      <w:r>
        <w:br/>
      </w:r>
      <w:r>
        <w:rPr>
          <w:rFonts w:ascii="Times New Roman"/>
          <w:b w:val="false"/>
          <w:i w:val="false"/>
          <w:color w:val="000000"/>
          <w:sz w:val="28"/>
        </w:rPr>
        <w:t>
</w:t>
      </w:r>
      <w:r>
        <w:rPr>
          <w:rFonts w:ascii="Times New Roman"/>
          <w:b/>
          <w:i w:val="false"/>
          <w:color w:val="000000"/>
          <w:sz w:val="28"/>
        </w:rPr>
        <w:t>                         температуре +20</w:t>
      </w:r>
      <w:r>
        <w:rPr>
          <w:rFonts w:ascii="Times New Roman"/>
          <w:b w:val="false"/>
          <w:i w:val="false"/>
          <w:color w:val="000000"/>
          <w:vertAlign w:val="superscript"/>
        </w:rPr>
        <w:t>о</w:t>
      </w:r>
      <w:r>
        <w:rPr>
          <w:rFonts w:ascii="Times New Roman"/>
          <w:b/>
          <w:i w:val="false"/>
          <w:color w:val="000000"/>
          <w:sz w:val="28"/>
        </w:rPr>
        <w:t>С</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1153"/>
        <w:gridCol w:w="1153"/>
        <w:gridCol w:w="1333"/>
        <w:gridCol w:w="1333"/>
        <w:gridCol w:w="1153"/>
        <w:gridCol w:w="953"/>
      </w:tblGrid>
      <w:tr>
        <w:trPr>
          <w:trHeight w:val="30" w:hRule="atLeast"/>
        </w:trPr>
        <w:tc>
          <w:tcPr>
            <w:tcW w:w="5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объекта испытания и вид основной изоляции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Тангенс угла диэлектрических потерь, %, </w:t>
            </w:r>
          </w:p>
          <w:p>
            <w:pPr>
              <w:spacing w:after="20"/>
              <w:ind w:left="20"/>
              <w:jc w:val="both"/>
            </w:pPr>
            <w:r>
              <w:rPr>
                <w:rFonts w:ascii="Times New Roman"/>
                <w:b w:val="false"/>
                <w:i w:val="false"/>
                <w:color w:val="000000"/>
                <w:sz w:val="20"/>
              </w:rPr>
              <w:t>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150–220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Маслонаполненные вводы и проходные изоляторы с изоляцией:</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маслобарьерной</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бумажно-масляной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Вводы и проходные изоляторы с бакелитовой изоляцией (в том числе маслонаполненные)</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2,5 %.</w:t>
      </w:r>
    </w:p>
    <w:bookmarkStart w:name="z5069" w:id="628"/>
    <w:p>
      <w:pPr>
        <w:spacing w:after="0"/>
        <w:ind w:left="0"/>
        <w:jc w:val="both"/>
      </w:pPr>
      <w:r>
        <w:rPr>
          <w:rFonts w:ascii="Times New Roman"/>
          <w:b w:val="false"/>
          <w:i w:val="false"/>
          <w:color w:val="000000"/>
          <w:sz w:val="28"/>
        </w:rPr>
        <w:t>
                                                           Таблица 90</w:t>
      </w:r>
    </w:p>
    <w:bookmarkEnd w:id="628"/>
    <w:bookmarkStart w:name="z5070" w:id="629"/>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промышленной частоты вводов и</w:t>
      </w:r>
      <w:r>
        <w:br/>
      </w:r>
      <w:r>
        <w:rPr>
          <w:rFonts w:ascii="Times New Roman"/>
          <w:b w:val="false"/>
          <w:i w:val="false"/>
          <w:color w:val="000000"/>
          <w:sz w:val="28"/>
        </w:rPr>
        <w:t>
</w:t>
      </w:r>
      <w:r>
        <w:rPr>
          <w:rFonts w:ascii="Times New Roman"/>
          <w:b/>
          <w:i w:val="false"/>
          <w:color w:val="000000"/>
          <w:sz w:val="28"/>
        </w:rPr>
        <w:t>                        проходных изоляторов</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3215"/>
        <w:gridCol w:w="4070"/>
        <w:gridCol w:w="3216"/>
      </w:tblGrid>
      <w:tr>
        <w:trPr>
          <w:trHeight w:val="30" w:hRule="atLeast"/>
        </w:trPr>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Керамические изоляторы, испытываемые отдельно</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Аппаратные вводы и проходные изоляторы с основной керамической или жидкой изоляцией</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Аппаратные вводы и проходные изоляторы с основной бакелитовой изоляцией</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100 </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r>
    </w:tbl>
    <w:bookmarkStart w:name="z5071" w:id="630"/>
    <w:p>
      <w:pPr>
        <w:spacing w:after="0"/>
        <w:ind w:left="0"/>
        <w:jc w:val="both"/>
      </w:pPr>
      <w:r>
        <w:rPr>
          <w:rFonts w:ascii="Times New Roman"/>
          <w:b w:val="false"/>
          <w:i w:val="false"/>
          <w:color w:val="000000"/>
          <w:sz w:val="28"/>
        </w:rPr>
        <w:t>
                                                           Таблица 91</w:t>
      </w:r>
    </w:p>
    <w:bookmarkEnd w:id="630"/>
    <w:bookmarkStart w:name="z5072" w:id="631"/>
    <w:p>
      <w:pPr>
        <w:spacing w:after="0"/>
        <w:ind w:left="0"/>
        <w:jc w:val="both"/>
      </w:pPr>
      <w:r>
        <w:rPr>
          <w:rFonts w:ascii="Times New Roman"/>
          <w:b w:val="false"/>
          <w:i w:val="false"/>
          <w:color w:val="000000"/>
          <w:sz w:val="28"/>
        </w:rPr>
        <w:t>
</w:t>
      </w:r>
      <w:r>
        <w:rPr>
          <w:rFonts w:ascii="Times New Roman"/>
          <w:b/>
          <w:i w:val="false"/>
          <w:color w:val="000000"/>
          <w:sz w:val="28"/>
        </w:rPr>
        <w:t>        Наибольший допустимый тангенс угла диэлектрических</w:t>
      </w:r>
      <w:r>
        <w:br/>
      </w:r>
      <w:r>
        <w:rPr>
          <w:rFonts w:ascii="Times New Roman"/>
          <w:b w:val="false"/>
          <w:i w:val="false"/>
          <w:color w:val="000000"/>
          <w:sz w:val="28"/>
        </w:rPr>
        <w:t>
</w:t>
      </w:r>
      <w:r>
        <w:rPr>
          <w:rFonts w:ascii="Times New Roman"/>
          <w:b/>
          <w:i w:val="false"/>
          <w:color w:val="000000"/>
          <w:sz w:val="28"/>
        </w:rPr>
        <w:t>   потерь масла в маслонаполенных вводах при температуре +70</w:t>
      </w:r>
      <w:r>
        <w:rPr>
          <w:rFonts w:ascii="Times New Roman"/>
          <w:b w:val="false"/>
          <w:i w:val="false"/>
          <w:color w:val="000000"/>
          <w:vertAlign w:val="superscript"/>
        </w:rPr>
        <w:t>о</w:t>
      </w:r>
      <w:r>
        <w:rPr>
          <w:rFonts w:ascii="Times New Roman"/>
          <w:b/>
          <w:i w:val="false"/>
          <w:color w:val="000000"/>
          <w:sz w:val="28"/>
        </w:rPr>
        <w:t>С</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3"/>
        <w:gridCol w:w="2053"/>
        <w:gridCol w:w="2053"/>
        <w:gridCol w:w="2053"/>
        <w:gridCol w:w="2433"/>
      </w:tblGrid>
      <w:tr>
        <w:trPr>
          <w:trHeight w:val="30" w:hRule="atLeast"/>
        </w:trPr>
        <w:tc>
          <w:tcPr>
            <w:tcW w:w="4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Конструкция ввода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Тангенс угла диэлектрических потерь, %, для напряжения вводов,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330–500</w:t>
            </w:r>
          </w:p>
        </w:tc>
      </w:tr>
      <w:tr>
        <w:trPr>
          <w:trHeight w:val="30" w:hRule="atLeast"/>
        </w:trPr>
        <w:tc>
          <w:tcPr>
            <w:tcW w:w="0" w:type="auto"/>
            <w:vMerge/>
            <w:tcBorders>
              <w:top w:val="nil"/>
              <w:left w:val="single" w:color="cfcfcf" w:sz="5"/>
              <w:bottom w:val="single" w:color="cfcfcf" w:sz="5"/>
              <w:right w:val="single" w:color="cfcfcf" w:sz="5"/>
            </w:tcBorders>
          </w:tcP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 марки Т-750</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 прочих марок</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 марки Т-750</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 прочих марок</w:t>
            </w:r>
          </w:p>
        </w:tc>
      </w:tr>
      <w:tr>
        <w:trPr>
          <w:trHeight w:val="1035" w:hRule="atLeast"/>
        </w:trPr>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Маслобарьерный</w:t>
            </w:r>
            <w:r>
              <w:br/>
            </w:r>
            <w:r>
              <w:rPr>
                <w:rFonts w:ascii="Times New Roman"/>
                <w:b w:val="false"/>
                <w:i w:val="false"/>
                <w:color w:val="000000"/>
                <w:sz w:val="20"/>
              </w:rPr>
              <w:t>
</w:t>
            </w:r>
            <w:r>
              <w:rPr>
                <w:rFonts w:ascii="Times New Roman"/>
                <w:b w:val="false"/>
                <w:i w:val="false"/>
                <w:color w:val="000000"/>
                <w:sz w:val="20"/>
              </w:rPr>
              <w:t>Бумажно-масляный:</w:t>
            </w:r>
            <w:r>
              <w:br/>
            </w:r>
            <w:r>
              <w:rPr>
                <w:rFonts w:ascii="Times New Roman"/>
                <w:b w:val="false"/>
                <w:i w:val="false"/>
                <w:color w:val="000000"/>
                <w:sz w:val="20"/>
              </w:rPr>
              <w:t>
</w:t>
            </w:r>
            <w:r>
              <w:rPr>
                <w:rFonts w:ascii="Times New Roman"/>
                <w:b w:val="false"/>
                <w:i w:val="false"/>
                <w:color w:val="000000"/>
                <w:sz w:val="20"/>
              </w:rPr>
              <w:t>        негерметичный</w:t>
            </w:r>
            <w:r>
              <w:br/>
            </w:r>
            <w:r>
              <w:rPr>
                <w:rFonts w:ascii="Times New Roman"/>
                <w:b w:val="false"/>
                <w:i w:val="false"/>
                <w:color w:val="000000"/>
                <w:sz w:val="20"/>
              </w:rPr>
              <w:t>
</w:t>
            </w:r>
            <w:r>
              <w:rPr>
                <w:rFonts w:ascii="Times New Roman"/>
                <w:b w:val="false"/>
                <w:i w:val="false"/>
                <w:color w:val="000000"/>
                <w:sz w:val="20"/>
              </w:rPr>
              <w:t>        герметичный</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5</w:t>
            </w:r>
          </w:p>
        </w:tc>
      </w:tr>
    </w:tbl>
    <w:bookmarkStart w:name="z5073" w:id="632"/>
    <w:p>
      <w:pPr>
        <w:spacing w:after="0"/>
        <w:ind w:left="0"/>
        <w:jc w:val="both"/>
      </w:pPr>
      <w:r>
        <w:rPr>
          <w:rFonts w:ascii="Times New Roman"/>
          <w:b w:val="false"/>
          <w:i w:val="false"/>
          <w:color w:val="000000"/>
          <w:sz w:val="28"/>
        </w:rPr>
        <w:t>
                                                           Таблица 92</w:t>
      </w:r>
    </w:p>
    <w:bookmarkEnd w:id="632"/>
    <w:bookmarkStart w:name="z5074" w:id="633"/>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опорных одноэлементных изоляторов</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3"/>
        <w:gridCol w:w="1273"/>
        <w:gridCol w:w="1273"/>
        <w:gridCol w:w="1273"/>
        <w:gridCol w:w="1273"/>
        <w:gridCol w:w="1273"/>
        <w:gridCol w:w="1273"/>
      </w:tblGrid>
      <w:tr>
        <w:trPr>
          <w:trHeight w:val="30" w:hRule="atLeast"/>
        </w:trPr>
        <w:tc>
          <w:tcPr>
            <w:tcW w:w="5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Испытуемые изоляторы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 для номинального напряжения электроустановки,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5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Изоляторы, испытуемые отдельно</w:t>
            </w:r>
            <w:r>
              <w:br/>
            </w:r>
            <w:r>
              <w:rPr>
                <w:rFonts w:ascii="Times New Roman"/>
                <w:b w:val="false"/>
                <w:i w:val="false"/>
                <w:color w:val="000000"/>
                <w:sz w:val="20"/>
              </w:rPr>
              <w:t>
</w:t>
            </w:r>
            <w:r>
              <w:rPr>
                <w:rFonts w:ascii="Times New Roman"/>
                <w:b w:val="false"/>
                <w:i w:val="false"/>
                <w:color w:val="000000"/>
                <w:sz w:val="20"/>
              </w:rPr>
              <w:t>Изоляторы, установленные в цепях шин и аппаратов</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24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r>
              <w:br/>
            </w:r>
            <w:r>
              <w:rPr>
                <w:rFonts w:ascii="Times New Roman"/>
                <w:b w:val="false"/>
                <w:i w:val="false"/>
                <w:color w:val="000000"/>
                <w:sz w:val="20"/>
              </w:rPr>
              <w:t>
</w:t>
            </w:r>
            <w:r>
              <w:rPr>
                <w:rFonts w:ascii="Times New Roman"/>
                <w:b w:val="false"/>
                <w:i w:val="false"/>
                <w:color w:val="000000"/>
                <w:sz w:val="20"/>
              </w:rPr>
              <w:t>32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r>
              <w:br/>
            </w:r>
            <w:r>
              <w:rPr>
                <w:rFonts w:ascii="Times New Roman"/>
                <w:b w:val="false"/>
                <w:i w:val="false"/>
                <w:color w:val="000000"/>
                <w:sz w:val="20"/>
              </w:rPr>
              <w:t>
</w:t>
            </w:r>
            <w:r>
              <w:rPr>
                <w:rFonts w:ascii="Times New Roman"/>
                <w:b w:val="false"/>
                <w:i w:val="false"/>
                <w:color w:val="000000"/>
                <w:sz w:val="20"/>
              </w:rPr>
              <w:t>42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r>
              <w:br/>
            </w:r>
            <w:r>
              <w:rPr>
                <w:rFonts w:ascii="Times New Roman"/>
                <w:b w:val="false"/>
                <w:i w:val="false"/>
                <w:color w:val="000000"/>
                <w:sz w:val="20"/>
              </w:rPr>
              <w:t>
</w:t>
            </w:r>
            <w:r>
              <w:rPr>
                <w:rFonts w:ascii="Times New Roman"/>
                <w:b w:val="false"/>
                <w:i w:val="false"/>
                <w:color w:val="000000"/>
                <w:sz w:val="20"/>
              </w:rPr>
              <w:t>55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r>
              <w:br/>
            </w:r>
            <w:r>
              <w:rPr>
                <w:rFonts w:ascii="Times New Roman"/>
                <w:b w:val="false"/>
                <w:i w:val="false"/>
                <w:color w:val="000000"/>
                <w:sz w:val="20"/>
              </w:rPr>
              <w:t>
</w:t>
            </w:r>
            <w:r>
              <w:rPr>
                <w:rFonts w:ascii="Times New Roman"/>
                <w:b w:val="false"/>
                <w:i w:val="false"/>
                <w:color w:val="000000"/>
                <w:sz w:val="20"/>
              </w:rPr>
              <w:t>65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95</w:t>
            </w:r>
          </w:p>
        </w:tc>
      </w:tr>
    </w:tbl>
    <w:bookmarkStart w:name="z5075" w:id="634"/>
    <w:p>
      <w:pPr>
        <w:spacing w:after="0"/>
        <w:ind w:left="0"/>
        <w:jc w:val="both"/>
      </w:pPr>
      <w:r>
        <w:rPr>
          <w:rFonts w:ascii="Times New Roman"/>
          <w:b w:val="false"/>
          <w:i w:val="false"/>
          <w:color w:val="000000"/>
          <w:sz w:val="28"/>
        </w:rPr>
        <w:t>
                                                           Таблица 93</w:t>
      </w:r>
    </w:p>
    <w:bookmarkEnd w:id="634"/>
    <w:bookmarkStart w:name="z5076" w:id="635"/>
    <w:p>
      <w:pPr>
        <w:spacing w:after="0"/>
        <w:ind w:left="0"/>
        <w:jc w:val="both"/>
      </w:pPr>
      <w:r>
        <w:rPr>
          <w:rFonts w:ascii="Times New Roman"/>
          <w:b w:val="false"/>
          <w:i w:val="false"/>
          <w:color w:val="000000"/>
          <w:sz w:val="28"/>
        </w:rPr>
        <w:t>
</w:t>
      </w:r>
      <w:r>
        <w:rPr>
          <w:rFonts w:ascii="Times New Roman"/>
          <w:b/>
          <w:i w:val="false"/>
          <w:color w:val="000000"/>
          <w:sz w:val="28"/>
        </w:rPr>
        <w:t>      Предельные допустимые значения показателей качества</w:t>
      </w:r>
      <w:r>
        <w:br/>
      </w:r>
      <w:r>
        <w:rPr>
          <w:rFonts w:ascii="Times New Roman"/>
          <w:b w:val="false"/>
          <w:i w:val="false"/>
          <w:color w:val="000000"/>
          <w:sz w:val="28"/>
        </w:rPr>
        <w:t>
</w:t>
      </w:r>
      <w:r>
        <w:rPr>
          <w:rFonts w:ascii="Times New Roman"/>
          <w:b/>
          <w:i w:val="false"/>
          <w:color w:val="000000"/>
          <w:sz w:val="28"/>
        </w:rPr>
        <w:t>                     трансформаторного масла</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9"/>
        <w:gridCol w:w="1022"/>
        <w:gridCol w:w="885"/>
        <w:gridCol w:w="860"/>
        <w:gridCol w:w="1022"/>
        <w:gridCol w:w="888"/>
        <w:gridCol w:w="1148"/>
        <w:gridCol w:w="1022"/>
        <w:gridCol w:w="886"/>
        <w:gridCol w:w="860"/>
        <w:gridCol w:w="1022"/>
        <w:gridCol w:w="937"/>
        <w:gridCol w:w="1149"/>
      </w:tblGrid>
      <w:tr>
        <w:trPr>
          <w:trHeight w:val="495" w:hRule="atLeast"/>
        </w:trPr>
        <w:tc>
          <w:tcPr>
            <w:tcW w:w="2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 качества масла и номер стандарта на метод испытания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Свежее сухое масло перед заливкой в оборудование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Масло непосредственно после заливки в оборудование</w:t>
            </w:r>
          </w:p>
        </w:tc>
      </w:tr>
      <w:tr>
        <w:trPr>
          <w:trHeight w:val="2085" w:hRule="atLeast"/>
        </w:trPr>
        <w:tc>
          <w:tcPr>
            <w:tcW w:w="0" w:type="auto"/>
            <w:vMerge/>
            <w:tcBorders>
              <w:top w:val="nil"/>
              <w:left w:val="single" w:color="cfcfcf" w:sz="5"/>
              <w:bottom w:val="single" w:color="cfcfcf" w:sz="5"/>
              <w:right w:val="single" w:color="cfcfcf" w:sz="5"/>
            </w:tcBorders>
          </w:tcP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 ТУ38. 101 1025-85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Т-1500 ГОСТ 982-80</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Т-500У ТУ38.401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 38.401 5949-92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 401 830-90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ТСп ГОСТ 10121-76</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 ТУ38.101 1025-85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Т-1500 ГОСТ 982-80</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Т-500У ТУ38.401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ТКп.38.401 5949-92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ТКп.38.401 830-90</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ТСп ГОСТ 10121-76</w:t>
            </w:r>
          </w:p>
        </w:tc>
      </w:tr>
      <w:tr>
        <w:trPr>
          <w:trHeight w:val="16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035" w:hRule="atLeast"/>
        </w:trPr>
        <w:tc>
          <w:tcPr>
            <w:tcW w:w="2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Пробивное напряжение по ГОСТ 6581-75, (кВ) не менее, электрооборудование:</w:t>
            </w:r>
            <w:r>
              <w:br/>
            </w:r>
            <w:r>
              <w:rPr>
                <w:rFonts w:ascii="Times New Roman"/>
                <w:b w:val="false"/>
                <w:i w:val="false"/>
                <w:color w:val="000000"/>
                <w:sz w:val="20"/>
              </w:rPr>
              <w:t>
</w:t>
            </w:r>
            <w:r>
              <w:rPr>
                <w:rFonts w:ascii="Times New Roman"/>
                <w:b w:val="false"/>
                <w:i w:val="false"/>
                <w:color w:val="000000"/>
                <w:sz w:val="20"/>
              </w:rPr>
              <w:t>до 15 кВ включительно</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0" w:type="auto"/>
            <w:vMerge/>
            <w:tcBorders>
              <w:top w:val="nil"/>
              <w:left w:val="single" w:color="cfcfcf" w:sz="5"/>
              <w:bottom w:val="single" w:color="cfcfcf" w:sz="5"/>
              <w:right w:val="single" w:color="cfcfcf" w:sz="5"/>
            </w:tcBorders>
          </w:tcP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9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35 кВ</w:t>
            </w:r>
            <w:r>
              <w:br/>
            </w:r>
            <w:r>
              <w:rPr>
                <w:rFonts w:ascii="Times New Roman"/>
                <w:b w:val="false"/>
                <w:i w:val="false"/>
                <w:color w:val="000000"/>
                <w:sz w:val="20"/>
              </w:rPr>
              <w:t>
</w:t>
            </w:r>
            <w:r>
              <w:rPr>
                <w:rFonts w:ascii="Times New Roman"/>
                <w:b w:val="false"/>
                <w:i w:val="false"/>
                <w:color w:val="000000"/>
                <w:sz w:val="20"/>
              </w:rPr>
              <w:t>включительно</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19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60 кВ до 110 кВ</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3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220 кВ до 500 кВ</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8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Содержание механических примесей ГОСТ 6370-83 и РТМ 17216-71 электрооборудование до 220 кВ включительно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220 кВ, % не более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0,0008</w:t>
            </w:r>
          </w:p>
        </w:tc>
      </w:tr>
      <w:tr>
        <w:trPr>
          <w:trHeight w:val="114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Кислотное число ГОСТ 5985-79, мг КОН на 1 г масла, не более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Водорастворимые кислоты и щелочи по ГОСТ 6307-75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Температура вспышки в закрытом тигле по ГОСТ 6356-75, </w:t>
            </w:r>
            <w:r>
              <w:rPr>
                <w:rFonts w:ascii="Times New Roman"/>
                <w:b w:val="false"/>
                <w:i w:val="false"/>
                <w:color w:val="000000"/>
                <w:vertAlign w:val="superscript"/>
              </w:rPr>
              <w:t>о</w:t>
            </w:r>
            <w:r>
              <w:rPr>
                <w:rFonts w:ascii="Times New Roman"/>
                <w:b w:val="false"/>
                <w:i w:val="false"/>
                <w:color w:val="000000"/>
                <w:sz w:val="20"/>
              </w:rPr>
              <w:t>С, не ниже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Температура застывания по ГОСТ 20287-91, </w:t>
            </w:r>
            <w:r>
              <w:rPr>
                <w:rFonts w:ascii="Times New Roman"/>
                <w:b w:val="false"/>
                <w:i w:val="false"/>
                <w:color w:val="000000"/>
                <w:vertAlign w:val="superscript"/>
              </w:rPr>
              <w:t>о</w:t>
            </w:r>
            <w:r>
              <w:rPr>
                <w:rFonts w:ascii="Times New Roman"/>
                <w:b w:val="false"/>
                <w:i w:val="false"/>
                <w:color w:val="000000"/>
                <w:sz w:val="20"/>
              </w:rPr>
              <w:t>С, не выше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Натровая проба, оптическая плотность по ГОСТ 19296-73 в баллах, не более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Прозрачность при 5 </w:t>
            </w:r>
            <w:r>
              <w:rPr>
                <w:rFonts w:ascii="Times New Roman"/>
                <w:b w:val="false"/>
                <w:i w:val="false"/>
                <w:color w:val="000000"/>
                <w:vertAlign w:val="superscript"/>
              </w:rPr>
              <w:t>о</w:t>
            </w:r>
            <w:r>
              <w:rPr>
                <w:rFonts w:ascii="Times New Roman"/>
                <w:b w:val="false"/>
                <w:i w:val="false"/>
                <w:color w:val="000000"/>
                <w:sz w:val="20"/>
              </w:rPr>
              <w:t>С на данное масло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прозрачно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прозрачно</w:t>
            </w:r>
          </w:p>
        </w:tc>
      </w:tr>
      <w:tr>
        <w:trPr>
          <w:trHeight w:val="114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Общая стабильность ГОСТ 981-75</w:t>
            </w:r>
            <w:r>
              <w:br/>
            </w:r>
            <w:r>
              <w:rPr>
                <w:rFonts w:ascii="Times New Roman"/>
                <w:b w:val="false"/>
                <w:i w:val="false"/>
                <w:color w:val="000000"/>
                <w:sz w:val="20"/>
              </w:rPr>
              <w:t>
</w:t>
            </w:r>
            <w:r>
              <w:rPr>
                <w:rFonts w:ascii="Times New Roman"/>
                <w:b w:val="false"/>
                <w:i w:val="false"/>
                <w:color w:val="000000"/>
                <w:sz w:val="20"/>
              </w:rPr>
              <w:t>1) количество осадков после окисления, % не более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кислотное число окисленного масла, мг КОН на 1 г масла, не более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Тангенс угла диэлектрических потерь ГОСТ 6581-75, %, не более, при 90 </w:t>
            </w:r>
            <w:r>
              <w:rPr>
                <w:rFonts w:ascii="Times New Roman"/>
                <w:b w:val="false"/>
                <w:i w:val="false"/>
                <w:color w:val="000000"/>
                <w:vertAlign w:val="superscript"/>
              </w:rPr>
              <w:t>о</w:t>
            </w:r>
            <w:r>
              <w:rPr>
                <w:rFonts w:ascii="Times New Roman"/>
                <w:b w:val="false"/>
                <w:i w:val="false"/>
                <w:color w:val="000000"/>
                <w:sz w:val="20"/>
              </w:rPr>
              <w:t>С</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Влагосодержание ГОСТ 7822-75, % массы (г/т), не более</w:t>
            </w:r>
            <w:r>
              <w:br/>
            </w:r>
            <w:r>
              <w:rPr>
                <w:rFonts w:ascii="Times New Roman"/>
                <w:b w:val="false"/>
                <w:i w:val="false"/>
                <w:color w:val="000000"/>
                <w:sz w:val="20"/>
              </w:rPr>
              <w:t>
</w:t>
            </w:r>
            <w:r>
              <w:rPr>
                <w:rFonts w:ascii="Times New Roman"/>
                <w:b w:val="false"/>
                <w:i w:val="false"/>
                <w:color w:val="000000"/>
                <w:sz w:val="20"/>
              </w:rPr>
              <w:t>1) трансформаторы со спец. защитой, герметические, маслонаполненные вводы, измерительные трансформаторы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0,001 % (10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0,001 % (10 г/т)</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негерметичное электрооборудование и без спец. защиты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0,002 % (20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0,0025 % (25 г/т)</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электрооборудование при отсутствии требований предприятий-изготовителей по количественному определению данного показателя (ГОСТ 1547-84)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отсутствие</w:t>
            </w:r>
          </w:p>
        </w:tc>
      </w:tr>
      <w:tr>
        <w:trPr>
          <w:trHeight w:val="198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Содержание антиокислительной присадки АГИДОЛ-1 по РД 34.43.105-89, % массы, не менее</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Газосодержание по РД 34.43.107-95, % объема, не более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всех масел 1,0</w:t>
            </w:r>
          </w:p>
        </w:tc>
      </w:tr>
    </w:tbl>
    <w:bookmarkStart w:name="z5077" w:id="636"/>
    <w:p>
      <w:pPr>
        <w:spacing w:after="0"/>
        <w:ind w:left="0"/>
        <w:jc w:val="both"/>
      </w:pPr>
      <w:r>
        <w:rPr>
          <w:rFonts w:ascii="Times New Roman"/>
          <w:b w:val="false"/>
          <w:i w:val="false"/>
          <w:color w:val="000000"/>
          <w:sz w:val="28"/>
        </w:rPr>
        <w:t>
                                                           Таблица 94</w:t>
      </w:r>
    </w:p>
    <w:bookmarkEnd w:id="636"/>
    <w:bookmarkStart w:name="z5078" w:id="637"/>
    <w:p>
      <w:pPr>
        <w:spacing w:after="0"/>
        <w:ind w:left="0"/>
        <w:jc w:val="both"/>
      </w:pPr>
      <w:r>
        <w:rPr>
          <w:rFonts w:ascii="Times New Roman"/>
          <w:b w:val="false"/>
          <w:i w:val="false"/>
          <w:color w:val="000000"/>
          <w:sz w:val="28"/>
        </w:rPr>
        <w:t>
</w:t>
      </w:r>
      <w:r>
        <w:rPr>
          <w:rFonts w:ascii="Times New Roman"/>
          <w:b/>
          <w:i w:val="false"/>
          <w:color w:val="000000"/>
          <w:sz w:val="28"/>
        </w:rPr>
        <w:t>        Наименьшее допустимое сопротивление изоляции аппаратов,</w:t>
      </w:r>
      <w:r>
        <w:br/>
      </w:r>
      <w:r>
        <w:rPr>
          <w:rFonts w:ascii="Times New Roman"/>
          <w:b w:val="false"/>
          <w:i w:val="false"/>
          <w:color w:val="000000"/>
          <w:sz w:val="28"/>
        </w:rPr>
        <w:t>
</w:t>
      </w:r>
      <w:r>
        <w:rPr>
          <w:rFonts w:ascii="Times New Roman"/>
          <w:b/>
          <w:i w:val="false"/>
          <w:color w:val="000000"/>
          <w:sz w:val="28"/>
        </w:rPr>
        <w:t>                вторичных цепей и электропроводки до 1 кВ</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5"/>
        <w:gridCol w:w="2084"/>
        <w:gridCol w:w="2473"/>
        <w:gridCol w:w="3868"/>
      </w:tblGrid>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мегаомметра, В</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Сопротивление изоляции, МОм</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Вторичные цепи управления, защиты, измерения, сигнализации и т.п. в электроустановках напряжением выше 1 кВ:</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Шинки оперативного тока и шинки цепей напряжения на щите управления</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Испытания производятся при отсоединенных цепях</w:t>
            </w:r>
          </w:p>
        </w:tc>
      </w:tr>
      <w:tr>
        <w:trPr>
          <w:trHeight w:val="30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Каждое присоединение вторичных цепей и цепей питания приводов выключателей и разъединителей</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Испытания производятся со всеми присоединенными аппаратами (обмотки приводов, контакторы, реле, приборы, вторичные обмотки трансформаторов тока и напряжения и т.п.)</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Вторичные цепи управления, защиты, сигнализации в релейно-контакторных схемах установок напряжением до 1 кВ</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Испытания производятся со всеми присоединенными аппаратами (магнитные пускатели, контакторы,  реле,  приборы и т.п.)</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Цепи бесконтактных схем системы регулирования и управления, а также присоединенные к ним элементы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данным завода-изготовителя</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Цепи управления, защиты и возбуждения машин постоянного тока напряжением до 1,1 кВ, присоединенных к цепям главного тока</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Силовые и осветительные электропроводки</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trPr>
          <w:trHeight w:val="30" w:hRule="atLeast"/>
        </w:trPr>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Распределительные устройства, щиты и токопроводы напряжением до 1 кВ</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Испытания производятся для каждой секции распределительного устройства </w:t>
            </w:r>
          </w:p>
        </w:tc>
      </w:tr>
    </w:tbl>
    <w:bookmarkStart w:name="z5079" w:id="638"/>
    <w:p>
      <w:pPr>
        <w:spacing w:after="0"/>
        <w:ind w:left="0"/>
        <w:jc w:val="both"/>
      </w:pPr>
      <w:r>
        <w:rPr>
          <w:rFonts w:ascii="Times New Roman"/>
          <w:b w:val="false"/>
          <w:i w:val="false"/>
          <w:color w:val="000000"/>
          <w:sz w:val="28"/>
        </w:rPr>
        <w:t>
                                                           Таблица 95</w:t>
      </w:r>
    </w:p>
    <w:bookmarkEnd w:id="638"/>
    <w:bookmarkStart w:name="z5080" w:id="639"/>
    <w:p>
      <w:pPr>
        <w:spacing w:after="0"/>
        <w:ind w:left="0"/>
        <w:jc w:val="both"/>
      </w:pPr>
      <w:r>
        <w:rPr>
          <w:rFonts w:ascii="Times New Roman"/>
          <w:b w:val="false"/>
          <w:i w:val="false"/>
          <w:color w:val="000000"/>
          <w:sz w:val="28"/>
        </w:rPr>
        <w:t>
</w:t>
      </w:r>
      <w:r>
        <w:rPr>
          <w:rFonts w:ascii="Times New Roman"/>
          <w:b/>
          <w:i w:val="false"/>
          <w:color w:val="000000"/>
          <w:sz w:val="28"/>
        </w:rPr>
        <w:t>             Испытание контакторов и автоматических</w:t>
      </w:r>
      <w:r>
        <w:br/>
      </w:r>
      <w:r>
        <w:rPr>
          <w:rFonts w:ascii="Times New Roman"/>
          <w:b w:val="false"/>
          <w:i w:val="false"/>
          <w:color w:val="000000"/>
          <w:sz w:val="28"/>
        </w:rPr>
        <w:t>
</w:t>
      </w:r>
      <w:r>
        <w:rPr>
          <w:rFonts w:ascii="Times New Roman"/>
          <w:b/>
          <w:i w:val="false"/>
          <w:color w:val="000000"/>
          <w:sz w:val="28"/>
        </w:rPr>
        <w:t>       выключателей многократными включениями и отключениями</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3"/>
        <w:gridCol w:w="3893"/>
        <w:gridCol w:w="4273"/>
      </w:tblGrid>
      <w:tr>
        <w:trPr>
          <w:trHeight w:val="3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оперативного тока, % номинального</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операций</w:t>
            </w:r>
          </w:p>
        </w:tc>
      </w:tr>
      <w:tr>
        <w:trPr>
          <w:trHeight w:val="3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Включение</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Включение и отключение</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Отключение</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5081" w:id="640"/>
    <w:p>
      <w:pPr>
        <w:spacing w:after="0"/>
        <w:ind w:left="0"/>
        <w:jc w:val="both"/>
      </w:pPr>
      <w:r>
        <w:rPr>
          <w:rFonts w:ascii="Times New Roman"/>
          <w:b w:val="false"/>
          <w:i w:val="false"/>
          <w:color w:val="000000"/>
          <w:sz w:val="28"/>
        </w:rPr>
        <w:t>
                                                           Таблица 96</w:t>
      </w:r>
    </w:p>
    <w:bookmarkEnd w:id="640"/>
    <w:bookmarkStart w:name="z5082" w:id="641"/>
    <w:p>
      <w:pPr>
        <w:spacing w:after="0"/>
        <w:ind w:left="0"/>
        <w:jc w:val="both"/>
      </w:pPr>
      <w:r>
        <w:rPr>
          <w:rFonts w:ascii="Times New Roman"/>
          <w:b w:val="false"/>
          <w:i w:val="false"/>
          <w:color w:val="000000"/>
          <w:sz w:val="28"/>
        </w:rPr>
        <w:t>
</w:t>
      </w:r>
      <w:r>
        <w:rPr>
          <w:rFonts w:ascii="Times New Roman"/>
          <w:b/>
          <w:i w:val="false"/>
          <w:color w:val="000000"/>
          <w:sz w:val="28"/>
        </w:rPr>
        <w:t>            Напряжение оперативного тока, при котором должно</w:t>
      </w:r>
      <w:r>
        <w:br/>
      </w:r>
      <w:r>
        <w:rPr>
          <w:rFonts w:ascii="Times New Roman"/>
          <w:b w:val="false"/>
          <w:i w:val="false"/>
          <w:color w:val="000000"/>
          <w:sz w:val="28"/>
        </w:rPr>
        <w:t>
</w:t>
      </w:r>
      <w:r>
        <w:rPr>
          <w:rFonts w:ascii="Times New Roman"/>
          <w:b/>
          <w:i w:val="false"/>
          <w:color w:val="000000"/>
          <w:sz w:val="28"/>
        </w:rPr>
        <w:t>             обеспечиваться нормальное функционирование схем</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3"/>
        <w:gridCol w:w="2093"/>
        <w:gridCol w:w="5353"/>
      </w:tblGrid>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Испытуемый объект</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оперативного тока, % номинального</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Схемы защиты и сигнализации в установках напряжением выше 1кВ</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80, 100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Схемы управления в установках напряжением выше 1 кВ:</w:t>
            </w:r>
            <w:r>
              <w:br/>
            </w:r>
            <w:r>
              <w:rPr>
                <w:rFonts w:ascii="Times New Roman"/>
                <w:b w:val="false"/>
                <w:i w:val="false"/>
                <w:color w:val="000000"/>
                <w:sz w:val="20"/>
              </w:rPr>
              <w:t>
</w:t>
            </w:r>
            <w:r>
              <w:rPr>
                <w:rFonts w:ascii="Times New Roman"/>
                <w:b w:val="false"/>
                <w:i w:val="false"/>
                <w:color w:val="000000"/>
                <w:sz w:val="20"/>
              </w:rPr>
              <w:t>Испытание на включение</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90, 100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но на отключение</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80, 100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Релейно-контакторные схемы в установках напряжением до 1 кВ</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90, 100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простых схем кнопка – магнитный пускатель проверка работы на пониженном напряжении не производится</w:t>
            </w:r>
          </w:p>
        </w:tc>
      </w:tr>
      <w:tr>
        <w:trPr>
          <w:trHeight w:val="3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Бесконтактные схемы на логических элементах</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85, 100, 110</w:t>
            </w:r>
          </w:p>
        </w:tc>
        <w:tc>
          <w:tcPr>
            <w:tcW w:w="5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напряжения производится на входе в блок питания</w:t>
            </w:r>
          </w:p>
        </w:tc>
      </w:tr>
    </w:tbl>
    <w:bookmarkStart w:name="z5083" w:id="642"/>
    <w:p>
      <w:pPr>
        <w:spacing w:after="0"/>
        <w:ind w:left="0"/>
        <w:jc w:val="both"/>
      </w:pPr>
      <w:r>
        <w:rPr>
          <w:rFonts w:ascii="Times New Roman"/>
          <w:b w:val="false"/>
          <w:i w:val="false"/>
          <w:color w:val="000000"/>
          <w:sz w:val="28"/>
        </w:rPr>
        <w:t>
                                                           Таблица 97</w:t>
      </w:r>
    </w:p>
    <w:bookmarkEnd w:id="642"/>
    <w:bookmarkStart w:name="z5084" w:id="643"/>
    <w:p>
      <w:pPr>
        <w:spacing w:after="0"/>
        <w:ind w:left="0"/>
        <w:jc w:val="both"/>
      </w:pPr>
      <w:r>
        <w:rPr>
          <w:rFonts w:ascii="Times New Roman"/>
          <w:b w:val="false"/>
          <w:i w:val="false"/>
          <w:color w:val="000000"/>
          <w:sz w:val="28"/>
        </w:rPr>
        <w:t>
</w:t>
      </w:r>
      <w:r>
        <w:rPr>
          <w:rFonts w:ascii="Times New Roman"/>
          <w:b/>
          <w:i w:val="false"/>
          <w:color w:val="000000"/>
          <w:sz w:val="28"/>
        </w:rPr>
        <w:t>         Испытательное напряжение выпрямленного тока для силовых кабелей</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3"/>
        <w:gridCol w:w="1053"/>
        <w:gridCol w:w="693"/>
        <w:gridCol w:w="693"/>
        <w:gridCol w:w="693"/>
        <w:gridCol w:w="693"/>
        <w:gridCol w:w="693"/>
        <w:gridCol w:w="693"/>
        <w:gridCol w:w="693"/>
        <w:gridCol w:w="693"/>
        <w:gridCol w:w="693"/>
        <w:gridCol w:w="693"/>
        <w:gridCol w:w="693"/>
        <w:gridCol w:w="693"/>
        <w:gridCol w:w="1713"/>
      </w:tblGrid>
      <w:tr>
        <w:trPr>
          <w:trHeight w:val="30"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Изоляция и марка кабеля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выпрямленное напряжение, кВ, для силовых кабелей на рабочее напряжение, кВ</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 испытания,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0" w:type="auto"/>
            <w:vMerge/>
            <w:tcBorders>
              <w:top w:val="nil"/>
              <w:left w:val="single" w:color="cfcfcf" w:sz="5"/>
              <w:bottom w:val="single" w:color="cfcfcf" w:sz="5"/>
              <w:right w:val="single" w:color="cfcfcf" w:sz="5"/>
            </w:tcBorders>
          </w:tcPr>
          <w:p/>
        </w:tc>
      </w:tr>
      <w:tr>
        <w:trPr>
          <w:trHeight w:val="795"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Бумажная</w:t>
            </w:r>
            <w:r>
              <w:br/>
            </w:r>
            <w:r>
              <w:rPr>
                <w:rFonts w:ascii="Times New Roman"/>
                <w:b w:val="false"/>
                <w:i w:val="false"/>
                <w:color w:val="000000"/>
                <w:sz w:val="20"/>
              </w:rPr>
              <w:t>
</w:t>
            </w:r>
            <w:r>
              <w:rPr>
                <w:rFonts w:ascii="Times New Roman"/>
                <w:b w:val="false"/>
                <w:i w:val="false"/>
                <w:color w:val="000000"/>
                <w:sz w:val="20"/>
              </w:rPr>
              <w:t>Резиновая</w:t>
            </w:r>
            <w:r>
              <w:br/>
            </w:r>
            <w:r>
              <w:rPr>
                <w:rFonts w:ascii="Times New Roman"/>
                <w:b w:val="false"/>
                <w:i w:val="false"/>
                <w:color w:val="000000"/>
                <w:sz w:val="20"/>
              </w:rPr>
              <w:t>
</w:t>
            </w:r>
            <w:r>
              <w:rPr>
                <w:rFonts w:ascii="Times New Roman"/>
                <w:b w:val="false"/>
                <w:i w:val="false"/>
                <w:color w:val="000000"/>
                <w:sz w:val="20"/>
              </w:rPr>
              <w:t>Пластмассовая</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3,5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r>
              <w:br/>
            </w: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36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60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28</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(15**)</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      * Испытание выпрямленным напряжением одножильных кабелей с пластмассовой изоляцией без брони (экранов), проложенных на воздухе, не производится.</w:t>
      </w:r>
      <w:r>
        <w:br/>
      </w:r>
      <w:r>
        <w:rPr>
          <w:rFonts w:ascii="Times New Roman"/>
          <w:b w:val="false"/>
          <w:i w:val="false"/>
          <w:color w:val="000000"/>
          <w:sz w:val="28"/>
        </w:rPr>
        <w:t>
      ** Для кабелей на напряжение 110–500 кВ.</w:t>
      </w:r>
    </w:p>
    <w:bookmarkStart w:name="z5085" w:id="644"/>
    <w:p>
      <w:pPr>
        <w:spacing w:after="0"/>
        <w:ind w:left="0"/>
        <w:jc w:val="both"/>
      </w:pPr>
      <w:r>
        <w:rPr>
          <w:rFonts w:ascii="Times New Roman"/>
          <w:b w:val="false"/>
          <w:i w:val="false"/>
          <w:color w:val="000000"/>
          <w:sz w:val="28"/>
        </w:rPr>
        <w:t>
                                                           Таблица 98</w:t>
      </w:r>
    </w:p>
    <w:bookmarkEnd w:id="644"/>
    <w:bookmarkStart w:name="z5086" w:id="645"/>
    <w:p>
      <w:pPr>
        <w:spacing w:after="0"/>
        <w:ind w:left="0"/>
        <w:jc w:val="both"/>
      </w:pPr>
      <w:r>
        <w:rPr>
          <w:rFonts w:ascii="Times New Roman"/>
          <w:b w:val="false"/>
          <w:i w:val="false"/>
          <w:color w:val="000000"/>
          <w:sz w:val="28"/>
        </w:rPr>
        <w:t>
</w:t>
      </w:r>
      <w:r>
        <w:rPr>
          <w:rFonts w:ascii="Times New Roman"/>
          <w:b/>
          <w:i w:val="false"/>
          <w:color w:val="000000"/>
          <w:sz w:val="28"/>
        </w:rPr>
        <w:t>      Токи утечки и коэффициенты асимметрии для силовых кабелей</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3"/>
        <w:gridCol w:w="2973"/>
        <w:gridCol w:w="3233"/>
        <w:gridCol w:w="3753"/>
      </w:tblGrid>
      <w:tr>
        <w:trPr>
          <w:trHeight w:val="3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напряжением, кВ</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Испытательное напряжение, кВ</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Допустимые значения токов утечки, мА</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Допустимые значения коэффициента асимметрии, I </w:t>
            </w:r>
            <w:r>
              <w:rPr>
                <w:rFonts w:ascii="Times New Roman"/>
                <w:b w:val="false"/>
                <w:i w:val="false"/>
                <w:color w:val="000000"/>
                <w:vertAlign w:val="subscript"/>
              </w:rPr>
              <w:t>max</w:t>
            </w:r>
            <w:r>
              <w:rPr>
                <w:rFonts w:ascii="Times New Roman"/>
                <w:b w:val="false"/>
                <w:i w:val="false"/>
                <w:color w:val="000000"/>
                <w:sz w:val="20"/>
              </w:rPr>
              <w:t xml:space="preserve">/I </w:t>
            </w:r>
            <w:r>
              <w:rPr>
                <w:rFonts w:ascii="Times New Roman"/>
                <w:b w:val="false"/>
                <w:i w:val="false"/>
                <w:color w:val="000000"/>
                <w:vertAlign w:val="subscript"/>
              </w:rPr>
              <w:t>min</w:t>
            </w:r>
          </w:p>
        </w:tc>
      </w:tr>
      <w:tr>
        <w:trPr>
          <w:trHeight w:val="465"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r>
              <w:br/>
            </w:r>
            <w:r>
              <w:rPr>
                <w:rFonts w:ascii="Times New Roman"/>
                <w:b w:val="false"/>
                <w:i w:val="false"/>
                <w:color w:val="000000"/>
                <w:sz w:val="20"/>
              </w:rPr>
              <w:t>
</w:t>
            </w:r>
            <w:r>
              <w:rPr>
                <w:rFonts w:ascii="Times New Roman"/>
                <w:b w:val="false"/>
                <w:i w:val="false"/>
                <w:color w:val="000000"/>
                <w:sz w:val="20"/>
              </w:rPr>
              <w:t>45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r>
              <w:br/>
            </w:r>
            <w:r>
              <w:rPr>
                <w:rFonts w:ascii="Times New Roman"/>
                <w:b w:val="false"/>
                <w:i w:val="false"/>
                <w:color w:val="000000"/>
                <w:sz w:val="20"/>
              </w:rPr>
              <w:t>
</w:t>
            </w:r>
            <w:r>
              <w:rPr>
                <w:rFonts w:ascii="Times New Roman"/>
                <w:b w:val="false"/>
                <w:i w:val="false"/>
                <w:color w:val="000000"/>
                <w:sz w:val="20"/>
              </w:rPr>
              <w:t>0,3</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8</w:t>
            </w:r>
          </w:p>
        </w:tc>
      </w:tr>
      <w:tr>
        <w:trPr>
          <w:trHeight w:val="39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60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0,5</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8</w:t>
            </w:r>
          </w:p>
        </w:tc>
      </w:tr>
      <w:tr>
        <w:trPr>
          <w:trHeight w:val="900"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35</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175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1,8</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10</w:t>
            </w:r>
          </w:p>
        </w:tc>
      </w:tr>
      <w:tr>
        <w:trPr>
          <w:trHeight w:val="1185" w:hRule="atLeast"/>
        </w:trPr>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500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r>
              <w:br/>
            </w:r>
            <w:r>
              <w:rPr>
                <w:rFonts w:ascii="Times New Roman"/>
                <w:b w:val="false"/>
                <w:i w:val="false"/>
                <w:color w:val="000000"/>
                <w:sz w:val="20"/>
              </w:rPr>
              <w:t>
</w:t>
            </w:r>
            <w:r>
              <w:rPr>
                <w:rFonts w:ascii="Times New Roman"/>
                <w:b w:val="false"/>
                <w:i w:val="false"/>
                <w:color w:val="000000"/>
                <w:sz w:val="20"/>
              </w:rPr>
              <w:t>347</w:t>
            </w:r>
            <w:r>
              <w:br/>
            </w:r>
            <w:r>
              <w:rPr>
                <w:rFonts w:ascii="Times New Roman"/>
                <w:b w:val="false"/>
                <w:i w:val="false"/>
                <w:color w:val="000000"/>
                <w:sz w:val="20"/>
              </w:rPr>
              <w:t>
</w:t>
            </w:r>
            <w:r>
              <w:rPr>
                <w:rFonts w:ascii="Times New Roman"/>
                <w:b w:val="false"/>
                <w:i w:val="false"/>
                <w:color w:val="000000"/>
                <w:sz w:val="20"/>
              </w:rPr>
              <w:t>510</w:t>
            </w:r>
            <w:r>
              <w:br/>
            </w:r>
            <w:r>
              <w:rPr>
                <w:rFonts w:ascii="Times New Roman"/>
                <w:b w:val="false"/>
                <w:i w:val="false"/>
                <w:color w:val="000000"/>
                <w:sz w:val="20"/>
              </w:rPr>
              <w:t>
</w:t>
            </w:r>
            <w:r>
              <w:rPr>
                <w:rFonts w:ascii="Times New Roman"/>
                <w:b w:val="false"/>
                <w:i w:val="false"/>
                <w:color w:val="000000"/>
                <w:sz w:val="20"/>
              </w:rPr>
              <w:t>670</w:t>
            </w:r>
            <w:r>
              <w:br/>
            </w:r>
            <w:r>
              <w:rPr>
                <w:rFonts w:ascii="Times New Roman"/>
                <w:b w:val="false"/>
                <w:i w:val="false"/>
                <w:color w:val="000000"/>
                <w:sz w:val="20"/>
              </w:rPr>
              <w:t>
</w:t>
            </w:r>
            <w:r>
              <w:rPr>
                <w:rFonts w:ascii="Times New Roman"/>
                <w:b w:val="false"/>
                <w:i w:val="false"/>
                <w:color w:val="000000"/>
                <w:sz w:val="20"/>
              </w:rPr>
              <w:t>865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r>
              <w:br/>
            </w:r>
            <w:r>
              <w:rPr>
                <w:rFonts w:ascii="Times New Roman"/>
                <w:b w:val="false"/>
                <w:i w:val="false"/>
                <w:color w:val="000000"/>
                <w:sz w:val="20"/>
              </w:rPr>
              <w:t>
</w:t>
            </w:r>
            <w:r>
              <w:rPr>
                <w:rFonts w:ascii="Times New Roman"/>
                <w:b w:val="false"/>
                <w:i w:val="false"/>
                <w:color w:val="000000"/>
                <w:sz w:val="20"/>
              </w:rPr>
              <w:t>Не нормируется</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r>
              <w:br/>
            </w:r>
            <w:r>
              <w:rPr>
                <w:rFonts w:ascii="Times New Roman"/>
                <w:b w:val="false"/>
                <w:i w:val="false"/>
                <w:color w:val="000000"/>
                <w:sz w:val="20"/>
              </w:rPr>
              <w:t>
</w:t>
            </w:r>
            <w:r>
              <w:rPr>
                <w:rFonts w:ascii="Times New Roman"/>
                <w:b w:val="false"/>
                <w:i w:val="false"/>
                <w:color w:val="000000"/>
                <w:sz w:val="20"/>
              </w:rPr>
              <w:t>Не нормируется</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bookmarkStart w:name="z5087" w:id="646"/>
    <w:p>
      <w:pPr>
        <w:spacing w:after="0"/>
        <w:ind w:left="0"/>
        <w:jc w:val="both"/>
      </w:pPr>
      <w:r>
        <w:rPr>
          <w:rFonts w:ascii="Times New Roman"/>
          <w:b w:val="false"/>
          <w:i w:val="false"/>
          <w:color w:val="000000"/>
          <w:sz w:val="28"/>
        </w:rPr>
        <w:t>
                                                           Таблица 99</w:t>
      </w:r>
    </w:p>
    <w:bookmarkEnd w:id="646"/>
    <w:bookmarkStart w:name="z5088" w:id="647"/>
    <w:p>
      <w:pPr>
        <w:spacing w:after="0"/>
        <w:ind w:left="0"/>
        <w:jc w:val="both"/>
      </w:pPr>
      <w:r>
        <w:rPr>
          <w:rFonts w:ascii="Times New Roman"/>
          <w:b w:val="false"/>
          <w:i w:val="false"/>
          <w:color w:val="000000"/>
          <w:sz w:val="28"/>
        </w:rPr>
        <w:t>
</w:t>
      </w:r>
      <w:r>
        <w:rPr>
          <w:rFonts w:ascii="Times New Roman"/>
          <w:b/>
          <w:i w:val="false"/>
          <w:color w:val="000000"/>
          <w:sz w:val="28"/>
        </w:rPr>
        <w:t>            Нормы на показатели качества масел марок С-220,</w:t>
      </w:r>
      <w:r>
        <w:br/>
      </w:r>
      <w:r>
        <w:rPr>
          <w:rFonts w:ascii="Times New Roman"/>
          <w:b w:val="false"/>
          <w:i w:val="false"/>
          <w:color w:val="000000"/>
          <w:sz w:val="28"/>
        </w:rPr>
        <w:t>
</w:t>
      </w:r>
      <w:r>
        <w:rPr>
          <w:rFonts w:ascii="Times New Roman"/>
          <w:b/>
          <w:i w:val="false"/>
          <w:color w:val="000000"/>
          <w:sz w:val="28"/>
        </w:rPr>
        <w:t>             МН-3 и МН-4 и изоляционной жидкости марки ПМС</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84"/>
        <w:gridCol w:w="2007"/>
        <w:gridCol w:w="1804"/>
        <w:gridCol w:w="1031"/>
      </w:tblGrid>
      <w:tr>
        <w:trPr>
          <w:trHeight w:val="30" w:hRule="atLeast"/>
        </w:trPr>
        <w:tc>
          <w:tcPr>
            <w:tcW w:w="8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 качества масла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вновь вводимой линии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С-220, 5-РА</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МН-3, МН-4</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ПМС</w:t>
            </w:r>
          </w:p>
        </w:tc>
      </w:tr>
      <w:tr>
        <w:trPr>
          <w:trHeight w:val="30" w:hRule="atLeast"/>
        </w:trPr>
        <w:tc>
          <w:tcPr>
            <w:tcW w:w="8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Пробивное напряжение в стандартном сосуде, кВ, не менее</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8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дегазации (растворенный газ), %, не более</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089" w:id="648"/>
    <w:p>
      <w:pPr>
        <w:spacing w:after="0"/>
        <w:ind w:left="0"/>
        <w:jc w:val="both"/>
      </w:pPr>
      <w:r>
        <w:rPr>
          <w:rFonts w:ascii="Times New Roman"/>
          <w:b w:val="false"/>
          <w:i w:val="false"/>
          <w:color w:val="000000"/>
          <w:sz w:val="28"/>
        </w:rPr>
        <w:t>
      Примечание. Испытания масел, не указанных в </w:t>
      </w:r>
      <w:r>
        <w:rPr>
          <w:rFonts w:ascii="Times New Roman"/>
          <w:b w:val="false"/>
          <w:i w:val="false"/>
          <w:color w:val="000000"/>
          <w:sz w:val="28"/>
        </w:rPr>
        <w:t>таблице 99</w:t>
      </w:r>
      <w:r>
        <w:rPr>
          <w:rFonts w:ascii="Times New Roman"/>
          <w:b w:val="false"/>
          <w:i w:val="false"/>
          <w:color w:val="000000"/>
          <w:sz w:val="28"/>
        </w:rPr>
        <w:t>, производить в соответствии с требованием изготовителя.</w:t>
      </w:r>
    </w:p>
    <w:bookmarkEnd w:id="648"/>
    <w:bookmarkStart w:name="z5090" w:id="649"/>
    <w:p>
      <w:pPr>
        <w:spacing w:after="0"/>
        <w:ind w:left="0"/>
        <w:jc w:val="both"/>
      </w:pPr>
      <w:r>
        <w:rPr>
          <w:rFonts w:ascii="Times New Roman"/>
          <w:b w:val="false"/>
          <w:i w:val="false"/>
          <w:color w:val="000000"/>
          <w:sz w:val="28"/>
        </w:rPr>
        <w:t>
                                                          Таблица 100</w:t>
      </w:r>
    </w:p>
    <w:bookmarkEnd w:id="649"/>
    <w:bookmarkStart w:name="z5091" w:id="650"/>
    <w:p>
      <w:pPr>
        <w:spacing w:after="0"/>
        <w:ind w:left="0"/>
        <w:jc w:val="both"/>
      </w:pPr>
      <w:r>
        <w:rPr>
          <w:rFonts w:ascii="Times New Roman"/>
          <w:b w:val="false"/>
          <w:i w:val="false"/>
          <w:color w:val="000000"/>
          <w:sz w:val="28"/>
        </w:rPr>
        <w:t>
</w:t>
      </w:r>
      <w:r>
        <w:rPr>
          <w:rFonts w:ascii="Times New Roman"/>
          <w:b/>
          <w:i w:val="false"/>
          <w:color w:val="000000"/>
          <w:sz w:val="28"/>
        </w:rPr>
        <w:t>      Тангенс угла диэлектрических потерь масла и изоляционной</w:t>
      </w:r>
      <w:r>
        <w:br/>
      </w:r>
      <w:r>
        <w:rPr>
          <w:rFonts w:ascii="Times New Roman"/>
          <w:b w:val="false"/>
          <w:i w:val="false"/>
          <w:color w:val="000000"/>
          <w:sz w:val="28"/>
        </w:rPr>
        <w:t>
         </w:t>
      </w:r>
      <w:r>
        <w:rPr>
          <w:rFonts w:ascii="Times New Roman"/>
          <w:b/>
          <w:i w:val="false"/>
          <w:color w:val="000000"/>
          <w:sz w:val="28"/>
        </w:rPr>
        <w:t>жидкости (при 100</w:t>
      </w:r>
      <w:r>
        <w:rPr>
          <w:rFonts w:ascii="Times New Roman"/>
          <w:b w:val="false"/>
          <w:i w:val="false"/>
          <w:color w:val="000000"/>
          <w:vertAlign w:val="superscript"/>
        </w:rPr>
        <w:t>о</w:t>
      </w:r>
      <w:r>
        <w:rPr>
          <w:rFonts w:ascii="Times New Roman"/>
          <w:b/>
          <w:i w:val="false"/>
          <w:color w:val="000000"/>
          <w:sz w:val="28"/>
        </w:rPr>
        <w:t>С), %, не более, для кабелей на</w:t>
      </w:r>
      <w:r>
        <w:br/>
      </w:r>
      <w:r>
        <w:rPr>
          <w:rFonts w:ascii="Times New Roman"/>
          <w:b w:val="false"/>
          <w:i w:val="false"/>
          <w:color w:val="000000"/>
          <w:sz w:val="28"/>
        </w:rPr>
        <w:t>
</w:t>
      </w:r>
      <w:r>
        <w:rPr>
          <w:rFonts w:ascii="Times New Roman"/>
          <w:b/>
          <w:i w:val="false"/>
          <w:color w:val="000000"/>
          <w:sz w:val="28"/>
        </w:rPr>
        <w:t>                           напряжение, кВ</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353"/>
        <w:gridCol w:w="2913"/>
        <w:gridCol w:w="311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Напряжение, кВ</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150–220</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330–500</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tg</w:t>
            </w: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52400" cy="177800"/>
                          </a:xfrm>
                          <a:prstGeom prst="rect">
                            <a:avLst/>
                          </a:prstGeom>
                        </pic:spPr>
                      </pic:pic>
                    </a:graphicData>
                  </a:graphic>
                </wp:inline>
              </w:drawing>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0,5/0,8*</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bl>
    <w:p>
      <w:pPr>
        <w:spacing w:after="0"/>
        <w:ind w:left="0"/>
        <w:jc w:val="both"/>
      </w:pPr>
      <w:r>
        <w:rPr>
          <w:rFonts w:ascii="Times New Roman"/>
          <w:b w:val="false"/>
          <w:i w:val="false"/>
          <w:color w:val="000000"/>
          <w:sz w:val="28"/>
        </w:rPr>
        <w:t>      * В числителе указано значение для масел С-220 и 5-РА, в знаменателе – для МН-3, МН-4 и ПМС.</w:t>
      </w:r>
    </w:p>
    <w:bookmarkStart w:name="z5092" w:id="651"/>
    <w:p>
      <w:pPr>
        <w:spacing w:after="0"/>
        <w:ind w:left="0"/>
        <w:jc w:val="both"/>
      </w:pPr>
      <w:r>
        <w:rPr>
          <w:rFonts w:ascii="Times New Roman"/>
          <w:b w:val="false"/>
          <w:i w:val="false"/>
          <w:color w:val="000000"/>
          <w:sz w:val="28"/>
        </w:rPr>
        <w:t>
                                                          Таблица 101</w:t>
      </w:r>
    </w:p>
    <w:bookmarkEnd w:id="651"/>
    <w:bookmarkStart w:name="z5093" w:id="652"/>
    <w:p>
      <w:pPr>
        <w:spacing w:after="0"/>
        <w:ind w:left="0"/>
        <w:jc w:val="both"/>
      </w:pPr>
      <w:r>
        <w:rPr>
          <w:rFonts w:ascii="Times New Roman"/>
          <w:b w:val="false"/>
          <w:i w:val="false"/>
          <w:color w:val="000000"/>
          <w:sz w:val="28"/>
        </w:rPr>
        <w:t>
</w:t>
      </w:r>
      <w:r>
        <w:rPr>
          <w:rFonts w:ascii="Times New Roman"/>
          <w:b/>
          <w:i w:val="false"/>
          <w:color w:val="000000"/>
          <w:sz w:val="28"/>
        </w:rPr>
        <w:t>        Удельная эффективная длина пути утечки поддерживающих</w:t>
      </w:r>
      <w:r>
        <w:br/>
      </w:r>
      <w:r>
        <w:rPr>
          <w:rFonts w:ascii="Times New Roman"/>
          <w:b w:val="false"/>
          <w:i w:val="false"/>
          <w:color w:val="000000"/>
          <w:sz w:val="28"/>
        </w:rPr>
        <w:t>
</w:t>
      </w:r>
      <w:r>
        <w:rPr>
          <w:rFonts w:ascii="Times New Roman"/>
          <w:b/>
          <w:i w:val="false"/>
          <w:color w:val="000000"/>
          <w:sz w:val="28"/>
        </w:rPr>
        <w:t>           гирлянд изоляторов и штыревых изоляторов ВЛ на</w:t>
      </w:r>
      <w:r>
        <w:br/>
      </w:r>
      <w:r>
        <w:rPr>
          <w:rFonts w:ascii="Times New Roman"/>
          <w:b w:val="false"/>
          <w:i w:val="false"/>
          <w:color w:val="000000"/>
          <w:sz w:val="28"/>
        </w:rPr>
        <w:t>
</w:t>
      </w:r>
      <w:r>
        <w:rPr>
          <w:rFonts w:ascii="Times New Roman"/>
          <w:b/>
          <w:i w:val="false"/>
          <w:color w:val="000000"/>
          <w:sz w:val="28"/>
        </w:rPr>
        <w:t>        металлических и железобетонных опорах, внешней изоляции</w:t>
      </w:r>
      <w:r>
        <w:br/>
      </w:r>
      <w:r>
        <w:rPr>
          <w:rFonts w:ascii="Times New Roman"/>
          <w:b w:val="false"/>
          <w:i w:val="false"/>
          <w:color w:val="000000"/>
          <w:sz w:val="28"/>
        </w:rPr>
        <w:t>
</w:t>
      </w:r>
      <w:r>
        <w:rPr>
          <w:rFonts w:ascii="Times New Roman"/>
          <w:b/>
          <w:i w:val="false"/>
          <w:color w:val="000000"/>
          <w:sz w:val="28"/>
        </w:rPr>
        <w:t>                  электрооборудования и изоляторов ОРУ</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3"/>
        <w:gridCol w:w="4093"/>
        <w:gridCol w:w="5373"/>
      </w:tblGrid>
      <w:tr>
        <w:trPr>
          <w:trHeight w:val="30" w:hRule="atLeast"/>
        </w:trPr>
        <w:tc>
          <w:tcPr>
            <w:tcW w:w="3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загрязнения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0"/>
              </w:rPr>
              <w:t>э, см/кВ (не менее),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35 включительно</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110-750</w:t>
            </w:r>
          </w:p>
        </w:tc>
      </w:tr>
      <w:tr>
        <w:trPr>
          <w:trHeight w:val="30" w:hRule="atLeast"/>
        </w:trPr>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r>
    </w:tbl>
    <w:bookmarkStart w:name="z5094" w:id="653"/>
    <w:p>
      <w:pPr>
        <w:spacing w:after="0"/>
        <w:ind w:left="0"/>
        <w:jc w:val="both"/>
      </w:pPr>
      <w:r>
        <w:rPr>
          <w:rFonts w:ascii="Times New Roman"/>
          <w:b w:val="false"/>
          <w:i w:val="false"/>
          <w:color w:val="000000"/>
          <w:sz w:val="28"/>
        </w:rPr>
        <w:t>
                                                          Таблица 102</w:t>
      </w:r>
    </w:p>
    <w:bookmarkEnd w:id="653"/>
    <w:bookmarkStart w:name="z5095" w:id="654"/>
    <w:p>
      <w:pPr>
        <w:spacing w:after="0"/>
        <w:ind w:left="0"/>
        <w:jc w:val="both"/>
      </w:pPr>
      <w:r>
        <w:rPr>
          <w:rFonts w:ascii="Times New Roman"/>
          <w:b w:val="false"/>
          <w:i w:val="false"/>
          <w:color w:val="000000"/>
          <w:sz w:val="28"/>
        </w:rPr>
        <w:t>
</w:t>
      </w:r>
      <w:r>
        <w:rPr>
          <w:rFonts w:ascii="Times New Roman"/>
          <w:b/>
          <w:i w:val="false"/>
          <w:color w:val="000000"/>
          <w:sz w:val="28"/>
        </w:rPr>
        <w:t>     50%-ные разрядные напряжения гирлянд ВЛ 6-750 кВ, внешней</w:t>
      </w:r>
      <w:r>
        <w:br/>
      </w:r>
      <w:r>
        <w:rPr>
          <w:rFonts w:ascii="Times New Roman"/>
          <w:b w:val="false"/>
          <w:i w:val="false"/>
          <w:color w:val="000000"/>
          <w:sz w:val="28"/>
        </w:rPr>
        <w:t>
</w:t>
      </w:r>
      <w:r>
        <w:rPr>
          <w:rFonts w:ascii="Times New Roman"/>
          <w:b/>
          <w:i w:val="false"/>
          <w:color w:val="000000"/>
          <w:sz w:val="28"/>
        </w:rPr>
        <w:t>       изоляции электрооборудования и изоляторов ОРУ 6-750 кВ в</w:t>
      </w:r>
      <w:r>
        <w:br/>
      </w:r>
      <w:r>
        <w:rPr>
          <w:rFonts w:ascii="Times New Roman"/>
          <w:b w:val="false"/>
          <w:i w:val="false"/>
          <w:color w:val="000000"/>
          <w:sz w:val="28"/>
        </w:rPr>
        <w:t>
</w:t>
      </w:r>
      <w:r>
        <w:rPr>
          <w:rFonts w:ascii="Times New Roman"/>
          <w:b/>
          <w:i w:val="false"/>
          <w:color w:val="000000"/>
          <w:sz w:val="28"/>
        </w:rPr>
        <w:t>                  загрязненном и увлажненном состоянии</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3"/>
        <w:gridCol w:w="7713"/>
      </w:tblGrid>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электроустановки, кВ</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50%-ные разрядные напряжения, кВ (действующие значения)</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30" w:hRule="atLeast"/>
        </w:trPr>
        <w:tc>
          <w:tcPr>
            <w:tcW w:w="5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r>
    </w:tbl>
    <w:bookmarkStart w:name="z5096" w:id="655"/>
    <w:p>
      <w:pPr>
        <w:spacing w:after="0"/>
        <w:ind w:left="0"/>
        <w:jc w:val="both"/>
      </w:pPr>
      <w:r>
        <w:rPr>
          <w:rFonts w:ascii="Times New Roman"/>
          <w:b w:val="false"/>
          <w:i w:val="false"/>
          <w:color w:val="000000"/>
          <w:sz w:val="28"/>
        </w:rPr>
        <w:t>
                                                          Таблица 103</w:t>
      </w:r>
    </w:p>
    <w:bookmarkEnd w:id="655"/>
    <w:bookmarkStart w:name="z5097" w:id="656"/>
    <w:p>
      <w:pPr>
        <w:spacing w:after="0"/>
        <w:ind w:left="0"/>
        <w:jc w:val="both"/>
      </w:pPr>
      <w:r>
        <w:rPr>
          <w:rFonts w:ascii="Times New Roman"/>
          <w:b w:val="false"/>
          <w:i w:val="false"/>
          <w:color w:val="000000"/>
          <w:sz w:val="28"/>
        </w:rPr>
        <w:t>
</w:t>
      </w:r>
      <w:r>
        <w:rPr>
          <w:rFonts w:ascii="Times New Roman"/>
          <w:b/>
          <w:i w:val="false"/>
          <w:color w:val="000000"/>
          <w:sz w:val="28"/>
        </w:rPr>
        <w:t>            СЗ вблизи химических предприятий и производств</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8"/>
        <w:gridCol w:w="947"/>
        <w:gridCol w:w="1442"/>
        <w:gridCol w:w="1285"/>
        <w:gridCol w:w="910"/>
        <w:gridCol w:w="1127"/>
        <w:gridCol w:w="1127"/>
        <w:gridCol w:w="1601"/>
        <w:gridCol w:w="1443"/>
      </w:tblGrid>
      <w:tr>
        <w:trPr>
          <w:trHeight w:val="30" w:hRule="atLeast"/>
        </w:trPr>
        <w:tc>
          <w:tcPr>
            <w:tcW w:w="30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 тыс. т/год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1320" w:hRule="atLeast"/>
        </w:trPr>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2000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2000 до 2500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2500 до 3000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3000 до 5000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5000</w:t>
            </w:r>
          </w:p>
        </w:tc>
      </w:tr>
      <w:tr>
        <w:trPr>
          <w:trHeight w:val="30" w:hRule="atLeast"/>
        </w:trPr>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2500 до 3500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3500 до 5000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098" w:id="657"/>
    <w:p>
      <w:pPr>
        <w:spacing w:after="0"/>
        <w:ind w:left="0"/>
        <w:jc w:val="both"/>
      </w:pPr>
      <w:r>
        <w:rPr>
          <w:rFonts w:ascii="Times New Roman"/>
          <w:b w:val="false"/>
          <w:i w:val="false"/>
          <w:color w:val="000000"/>
          <w:sz w:val="28"/>
        </w:rPr>
        <w:t>
                                                        Таблица 103-1</w:t>
      </w:r>
    </w:p>
    <w:bookmarkEnd w:id="657"/>
    <w:bookmarkStart w:name="z5099" w:id="658"/>
    <w:p>
      <w:pPr>
        <w:spacing w:after="0"/>
        <w:ind w:left="0"/>
        <w:jc w:val="both"/>
      </w:pPr>
      <w:r>
        <w:rPr>
          <w:rFonts w:ascii="Times New Roman"/>
          <w:b w:val="false"/>
          <w:i w:val="false"/>
          <w:color w:val="000000"/>
          <w:sz w:val="28"/>
        </w:rPr>
        <w:t>
</w:t>
      </w:r>
      <w:r>
        <w:rPr>
          <w:rFonts w:ascii="Times New Roman"/>
          <w:b/>
          <w:i w:val="false"/>
          <w:color w:val="000000"/>
          <w:sz w:val="28"/>
        </w:rPr>
        <w:t>         СЗ вблизи нефтеперерабатывающих и нефтехимических</w:t>
      </w:r>
      <w:r>
        <w:br/>
      </w:r>
      <w:r>
        <w:rPr>
          <w:rFonts w:ascii="Times New Roman"/>
          <w:b w:val="false"/>
          <w:i w:val="false"/>
          <w:color w:val="000000"/>
          <w:sz w:val="28"/>
        </w:rPr>
        <w:t>
</w:t>
      </w:r>
      <w:r>
        <w:rPr>
          <w:rFonts w:ascii="Times New Roman"/>
          <w:b/>
          <w:i w:val="false"/>
          <w:color w:val="000000"/>
          <w:sz w:val="28"/>
        </w:rPr>
        <w:t>                     предприятий и производств</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1"/>
        <w:gridCol w:w="2159"/>
        <w:gridCol w:w="1068"/>
        <w:gridCol w:w="1049"/>
        <w:gridCol w:w="1326"/>
        <w:gridCol w:w="1445"/>
        <w:gridCol w:w="1128"/>
        <w:gridCol w:w="1604"/>
      </w:tblGrid>
      <w:tr>
        <w:trPr>
          <w:trHeight w:val="30" w:hRule="atLeast"/>
        </w:trPr>
        <w:tc>
          <w:tcPr>
            <w:tcW w:w="3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2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 тыс. т/год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11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200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2000 до 3500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3500</w:t>
            </w:r>
          </w:p>
        </w:tc>
      </w:tr>
      <w:tr>
        <w:trPr>
          <w:trHeight w:val="30" w:hRule="atLeast"/>
        </w:trPr>
        <w:tc>
          <w:tcPr>
            <w:tcW w:w="3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Нефтеперерабатывающие заводы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5000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5000 до 9000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9000 до 18000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Нефтехимические заводы и комбинаты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5000 до 10000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10000 до 15000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15000 до 20000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Заводы синтетического</w:t>
            </w:r>
            <w:r>
              <w:br/>
            </w:r>
            <w:r>
              <w:rPr>
                <w:rFonts w:ascii="Times New Roman"/>
                <w:b w:val="false"/>
                <w:i w:val="false"/>
                <w:color w:val="000000"/>
                <w:sz w:val="20"/>
              </w:rPr>
              <w:t>
</w:t>
            </w:r>
            <w:r>
              <w:rPr>
                <w:rFonts w:ascii="Times New Roman"/>
                <w:b w:val="false"/>
                <w:i w:val="false"/>
                <w:color w:val="000000"/>
                <w:sz w:val="20"/>
              </w:rPr>
              <w:t>Каучука</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 до 150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 до 500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Заводы</w:t>
            </w:r>
            <w:r>
              <w:br/>
            </w:r>
            <w:r>
              <w:rPr>
                <w:rFonts w:ascii="Times New Roman"/>
                <w:b w:val="false"/>
                <w:i w:val="false"/>
                <w:color w:val="000000"/>
                <w:sz w:val="20"/>
              </w:rPr>
              <w:t>
</w:t>
            </w:r>
            <w:r>
              <w:rPr>
                <w:rFonts w:ascii="Times New Roman"/>
                <w:b w:val="false"/>
                <w:i w:val="false"/>
                <w:color w:val="000000"/>
                <w:sz w:val="20"/>
              </w:rPr>
              <w:t>резинотехнических изделий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r>
              <w:br/>
            </w:r>
            <w:r>
              <w:rPr>
                <w:rFonts w:ascii="Times New Roman"/>
                <w:b w:val="false"/>
                <w:i w:val="false"/>
                <w:color w:val="000000"/>
                <w:sz w:val="20"/>
              </w:rPr>
              <w:t>
</w:t>
            </w:r>
            <w:r>
              <w:rPr>
                <w:rFonts w:ascii="Times New Roman"/>
                <w:b w:val="false"/>
                <w:i w:val="false"/>
                <w:color w:val="000000"/>
                <w:sz w:val="20"/>
              </w:rPr>
              <w:t>От 100 до 300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bl>
    <w:bookmarkStart w:name="z5100" w:id="659"/>
    <w:p>
      <w:pPr>
        <w:spacing w:after="0"/>
        <w:ind w:left="0"/>
        <w:jc w:val="both"/>
      </w:pPr>
      <w:r>
        <w:rPr>
          <w:rFonts w:ascii="Times New Roman"/>
          <w:b w:val="false"/>
          <w:i w:val="false"/>
          <w:color w:val="000000"/>
          <w:sz w:val="28"/>
        </w:rPr>
        <w:t>
                                                          Таблица 104</w:t>
      </w:r>
    </w:p>
    <w:bookmarkEnd w:id="659"/>
    <w:bookmarkStart w:name="z5101" w:id="660"/>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по производству газов и</w:t>
      </w:r>
      <w:r>
        <w:br/>
      </w:r>
      <w:r>
        <w:rPr>
          <w:rFonts w:ascii="Times New Roman"/>
          <w:b w:val="false"/>
          <w:i w:val="false"/>
          <w:color w:val="000000"/>
          <w:sz w:val="28"/>
        </w:rPr>
        <w:t>
</w:t>
      </w:r>
      <w:r>
        <w:rPr>
          <w:rFonts w:ascii="Times New Roman"/>
          <w:b/>
          <w:i w:val="false"/>
          <w:color w:val="000000"/>
          <w:sz w:val="28"/>
        </w:rPr>
        <w:t>                      переработке нефтяного газа</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3"/>
        <w:gridCol w:w="3193"/>
        <w:gridCol w:w="1933"/>
        <w:gridCol w:w="2093"/>
        <w:gridCol w:w="2253"/>
      </w:tblGrid>
      <w:tr>
        <w:trPr>
          <w:trHeight w:val="30" w:hRule="atLeast"/>
        </w:trPr>
        <w:tc>
          <w:tcPr>
            <w:tcW w:w="3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3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газов</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Переработка нефтяного газа</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02" w:id="661"/>
    <w:p>
      <w:pPr>
        <w:spacing w:after="0"/>
        <w:ind w:left="0"/>
        <w:jc w:val="both"/>
      </w:pPr>
      <w:r>
        <w:rPr>
          <w:rFonts w:ascii="Times New Roman"/>
          <w:b w:val="false"/>
          <w:i w:val="false"/>
          <w:color w:val="000000"/>
          <w:sz w:val="28"/>
        </w:rPr>
        <w:t>
                                                          Таблица 105</w:t>
      </w:r>
    </w:p>
    <w:bookmarkEnd w:id="661"/>
    <w:bookmarkStart w:name="z5103" w:id="662"/>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по производству целлюлозы и бумаги</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3"/>
        <w:gridCol w:w="3013"/>
        <w:gridCol w:w="953"/>
        <w:gridCol w:w="1893"/>
        <w:gridCol w:w="2013"/>
        <w:gridCol w:w="2753"/>
      </w:tblGrid>
      <w:tr>
        <w:trPr>
          <w:trHeight w:val="30" w:hRule="atLeast"/>
        </w:trPr>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3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 тыс. т/год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w:t>
            </w:r>
          </w:p>
        </w:tc>
      </w:tr>
      <w:tr>
        <w:trPr>
          <w:trHeight w:val="30" w:hRule="atLeast"/>
        </w:trPr>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целлюлозы и полуцеллюлозы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75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75 до 150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 до 500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бумаги</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04" w:id="663"/>
    <w:p>
      <w:pPr>
        <w:spacing w:after="0"/>
        <w:ind w:left="0"/>
        <w:jc w:val="both"/>
      </w:pPr>
      <w:r>
        <w:rPr>
          <w:rFonts w:ascii="Times New Roman"/>
          <w:b w:val="false"/>
          <w:i w:val="false"/>
          <w:color w:val="000000"/>
          <w:sz w:val="28"/>
        </w:rPr>
        <w:t>
                                                          Таблица 106</w:t>
      </w:r>
    </w:p>
    <w:bookmarkEnd w:id="663"/>
    <w:bookmarkStart w:name="z5105" w:id="664"/>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и производств черной металлургии</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7"/>
        <w:gridCol w:w="2635"/>
        <w:gridCol w:w="1001"/>
        <w:gridCol w:w="984"/>
        <w:gridCol w:w="1305"/>
        <w:gridCol w:w="1305"/>
        <w:gridCol w:w="1305"/>
        <w:gridCol w:w="1628"/>
      </w:tblGrid>
      <w:tr>
        <w:trPr>
          <w:trHeight w:val="30" w:hRule="atLeast"/>
        </w:trPr>
        <w:tc>
          <w:tcPr>
            <w:tcW w:w="2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2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 тыс. т/год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2000</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2000 до 2500</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2500</w:t>
            </w:r>
          </w:p>
        </w:tc>
      </w:tr>
      <w:tr>
        <w:trPr>
          <w:trHeight w:val="30" w:hRule="atLeast"/>
        </w:trPr>
        <w:tc>
          <w:tcPr>
            <w:tcW w:w="2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Выплавка чугуна и стали</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7500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7500 до 12000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Горнообогатительные комбинаты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2000 до 5500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5500 до 10000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10000 до 13000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Коксохимпроизводство</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5000 до 12000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Ферросплавы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700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700 до 1000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магнезиальных изделий</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Прокат и обработка чугуна и стали</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06" w:id="665"/>
    <w:p>
      <w:pPr>
        <w:spacing w:after="0"/>
        <w:ind w:left="0"/>
        <w:jc w:val="both"/>
      </w:pPr>
      <w:r>
        <w:rPr>
          <w:rFonts w:ascii="Times New Roman"/>
          <w:b w:val="false"/>
          <w:i w:val="false"/>
          <w:color w:val="000000"/>
          <w:sz w:val="28"/>
        </w:rPr>
        <w:t>
                                                          Таблица 107</w:t>
      </w:r>
    </w:p>
    <w:bookmarkEnd w:id="665"/>
    <w:bookmarkStart w:name="z5107" w:id="666"/>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и производств цветной металлургии</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3"/>
        <w:gridCol w:w="2929"/>
        <w:gridCol w:w="787"/>
        <w:gridCol w:w="1102"/>
        <w:gridCol w:w="1036"/>
        <w:gridCol w:w="1037"/>
        <w:gridCol w:w="1037"/>
        <w:gridCol w:w="1037"/>
        <w:gridCol w:w="1142"/>
      </w:tblGrid>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132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выпускаемой продукции, тыс. т/год</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2000</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2000 до 2500</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2500 до 3500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3500</w:t>
            </w:r>
          </w:p>
        </w:tc>
      </w:tr>
      <w:tr>
        <w:trPr>
          <w:trHeight w:val="30" w:hRule="atLeast"/>
        </w:trPr>
        <w:tc>
          <w:tcPr>
            <w:tcW w:w="2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w:t>
            </w:r>
            <w:r>
              <w:br/>
            </w:r>
            <w:r>
              <w:rPr>
                <w:rFonts w:ascii="Times New Roman"/>
                <w:b w:val="false"/>
                <w:i w:val="false"/>
                <w:color w:val="000000"/>
                <w:sz w:val="20"/>
              </w:rPr>
              <w:t>
</w:t>
            </w:r>
            <w:r>
              <w:rPr>
                <w:rFonts w:ascii="Times New Roman"/>
                <w:b w:val="false"/>
                <w:i w:val="false"/>
                <w:color w:val="000000"/>
                <w:sz w:val="20"/>
              </w:rPr>
              <w:t>Алюминия</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 до 500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2000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w:t>
            </w:r>
            <w:r>
              <w:br/>
            </w:r>
            <w:r>
              <w:rPr>
                <w:rFonts w:ascii="Times New Roman"/>
                <w:b w:val="false"/>
                <w:i w:val="false"/>
                <w:color w:val="000000"/>
                <w:sz w:val="20"/>
              </w:rPr>
              <w:t>
</w:t>
            </w:r>
            <w:r>
              <w:rPr>
                <w:rFonts w:ascii="Times New Roman"/>
                <w:b w:val="false"/>
                <w:i w:val="false"/>
                <w:color w:val="000000"/>
                <w:sz w:val="20"/>
              </w:rPr>
              <w:t>Никеля</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 до 5</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 до 25</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 до 1000</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редких металлов</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цинка</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и обработка цветных металлов</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08" w:id="667"/>
    <w:p>
      <w:pPr>
        <w:spacing w:after="0"/>
        <w:ind w:left="0"/>
        <w:jc w:val="both"/>
      </w:pPr>
      <w:r>
        <w:rPr>
          <w:rFonts w:ascii="Times New Roman"/>
          <w:b w:val="false"/>
          <w:i w:val="false"/>
          <w:color w:val="000000"/>
          <w:sz w:val="28"/>
        </w:rPr>
        <w:t>
                                                          Таблица 108</w:t>
      </w:r>
    </w:p>
    <w:bookmarkEnd w:id="667"/>
    <w:bookmarkStart w:name="z5109" w:id="668"/>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по производству строительных материалов</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7"/>
        <w:gridCol w:w="2850"/>
        <w:gridCol w:w="760"/>
        <w:gridCol w:w="886"/>
        <w:gridCol w:w="1055"/>
        <w:gridCol w:w="1064"/>
        <w:gridCol w:w="1064"/>
        <w:gridCol w:w="1065"/>
        <w:gridCol w:w="1039"/>
      </w:tblGrid>
      <w:tr>
        <w:trPr>
          <w:trHeight w:val="30" w:hRule="atLeast"/>
        </w:trPr>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2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 тыс. т/год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250</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 до 500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2000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2000 до 3000</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3000</w:t>
            </w:r>
          </w:p>
        </w:tc>
      </w:tr>
      <w:tr>
        <w:trPr>
          <w:trHeight w:val="30" w:hRule="atLeast"/>
        </w:trPr>
        <w:tc>
          <w:tcPr>
            <w:tcW w:w="3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цемента</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 до 500</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1500</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2500</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2500 до 3500</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3500</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асбеста и др.</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бетонных изделий и др.</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10" w:id="669"/>
    <w:p>
      <w:pPr>
        <w:spacing w:after="0"/>
        <w:ind w:left="0"/>
        <w:jc w:val="both"/>
      </w:pPr>
      <w:r>
        <w:rPr>
          <w:rFonts w:ascii="Times New Roman"/>
          <w:b w:val="false"/>
          <w:i w:val="false"/>
          <w:color w:val="000000"/>
          <w:sz w:val="28"/>
        </w:rPr>
        <w:t>
                                                          Таблица 109</w:t>
      </w:r>
    </w:p>
    <w:bookmarkEnd w:id="669"/>
    <w:bookmarkStart w:name="z5111" w:id="670"/>
    <w:p>
      <w:pPr>
        <w:spacing w:after="0"/>
        <w:ind w:left="0"/>
        <w:jc w:val="both"/>
      </w:pPr>
      <w:r>
        <w:rPr>
          <w:rFonts w:ascii="Times New Roman"/>
          <w:b w:val="false"/>
          <w:i w:val="false"/>
          <w:color w:val="000000"/>
          <w:sz w:val="28"/>
        </w:rPr>
        <w:t>
</w:t>
      </w:r>
      <w:r>
        <w:rPr>
          <w:rFonts w:ascii="Times New Roman"/>
          <w:b/>
          <w:i w:val="false"/>
          <w:color w:val="000000"/>
          <w:sz w:val="28"/>
        </w:rPr>
        <w:t>      СЗ вблизи машиностроительных предприятий и производств</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6"/>
        <w:gridCol w:w="2945"/>
        <w:gridCol w:w="5019"/>
      </w:tblGrid>
      <w:tr>
        <w:trPr>
          <w:trHeight w:val="30" w:hRule="atLeast"/>
        </w:trPr>
        <w:tc>
          <w:tcPr>
            <w:tcW w:w="5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2" w:id="671"/>
    <w:p>
      <w:pPr>
        <w:spacing w:after="0"/>
        <w:ind w:left="0"/>
        <w:jc w:val="both"/>
      </w:pPr>
      <w:r>
        <w:rPr>
          <w:rFonts w:ascii="Times New Roman"/>
          <w:b w:val="false"/>
          <w:i w:val="false"/>
          <w:color w:val="000000"/>
          <w:sz w:val="28"/>
        </w:rPr>
        <w:t>
                                                          Таблица 110</w:t>
      </w:r>
    </w:p>
    <w:bookmarkEnd w:id="671"/>
    <w:bookmarkStart w:name="z5113" w:id="672"/>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легкой промышленности</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7"/>
        <w:gridCol w:w="3241"/>
        <w:gridCol w:w="1310"/>
        <w:gridCol w:w="1748"/>
        <w:gridCol w:w="2924"/>
      </w:tblGrid>
      <w:tr>
        <w:trPr>
          <w:trHeight w:val="30" w:hRule="atLeast"/>
        </w:trPr>
        <w:tc>
          <w:tcPr>
            <w:tcW w:w="3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3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250</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 до 500</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w:t>
            </w:r>
          </w:p>
        </w:tc>
      </w:tr>
      <w:tr>
        <w:trPr>
          <w:trHeight w:val="30" w:hRule="atLeast"/>
        </w:trPr>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Обработка тканей</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215" w:hRule="atLeast"/>
        </w:trPr>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искусственных кож и пленочных материалов</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4" w:id="673"/>
    <w:p>
      <w:pPr>
        <w:spacing w:after="0"/>
        <w:ind w:left="0"/>
        <w:jc w:val="both"/>
      </w:pPr>
      <w:r>
        <w:rPr>
          <w:rFonts w:ascii="Times New Roman"/>
          <w:b w:val="false"/>
          <w:i w:val="false"/>
          <w:color w:val="000000"/>
          <w:sz w:val="28"/>
        </w:rPr>
        <w:t>
                                                          Таблица 111</w:t>
      </w:r>
    </w:p>
    <w:bookmarkEnd w:id="673"/>
    <w:bookmarkStart w:name="z5115" w:id="674"/>
    <w:p>
      <w:pPr>
        <w:spacing w:after="0"/>
        <w:ind w:left="0"/>
        <w:jc w:val="both"/>
      </w:pPr>
      <w:r>
        <w:rPr>
          <w:rFonts w:ascii="Times New Roman"/>
          <w:b w:val="false"/>
          <w:i w:val="false"/>
          <w:color w:val="000000"/>
          <w:sz w:val="28"/>
        </w:rPr>
        <w:t>
</w:t>
      </w:r>
      <w:r>
        <w:rPr>
          <w:rFonts w:ascii="Times New Roman"/>
          <w:b/>
          <w:i w:val="false"/>
          <w:color w:val="000000"/>
          <w:sz w:val="28"/>
        </w:rPr>
        <w:t>      СЗ вблизи предприятий по добыче руд и нерудных ископаемых</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9"/>
        <w:gridCol w:w="3771"/>
        <w:gridCol w:w="1527"/>
        <w:gridCol w:w="2641"/>
        <w:gridCol w:w="2562"/>
      </w:tblGrid>
      <w:tr>
        <w:trPr>
          <w:trHeight w:val="30" w:hRule="atLeast"/>
        </w:trPr>
        <w:tc>
          <w:tcPr>
            <w:tcW w:w="2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Подотрасль</w:t>
            </w:r>
          </w:p>
        </w:tc>
        <w:tc>
          <w:tcPr>
            <w:tcW w:w="3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250</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 до 500</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Железная руда и др.</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Уголь*</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объема</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 Распространяется на определение СЗ вблизи терриконов.</w:t>
      </w:r>
    </w:p>
    <w:bookmarkStart w:name="z5116" w:id="675"/>
    <w:p>
      <w:pPr>
        <w:spacing w:after="0"/>
        <w:ind w:left="0"/>
        <w:jc w:val="both"/>
      </w:pPr>
      <w:r>
        <w:rPr>
          <w:rFonts w:ascii="Times New Roman"/>
          <w:b w:val="false"/>
          <w:i w:val="false"/>
          <w:color w:val="000000"/>
          <w:sz w:val="28"/>
        </w:rPr>
        <w:t>
                                                          Таблица 112</w:t>
      </w:r>
    </w:p>
    <w:bookmarkEnd w:id="675"/>
    <w:bookmarkStart w:name="z5117" w:id="676"/>
    <w:p>
      <w:pPr>
        <w:spacing w:after="0"/>
        <w:ind w:left="0"/>
        <w:jc w:val="both"/>
      </w:pPr>
      <w:r>
        <w:rPr>
          <w:rFonts w:ascii="Times New Roman"/>
          <w:b w:val="false"/>
          <w:i w:val="false"/>
          <w:color w:val="000000"/>
          <w:sz w:val="28"/>
        </w:rPr>
        <w:t>
</w:t>
      </w:r>
      <w:r>
        <w:rPr>
          <w:rFonts w:ascii="Times New Roman"/>
          <w:b/>
          <w:i w:val="false"/>
          <w:color w:val="000000"/>
          <w:sz w:val="28"/>
        </w:rPr>
        <w:t>            СЗ вблизи ТЭС и промышленных котельных</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3"/>
        <w:gridCol w:w="1956"/>
        <w:gridCol w:w="1243"/>
        <w:gridCol w:w="1027"/>
        <w:gridCol w:w="809"/>
        <w:gridCol w:w="1127"/>
        <w:gridCol w:w="1285"/>
        <w:gridCol w:w="1285"/>
        <w:gridCol w:w="1285"/>
      </w:tblGrid>
      <w:tr>
        <w:trPr>
          <w:trHeight w:val="705" w:hRule="atLeast"/>
        </w:trPr>
        <w:tc>
          <w:tcPr>
            <w:tcW w:w="2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топлива</w:t>
            </w:r>
          </w:p>
        </w:tc>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w:t>
            </w:r>
            <w:r>
              <w:br/>
            </w:r>
            <w:r>
              <w:rPr>
                <w:rFonts w:ascii="Times New Roman"/>
                <w:b w:val="false"/>
                <w:i w:val="false"/>
                <w:color w:val="000000"/>
                <w:sz w:val="20"/>
              </w:rPr>
              <w:t>
</w:t>
            </w:r>
            <w:r>
              <w:rPr>
                <w:rFonts w:ascii="Times New Roman"/>
                <w:b w:val="false"/>
                <w:i w:val="false"/>
                <w:color w:val="000000"/>
                <w:sz w:val="20"/>
              </w:rPr>
              <w:t>МВт</w:t>
            </w:r>
          </w:p>
        </w:tc>
        <w:tc>
          <w:tcPr>
            <w:tcW w:w="1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дымовых труб,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250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250 до 500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 до 1000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 до 1500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1500 до 3000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3000</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ТЭС и котельные на углях при зольности менее 30 %, мазуте, газе</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Независимо от мощности</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Любая</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ТЭС и котельные</w:t>
            </w:r>
            <w:r>
              <w:br/>
            </w:r>
            <w:r>
              <w:rPr>
                <w:rFonts w:ascii="Times New Roman"/>
                <w:b w:val="false"/>
                <w:i w:val="false"/>
                <w:color w:val="000000"/>
                <w:sz w:val="20"/>
              </w:rPr>
              <w:t>
</w:t>
            </w:r>
            <w:r>
              <w:rPr>
                <w:rFonts w:ascii="Times New Roman"/>
                <w:b w:val="false"/>
                <w:i w:val="false"/>
                <w:color w:val="000000"/>
                <w:sz w:val="20"/>
              </w:rPr>
              <w:t>на углях при</w:t>
            </w:r>
            <w:r>
              <w:br/>
            </w:r>
            <w:r>
              <w:rPr>
                <w:rFonts w:ascii="Times New Roman"/>
                <w:b w:val="false"/>
                <w:i w:val="false"/>
                <w:color w:val="000000"/>
                <w:sz w:val="20"/>
              </w:rPr>
              <w:t>
</w:t>
            </w:r>
            <w:r>
              <w:rPr>
                <w:rFonts w:ascii="Times New Roman"/>
                <w:b w:val="false"/>
                <w:i w:val="false"/>
                <w:color w:val="000000"/>
                <w:sz w:val="20"/>
              </w:rPr>
              <w:t>зольности более 30 %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Любая</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1000</w:t>
            </w:r>
            <w:r>
              <w:br/>
            </w:r>
            <w:r>
              <w:rPr>
                <w:rFonts w:ascii="Times New Roman"/>
                <w:b w:val="false"/>
                <w:i w:val="false"/>
                <w:color w:val="000000"/>
                <w:sz w:val="20"/>
              </w:rPr>
              <w:t>
</w:t>
            </w:r>
            <w:r>
              <w:rPr>
                <w:rFonts w:ascii="Times New Roman"/>
                <w:b w:val="false"/>
                <w:i w:val="false"/>
                <w:color w:val="000000"/>
                <w:sz w:val="20"/>
              </w:rPr>
              <w:t>до 4000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180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180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ТЭС и котельные</w:t>
            </w:r>
            <w:r>
              <w:br/>
            </w:r>
            <w:r>
              <w:rPr>
                <w:rFonts w:ascii="Times New Roman"/>
                <w:b w:val="false"/>
                <w:i w:val="false"/>
                <w:color w:val="000000"/>
                <w:sz w:val="20"/>
              </w:rPr>
              <w:t>
</w:t>
            </w:r>
            <w:r>
              <w:rPr>
                <w:rFonts w:ascii="Times New Roman"/>
                <w:b w:val="false"/>
                <w:i w:val="false"/>
                <w:color w:val="000000"/>
                <w:sz w:val="20"/>
              </w:rPr>
              <w:t>на сланцах</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Любая</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500</w:t>
            </w:r>
            <w:r>
              <w:br/>
            </w:r>
            <w:r>
              <w:rPr>
                <w:rFonts w:ascii="Times New Roman"/>
                <w:b w:val="false"/>
                <w:i w:val="false"/>
                <w:color w:val="000000"/>
                <w:sz w:val="20"/>
              </w:rPr>
              <w:t>
</w:t>
            </w:r>
            <w:r>
              <w:rPr>
                <w:rFonts w:ascii="Times New Roman"/>
                <w:b w:val="false"/>
                <w:i w:val="false"/>
                <w:color w:val="000000"/>
                <w:sz w:val="20"/>
              </w:rPr>
              <w:t>до 2000</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180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180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18" w:id="677"/>
    <w:p>
      <w:pPr>
        <w:spacing w:after="0"/>
        <w:ind w:left="0"/>
        <w:jc w:val="both"/>
      </w:pPr>
      <w:r>
        <w:rPr>
          <w:rFonts w:ascii="Times New Roman"/>
          <w:b w:val="false"/>
          <w:i w:val="false"/>
          <w:color w:val="000000"/>
          <w:sz w:val="28"/>
        </w:rPr>
        <w:t>
                                                          Таблица 113</w:t>
      </w:r>
    </w:p>
    <w:bookmarkEnd w:id="677"/>
    <w:bookmarkStart w:name="z5119" w:id="678"/>
    <w:p>
      <w:pPr>
        <w:spacing w:after="0"/>
        <w:ind w:left="0"/>
        <w:jc w:val="both"/>
      </w:pPr>
      <w:r>
        <w:rPr>
          <w:rFonts w:ascii="Times New Roman"/>
          <w:b w:val="false"/>
          <w:i w:val="false"/>
          <w:color w:val="000000"/>
          <w:sz w:val="28"/>
        </w:rPr>
        <w:t>
</w:t>
      </w:r>
      <w:r>
        <w:rPr>
          <w:rFonts w:ascii="Times New Roman"/>
          <w:b/>
          <w:i w:val="false"/>
          <w:color w:val="000000"/>
          <w:sz w:val="28"/>
        </w:rPr>
        <w:t>      СЗ вблизи отвалов пылящих материалов, складских зданий и</w:t>
      </w:r>
      <w:r>
        <w:br/>
      </w:r>
      <w:r>
        <w:rPr>
          <w:rFonts w:ascii="Times New Roman"/>
          <w:b w:val="false"/>
          <w:i w:val="false"/>
          <w:color w:val="000000"/>
          <w:sz w:val="28"/>
        </w:rPr>
        <w:t>
</w:t>
      </w:r>
      <w:r>
        <w:rPr>
          <w:rFonts w:ascii="Times New Roman"/>
          <w:b/>
          <w:i w:val="false"/>
          <w:color w:val="000000"/>
          <w:sz w:val="28"/>
        </w:rPr>
        <w:t>           сооружений, канализационно-очистных сооружений</w:t>
      </w:r>
      <w:r>
        <w:br/>
      </w:r>
      <w:r>
        <w:rPr>
          <w:rFonts w:ascii="Times New Roman"/>
          <w:b w:val="false"/>
          <w:i w:val="false"/>
          <w:color w:val="000000"/>
          <w:sz w:val="28"/>
        </w:rPr>
        <w:t>
</w:t>
      </w:r>
      <w:r>
        <w:rPr>
          <w:rFonts w:ascii="Times New Roman"/>
          <w:b/>
          <w:i w:val="false"/>
          <w:color w:val="000000"/>
          <w:sz w:val="28"/>
        </w:rPr>
        <w:t>   (золоотвалы, солеотвалы, шлакоотвалы, крупные промышленные</w:t>
      </w:r>
      <w:r>
        <w:br/>
      </w:r>
      <w:r>
        <w:rPr>
          <w:rFonts w:ascii="Times New Roman"/>
          <w:b w:val="false"/>
          <w:i w:val="false"/>
          <w:color w:val="000000"/>
          <w:sz w:val="28"/>
        </w:rPr>
        <w:t>
</w:t>
      </w:r>
      <w:r>
        <w:rPr>
          <w:rFonts w:ascii="Times New Roman"/>
          <w:b/>
          <w:i w:val="false"/>
          <w:color w:val="000000"/>
          <w:sz w:val="28"/>
        </w:rPr>
        <w:t>   свалки, предприятия по сжиганию мусора, склады и элеваторы</w:t>
      </w:r>
      <w:r>
        <w:br/>
      </w:r>
      <w:r>
        <w:rPr>
          <w:rFonts w:ascii="Times New Roman"/>
          <w:b w:val="false"/>
          <w:i w:val="false"/>
          <w:color w:val="000000"/>
          <w:sz w:val="28"/>
        </w:rPr>
        <w:t>
</w:t>
      </w:r>
      <w:r>
        <w:rPr>
          <w:rFonts w:ascii="Times New Roman"/>
          <w:b/>
          <w:i w:val="false"/>
          <w:color w:val="000000"/>
          <w:sz w:val="28"/>
        </w:rPr>
        <w:t>     пылящих материалов, склады для хранения минеральных</w:t>
      </w:r>
      <w:r>
        <w:br/>
      </w:r>
      <w:r>
        <w:rPr>
          <w:rFonts w:ascii="Times New Roman"/>
          <w:b w:val="false"/>
          <w:i w:val="false"/>
          <w:color w:val="000000"/>
          <w:sz w:val="28"/>
        </w:rPr>
        <w:t>
</w:t>
      </w:r>
      <w:r>
        <w:rPr>
          <w:rFonts w:ascii="Times New Roman"/>
          <w:b/>
          <w:i w:val="false"/>
          <w:color w:val="000000"/>
          <w:sz w:val="28"/>
        </w:rPr>
        <w:t>удобрений и ядохимикатов, гидрошахты и обогатительные фабрики,</w:t>
      </w:r>
      <w:r>
        <w:br/>
      </w:r>
      <w:r>
        <w:rPr>
          <w:rFonts w:ascii="Times New Roman"/>
          <w:b w:val="false"/>
          <w:i w:val="false"/>
          <w:color w:val="000000"/>
          <w:sz w:val="28"/>
        </w:rPr>
        <w:t>
</w:t>
      </w:r>
      <w:r>
        <w:rPr>
          <w:rFonts w:ascii="Times New Roman"/>
          <w:b/>
          <w:i w:val="false"/>
          <w:color w:val="000000"/>
          <w:sz w:val="28"/>
        </w:rPr>
        <w:t>  станции аэрации и другие канализационно-очистные сооружения)</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gridCol w:w="3613"/>
        <w:gridCol w:w="6093"/>
      </w:tblGrid>
      <w:tr>
        <w:trPr>
          <w:trHeight w:val="3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источника загрязнения, м</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200</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200 до 600</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600</w:t>
            </w:r>
          </w:p>
        </w:tc>
      </w:tr>
      <w:tr>
        <w:trPr>
          <w:trHeight w:val="3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0" w:id="679"/>
    <w:p>
      <w:pPr>
        <w:spacing w:after="0"/>
        <w:ind w:left="0"/>
        <w:jc w:val="both"/>
      </w:pPr>
      <w:r>
        <w:rPr>
          <w:rFonts w:ascii="Times New Roman"/>
          <w:b w:val="false"/>
          <w:i w:val="false"/>
          <w:color w:val="000000"/>
          <w:sz w:val="28"/>
        </w:rPr>
        <w:t>
                                                          Таблица 114</w:t>
      </w:r>
    </w:p>
    <w:bookmarkEnd w:id="679"/>
    <w:bookmarkStart w:name="z5121" w:id="680"/>
    <w:p>
      <w:pPr>
        <w:spacing w:after="0"/>
        <w:ind w:left="0"/>
        <w:jc w:val="both"/>
      </w:pPr>
      <w:r>
        <w:rPr>
          <w:rFonts w:ascii="Times New Roman"/>
          <w:b w:val="false"/>
          <w:i w:val="false"/>
          <w:color w:val="000000"/>
          <w:sz w:val="28"/>
        </w:rPr>
        <w:t>
</w:t>
      </w:r>
      <w:r>
        <w:rPr>
          <w:rFonts w:ascii="Times New Roman"/>
          <w:b/>
          <w:i w:val="false"/>
          <w:color w:val="000000"/>
          <w:sz w:val="28"/>
        </w:rPr>
        <w:t>        СЗ вблизи автодорог с интенсивным использованием</w:t>
      </w:r>
      <w:r>
        <w:br/>
      </w:r>
      <w:r>
        <w:rPr>
          <w:rFonts w:ascii="Times New Roman"/>
          <w:b w:val="false"/>
          <w:i w:val="false"/>
          <w:color w:val="000000"/>
          <w:sz w:val="28"/>
        </w:rPr>
        <w:t>
</w:t>
      </w:r>
      <w:r>
        <w:rPr>
          <w:rFonts w:ascii="Times New Roman"/>
          <w:b/>
          <w:i w:val="false"/>
          <w:color w:val="000000"/>
          <w:sz w:val="28"/>
        </w:rPr>
        <w:t>       в зимнее время химических противогололедных средств</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6"/>
        <w:gridCol w:w="3144"/>
        <w:gridCol w:w="751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при расстоянии от автодорог, м</w:t>
            </w:r>
          </w:p>
        </w:tc>
      </w:tr>
      <w:tr>
        <w:trPr>
          <w:trHeight w:val="30" w:hRule="atLeast"/>
        </w:trPr>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25</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25 до 100</w:t>
            </w:r>
          </w:p>
        </w:tc>
        <w:tc>
          <w:tcPr>
            <w:tcW w:w="7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100</w:t>
            </w:r>
          </w:p>
        </w:tc>
      </w:tr>
      <w:tr>
        <w:trPr>
          <w:trHeight w:val="30" w:hRule="atLeast"/>
        </w:trPr>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2" w:id="681"/>
    <w:p>
      <w:pPr>
        <w:spacing w:after="0"/>
        <w:ind w:left="0"/>
        <w:jc w:val="both"/>
      </w:pPr>
      <w:r>
        <w:rPr>
          <w:rFonts w:ascii="Times New Roman"/>
          <w:b w:val="false"/>
          <w:i w:val="false"/>
          <w:color w:val="000000"/>
          <w:sz w:val="28"/>
        </w:rPr>
        <w:t>
                                                          Таблица 115</w:t>
      </w:r>
    </w:p>
    <w:bookmarkEnd w:id="681"/>
    <w:bookmarkStart w:name="z5123" w:id="682"/>
    <w:p>
      <w:pPr>
        <w:spacing w:after="0"/>
        <w:ind w:left="0"/>
        <w:jc w:val="both"/>
      </w:pPr>
      <w:r>
        <w:rPr>
          <w:rFonts w:ascii="Times New Roman"/>
          <w:b w:val="false"/>
          <w:i w:val="false"/>
          <w:color w:val="000000"/>
          <w:sz w:val="28"/>
        </w:rPr>
        <w:t>
</w:t>
      </w:r>
      <w:r>
        <w:rPr>
          <w:rFonts w:ascii="Times New Roman"/>
          <w:b/>
          <w:i w:val="false"/>
          <w:color w:val="000000"/>
          <w:sz w:val="28"/>
        </w:rPr>
        <w:t>    СЗ в прибрежной зоне морей и озер площадью более 10000 м</w:t>
      </w:r>
      <w:r>
        <w:rPr>
          <w:rFonts w:ascii="Times New Roman"/>
          <w:b w:val="false"/>
          <w:i w:val="false"/>
          <w:color w:val="000000"/>
          <w:vertAlign w:val="superscript"/>
        </w:rPr>
        <w:t>2</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3"/>
        <w:gridCol w:w="3653"/>
        <w:gridCol w:w="4813"/>
        <w:gridCol w:w="1333"/>
      </w:tblGrid>
      <w:tr>
        <w:trPr>
          <w:trHeight w:val="30" w:hRule="atLeast"/>
        </w:trPr>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водоема</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Расчетная соленость воды, г/л</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береговой линии, км</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w:t>
            </w:r>
          </w:p>
        </w:tc>
      </w:tr>
      <w:tr>
        <w:trPr>
          <w:trHeight w:val="30" w:hRule="atLeast"/>
        </w:trPr>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Незасоленный</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0,1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Слабозасоленный</w:t>
            </w:r>
          </w:p>
        </w:tc>
        <w:tc>
          <w:tcPr>
            <w:tcW w:w="3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 до 10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0,1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0,1 до 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Среднезасоленный</w:t>
            </w:r>
          </w:p>
        </w:tc>
        <w:tc>
          <w:tcPr>
            <w:tcW w:w="3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20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0,1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0,1 до 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5,0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2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Сильнозасоленный</w:t>
            </w:r>
          </w:p>
        </w:tc>
        <w:tc>
          <w:tcPr>
            <w:tcW w:w="3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 до 40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 до 5,0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 до 10,0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124" w:id="683"/>
    <w:p>
      <w:pPr>
        <w:spacing w:after="0"/>
        <w:ind w:left="0"/>
        <w:jc w:val="both"/>
      </w:pPr>
      <w:r>
        <w:rPr>
          <w:rFonts w:ascii="Times New Roman"/>
          <w:b w:val="false"/>
          <w:i w:val="false"/>
          <w:color w:val="000000"/>
          <w:sz w:val="28"/>
        </w:rPr>
        <w:t>
                                                          Таблица 116</w:t>
      </w:r>
    </w:p>
    <w:bookmarkEnd w:id="683"/>
    <w:bookmarkStart w:name="z5125" w:id="684"/>
    <w:p>
      <w:pPr>
        <w:spacing w:after="0"/>
        <w:ind w:left="0"/>
        <w:jc w:val="both"/>
      </w:pPr>
      <w:r>
        <w:rPr>
          <w:rFonts w:ascii="Times New Roman"/>
          <w:b w:val="false"/>
          <w:i w:val="false"/>
          <w:color w:val="000000"/>
          <w:sz w:val="28"/>
        </w:rPr>
        <w:t>
</w:t>
      </w:r>
      <w:r>
        <w:rPr>
          <w:rFonts w:ascii="Times New Roman"/>
          <w:b/>
          <w:i w:val="false"/>
          <w:color w:val="000000"/>
          <w:sz w:val="28"/>
        </w:rPr>
        <w:t>      СЗ вблизи градирен и брызгальных бассейнов с удельной</w:t>
      </w:r>
      <w:r>
        <w:br/>
      </w:r>
      <w:r>
        <w:rPr>
          <w:rFonts w:ascii="Times New Roman"/>
          <w:b w:val="false"/>
          <w:i w:val="false"/>
          <w:color w:val="000000"/>
          <w:sz w:val="28"/>
        </w:rPr>
        <w:t>
</w:t>
      </w:r>
      <w:r>
        <w:rPr>
          <w:rFonts w:ascii="Times New Roman"/>
          <w:b/>
          <w:i w:val="false"/>
          <w:color w:val="000000"/>
          <w:sz w:val="28"/>
        </w:rPr>
        <w:t>        проводимостью циркуляционной воды менее 1000 мкСм/см</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8"/>
        <w:gridCol w:w="3762"/>
        <w:gridCol w:w="7690"/>
      </w:tblGrid>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градирен (брызгального бассейна), м</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150</w:t>
            </w:r>
          </w:p>
        </w:tc>
        <w:tc>
          <w:tcPr>
            <w:tcW w:w="7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126" w:id="685"/>
    <w:p>
      <w:pPr>
        <w:spacing w:after="0"/>
        <w:ind w:left="0"/>
        <w:jc w:val="both"/>
      </w:pPr>
      <w:r>
        <w:rPr>
          <w:rFonts w:ascii="Times New Roman"/>
          <w:b w:val="false"/>
          <w:i w:val="false"/>
          <w:color w:val="000000"/>
          <w:sz w:val="28"/>
        </w:rPr>
        <w:t>
                                                          Таблица 117</w:t>
      </w:r>
    </w:p>
    <w:bookmarkEnd w:id="685"/>
    <w:bookmarkStart w:name="z5127" w:id="686"/>
    <w:p>
      <w:pPr>
        <w:spacing w:after="0"/>
        <w:ind w:left="0"/>
        <w:jc w:val="both"/>
      </w:pPr>
      <w:r>
        <w:rPr>
          <w:rFonts w:ascii="Times New Roman"/>
          <w:b w:val="false"/>
          <w:i w:val="false"/>
          <w:color w:val="000000"/>
          <w:sz w:val="28"/>
        </w:rPr>
        <w:t>
</w:t>
      </w:r>
      <w:r>
        <w:rPr>
          <w:rFonts w:ascii="Times New Roman"/>
          <w:b/>
          <w:i w:val="false"/>
          <w:color w:val="000000"/>
          <w:sz w:val="28"/>
        </w:rPr>
        <w:t>      СЗ вблизи градирен и брызгальных бассейнов с удельной</w:t>
      </w:r>
      <w:r>
        <w:br/>
      </w:r>
      <w:r>
        <w:rPr>
          <w:rFonts w:ascii="Times New Roman"/>
          <w:b w:val="false"/>
          <w:i w:val="false"/>
          <w:color w:val="000000"/>
          <w:sz w:val="28"/>
        </w:rPr>
        <w:t>
</w:t>
      </w:r>
      <w:r>
        <w:rPr>
          <w:rFonts w:ascii="Times New Roman"/>
          <w:b/>
          <w:i w:val="false"/>
          <w:color w:val="000000"/>
          <w:sz w:val="28"/>
        </w:rPr>
        <w:t>    проводимостью циркуляционной воды от 1000 до 3000 мкСм/см</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4"/>
        <w:gridCol w:w="2321"/>
        <w:gridCol w:w="2302"/>
        <w:gridCol w:w="6873"/>
      </w:tblGrid>
      <w:tr>
        <w:trPr>
          <w:trHeight w:val="30" w:hRule="atLeast"/>
        </w:trPr>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градирен (брызгального бассейна),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150</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150 до 600</w:t>
            </w:r>
          </w:p>
        </w:tc>
        <w:tc>
          <w:tcPr>
            <w:tcW w:w="6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600</w:t>
            </w:r>
          </w:p>
        </w:tc>
      </w:tr>
      <w:tr>
        <w:trPr>
          <w:trHeight w:val="30" w:hRule="atLeast"/>
        </w:trPr>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128" w:id="687"/>
    <w:p>
      <w:pPr>
        <w:spacing w:after="0"/>
        <w:ind w:left="0"/>
        <w:jc w:val="both"/>
      </w:pPr>
      <w:r>
        <w:rPr>
          <w:rFonts w:ascii="Times New Roman"/>
          <w:b w:val="false"/>
          <w:i w:val="false"/>
          <w:color w:val="000000"/>
          <w:sz w:val="28"/>
        </w:rPr>
        <w:t>
                                                          Таблица 118</w:t>
      </w:r>
    </w:p>
    <w:bookmarkEnd w:id="687"/>
    <w:bookmarkStart w:name="z5129" w:id="688"/>
    <w:p>
      <w:pPr>
        <w:spacing w:after="0"/>
        <w:ind w:left="0"/>
        <w:jc w:val="both"/>
      </w:pPr>
      <w:r>
        <w:rPr>
          <w:rFonts w:ascii="Times New Roman"/>
          <w:b w:val="false"/>
          <w:i w:val="false"/>
          <w:color w:val="000000"/>
          <w:sz w:val="28"/>
        </w:rPr>
        <w:t>
</w:t>
      </w:r>
      <w:r>
        <w:rPr>
          <w:rFonts w:ascii="Times New Roman"/>
          <w:b/>
          <w:i w:val="false"/>
          <w:color w:val="000000"/>
          <w:sz w:val="28"/>
        </w:rPr>
        <w:t>      Расчетная СЗ при наложении загрязнений от двух</w:t>
      </w:r>
      <w:r>
        <w:br/>
      </w:r>
      <w:r>
        <w:rPr>
          <w:rFonts w:ascii="Times New Roman"/>
          <w:b w:val="false"/>
          <w:i w:val="false"/>
          <w:color w:val="000000"/>
          <w:sz w:val="28"/>
        </w:rPr>
        <w:t>
</w:t>
      </w:r>
      <w:r>
        <w:rPr>
          <w:rFonts w:ascii="Times New Roman"/>
          <w:b/>
          <w:i w:val="false"/>
          <w:color w:val="000000"/>
          <w:sz w:val="28"/>
        </w:rPr>
        <w:t>                   независимых источников</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0"/>
        <w:gridCol w:w="2483"/>
        <w:gridCol w:w="2643"/>
        <w:gridCol w:w="4834"/>
      </w:tblGrid>
      <w:tr>
        <w:trPr>
          <w:trHeight w:val="30" w:hRule="atLeast"/>
        </w:trPr>
        <w:tc>
          <w:tcPr>
            <w:tcW w:w="3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СЗ от первого источника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Расчетная СЗ при степени загрязнения от второго источника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130" w:id="689"/>
    <w:p>
      <w:pPr>
        <w:spacing w:after="0"/>
        <w:ind w:left="0"/>
        <w:jc w:val="both"/>
      </w:pPr>
      <w:r>
        <w:rPr>
          <w:rFonts w:ascii="Times New Roman"/>
          <w:b w:val="false"/>
          <w:i w:val="false"/>
          <w:color w:val="000000"/>
          <w:sz w:val="28"/>
        </w:rPr>
        <w:t>
                                                          Таблица 119</w:t>
      </w:r>
    </w:p>
    <w:bookmarkEnd w:id="689"/>
    <w:bookmarkStart w:name="z5131" w:id="690"/>
    <w:p>
      <w:pPr>
        <w:spacing w:after="0"/>
        <w:ind w:left="0"/>
        <w:jc w:val="both"/>
      </w:pPr>
      <w:r>
        <w:rPr>
          <w:rFonts w:ascii="Times New Roman"/>
          <w:b w:val="false"/>
          <w:i w:val="false"/>
          <w:color w:val="000000"/>
          <w:sz w:val="28"/>
        </w:rPr>
        <w:t>
</w:t>
      </w:r>
      <w:r>
        <w:rPr>
          <w:rFonts w:ascii="Times New Roman"/>
          <w:b/>
          <w:i w:val="false"/>
          <w:color w:val="000000"/>
          <w:sz w:val="28"/>
        </w:rPr>
        <w:t>        Коэффициенты использования k</w:t>
      </w:r>
      <w:r>
        <w:rPr>
          <w:rFonts w:ascii="Times New Roman"/>
          <w:b w:val="false"/>
          <w:i w:val="false"/>
          <w:color w:val="000000"/>
          <w:vertAlign w:val="subscript"/>
        </w:rPr>
        <w:t>и</w:t>
      </w:r>
      <w:r>
        <w:rPr>
          <w:rFonts w:ascii="Times New Roman"/>
          <w:b/>
          <w:i w:val="false"/>
          <w:color w:val="000000"/>
          <w:sz w:val="28"/>
        </w:rPr>
        <w:t xml:space="preserve"> подвесных тарельчатых</w:t>
      </w:r>
      <w:r>
        <w:br/>
      </w:r>
      <w:r>
        <w:rPr>
          <w:rFonts w:ascii="Times New Roman"/>
          <w:b w:val="false"/>
          <w:i w:val="false"/>
          <w:color w:val="000000"/>
          <w:sz w:val="28"/>
        </w:rPr>
        <w:t>
</w:t>
      </w:r>
      <w:r>
        <w:rPr>
          <w:rFonts w:ascii="Times New Roman"/>
          <w:b/>
          <w:i w:val="false"/>
          <w:color w:val="000000"/>
          <w:sz w:val="28"/>
        </w:rPr>
        <w:t>          изоляторов со слабо развитой нижней поверхностью</w:t>
      </w:r>
      <w:r>
        <w:br/>
      </w:r>
      <w:r>
        <w:rPr>
          <w:rFonts w:ascii="Times New Roman"/>
          <w:b w:val="false"/>
          <w:i w:val="false"/>
          <w:color w:val="000000"/>
          <w:sz w:val="28"/>
        </w:rPr>
        <w:t>
</w:t>
      </w:r>
      <w:r>
        <w:rPr>
          <w:rFonts w:ascii="Times New Roman"/>
          <w:b/>
          <w:i w:val="false"/>
          <w:color w:val="000000"/>
          <w:sz w:val="28"/>
        </w:rPr>
        <w:t>                       изоляционной детали</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8"/>
        <w:gridCol w:w="5922"/>
      </w:tblGrid>
      <w:tr>
        <w:trPr>
          <w:trHeight w:val="30" w:hRule="atLeast"/>
        </w:trPr>
        <w:tc>
          <w:tcPr>
            <w:tcW w:w="7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и</w:t>
            </w:r>
            <w:r>
              <w:rPr>
                <w:rFonts w:ascii="Times New Roman"/>
                <w:b w:val="false"/>
                <w:i w:val="false"/>
                <w:color w:val="000000"/>
                <w:sz w:val="20"/>
              </w:rPr>
              <w:t>/d</w:t>
            </w:r>
          </w:p>
        </w:tc>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и</w:t>
            </w:r>
          </w:p>
        </w:tc>
      </w:tr>
      <w:tr>
        <w:trPr>
          <w:trHeight w:val="30" w:hRule="atLeast"/>
        </w:trPr>
        <w:tc>
          <w:tcPr>
            <w:tcW w:w="7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0,90 до 1,05 включительно</w:t>
            </w:r>
          </w:p>
        </w:tc>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7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1,05 до 1,10 включительно</w:t>
            </w:r>
          </w:p>
        </w:tc>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7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1,10 до 1,20 включительно</w:t>
            </w:r>
          </w:p>
        </w:tc>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7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1,20 до 1,30 включительно</w:t>
            </w:r>
          </w:p>
        </w:tc>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7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1,30 до 1,40 включительно</w:t>
            </w:r>
          </w:p>
        </w:tc>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bl>
    <w:bookmarkStart w:name="z5132" w:id="691"/>
    <w:p>
      <w:pPr>
        <w:spacing w:after="0"/>
        <w:ind w:left="0"/>
        <w:jc w:val="both"/>
      </w:pPr>
      <w:r>
        <w:rPr>
          <w:rFonts w:ascii="Times New Roman"/>
          <w:b w:val="false"/>
          <w:i w:val="false"/>
          <w:color w:val="000000"/>
          <w:sz w:val="28"/>
        </w:rPr>
        <w:t>
                                                          Таблица 120</w:t>
      </w:r>
    </w:p>
    <w:bookmarkEnd w:id="691"/>
    <w:bookmarkStart w:name="z5133" w:id="692"/>
    <w:p>
      <w:pPr>
        <w:spacing w:after="0"/>
        <w:ind w:left="0"/>
        <w:jc w:val="both"/>
      </w:pPr>
      <w:r>
        <w:rPr>
          <w:rFonts w:ascii="Times New Roman"/>
          <w:b w:val="false"/>
          <w:i w:val="false"/>
          <w:color w:val="000000"/>
          <w:sz w:val="28"/>
        </w:rPr>
        <w:t>
</w:t>
      </w:r>
      <w:r>
        <w:rPr>
          <w:rFonts w:ascii="Times New Roman"/>
          <w:b/>
          <w:i w:val="false"/>
          <w:color w:val="000000"/>
          <w:sz w:val="28"/>
        </w:rPr>
        <w:t>       Коэффициенты использования k</w:t>
      </w:r>
      <w:r>
        <w:rPr>
          <w:rFonts w:ascii="Times New Roman"/>
          <w:b w:val="false"/>
          <w:i w:val="false"/>
          <w:color w:val="000000"/>
          <w:vertAlign w:val="subscript"/>
        </w:rPr>
        <w:t>и</w:t>
      </w:r>
      <w:r>
        <w:rPr>
          <w:rFonts w:ascii="Times New Roman"/>
          <w:b/>
          <w:i w:val="false"/>
          <w:color w:val="000000"/>
          <w:sz w:val="28"/>
        </w:rPr>
        <w:t xml:space="preserve"> подвесных тарельчатых</w:t>
      </w:r>
      <w:r>
        <w:br/>
      </w:r>
      <w:r>
        <w:rPr>
          <w:rFonts w:ascii="Times New Roman"/>
          <w:b w:val="false"/>
          <w:i w:val="false"/>
          <w:color w:val="000000"/>
          <w:sz w:val="28"/>
        </w:rPr>
        <w:t>
</w:t>
      </w:r>
      <w:r>
        <w:rPr>
          <w:rFonts w:ascii="Times New Roman"/>
          <w:b/>
          <w:i w:val="false"/>
          <w:color w:val="000000"/>
          <w:sz w:val="28"/>
        </w:rPr>
        <w:t>              изоляторов специального исполнения</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53"/>
        <w:gridCol w:w="3747"/>
      </w:tblGrid>
      <w:tr>
        <w:trPr>
          <w:trHeight w:val="30" w:hRule="atLeast"/>
        </w:trPr>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Конфигурация изолятора</w:t>
            </w:r>
          </w:p>
        </w:tc>
        <w:tc>
          <w:tcPr>
            <w:tcW w:w="3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и</w:t>
            </w:r>
          </w:p>
        </w:tc>
      </w:tr>
      <w:tr>
        <w:trPr>
          <w:trHeight w:val="30" w:hRule="atLeast"/>
        </w:trPr>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Двукрылая</w:t>
            </w:r>
          </w:p>
        </w:tc>
        <w:tc>
          <w:tcPr>
            <w:tcW w:w="3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увеличенным вылетом ребра на нижней поверхности</w:t>
            </w:r>
          </w:p>
        </w:tc>
        <w:tc>
          <w:tcPr>
            <w:tcW w:w="3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Аэродинамического профиля (конусная, полусферическая)</w:t>
            </w:r>
          </w:p>
        </w:tc>
        <w:tc>
          <w:tcPr>
            <w:tcW w:w="3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9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Колоколообразная с гладкой внутренней и ребристой наружной поверхностями</w:t>
            </w:r>
          </w:p>
        </w:tc>
        <w:tc>
          <w:tcPr>
            <w:tcW w:w="3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bl>
    <w:bookmarkStart w:name="z5134" w:id="693"/>
    <w:p>
      <w:pPr>
        <w:spacing w:after="0"/>
        <w:ind w:left="0"/>
        <w:jc w:val="both"/>
      </w:pPr>
      <w:r>
        <w:rPr>
          <w:rFonts w:ascii="Times New Roman"/>
          <w:b w:val="false"/>
          <w:i w:val="false"/>
          <w:color w:val="000000"/>
          <w:sz w:val="28"/>
        </w:rPr>
        <w:t>
                                                          Таблица 121</w:t>
      </w:r>
    </w:p>
    <w:bookmarkEnd w:id="693"/>
    <w:bookmarkStart w:name="z5135" w:id="694"/>
    <w:p>
      <w:pPr>
        <w:spacing w:after="0"/>
        <w:ind w:left="0"/>
        <w:jc w:val="both"/>
      </w:pPr>
      <w:r>
        <w:rPr>
          <w:rFonts w:ascii="Times New Roman"/>
          <w:b w:val="false"/>
          <w:i w:val="false"/>
          <w:color w:val="000000"/>
          <w:sz w:val="28"/>
        </w:rPr>
        <w:t>
</w:t>
      </w:r>
      <w:r>
        <w:rPr>
          <w:rFonts w:ascii="Times New Roman"/>
          <w:b/>
          <w:i w:val="false"/>
          <w:color w:val="000000"/>
          <w:sz w:val="28"/>
        </w:rPr>
        <w:t>              Коэффициенты использования одиночных</w:t>
      </w:r>
      <w:r>
        <w:br/>
      </w:r>
      <w:r>
        <w:rPr>
          <w:rFonts w:ascii="Times New Roman"/>
          <w:b w:val="false"/>
          <w:i w:val="false"/>
          <w:color w:val="000000"/>
          <w:sz w:val="28"/>
        </w:rPr>
        <w:t>
      </w:t>
      </w:r>
      <w:r>
        <w:rPr>
          <w:rFonts w:ascii="Times New Roman"/>
          <w:b/>
          <w:i w:val="false"/>
          <w:color w:val="000000"/>
          <w:sz w:val="28"/>
        </w:rPr>
        <w:t>изоляционных колонок, опорных и подвесных стержневых изоляторов</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5"/>
        <w:gridCol w:w="1906"/>
        <w:gridCol w:w="1909"/>
        <w:gridCol w:w="1910"/>
        <w:gridCol w:w="1910"/>
        <w:gridCol w:w="1910"/>
        <w:gridCol w:w="1910"/>
      </w:tblGrid>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r>
              <w:rPr>
                <w:rFonts w:ascii="Times New Roman"/>
                <w:b w:val="false"/>
                <w:i w:val="false"/>
                <w:color w:val="000000"/>
                <w:vertAlign w:val="subscript"/>
              </w:rPr>
              <w:t>и</w:t>
            </w:r>
            <w:r>
              <w:rPr>
                <w:rFonts w:ascii="Times New Roman"/>
                <w:b w:val="false"/>
                <w:i w:val="false"/>
                <w:color w:val="000000"/>
                <w:sz w:val="20"/>
              </w:rPr>
              <w:t>/h</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2,5</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3,01-3,30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3,31-3,50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3,51-3,71</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3,71-4,00</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к</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bl>
    <w:bookmarkStart w:name="z5136" w:id="695"/>
    <w:p>
      <w:pPr>
        <w:spacing w:after="0"/>
        <w:ind w:left="0"/>
        <w:jc w:val="both"/>
      </w:pPr>
      <w:r>
        <w:rPr>
          <w:rFonts w:ascii="Times New Roman"/>
          <w:b w:val="false"/>
          <w:i w:val="false"/>
          <w:color w:val="000000"/>
          <w:sz w:val="28"/>
        </w:rPr>
        <w:t>
                                                          Таблица 122</w:t>
      </w:r>
    </w:p>
    <w:bookmarkEnd w:id="695"/>
    <w:bookmarkStart w:name="z5137" w:id="696"/>
    <w:p>
      <w:pPr>
        <w:spacing w:after="0"/>
        <w:ind w:left="0"/>
        <w:jc w:val="both"/>
      </w:pPr>
      <w:r>
        <w:rPr>
          <w:rFonts w:ascii="Times New Roman"/>
          <w:b w:val="false"/>
          <w:i w:val="false"/>
          <w:color w:val="000000"/>
          <w:sz w:val="28"/>
        </w:rPr>
        <w:t>
</w:t>
      </w:r>
      <w:r>
        <w:rPr>
          <w:rFonts w:ascii="Times New Roman"/>
          <w:b/>
          <w:i w:val="false"/>
          <w:color w:val="000000"/>
          <w:sz w:val="28"/>
        </w:rPr>
        <w:t>        Коэффициенты использования k</w:t>
      </w:r>
      <w:r>
        <w:rPr>
          <w:rFonts w:ascii="Times New Roman"/>
          <w:b w:val="false"/>
          <w:i w:val="false"/>
          <w:color w:val="000000"/>
          <w:vertAlign w:val="subscript"/>
        </w:rPr>
        <w:t>к</w:t>
      </w:r>
      <w:r>
        <w:rPr>
          <w:rFonts w:ascii="Times New Roman"/>
          <w:b/>
          <w:i w:val="false"/>
          <w:color w:val="000000"/>
          <w:sz w:val="28"/>
        </w:rPr>
        <w:t xml:space="preserve"> составных конструкций с</w:t>
      </w:r>
      <w:r>
        <w:br/>
      </w:r>
      <w:r>
        <w:rPr>
          <w:rFonts w:ascii="Times New Roman"/>
          <w:b w:val="false"/>
          <w:i w:val="false"/>
          <w:color w:val="000000"/>
          <w:sz w:val="28"/>
        </w:rPr>
        <w:t>
</w:t>
      </w:r>
      <w:r>
        <w:rPr>
          <w:rFonts w:ascii="Times New Roman"/>
          <w:b/>
          <w:i w:val="false"/>
          <w:color w:val="000000"/>
          <w:sz w:val="28"/>
        </w:rPr>
        <w:t>         электрически параллельными ветвями (без перемычек)</w:t>
      </w:r>
    </w:p>
    <w:bookmarkEnd w:id="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2"/>
        <w:gridCol w:w="2822"/>
        <w:gridCol w:w="2823"/>
        <w:gridCol w:w="2823"/>
      </w:tblGrid>
      <w:tr>
        <w:trPr>
          <w:trHeight w:val="30"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параллельных ветвей</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4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r>
              <w:rPr>
                <w:rFonts w:ascii="Times New Roman"/>
                <w:b w:val="false"/>
                <w:i w:val="false"/>
                <w:color w:val="000000"/>
                <w:vertAlign w:val="subscript"/>
              </w:rPr>
              <w:t>к</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bl>
    <w:bookmarkStart w:name="z5138" w:id="697"/>
    <w:p>
      <w:pPr>
        <w:spacing w:after="0"/>
        <w:ind w:left="0"/>
        <w:jc w:val="both"/>
      </w:pPr>
      <w:r>
        <w:rPr>
          <w:rFonts w:ascii="Times New Roman"/>
          <w:b w:val="false"/>
          <w:i w:val="false"/>
          <w:color w:val="000000"/>
          <w:sz w:val="28"/>
        </w:rPr>
        <w:t>
                                                          Таблица 123</w:t>
      </w:r>
    </w:p>
    <w:bookmarkEnd w:id="697"/>
    <w:bookmarkStart w:name="z5139" w:id="698"/>
    <w:p>
      <w:pPr>
        <w:spacing w:after="0"/>
        <w:ind w:left="0"/>
        <w:jc w:val="both"/>
      </w:pPr>
      <w:r>
        <w:rPr>
          <w:rFonts w:ascii="Times New Roman"/>
          <w:b w:val="false"/>
          <w:i w:val="false"/>
          <w:color w:val="000000"/>
          <w:sz w:val="28"/>
        </w:rPr>
        <w:t>
</w:t>
      </w:r>
      <w:r>
        <w:rPr>
          <w:rFonts w:ascii="Times New Roman"/>
          <w:b/>
          <w:i w:val="false"/>
          <w:color w:val="000000"/>
          <w:sz w:val="28"/>
        </w:rPr>
        <w:t>        Рекомендуемые области применения подвесных изоляторов</w:t>
      </w:r>
      <w:r>
        <w:br/>
      </w:r>
      <w:r>
        <w:rPr>
          <w:rFonts w:ascii="Times New Roman"/>
          <w:b w:val="false"/>
          <w:i w:val="false"/>
          <w:color w:val="000000"/>
          <w:sz w:val="28"/>
        </w:rPr>
        <w:t>
</w:t>
      </w:r>
      <w:r>
        <w:rPr>
          <w:rFonts w:ascii="Times New Roman"/>
          <w:b/>
          <w:i w:val="false"/>
          <w:color w:val="000000"/>
          <w:sz w:val="28"/>
        </w:rPr>
        <w:t>                        различной конфигурации</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887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Конфигурация изолятора</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районов загрязнения</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Тарельчатый с ребристой нижней поверхностью (L</w:t>
            </w:r>
            <w:r>
              <w:rPr>
                <w:rFonts w:ascii="Times New Roman"/>
                <w:b w:val="false"/>
                <w:i w:val="false"/>
                <w:color w:val="000000"/>
                <w:vertAlign w:val="subscript"/>
              </w:rPr>
              <w:t>и</w:t>
            </w:r>
            <w:r>
              <w:rPr>
                <w:rFonts w:ascii="Times New Roman"/>
                <w:b w:val="false"/>
                <w:i w:val="false"/>
                <w:color w:val="000000"/>
                <w:sz w:val="20"/>
              </w:rPr>
              <w:t xml:space="preserve">/D </w:t>
            </w:r>
            <w:r>
              <w:rPr>
                <w:rFonts w:ascii="Times New Roman"/>
                <w:b w:val="false"/>
                <w:i w:val="false"/>
                <w:color w:val="000000"/>
                <w:sz w:val="20"/>
                <w:u w:val="single"/>
              </w:rPr>
              <w:t>&lt;</w:t>
            </w:r>
            <w:r>
              <w:rPr>
                <w:rFonts w:ascii="Times New Roman"/>
                <w:b w:val="false"/>
                <w:i w:val="false"/>
                <w:color w:val="000000"/>
                <w:sz w:val="20"/>
              </w:rPr>
              <w:t xml:space="preserve"> 1,4)</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1-2-й СЗ при любых видах загрязнения</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Тарельчатый гладкий полусферический, тарельчатый гладкий конусный</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1-2-й СЗ при любых видах загрязнения, районы с засоленными почвами и с промышленными загрязнениями не выше 3-й СЗ</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Тарельчатый фарфоровый</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Стержневой фарфоровый нормального исполнения (L</w:t>
            </w:r>
            <w:r>
              <w:rPr>
                <w:rFonts w:ascii="Times New Roman"/>
                <w:b w:val="false"/>
                <w:i w:val="false"/>
                <w:color w:val="000000"/>
                <w:vertAlign w:val="subscript"/>
              </w:rPr>
              <w:t>и</w:t>
            </w:r>
            <w:r>
              <w:rPr>
                <w:rFonts w:ascii="Times New Roman"/>
                <w:b w:val="false"/>
                <w:i w:val="false"/>
                <w:color w:val="000000"/>
                <w:sz w:val="20"/>
              </w:rPr>
              <w:t xml:space="preserve">/h </w:t>
            </w:r>
            <w:r>
              <w:rPr>
                <w:rFonts w:ascii="Times New Roman"/>
                <w:b w:val="false"/>
                <w:i w:val="false"/>
                <w:color w:val="000000"/>
                <w:sz w:val="20"/>
                <w:u w:val="single"/>
              </w:rPr>
              <w:t>&lt;</w:t>
            </w:r>
            <w:r>
              <w:rPr>
                <w:rFonts w:ascii="Times New Roman"/>
                <w:b w:val="false"/>
                <w:i w:val="false"/>
                <w:color w:val="000000"/>
                <w:sz w:val="20"/>
              </w:rPr>
              <w:t xml:space="preserve"> 2,5)</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1-й СЗ, в том числе с труднодоступными трассами ВЛ</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Тарельчатый двукрылый</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засоленными почвами и с промышленными загрязнениями (2-4-я СЗ)</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Тарельчатый с сильно выступающим ребром на нижней поверхности (L</w:t>
            </w:r>
            <w:r>
              <w:rPr>
                <w:rFonts w:ascii="Times New Roman"/>
                <w:b w:val="false"/>
                <w:i w:val="false"/>
                <w:color w:val="000000"/>
                <w:vertAlign w:val="subscript"/>
              </w:rPr>
              <w:t>и</w:t>
            </w:r>
            <w:r>
              <w:rPr>
                <w:rFonts w:ascii="Times New Roman"/>
                <w:b w:val="false"/>
                <w:i w:val="false"/>
                <w:color w:val="000000"/>
                <w:sz w:val="20"/>
              </w:rPr>
              <w:t>/D &gt; 1,4)</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Побережья морей и соленых озер (2-4-я СЗ)</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Стержневой фарфоровый специального исполнения (L</w:t>
            </w:r>
            <w:r>
              <w:rPr>
                <w:rFonts w:ascii="Times New Roman"/>
                <w:b w:val="false"/>
                <w:i w:val="false"/>
                <w:color w:val="000000"/>
                <w:vertAlign w:val="subscript"/>
              </w:rPr>
              <w:t>и</w:t>
            </w:r>
            <w:r>
              <w:rPr>
                <w:rFonts w:ascii="Times New Roman"/>
                <w:b w:val="false"/>
                <w:i w:val="false"/>
                <w:color w:val="000000"/>
                <w:sz w:val="20"/>
              </w:rPr>
              <w:t>/h &gt; 2,5)</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2-4-й СЗ при любых видах загрязнения; районы с труднодоступными трассами ВЛ (2-3-я СЗ)</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Стержневой полимерный нормального исполнения</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1-2-й СЗ при любых видах загрязнения, в том числе районы с труднодоступными трассами ВЛ</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Стержневой полимерный специального исполнения</w:t>
            </w:r>
          </w:p>
        </w:tc>
        <w:tc>
          <w:tcPr>
            <w:tcW w:w="8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Районы с 2-3-й СЗ при любых видах загрязнения, в том числе районы с труднодоступными трассами ВЛ</w:t>
            </w:r>
          </w:p>
        </w:tc>
      </w:tr>
    </w:tbl>
    <w:bookmarkStart w:name="z5140" w:id="699"/>
    <w:p>
      <w:pPr>
        <w:spacing w:after="0"/>
        <w:ind w:left="0"/>
        <w:jc w:val="both"/>
      </w:pPr>
      <w:r>
        <w:rPr>
          <w:rFonts w:ascii="Times New Roman"/>
          <w:b w:val="false"/>
          <w:i w:val="false"/>
          <w:color w:val="000000"/>
          <w:sz w:val="28"/>
        </w:rPr>
        <w:t>
      Примечание. D - диаметр тарельчатого изолятора, см; h - высота</w:t>
      </w:r>
      <w:r>
        <w:br/>
      </w:r>
      <w:r>
        <w:rPr>
          <w:rFonts w:ascii="Times New Roman"/>
          <w:b w:val="false"/>
          <w:i w:val="false"/>
          <w:color w:val="000000"/>
          <w:sz w:val="28"/>
        </w:rPr>
        <w:t>
изоляционной части стержневого изолятора, см; L</w:t>
      </w:r>
      <w:r>
        <w:rPr>
          <w:rFonts w:ascii="Times New Roman"/>
          <w:b w:val="false"/>
          <w:i w:val="false"/>
          <w:color w:val="000000"/>
          <w:vertAlign w:val="subscript"/>
        </w:rPr>
        <w:t>и</w:t>
      </w:r>
      <w:r>
        <w:rPr>
          <w:rFonts w:ascii="Times New Roman"/>
          <w:b w:val="false"/>
          <w:i w:val="false"/>
          <w:color w:val="000000"/>
          <w:sz w:val="28"/>
        </w:rPr>
        <w:t xml:space="preserve"> - длина пути утечки, см.</w:t>
      </w:r>
    </w:p>
    <w:bookmarkEnd w:id="699"/>
    <w:bookmarkStart w:name="z5141" w:id="700"/>
    <w:p>
      <w:pPr>
        <w:spacing w:after="0"/>
        <w:ind w:left="0"/>
        <w:jc w:val="both"/>
      </w:pPr>
      <w:r>
        <w:rPr>
          <w:rFonts w:ascii="Times New Roman"/>
          <w:b w:val="false"/>
          <w:i w:val="false"/>
          <w:color w:val="000000"/>
          <w:sz w:val="28"/>
        </w:rPr>
        <w:t>
                                                          Таблица 124</w:t>
      </w:r>
    </w:p>
    <w:bookmarkEnd w:id="700"/>
    <w:bookmarkStart w:name="z5142" w:id="701"/>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для кабельных сооружений</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4"/>
        <w:gridCol w:w="2995"/>
        <w:gridCol w:w="2981"/>
      </w:tblGrid>
      <w:tr>
        <w:trPr>
          <w:trHeight w:val="30" w:hRule="atLeast"/>
        </w:trPr>
        <w:tc>
          <w:tcPr>
            <w:tcW w:w="7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Наименьшие размеры, мм,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туннелях, галереях, кабельных этажах и на эстакадах</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кабельных каналах и двойных полах</w:t>
            </w:r>
          </w:p>
        </w:tc>
      </w:tr>
      <w:tr>
        <w:trPr>
          <w:trHeight w:val="24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8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в свету</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ограничивается, но не более 1200 мм</w:t>
            </w:r>
          </w:p>
        </w:tc>
      </w:tr>
      <w:tr>
        <w:trPr>
          <w:trHeight w:val="1335"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горизонтали в свету между конструкциями при двустороннем их расположении (ширина проход1)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при глубине до 0,6 м; 450 при глубине более 0,6 до 0,9 м; 600 при глубине более 0,9 м</w:t>
            </w:r>
          </w:p>
        </w:tc>
      </w:tr>
      <w:tr>
        <w:trPr>
          <w:trHeight w:val="84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горизонтали в свету от конструкции до стены при одностороннем расположении (ширина проход1)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3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вертикали между горизонтальными конструкциями*:</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силовых кабелей напряжением:</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 кВ</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 кВ</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кВ и выше</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90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контрольных кабелей и кабелей связи, а также силовых сечением до 3х25 мм</w:t>
            </w:r>
            <w:r>
              <w:rPr>
                <w:rFonts w:ascii="Times New Roman"/>
                <w:b w:val="false"/>
                <w:i w:val="false"/>
                <w:color w:val="000000"/>
                <w:vertAlign w:val="superscript"/>
              </w:rPr>
              <w:t>2</w:t>
            </w:r>
            <w:r>
              <w:rPr>
                <w:rFonts w:ascii="Times New Roman"/>
                <w:b w:val="false"/>
                <w:i w:val="false"/>
                <w:color w:val="000000"/>
                <w:sz w:val="20"/>
              </w:rPr>
              <w:t xml:space="preserve"> напряжением до 1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57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опорными конструкциями (консолями) по длине сооружения)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800–1000</w:t>
            </w:r>
          </w:p>
        </w:tc>
      </w:tr>
      <w:tr>
        <w:trPr>
          <w:trHeight w:val="855"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вертикали и горизонтали в свету между одиночными силовыми кабелями напряжением до 35 кВ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диаметра кабеля</w:t>
            </w:r>
          </w:p>
        </w:tc>
      </w:tr>
      <w:tr>
        <w:trPr>
          <w:trHeight w:val="570"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горизонтали между контрольными кабелями связи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p>
        </w:tc>
      </w:tr>
      <w:tr>
        <w:trPr>
          <w:trHeight w:val="555" w:hRule="atLeast"/>
        </w:trPr>
        <w:tc>
          <w:tcPr>
            <w:tcW w:w="7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горизонтали в свету между кабелями напряжением 110 кВ и выше</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диаметра кабеля</w:t>
            </w:r>
          </w:p>
        </w:tc>
      </w:tr>
    </w:tbl>
    <w:p>
      <w:pPr>
        <w:spacing w:after="0"/>
        <w:ind w:left="0"/>
        <w:jc w:val="both"/>
      </w:pPr>
      <w:r>
        <w:rPr>
          <w:rFonts w:ascii="Times New Roman"/>
          <w:b w:val="false"/>
          <w:i w:val="false"/>
          <w:color w:val="000000"/>
          <w:sz w:val="28"/>
        </w:rPr>
        <w:t>      * Полезная длина консоли должна быть не более 500 мм на прямых участках трассы.</w:t>
      </w:r>
      <w:r>
        <w:br/>
      </w:r>
      <w:r>
        <w:rPr>
          <w:rFonts w:ascii="Times New Roman"/>
          <w:b w:val="false"/>
          <w:i w:val="false"/>
          <w:color w:val="000000"/>
          <w:sz w:val="28"/>
        </w:rPr>
        <w:t>
      ** При расположении кабелей треугольником 250 мм.</w:t>
      </w:r>
      <w:r>
        <w:br/>
      </w:r>
      <w:r>
        <w:rPr>
          <w:rFonts w:ascii="Times New Roman"/>
          <w:b w:val="false"/>
          <w:i w:val="false"/>
          <w:color w:val="000000"/>
          <w:sz w:val="28"/>
        </w:rPr>
        <w:t>
      *** В том числе для кабелей, прокладываемых в кабельных шахтах.</w:t>
      </w:r>
    </w:p>
    <w:bookmarkStart w:name="z5143" w:id="702"/>
    <w:p>
      <w:pPr>
        <w:spacing w:after="0"/>
        <w:ind w:left="0"/>
        <w:jc w:val="both"/>
      </w:pPr>
      <w:r>
        <w:rPr>
          <w:rFonts w:ascii="Times New Roman"/>
          <w:b w:val="false"/>
          <w:i w:val="false"/>
          <w:color w:val="000000"/>
          <w:sz w:val="28"/>
        </w:rPr>
        <w:t>
                                                          Таблица 125</w:t>
      </w:r>
    </w:p>
    <w:bookmarkEnd w:id="702"/>
    <w:bookmarkStart w:name="z5144" w:id="703"/>
    <w:p>
      <w:pPr>
        <w:spacing w:after="0"/>
        <w:ind w:left="0"/>
        <w:jc w:val="both"/>
      </w:pPr>
      <w:r>
        <w:rPr>
          <w:rFonts w:ascii="Times New Roman"/>
          <w:b w:val="false"/>
          <w:i w:val="false"/>
          <w:color w:val="000000"/>
          <w:sz w:val="28"/>
        </w:rPr>
        <w:t>
</w:t>
      </w:r>
      <w:r>
        <w:rPr>
          <w:rFonts w:ascii="Times New Roman"/>
          <w:b/>
          <w:i w:val="false"/>
          <w:color w:val="000000"/>
          <w:sz w:val="28"/>
        </w:rPr>
        <w:t>      Наименьшие расстояния от кабельных эстакад и галерей</w:t>
      </w:r>
      <w:r>
        <w:br/>
      </w:r>
      <w:r>
        <w:rPr>
          <w:rFonts w:ascii="Times New Roman"/>
          <w:b w:val="false"/>
          <w:i w:val="false"/>
          <w:color w:val="000000"/>
          <w:sz w:val="28"/>
        </w:rPr>
        <w:t>
</w:t>
      </w:r>
      <w:r>
        <w:rPr>
          <w:rFonts w:ascii="Times New Roman"/>
          <w:b/>
          <w:i w:val="false"/>
          <w:color w:val="000000"/>
          <w:sz w:val="28"/>
        </w:rPr>
        <w:t>                        до зданий и сооружений</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7"/>
        <w:gridCol w:w="4217"/>
        <w:gridCol w:w="4319"/>
      </w:tblGrid>
      <w:tr>
        <w:trPr>
          <w:trHeight w:val="4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Сооружение</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Нормируемое расстояние</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Наименьшие размеры, м</w:t>
            </w:r>
          </w:p>
        </w:tc>
      </w:tr>
      <w:tr>
        <w:trPr>
          <w:trHeight w:val="4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параллельном следовании, по горизонтали</w:t>
            </w:r>
          </w:p>
        </w:tc>
      </w:tr>
      <w:tr>
        <w:trPr>
          <w:trHeight w:val="3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Здания и сооружения с глухими стенами</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стены здания и сооружения</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Здания и сооружения, имеющие стены с проемами</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Внутризаводская неэлектрифицированная железная дорога</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габарита приближения строений</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 для галерей и проходных эстакад; 3 м для непроходных эстакад</w:t>
            </w:r>
          </w:p>
        </w:tc>
      </w:tr>
      <w:tr>
        <w:trPr>
          <w:trHeight w:val="10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Внутризаводская автомобильная дорога и пожарные проезды</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бордюрного камня, внешней бровки или подошвы кювета дороги</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Канатная дорога</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габарита подвижного состава</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Надземный трубопровод</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ближайших частей трубопровода</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Воздушная линия электропередачи</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проводов</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см.гл.11</w:t>
            </w:r>
          </w:p>
        </w:tc>
      </w:tr>
      <w:tr>
        <w:trPr>
          <w:trHeight w:val="4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пересечении, по вертикали</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Внутризаводская неэлектрифицированная железная дорога</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нижней отметки эстакады и галереи до головки рельса</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151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Внутризаводская электрифицированная железная дорога</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нижней отметки эстакады и галереи:</w:t>
            </w:r>
            <w:r>
              <w:br/>
            </w:r>
            <w:r>
              <w:rPr>
                <w:rFonts w:ascii="Times New Roman"/>
                <w:b w:val="false"/>
                <w:i w:val="false"/>
                <w:color w:val="000000"/>
                <w:sz w:val="20"/>
              </w:rPr>
              <w:t>
</w:t>
            </w:r>
            <w:r>
              <w:rPr>
                <w:rFonts w:ascii="Times New Roman"/>
                <w:b w:val="false"/>
                <w:i w:val="false"/>
                <w:color w:val="000000"/>
                <w:sz w:val="20"/>
              </w:rPr>
              <w:t>до головки рельса</w:t>
            </w:r>
            <w:r>
              <w:br/>
            </w:r>
            <w:r>
              <w:rPr>
                <w:rFonts w:ascii="Times New Roman"/>
                <w:b w:val="false"/>
                <w:i w:val="false"/>
                <w:color w:val="000000"/>
                <w:sz w:val="20"/>
              </w:rPr>
              <w:t>
</w:t>
            </w:r>
            <w:r>
              <w:rPr>
                <w:rFonts w:ascii="Times New Roman"/>
                <w:b w:val="false"/>
                <w:i w:val="false"/>
                <w:color w:val="000000"/>
                <w:sz w:val="20"/>
              </w:rPr>
              <w:t>до наивысшего провода или несущего троса контактной сети</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p>
            <w:pPr>
              <w:spacing w:after="20"/>
              <w:ind w:left="20"/>
              <w:jc w:val="both"/>
            </w:pPr>
            <w:r>
              <w:rPr>
                <w:rFonts w:ascii="Times New Roman"/>
                <w:b w:val="false"/>
                <w:i w:val="false"/>
                <w:color w:val="000000"/>
                <w:sz w:val="20"/>
              </w:rPr>
              <w:t>3</w:t>
            </w:r>
          </w:p>
        </w:tc>
      </w:tr>
      <w:tr>
        <w:trPr>
          <w:trHeight w:val="10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Внутризаводская автомобильная дорога (пожарный проезд)</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нижней отметки эстакады и галереи до полотна автомобильной дороги (пожарного проезд1)</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795"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Надземный трубопровод</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ближайших частей трубопровода</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Воздушная линия электропередачи</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конструкции эстакады и галереи до проводов</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см.гл.11</w:t>
            </w:r>
          </w:p>
        </w:tc>
      </w:tr>
      <w:tr>
        <w:trPr>
          <w:trHeight w:val="600" w:hRule="atLeast"/>
        </w:trPr>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Воздушная линия связи и радиофикации</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5145" w:id="704"/>
    <w:p>
      <w:pPr>
        <w:spacing w:after="0"/>
        <w:ind w:left="0"/>
        <w:jc w:val="both"/>
      </w:pPr>
      <w:r>
        <w:rPr>
          <w:rFonts w:ascii="Times New Roman"/>
          <w:b w:val="false"/>
          <w:i w:val="false"/>
          <w:color w:val="000000"/>
          <w:sz w:val="28"/>
        </w:rPr>
        <w:t>
                                                          Таблица 126</w:t>
      </w:r>
    </w:p>
    <w:bookmarkEnd w:id="704"/>
    <w:bookmarkStart w:name="z5146" w:id="705"/>
    <w:p>
      <w:pPr>
        <w:spacing w:after="0"/>
        <w:ind w:left="0"/>
        <w:jc w:val="both"/>
      </w:pPr>
      <w:r>
        <w:rPr>
          <w:rFonts w:ascii="Times New Roman"/>
          <w:b w:val="false"/>
          <w:i w:val="false"/>
          <w:color w:val="000000"/>
          <w:sz w:val="28"/>
        </w:rPr>
        <w:t>
</w:t>
      </w:r>
      <w:r>
        <w:rPr>
          <w:rFonts w:ascii="Times New Roman"/>
          <w:b/>
          <w:i w:val="false"/>
          <w:color w:val="000000"/>
          <w:sz w:val="28"/>
        </w:rPr>
        <w:t>      Допустимое механическое напряжение в проводах ВЛ до 1 кВ</w:t>
      </w:r>
      <w:r>
        <w:br/>
      </w:r>
      <w:r>
        <w:rPr>
          <w:rFonts w:ascii="Times New Roman"/>
          <w:b w:val="false"/>
          <w:i w:val="false"/>
          <w:color w:val="000000"/>
          <w:sz w:val="28"/>
        </w:rPr>
        <w:t>
</w:t>
      </w:r>
      <w:r>
        <w:rPr>
          <w:rFonts w:ascii="Times New Roman"/>
          <w:b/>
          <w:i w:val="false"/>
          <w:color w:val="000000"/>
          <w:sz w:val="28"/>
        </w:rPr>
        <w:t>               (в % от предела прочности при растяжении)</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3"/>
        <w:gridCol w:w="2733"/>
        <w:gridCol w:w="3013"/>
      </w:tblGrid>
      <w:tr>
        <w:trPr>
          <w:trHeight w:val="1155"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и номинальное сечение провода</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гололедно-ветровых нагрузках и низшей температуре, R</w:t>
            </w:r>
            <w:r>
              <w:rPr>
                <w:rFonts w:ascii="Times New Roman"/>
                <w:b w:val="false"/>
                <w:i w:val="false"/>
                <w:color w:val="000000"/>
                <w:vertAlign w:val="subscript"/>
              </w:rPr>
              <w:t>г</w:t>
            </w:r>
            <w:r>
              <w:rPr>
                <w:rFonts w:ascii="Times New Roman"/>
                <w:b w:val="false"/>
                <w:i w:val="false"/>
                <w:color w:val="000000"/>
                <w:sz w:val="20"/>
              </w:rPr>
              <w:t xml:space="preserve">=R </w:t>
            </w:r>
            <w:r>
              <w:rPr>
                <w:rFonts w:ascii="Times New Roman"/>
                <w:b w:val="false"/>
                <w:i w:val="false"/>
                <w:color w:val="000000"/>
                <w:vertAlign w:val="subscript"/>
              </w:rPr>
              <w:t>—</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среднегодовой</w:t>
            </w:r>
            <w:r>
              <w:br/>
            </w:r>
            <w:r>
              <w:rPr>
                <w:rFonts w:ascii="Times New Roman"/>
                <w:b w:val="false"/>
                <w:i w:val="false"/>
                <w:color w:val="000000"/>
                <w:sz w:val="20"/>
              </w:rPr>
              <w:t>
</w:t>
            </w:r>
            <w:r>
              <w:rPr>
                <w:rFonts w:ascii="Times New Roman"/>
                <w:b w:val="false"/>
                <w:i w:val="false"/>
                <w:color w:val="000000"/>
                <w:sz w:val="20"/>
              </w:rPr>
              <w:t xml:space="preserve">температуре, R </w:t>
            </w:r>
            <w:r>
              <w:rPr>
                <w:rFonts w:ascii="Times New Roman"/>
                <w:b w:val="false"/>
                <w:i w:val="false"/>
                <w:color w:val="000000"/>
                <w:vertAlign w:val="subscript"/>
              </w:rPr>
              <w:t>—</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Алюминиевые сечением, мм</w:t>
            </w:r>
            <w:r>
              <w:rPr>
                <w:rFonts w:ascii="Times New Roman"/>
                <w:b w:val="false"/>
                <w:i w:val="false"/>
                <w:color w:val="000000"/>
                <w:vertAlign w:val="superscript"/>
              </w:rPr>
              <w:t>2</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 – 95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30</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45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термообработанного и нетермообработанного алюминиевого сплава сечением, мм</w:t>
            </w:r>
            <w:r>
              <w:rPr>
                <w:rFonts w:ascii="Times New Roman"/>
                <w:b w:val="false"/>
                <w:i w:val="false"/>
                <w:color w:val="000000"/>
                <w:vertAlign w:val="superscript"/>
              </w:rPr>
              <w:t>2</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 – 95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285"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105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Сталеалюминиевые сечением, мм</w:t>
            </w:r>
            <w:r>
              <w:rPr>
                <w:rFonts w:ascii="Times New Roman"/>
                <w:b w:val="false"/>
                <w:i w:val="false"/>
                <w:color w:val="000000"/>
                <w:vertAlign w:val="superscript"/>
              </w:rPr>
              <w:t>2</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35</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30</w:t>
            </w:r>
          </w:p>
        </w:tc>
      </w:tr>
      <w:tr>
        <w:trPr>
          <w:trHeight w:val="30" w:hRule="atLeast"/>
        </w:trPr>
        <w:tc>
          <w:tcPr>
            <w:tcW w:w="6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95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bl>
    <w:bookmarkStart w:name="z5147" w:id="706"/>
    <w:p>
      <w:pPr>
        <w:spacing w:after="0"/>
        <w:ind w:left="0"/>
        <w:jc w:val="both"/>
      </w:pPr>
      <w:r>
        <w:rPr>
          <w:rFonts w:ascii="Times New Roman"/>
          <w:b w:val="false"/>
          <w:i w:val="false"/>
          <w:color w:val="000000"/>
          <w:sz w:val="28"/>
        </w:rPr>
        <w:t>
                                                          Таблица 127</w:t>
      </w:r>
    </w:p>
    <w:bookmarkEnd w:id="706"/>
    <w:bookmarkStart w:name="z5148" w:id="707"/>
    <w:p>
      <w:pPr>
        <w:spacing w:after="0"/>
        <w:ind w:left="0"/>
        <w:jc w:val="both"/>
      </w:pPr>
      <w:r>
        <w:rPr>
          <w:rFonts w:ascii="Times New Roman"/>
          <w:b w:val="false"/>
          <w:i w:val="false"/>
          <w:color w:val="000000"/>
          <w:sz w:val="28"/>
        </w:rPr>
        <w:t>
</w:t>
      </w:r>
      <w:r>
        <w:rPr>
          <w:rFonts w:ascii="Times New Roman"/>
          <w:b/>
          <w:i w:val="false"/>
          <w:color w:val="000000"/>
          <w:sz w:val="28"/>
        </w:rPr>
        <w:t>         Наименьшие допустимые расстояния по горизонтали</w:t>
      </w:r>
      <w:r>
        <w:br/>
      </w:r>
      <w:r>
        <w:rPr>
          <w:rFonts w:ascii="Times New Roman"/>
          <w:b w:val="false"/>
          <w:i w:val="false"/>
          <w:color w:val="000000"/>
          <w:sz w:val="28"/>
        </w:rPr>
        <w:t>
</w:t>
      </w:r>
      <w:r>
        <w:rPr>
          <w:rFonts w:ascii="Times New Roman"/>
          <w:b/>
          <w:i w:val="false"/>
          <w:color w:val="000000"/>
          <w:sz w:val="28"/>
        </w:rPr>
        <w:t>       от подземных частей опор или заземляющих устройств ВЛ</w:t>
      </w:r>
      <w:r>
        <w:br/>
      </w:r>
      <w:r>
        <w:rPr>
          <w:rFonts w:ascii="Times New Roman"/>
          <w:b w:val="false"/>
          <w:i w:val="false"/>
          <w:color w:val="000000"/>
          <w:sz w:val="28"/>
        </w:rPr>
        <w:t>
</w:t>
      </w:r>
      <w:r>
        <w:rPr>
          <w:rFonts w:ascii="Times New Roman"/>
          <w:b/>
          <w:i w:val="false"/>
          <w:color w:val="000000"/>
          <w:sz w:val="28"/>
        </w:rPr>
        <w:t>       до подземных кабелей, трубопроводов и наземных колонок</w:t>
      </w:r>
    </w:p>
    <w:bookmarkEnd w:id="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33"/>
        <w:gridCol w:w="4993"/>
      </w:tblGrid>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 сближения</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 газо-, паро- и теплопроводы, а также канализационные трубы</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Пожарные гидранты, колодцы (люки) подземной канализации, водоразборные</w:t>
            </w:r>
          </w:p>
          <w:p>
            <w:pPr>
              <w:spacing w:after="20"/>
              <w:ind w:left="20"/>
              <w:jc w:val="both"/>
            </w:pPr>
            <w:r>
              <w:rPr>
                <w:rFonts w:ascii="Times New Roman"/>
                <w:b w:val="false"/>
                <w:i w:val="false"/>
                <w:color w:val="000000"/>
                <w:sz w:val="20"/>
              </w:rPr>
              <w:t>колонки</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(кроме кабелей связи, сигнализации и радиотрансляции)</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но при прокладке их в изолирующей трубе</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bl>
    <w:bookmarkStart w:name="z5149" w:id="708"/>
    <w:p>
      <w:pPr>
        <w:spacing w:after="0"/>
        <w:ind w:left="0"/>
        <w:jc w:val="both"/>
      </w:pPr>
      <w:r>
        <w:rPr>
          <w:rFonts w:ascii="Times New Roman"/>
          <w:b w:val="false"/>
          <w:i w:val="false"/>
          <w:color w:val="000000"/>
          <w:sz w:val="28"/>
        </w:rPr>
        <w:t>
                                                          Таблица 128</w:t>
      </w:r>
    </w:p>
    <w:bookmarkEnd w:id="708"/>
    <w:bookmarkStart w:name="z5150" w:id="709"/>
    <w:p>
      <w:pPr>
        <w:spacing w:after="0"/>
        <w:ind w:left="0"/>
        <w:jc w:val="both"/>
      </w:pPr>
      <w:r>
        <w:rPr>
          <w:rFonts w:ascii="Times New Roman"/>
          <w:b w:val="false"/>
          <w:i w:val="false"/>
          <w:color w:val="000000"/>
          <w:sz w:val="28"/>
        </w:rPr>
        <w:t>
</w:t>
      </w:r>
      <w:r>
        <w:rPr>
          <w:rFonts w:ascii="Times New Roman"/>
          <w:b/>
          <w:i w:val="false"/>
          <w:color w:val="000000"/>
          <w:sz w:val="28"/>
        </w:rPr>
        <w:t>       Наименьшие расстояния от подземного кабеля ЛС (П3) до</w:t>
      </w:r>
      <w:r>
        <w:br/>
      </w:r>
      <w:r>
        <w:rPr>
          <w:rFonts w:ascii="Times New Roman"/>
          <w:b w:val="false"/>
          <w:i w:val="false"/>
          <w:color w:val="000000"/>
          <w:sz w:val="28"/>
        </w:rPr>
        <w:t>
</w:t>
      </w:r>
      <w:r>
        <w:rPr>
          <w:rFonts w:ascii="Times New Roman"/>
          <w:b/>
          <w:i w:val="false"/>
          <w:color w:val="000000"/>
          <w:sz w:val="28"/>
        </w:rPr>
        <w:t>       подземной части или заземлителя опоры ВЛ в  ненаселенной</w:t>
      </w:r>
      <w:r>
        <w:br/>
      </w:r>
      <w:r>
        <w:rPr>
          <w:rFonts w:ascii="Times New Roman"/>
          <w:b w:val="false"/>
          <w:i w:val="false"/>
          <w:color w:val="000000"/>
          <w:sz w:val="28"/>
        </w:rPr>
        <w:t>
</w:t>
      </w:r>
      <w:r>
        <w:rPr>
          <w:rFonts w:ascii="Times New Roman"/>
          <w:b/>
          <w:i w:val="false"/>
          <w:color w:val="000000"/>
          <w:sz w:val="28"/>
        </w:rPr>
        <w:t>                              местности</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0"/>
        <w:gridCol w:w="4269"/>
        <w:gridCol w:w="3867"/>
      </w:tblGrid>
      <w:tr>
        <w:trPr>
          <w:trHeight w:val="570" w:hRule="atLeast"/>
        </w:trPr>
        <w:tc>
          <w:tcPr>
            <w:tcW w:w="4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Эквивалентное удельное сопротивление земли, Ом</w:t>
            </w:r>
            <w:r>
              <w:rPr>
                <w:rFonts w:ascii="Times New Roman"/>
                <w:b w:val="false"/>
                <w:i w:val="false"/>
                <w:color w:val="000000"/>
                <w:vertAlign w:val="superscript"/>
              </w:rPr>
              <w:t>.</w:t>
            </w:r>
            <w:r>
              <w:rPr>
                <w:rFonts w:ascii="Times New Roman"/>
                <w:b w:val="false"/>
                <w:i w:val="false"/>
                <w:color w:val="000000"/>
                <w:sz w:val="20"/>
              </w:rPr>
              <w:t>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Наименьшее расстояние от подземного кабеля ЛС (П3), м</w:t>
            </w:r>
          </w:p>
        </w:tc>
      </w:tr>
      <w:tr>
        <w:trPr>
          <w:trHeight w:val="570" w:hRule="atLeast"/>
        </w:trPr>
        <w:tc>
          <w:tcPr>
            <w:tcW w:w="0" w:type="auto"/>
            <w:vMerge/>
            <w:tcBorders>
              <w:top w:val="nil"/>
              <w:left w:val="single" w:color="cfcfcf" w:sz="5"/>
              <w:bottom w:val="single" w:color="cfcfcf" w:sz="5"/>
              <w:right w:val="single" w:color="cfcfcf" w:sz="5"/>
            </w:tcBorders>
          </w:tcP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заземлителя или подземной части железобетонной и металлической опоры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подземной части деревянной опоры, не имеющей заземляющего устройства</w:t>
            </w:r>
          </w:p>
        </w:tc>
      </w:tr>
      <w:tr>
        <w:trPr>
          <w:trHeight w:val="465" w:hRule="atLeast"/>
        </w:trPr>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65" w:hRule="atLeast"/>
        </w:trPr>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 до 500</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65" w:hRule="atLeast"/>
        </w:trPr>
        <w:tc>
          <w:tcPr>
            <w:tcW w:w="4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500 до 1000</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p>
      <w:pPr>
        <w:spacing w:after="0"/>
        <w:ind w:left="0"/>
        <w:jc w:val="both"/>
      </w:pPr>
      <w:r>
        <w:drawing>
          <wp:inline distT="0" distB="0" distL="0" distR="0">
            <wp:extent cx="631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11900" cy="2781300"/>
                    </a:xfrm>
                    <a:prstGeom prst="rect">
                      <a:avLst/>
                    </a:prstGeom>
                  </pic:spPr>
                </pic:pic>
              </a:graphicData>
            </a:graphic>
          </wp:inline>
        </w:drawing>
      </w:r>
    </w:p>
    <w:bookmarkStart w:name="z5151" w:id="710"/>
    <w:p>
      <w:pPr>
        <w:spacing w:after="0"/>
        <w:ind w:left="0"/>
        <w:jc w:val="both"/>
      </w:pPr>
      <w:r>
        <w:rPr>
          <w:rFonts w:ascii="Times New Roman"/>
          <w:b w:val="false"/>
          <w:i w:val="false"/>
          <w:color w:val="000000"/>
          <w:sz w:val="28"/>
        </w:rPr>
        <w:t>
     Рис. 1. Наименьшие расстояния в свету при жестких шинах между</w:t>
      </w:r>
      <w:r>
        <w:br/>
      </w:r>
      <w:r>
        <w:rPr>
          <w:rFonts w:ascii="Times New Roman"/>
          <w:b w:val="false"/>
          <w:i w:val="false"/>
          <w:color w:val="000000"/>
          <w:sz w:val="28"/>
        </w:rPr>
        <w:t>
          токоведущими и заземленными частями (Аф-з) и между</w:t>
      </w:r>
      <w:r>
        <w:br/>
      </w:r>
      <w:r>
        <w:rPr>
          <w:rFonts w:ascii="Times New Roman"/>
          <w:b w:val="false"/>
          <w:i w:val="false"/>
          <w:color w:val="000000"/>
          <w:sz w:val="28"/>
        </w:rPr>
        <w:t>
              токоведущими частями разных фаз (Аф-ф)</w:t>
      </w:r>
    </w:p>
    <w:bookmarkEnd w:id="710"/>
    <w:bookmarkStart w:name="z5152" w:id="711"/>
    <w:p>
      <w:pPr>
        <w:spacing w:after="0"/>
        <w:ind w:left="0"/>
        <w:jc w:val="both"/>
      </w:pPr>
      <w:r>
        <w:rPr>
          <w:rFonts w:ascii="Times New Roman"/>
          <w:b w:val="false"/>
          <w:i w:val="false"/>
          <w:color w:val="000000"/>
          <w:sz w:val="28"/>
        </w:rPr>
        <w:t>
                                                          Таблица 129</w:t>
      </w:r>
    </w:p>
    <w:bookmarkEnd w:id="711"/>
    <w:bookmarkStart w:name="z5153" w:id="712"/>
    <w:p>
      <w:pPr>
        <w:spacing w:after="0"/>
        <w:ind w:left="0"/>
        <w:jc w:val="both"/>
      </w:pPr>
      <w:r>
        <w:rPr>
          <w:rFonts w:ascii="Times New Roman"/>
          <w:b w:val="false"/>
          <w:i w:val="false"/>
          <w:color w:val="000000"/>
          <w:sz w:val="28"/>
        </w:rPr>
        <w:t>
</w:t>
      </w:r>
      <w:r>
        <w:rPr>
          <w:rFonts w:ascii="Times New Roman"/>
          <w:b/>
          <w:i w:val="false"/>
          <w:color w:val="000000"/>
          <w:sz w:val="28"/>
        </w:rPr>
        <w:t>      Наименьшие расстояния в свету от токоведущих частей до</w:t>
      </w:r>
      <w:r>
        <w:br/>
      </w:r>
      <w:r>
        <w:rPr>
          <w:rFonts w:ascii="Times New Roman"/>
          <w:b w:val="false"/>
          <w:i w:val="false"/>
          <w:color w:val="000000"/>
          <w:sz w:val="28"/>
        </w:rPr>
        <w:t>
</w:t>
      </w:r>
      <w:r>
        <w:rPr>
          <w:rFonts w:ascii="Times New Roman"/>
          <w:b/>
          <w:i w:val="false"/>
          <w:color w:val="000000"/>
          <w:sz w:val="28"/>
        </w:rPr>
        <w:t>        различных элементов ОРУ (ПС) 110–500 кВ, защищенных</w:t>
      </w:r>
      <w:r>
        <w:br/>
      </w:r>
      <w:r>
        <w:rPr>
          <w:rFonts w:ascii="Times New Roman"/>
          <w:b w:val="false"/>
          <w:i w:val="false"/>
          <w:color w:val="000000"/>
          <w:sz w:val="28"/>
        </w:rPr>
        <w:t>
</w:t>
      </w:r>
      <w:r>
        <w:rPr>
          <w:rFonts w:ascii="Times New Roman"/>
          <w:b/>
          <w:i w:val="false"/>
          <w:color w:val="000000"/>
          <w:sz w:val="28"/>
        </w:rPr>
        <w:t>ограничителями перенапряжений с защитным уровнем фаза-земля 1,8</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1"/>
        <w:gridCol w:w="1733"/>
        <w:gridCol w:w="1233"/>
        <w:gridCol w:w="1569"/>
        <w:gridCol w:w="1906"/>
        <w:gridCol w:w="1738"/>
      </w:tblGrid>
      <w:tr>
        <w:trPr>
          <w:trHeight w:val="690" w:hRule="atLeast"/>
        </w:trPr>
        <w:tc>
          <w:tcPr>
            <w:tcW w:w="4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расстояния</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Изоляционное расстояние, мм, для номинального напряжения, кВ</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1050"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элементов оборудования и изоляции, находящихся под напряжением, до земли и постоянных внутренних ограждений выстой не менее 2 м, а также стационарных межъячейковых экранов и противопожарных перегородок</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ф-з</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825"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perscript"/>
              </w:rPr>
              <w:t>1</w:t>
            </w:r>
            <w:r>
              <w:rPr>
                <w:rFonts w:ascii="Times New Roman"/>
                <w:b w:val="false"/>
                <w:i w:val="false"/>
                <w:color w:val="000000"/>
                <w:vertAlign w:val="subscript"/>
              </w:rPr>
              <w:t>ф-з</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r>
      <w:tr>
        <w:trPr>
          <w:trHeight w:val="270"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токопроводящими частями разных фаз</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ф-ф</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3400</w:t>
            </w:r>
          </w:p>
        </w:tc>
      </w:tr>
      <w:tr>
        <w:trPr>
          <w:trHeight w:val="855"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элементов оборудования и изоляции, находящихся под напряжением, до постоянных внутренних ограждений высотой до 1,6 м, до транспортного оборудования</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3450</w:t>
            </w:r>
          </w:p>
        </w:tc>
      </w:tr>
      <w:tr>
        <w:trPr>
          <w:trHeight w:val="555"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токопроводящими частями разных цепей в разных плоскостях при обслуживании нижней цепи и не отключенной верхней</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r>
      <w:tr>
        <w:trPr>
          <w:trHeight w:val="570"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неогражденных токопроводящих частей до земли или до кровли зданий при наибольшем провисании провода</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5700</w:t>
            </w:r>
          </w:p>
        </w:tc>
      </w:tr>
      <w:tr>
        <w:trPr>
          <w:trHeight w:val="840" w:hRule="atLeast"/>
        </w:trPr>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токопроводящими частями разных цепей в разных плоскостях, а также между токопроводящими частями разных цепей по горизонтали при обслуживании одной цепи и не отключенной другой</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rPr>
                <w:rFonts w:ascii="Times New Roman"/>
                <w:b w:val="false"/>
                <w:i w:val="false"/>
                <w:color w:val="000000"/>
                <w:vertAlign w:val="superscript"/>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r>
    </w:tbl>
    <w:bookmarkStart w:name="z5154" w:id="713"/>
    <w:p>
      <w:pPr>
        <w:spacing w:after="0"/>
        <w:ind w:left="0"/>
        <w:jc w:val="both"/>
      </w:pPr>
      <w:r>
        <w:rPr>
          <w:rFonts w:ascii="Times New Roman"/>
          <w:b w:val="false"/>
          <w:i w:val="false"/>
          <w:color w:val="000000"/>
          <w:sz w:val="28"/>
        </w:rPr>
        <w:t>
                                                          Таблица 130</w:t>
      </w:r>
    </w:p>
    <w:bookmarkEnd w:id="713"/>
    <w:bookmarkStart w:name="z5155" w:id="714"/>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от токоведущих частей до различных</w:t>
      </w:r>
      <w:r>
        <w:br/>
      </w:r>
      <w:r>
        <w:rPr>
          <w:rFonts w:ascii="Times New Roman"/>
          <w:b w:val="false"/>
          <w:i w:val="false"/>
          <w:color w:val="000000"/>
          <w:sz w:val="28"/>
        </w:rPr>
        <w:t>
</w:t>
      </w:r>
      <w:r>
        <w:rPr>
          <w:rFonts w:ascii="Times New Roman"/>
          <w:b/>
          <w:i w:val="false"/>
          <w:color w:val="000000"/>
          <w:sz w:val="28"/>
        </w:rPr>
        <w:t>         элементов ОРУ (подстанций) в свету по Рис. 1–10</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7"/>
        <w:gridCol w:w="3805"/>
        <w:gridCol w:w="1909"/>
        <w:gridCol w:w="1023"/>
        <w:gridCol w:w="961"/>
        <w:gridCol w:w="858"/>
        <w:gridCol w:w="900"/>
        <w:gridCol w:w="1044"/>
        <w:gridCol w:w="900"/>
        <w:gridCol w:w="983"/>
      </w:tblGrid>
      <w:tr>
        <w:trPr>
          <w:trHeight w:val="30" w:hRule="atLeast"/>
        </w:trPr>
        <w:tc>
          <w:tcPr>
            <w:tcW w:w="1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рисунка</w:t>
            </w:r>
          </w:p>
        </w:tc>
        <w:tc>
          <w:tcPr>
            <w:tcW w:w="3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расстояния</w:t>
            </w:r>
          </w:p>
        </w:tc>
        <w:tc>
          <w:tcPr>
            <w:tcW w:w="1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Изоляционное расстояние, мм, для номинального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1365"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3</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ф-з</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w:t>
            </w:r>
          </w:p>
        </w:tc>
      </w:tr>
      <w:tr>
        <w:trPr>
          <w:trHeight w:val="30"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проводами разных фаз</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ф-ф</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r>
      <w:tr>
        <w:trPr>
          <w:trHeight w:val="2175"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p>
            <w:pPr>
              <w:spacing w:after="20"/>
              <w:ind w:left="20"/>
              <w:jc w:val="both"/>
            </w:pPr>
            <w:r>
              <w:rPr>
                <w:rFonts w:ascii="Times New Roman"/>
                <w:b w:val="false"/>
                <w:i w:val="false"/>
                <w:color w:val="000000"/>
                <w:sz w:val="20"/>
              </w:rPr>
              <w:t>5</w:t>
            </w:r>
          </w:p>
          <w:p>
            <w:pPr>
              <w:spacing w:after="20"/>
              <w:ind w:left="20"/>
              <w:jc w:val="both"/>
            </w:pPr>
            <w:r>
              <w:rPr>
                <w:rFonts w:ascii="Times New Roman"/>
                <w:b w:val="false"/>
                <w:i w:val="false"/>
                <w:color w:val="000000"/>
                <w:sz w:val="20"/>
              </w:rPr>
              <w:t>9</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 токоведущих 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r>
      <w:tr>
        <w:trPr>
          <w:trHeight w:val="480"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токоведущими частями разных цепей в разных плоскостях при обслуживаемой нижней цепи и неотключенной верхней</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r>
        <w:trPr>
          <w:trHeight w:val="480" w:hRule="atLeast"/>
        </w:trPr>
        <w:tc>
          <w:tcPr>
            <w:tcW w:w="1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p>
            <w:pPr>
              <w:spacing w:after="20"/>
              <w:ind w:left="20"/>
              <w:jc w:val="both"/>
            </w:pPr>
            <w:r>
              <w:rPr>
                <w:rFonts w:ascii="Times New Roman"/>
                <w:b w:val="false"/>
                <w:i w:val="false"/>
                <w:color w:val="000000"/>
                <w:sz w:val="20"/>
              </w:rPr>
              <w:t>10</w:t>
            </w:r>
          </w:p>
        </w:tc>
        <w:tc>
          <w:tcPr>
            <w:tcW w:w="3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неогражденных токоведущих частей до земли или до кровли зданий при наибольшем провисании проводов</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6450</w:t>
            </w:r>
          </w:p>
        </w:tc>
      </w:tr>
      <w:tr>
        <w:trPr>
          <w:trHeight w:val="495"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p>
            <w:pPr>
              <w:spacing w:after="20"/>
              <w:ind w:left="20"/>
              <w:jc w:val="both"/>
            </w:pPr>
            <w:r>
              <w:rPr>
                <w:rFonts w:ascii="Times New Roman"/>
                <w:b w:val="false"/>
                <w:i w:val="false"/>
                <w:color w:val="000000"/>
                <w:sz w:val="20"/>
              </w:rPr>
              <w:t>7</w:t>
            </w:r>
          </w:p>
          <w:p>
            <w:pPr>
              <w:spacing w:after="20"/>
              <w:ind w:left="20"/>
              <w:jc w:val="both"/>
            </w:pPr>
            <w:r>
              <w:rPr>
                <w:rFonts w:ascii="Times New Roman"/>
                <w:b w:val="false"/>
                <w:i w:val="false"/>
                <w:color w:val="000000"/>
                <w:sz w:val="20"/>
              </w:rPr>
              <w:t>8</w:t>
            </w:r>
          </w:p>
          <w:p>
            <w:pPr>
              <w:spacing w:after="20"/>
              <w:ind w:left="20"/>
              <w:jc w:val="both"/>
            </w:pPr>
            <w:r>
              <w:rPr>
                <w:rFonts w:ascii="Times New Roman"/>
                <w:b w:val="false"/>
                <w:i w:val="false"/>
                <w:color w:val="000000"/>
                <w:sz w:val="20"/>
              </w:rPr>
              <w:t>10</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токоведущими частями и зданиями или сооружениями</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5750</w:t>
            </w:r>
          </w:p>
        </w:tc>
      </w:tr>
      <w:tr>
        <w:trPr>
          <w:trHeight w:val="495"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контакта и ножа разъединителя в отключенном положении до ошиновки, присоединенной ко второму контакту</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4600</w:t>
            </w:r>
          </w:p>
        </w:tc>
      </w:tr>
    </w:tbl>
    <w:bookmarkStart w:name="z5156" w:id="715"/>
    <w:p>
      <w:pPr>
        <w:spacing w:after="0"/>
        <w:ind w:left="0"/>
        <w:jc w:val="both"/>
      </w:pPr>
      <w:r>
        <w:rPr>
          <w:rFonts w:ascii="Times New Roman"/>
          <w:b w:val="false"/>
          <w:i w:val="false"/>
          <w:color w:val="000000"/>
          <w:sz w:val="28"/>
        </w:rPr>
        <w:t xml:space="preserve">
      Примечания: </w:t>
      </w:r>
      <w:r>
        <w:br/>
      </w:r>
      <w:r>
        <w:rPr>
          <w:rFonts w:ascii="Times New Roman"/>
          <w:b w:val="false"/>
          <w:i w:val="false"/>
          <w:color w:val="000000"/>
          <w:sz w:val="28"/>
        </w:rPr>
        <w:t>
</w:t>
      </w:r>
      <w:r>
        <w:rPr>
          <w:rFonts w:ascii="Times New Roman"/>
          <w:b w:val="false"/>
          <w:i w:val="false"/>
          <w:color w:val="000000"/>
          <w:sz w:val="28"/>
        </w:rPr>
        <w:t>
      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r>
        <w:br/>
      </w:r>
      <w:r>
        <w:rPr>
          <w:rFonts w:ascii="Times New Roman"/>
          <w:b w:val="false"/>
          <w:i w:val="false"/>
          <w:color w:val="000000"/>
          <w:sz w:val="28"/>
        </w:rPr>
        <w:t>
</w:t>
      </w:r>
      <w:r>
        <w:rPr>
          <w:rFonts w:ascii="Times New Roman"/>
          <w:b w:val="false"/>
          <w:i w:val="false"/>
          <w:color w:val="000000"/>
          <w:sz w:val="28"/>
        </w:rPr>
        <w:t>
      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принять менее размера Б, но не менее размера А</w:t>
      </w:r>
      <w:r>
        <w:rPr>
          <w:rFonts w:ascii="Times New Roman"/>
          <w:b w:val="false"/>
          <w:i w:val="false"/>
          <w:color w:val="000000"/>
          <w:vertAlign w:val="subscript"/>
        </w:rPr>
        <w:t>ф-з</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Расстояния А</w:t>
      </w:r>
      <w:r>
        <w:rPr>
          <w:rFonts w:ascii="Times New Roman"/>
          <w:b w:val="false"/>
          <w:i w:val="false"/>
          <w:color w:val="000000"/>
          <w:vertAlign w:val="subscript"/>
        </w:rPr>
        <w:t>ф-з</w:t>
      </w:r>
      <w:r>
        <w:rPr>
          <w:rFonts w:ascii="Times New Roman"/>
          <w:b w:val="false"/>
          <w:i w:val="false"/>
          <w:color w:val="000000"/>
          <w:sz w:val="28"/>
        </w:rPr>
        <w:t xml:space="preserve"> и А</w:t>
      </w:r>
      <w:r>
        <w:rPr>
          <w:rFonts w:ascii="Times New Roman"/>
          <w:b w:val="false"/>
          <w:i w:val="false"/>
          <w:color w:val="000000"/>
          <w:vertAlign w:val="subscript"/>
        </w:rPr>
        <w:t>ф-ф</w:t>
      </w:r>
      <w:r>
        <w:rPr>
          <w:rFonts w:ascii="Times New Roman"/>
          <w:b w:val="false"/>
          <w:i w:val="false"/>
          <w:color w:val="000000"/>
          <w:sz w:val="28"/>
        </w:rPr>
        <w:t xml:space="preserve"> в электроустановках напряжением 220 кВ и выше, расположенных на высоте более 1000 м над уровнем моря, должны быть увеличены в соответствии с требованиями ГОСТ 1516.1–76 *.</w:t>
      </w:r>
    </w:p>
    <w:bookmarkEnd w:id="715"/>
    <w:p>
      <w:pPr>
        <w:spacing w:after="0"/>
        <w:ind w:left="0"/>
        <w:jc w:val="both"/>
      </w:pPr>
      <w:r>
        <w:drawing>
          <wp:inline distT="0" distB="0" distL="0" distR="0">
            <wp:extent cx="6731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731000" cy="952500"/>
                    </a:xfrm>
                    <a:prstGeom prst="rect">
                      <a:avLst/>
                    </a:prstGeom>
                  </pic:spPr>
                </pic:pic>
              </a:graphicData>
            </a:graphic>
          </wp:inline>
        </w:drawing>
      </w:r>
    </w:p>
    <w:bookmarkStart w:name="z5160" w:id="716"/>
    <w:p>
      <w:pPr>
        <w:spacing w:after="0"/>
        <w:ind w:left="0"/>
        <w:jc w:val="both"/>
      </w:pPr>
      <w:r>
        <w:rPr>
          <w:rFonts w:ascii="Times New Roman"/>
          <w:b w:val="false"/>
          <w:i w:val="false"/>
          <w:color w:val="000000"/>
          <w:sz w:val="28"/>
        </w:rPr>
        <w:t>
      Рис. 2. Наименьшие расстояния в свету при гибких шинах между</w:t>
      </w:r>
      <w:r>
        <w:br/>
      </w:r>
      <w:r>
        <w:rPr>
          <w:rFonts w:ascii="Times New Roman"/>
          <w:b w:val="false"/>
          <w:i w:val="false"/>
          <w:color w:val="000000"/>
          <w:sz w:val="28"/>
        </w:rPr>
        <w:t>
              токоведущими и заземленными частями и между</w:t>
      </w:r>
      <w:r>
        <w:br/>
      </w:r>
      <w:r>
        <w:rPr>
          <w:rFonts w:ascii="Times New Roman"/>
          <w:b w:val="false"/>
          <w:i w:val="false"/>
          <w:color w:val="000000"/>
          <w:sz w:val="28"/>
        </w:rPr>
        <w:t>
              токоведущими частями разных фаз, расположенными в</w:t>
      </w:r>
      <w:r>
        <w:br/>
      </w:r>
      <w:r>
        <w:rPr>
          <w:rFonts w:ascii="Times New Roman"/>
          <w:b w:val="false"/>
          <w:i w:val="false"/>
          <w:color w:val="000000"/>
          <w:sz w:val="28"/>
        </w:rPr>
        <w:t>
              одной горизонтальной плоскости.</w:t>
      </w:r>
    </w:p>
    <w:bookmarkEnd w:id="716"/>
    <w:p>
      <w:pPr>
        <w:spacing w:after="0"/>
        <w:ind w:left="0"/>
        <w:jc w:val="both"/>
      </w:pPr>
      <w:r>
        <w:drawing>
          <wp:inline distT="0" distB="0" distL="0" distR="0">
            <wp:extent cx="4927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927600" cy="3048000"/>
                    </a:xfrm>
                    <a:prstGeom prst="rect">
                      <a:avLst/>
                    </a:prstGeom>
                  </pic:spPr>
                </pic:pic>
              </a:graphicData>
            </a:graphic>
          </wp:inline>
        </w:drawing>
      </w:r>
    </w:p>
    <w:bookmarkStart w:name="z5161" w:id="717"/>
    <w:p>
      <w:pPr>
        <w:spacing w:after="0"/>
        <w:ind w:left="0"/>
        <w:jc w:val="both"/>
      </w:pPr>
      <w:r>
        <w:rPr>
          <w:rFonts w:ascii="Times New Roman"/>
          <w:b w:val="false"/>
          <w:i w:val="false"/>
          <w:color w:val="000000"/>
          <w:sz w:val="28"/>
        </w:rPr>
        <w:t>
      Рис. 3. Наименьшие расстояния от токоведущих частей и элементов</w:t>
      </w:r>
      <w:r>
        <w:br/>
      </w:r>
      <w:r>
        <w:rPr>
          <w:rFonts w:ascii="Times New Roman"/>
          <w:b w:val="false"/>
          <w:i w:val="false"/>
          <w:color w:val="000000"/>
          <w:sz w:val="28"/>
        </w:rPr>
        <w:t>
              изоляции, находящихся под напряжением, до постоянных</w:t>
      </w:r>
      <w:r>
        <w:br/>
      </w:r>
      <w:r>
        <w:rPr>
          <w:rFonts w:ascii="Times New Roman"/>
          <w:b w:val="false"/>
          <w:i w:val="false"/>
          <w:color w:val="000000"/>
          <w:sz w:val="28"/>
        </w:rPr>
        <w:t>
              внутренних ограждений.</w:t>
      </w:r>
    </w:p>
    <w:bookmarkEnd w:id="717"/>
    <w:p>
      <w:pPr>
        <w:spacing w:after="0"/>
        <w:ind w:left="0"/>
        <w:jc w:val="both"/>
      </w:pPr>
      <w:r>
        <w:drawing>
          <wp:inline distT="0" distB="0" distL="0" distR="0">
            <wp:extent cx="2921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921000" cy="2628900"/>
                    </a:xfrm>
                    <a:prstGeom prst="rect">
                      <a:avLst/>
                    </a:prstGeom>
                  </pic:spPr>
                </pic:pic>
              </a:graphicData>
            </a:graphic>
          </wp:inline>
        </w:drawing>
      </w:r>
    </w:p>
    <w:bookmarkStart w:name="z5162" w:id="718"/>
    <w:p>
      <w:pPr>
        <w:spacing w:after="0"/>
        <w:ind w:left="0"/>
        <w:jc w:val="both"/>
      </w:pPr>
      <w:r>
        <w:rPr>
          <w:rFonts w:ascii="Times New Roman"/>
          <w:b w:val="false"/>
          <w:i w:val="false"/>
          <w:color w:val="000000"/>
          <w:sz w:val="28"/>
        </w:rPr>
        <w:t>
      Рис. 4. Наименьшие расстояния от неогражденных токоведущих</w:t>
      </w:r>
      <w:r>
        <w:br/>
      </w:r>
      <w:r>
        <w:rPr>
          <w:rFonts w:ascii="Times New Roman"/>
          <w:b w:val="false"/>
          <w:i w:val="false"/>
          <w:color w:val="000000"/>
          <w:sz w:val="28"/>
        </w:rPr>
        <w:t>
              частей и от нижней кромки фарфора изоляторов до земли.</w:t>
      </w:r>
    </w:p>
    <w:bookmarkEnd w:id="718"/>
    <w:p>
      <w:pPr>
        <w:spacing w:after="0"/>
        <w:ind w:left="0"/>
        <w:jc w:val="both"/>
      </w:pPr>
      <w:r>
        <w:drawing>
          <wp:inline distT="0" distB="0" distL="0" distR="0">
            <wp:extent cx="4051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051300" cy="3746500"/>
                    </a:xfrm>
                    <a:prstGeom prst="rect">
                      <a:avLst/>
                    </a:prstGeom>
                  </pic:spPr>
                </pic:pic>
              </a:graphicData>
            </a:graphic>
          </wp:inline>
        </w:drawing>
      </w:r>
    </w:p>
    <w:bookmarkStart w:name="z5163" w:id="719"/>
    <w:p>
      <w:pPr>
        <w:spacing w:after="0"/>
        <w:ind w:left="0"/>
        <w:jc w:val="both"/>
      </w:pPr>
      <w:r>
        <w:rPr>
          <w:rFonts w:ascii="Times New Roman"/>
          <w:b w:val="false"/>
          <w:i w:val="false"/>
          <w:color w:val="000000"/>
          <w:sz w:val="28"/>
        </w:rPr>
        <w:t>
      Рис. 5. Наименьшие расстояния от токоведущих частей</w:t>
      </w:r>
      <w:r>
        <w:br/>
      </w:r>
      <w:r>
        <w:rPr>
          <w:rFonts w:ascii="Times New Roman"/>
          <w:b w:val="false"/>
          <w:i w:val="false"/>
          <w:color w:val="000000"/>
          <w:sz w:val="28"/>
        </w:rPr>
        <w:t>
              до транспортируемого оборудования.</w:t>
      </w:r>
    </w:p>
    <w:bookmarkEnd w:id="719"/>
    <w:p>
      <w:pPr>
        <w:spacing w:after="0"/>
        <w:ind w:left="0"/>
        <w:jc w:val="both"/>
      </w:pPr>
      <w:r>
        <w:drawing>
          <wp:inline distT="0" distB="0" distL="0" distR="0">
            <wp:extent cx="2895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895600" cy="1739900"/>
                    </a:xfrm>
                    <a:prstGeom prst="rect">
                      <a:avLst/>
                    </a:prstGeom>
                  </pic:spPr>
                </pic:pic>
              </a:graphicData>
            </a:graphic>
          </wp:inline>
        </w:drawing>
      </w:r>
    </w:p>
    <w:bookmarkStart w:name="z5164" w:id="720"/>
    <w:p>
      <w:pPr>
        <w:spacing w:after="0"/>
        <w:ind w:left="0"/>
        <w:jc w:val="both"/>
      </w:pPr>
      <w:r>
        <w:rPr>
          <w:rFonts w:ascii="Times New Roman"/>
          <w:b w:val="false"/>
          <w:i w:val="false"/>
          <w:color w:val="000000"/>
          <w:sz w:val="28"/>
        </w:rPr>
        <w:t>
      Рис. 6. Наименьшие расстояния между токоведущими частями разных</w:t>
      </w:r>
      <w:r>
        <w:br/>
      </w:r>
      <w:r>
        <w:rPr>
          <w:rFonts w:ascii="Times New Roman"/>
          <w:b w:val="false"/>
          <w:i w:val="false"/>
          <w:color w:val="000000"/>
          <w:sz w:val="28"/>
        </w:rPr>
        <w:t>
              цепей, расположенных в различных плоскостях, с</w:t>
      </w:r>
      <w:r>
        <w:br/>
      </w:r>
      <w:r>
        <w:rPr>
          <w:rFonts w:ascii="Times New Roman"/>
          <w:b w:val="false"/>
          <w:i w:val="false"/>
          <w:color w:val="000000"/>
          <w:sz w:val="28"/>
        </w:rPr>
        <w:t>
              обслуживанием нижней цепи при неотключенной верхней.</w:t>
      </w:r>
    </w:p>
    <w:bookmarkEnd w:id="720"/>
    <w:p>
      <w:pPr>
        <w:spacing w:after="0"/>
        <w:ind w:left="0"/>
        <w:jc w:val="both"/>
      </w:pPr>
      <w:r>
        <w:drawing>
          <wp:inline distT="0" distB="0" distL="0" distR="0">
            <wp:extent cx="5702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702300" cy="889000"/>
                    </a:xfrm>
                    <a:prstGeom prst="rect">
                      <a:avLst/>
                    </a:prstGeom>
                  </pic:spPr>
                </pic:pic>
              </a:graphicData>
            </a:graphic>
          </wp:inline>
        </w:drawing>
      </w:r>
    </w:p>
    <w:bookmarkStart w:name="z5165" w:id="721"/>
    <w:p>
      <w:pPr>
        <w:spacing w:after="0"/>
        <w:ind w:left="0"/>
        <w:jc w:val="both"/>
      </w:pPr>
      <w:r>
        <w:rPr>
          <w:rFonts w:ascii="Times New Roman"/>
          <w:b w:val="false"/>
          <w:i w:val="false"/>
          <w:color w:val="000000"/>
          <w:sz w:val="28"/>
        </w:rPr>
        <w:t>
      Рис. 7. Наименьшие расстояния по горизонтали между</w:t>
      </w:r>
      <w:r>
        <w:br/>
      </w:r>
      <w:r>
        <w:rPr>
          <w:rFonts w:ascii="Times New Roman"/>
          <w:b w:val="false"/>
          <w:i w:val="false"/>
          <w:color w:val="000000"/>
          <w:sz w:val="28"/>
        </w:rPr>
        <w:t>
              токоведущими частями разных цепей с обслуживанием</w:t>
      </w:r>
      <w:r>
        <w:br/>
      </w:r>
      <w:r>
        <w:rPr>
          <w:rFonts w:ascii="Times New Roman"/>
          <w:b w:val="false"/>
          <w:i w:val="false"/>
          <w:color w:val="000000"/>
          <w:sz w:val="28"/>
        </w:rPr>
        <w:t>
              одной цепи при неотключенной другой</w:t>
      </w:r>
    </w:p>
    <w:bookmarkEnd w:id="721"/>
    <w:p>
      <w:pPr>
        <w:spacing w:after="0"/>
        <w:ind w:left="0"/>
        <w:jc w:val="both"/>
      </w:pPr>
      <w:r>
        <w:drawing>
          <wp:inline distT="0" distB="0" distL="0" distR="0">
            <wp:extent cx="7823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23200" cy="2298700"/>
                    </a:xfrm>
                    <a:prstGeom prst="rect">
                      <a:avLst/>
                    </a:prstGeom>
                  </pic:spPr>
                </pic:pic>
              </a:graphicData>
            </a:graphic>
          </wp:inline>
        </w:drawing>
      </w:r>
    </w:p>
    <w:bookmarkStart w:name="z5166" w:id="722"/>
    <w:tbl>
      <w:tblPr>
        <w:tblW w:w="0" w:type="auto"/>
        <w:tblCellSpacing w:w="0" w:type="auto"/>
        <w:tblBorders>
          <w:top w:val="none"/>
          <w:left w:val="none"/>
          <w:bottom w:val="none"/>
          <w:right w:val="none"/>
          <w:insideH w:val="none"/>
          <w:insideV w:val="none"/>
        </w:tblBorders>
      </w:tblPr>
      <w:tblGrid>
        <w:gridCol w:w="6134"/>
        <w:gridCol w:w="6946"/>
      </w:tblGrid>
      <w:tr>
        <w:trPr>
          <w:trHeight w:val="30" w:hRule="atLeast"/>
        </w:trPr>
        <w:tc>
          <w:tcPr>
            <w:tcW w:w="6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8. Наименьшие расстояния</w:t>
            </w:r>
            <w:r>
              <w:br/>
            </w:r>
            <w:r>
              <w:rPr>
                <w:rFonts w:ascii="Times New Roman"/>
                <w:b w:val="false"/>
                <w:i w:val="false"/>
                <w:color w:val="000000"/>
                <w:sz w:val="20"/>
              </w:rPr>
              <w:t>
от токоведущих частей до</w:t>
            </w:r>
            <w:r>
              <w:br/>
            </w:r>
            <w:r>
              <w:rPr>
                <w:rFonts w:ascii="Times New Roman"/>
                <w:b w:val="false"/>
                <w:i w:val="false"/>
                <w:color w:val="000000"/>
                <w:sz w:val="20"/>
              </w:rPr>
              <w:t>
верхней кромки внешнего</w:t>
            </w:r>
            <w:r>
              <w:br/>
            </w:r>
            <w:r>
              <w:rPr>
                <w:rFonts w:ascii="Times New Roman"/>
                <w:b w:val="false"/>
                <w:i w:val="false"/>
                <w:color w:val="000000"/>
                <w:sz w:val="20"/>
              </w:rPr>
              <w:t>
ограждения</w:t>
            </w:r>
          </w:p>
        </w:tc>
        <w:tc>
          <w:tcPr>
            <w:tcW w:w="6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Рис. 9. Наименьшие расстояния от</w:t>
            </w:r>
            <w:r>
              <w:br/>
            </w:r>
            <w:r>
              <w:rPr>
                <w:rFonts w:ascii="Times New Roman"/>
                <w:b w:val="false"/>
                <w:i w:val="false"/>
                <w:color w:val="000000"/>
                <w:sz w:val="20"/>
              </w:rPr>
              <w:t>
контактов и ножей разъединителей</w:t>
            </w:r>
            <w:r>
              <w:br/>
            </w:r>
            <w:r>
              <w:rPr>
                <w:rFonts w:ascii="Times New Roman"/>
                <w:b w:val="false"/>
                <w:i w:val="false"/>
                <w:color w:val="000000"/>
                <w:sz w:val="20"/>
              </w:rPr>
              <w:t>
в отключенном положении до</w:t>
            </w:r>
            <w:r>
              <w:br/>
            </w:r>
            <w:r>
              <w:rPr>
                <w:rFonts w:ascii="Times New Roman"/>
                <w:b w:val="false"/>
                <w:i w:val="false"/>
                <w:color w:val="000000"/>
                <w:sz w:val="20"/>
              </w:rPr>
              <w:t>
заземленных и токоведущих частей</w:t>
            </w:r>
          </w:p>
        </w:tc>
      </w:tr>
    </w:tbl>
    <w:bookmarkEnd w:id="722"/>
    <w:p>
      <w:pPr>
        <w:spacing w:after="0"/>
        <w:ind w:left="0"/>
        <w:jc w:val="both"/>
      </w:pPr>
      <w:r>
        <w:drawing>
          <wp:inline distT="0" distB="0" distL="0" distR="0">
            <wp:extent cx="295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959100" cy="2260600"/>
                    </a:xfrm>
                    <a:prstGeom prst="rect">
                      <a:avLst/>
                    </a:prstGeom>
                  </pic:spPr>
                </pic:pic>
              </a:graphicData>
            </a:graphic>
          </wp:inline>
        </w:drawing>
      </w:r>
    </w:p>
    <w:bookmarkStart w:name="z5167" w:id="723"/>
    <w:p>
      <w:pPr>
        <w:spacing w:after="0"/>
        <w:ind w:left="0"/>
        <w:jc w:val="both"/>
      </w:pPr>
      <w:r>
        <w:rPr>
          <w:rFonts w:ascii="Times New Roman"/>
          <w:b w:val="false"/>
          <w:i w:val="false"/>
          <w:color w:val="000000"/>
          <w:sz w:val="28"/>
        </w:rPr>
        <w:t>
      Рис. 10. Наименьшие расстояния между токоведущими частями и</w:t>
      </w:r>
      <w:r>
        <w:br/>
      </w:r>
      <w:r>
        <w:rPr>
          <w:rFonts w:ascii="Times New Roman"/>
          <w:b w:val="false"/>
          <w:i w:val="false"/>
          <w:color w:val="000000"/>
          <w:sz w:val="28"/>
        </w:rPr>
        <w:t>
               зданиями и сооружениями.</w:t>
      </w:r>
    </w:p>
    <w:bookmarkEnd w:id="723"/>
    <w:bookmarkStart w:name="z5168" w:id="724"/>
    <w:p>
      <w:pPr>
        <w:spacing w:after="0"/>
        <w:ind w:left="0"/>
        <w:jc w:val="both"/>
      </w:pPr>
      <w:r>
        <w:rPr>
          <w:rFonts w:ascii="Times New Roman"/>
          <w:b w:val="false"/>
          <w:i w:val="false"/>
          <w:color w:val="000000"/>
          <w:sz w:val="28"/>
        </w:rPr>
        <w:t>
                                                          Таблица 131</w:t>
      </w:r>
    </w:p>
    <w:bookmarkEnd w:id="724"/>
    <w:bookmarkStart w:name="z5169" w:id="725"/>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от открыто установленных</w:t>
      </w:r>
      <w:r>
        <w:br/>
      </w:r>
      <w:r>
        <w:rPr>
          <w:rFonts w:ascii="Times New Roman"/>
          <w:b w:val="false"/>
          <w:i w:val="false"/>
          <w:color w:val="000000"/>
          <w:sz w:val="28"/>
        </w:rPr>
        <w:t>
</w:t>
      </w:r>
      <w:r>
        <w:rPr>
          <w:rFonts w:ascii="Times New Roman"/>
          <w:b/>
          <w:i w:val="false"/>
          <w:color w:val="000000"/>
          <w:sz w:val="28"/>
        </w:rPr>
        <w:t>    электротехнических устройств до водоохладителей подстанций</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13"/>
        <w:gridCol w:w="5873"/>
      </w:tblGrid>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Водоохладитель</w:t>
            </w:r>
          </w:p>
        </w:tc>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w:t>
            </w:r>
          </w:p>
        </w:tc>
      </w:tr>
      <w:tr>
        <w:trPr>
          <w:trHeight w:val="30" w:hRule="atLeast"/>
        </w:trPr>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Брызгальные устройства и открытие градирни</w:t>
            </w:r>
            <w:r>
              <w:br/>
            </w:r>
            <w:r>
              <w:rPr>
                <w:rFonts w:ascii="Times New Roman"/>
                <w:b w:val="false"/>
                <w:i w:val="false"/>
                <w:color w:val="000000"/>
                <w:sz w:val="20"/>
              </w:rPr>
              <w:t>
</w:t>
            </w:r>
            <w:r>
              <w:rPr>
                <w:rFonts w:ascii="Times New Roman"/>
                <w:b w:val="false"/>
                <w:i w:val="false"/>
                <w:color w:val="000000"/>
                <w:sz w:val="20"/>
              </w:rPr>
              <w:t>Башенные и одновентиляторные градирни</w:t>
            </w:r>
            <w:r>
              <w:br/>
            </w:r>
            <w:r>
              <w:rPr>
                <w:rFonts w:ascii="Times New Roman"/>
                <w:b w:val="false"/>
                <w:i w:val="false"/>
                <w:color w:val="000000"/>
                <w:sz w:val="20"/>
              </w:rPr>
              <w:t>
</w:t>
            </w:r>
            <w:r>
              <w:rPr>
                <w:rFonts w:ascii="Times New Roman"/>
                <w:b w:val="false"/>
                <w:i w:val="false"/>
                <w:color w:val="000000"/>
                <w:sz w:val="20"/>
              </w:rPr>
              <w:t>Секционные вентиляторные градирни</w:t>
            </w:r>
          </w:p>
        </w:tc>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42</w:t>
            </w:r>
          </w:p>
        </w:tc>
      </w:tr>
    </w:tbl>
    <w:bookmarkStart w:name="z5170" w:id="726"/>
    <w:p>
      <w:pPr>
        <w:spacing w:after="0"/>
        <w:ind w:left="0"/>
        <w:jc w:val="both"/>
      </w:pPr>
      <w:r>
        <w:rPr>
          <w:rFonts w:ascii="Times New Roman"/>
          <w:b w:val="false"/>
          <w:i w:val="false"/>
          <w:color w:val="000000"/>
          <w:sz w:val="28"/>
        </w:rPr>
        <w:t>
                                                          Таблица 132</w:t>
      </w:r>
    </w:p>
    <w:bookmarkEnd w:id="726"/>
    <w:bookmarkStart w:name="z5171" w:id="727"/>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от складов водорода до здания</w:t>
      </w:r>
      <w:r>
        <w:br/>
      </w:r>
      <w:r>
        <w:rPr>
          <w:rFonts w:ascii="Times New Roman"/>
          <w:b w:val="false"/>
          <w:i w:val="false"/>
          <w:color w:val="000000"/>
          <w:sz w:val="28"/>
        </w:rPr>
        <w:t>
</w:t>
      </w:r>
      <w:r>
        <w:rPr>
          <w:rFonts w:ascii="Times New Roman"/>
          <w:b/>
          <w:i w:val="false"/>
          <w:color w:val="000000"/>
          <w:sz w:val="28"/>
        </w:rPr>
        <w:t>                      подстанции и опор ВЛ</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173"/>
        <w:gridCol w:w="4173"/>
      </w:tblGrid>
      <w:tr>
        <w:trPr>
          <w:trHeight w:val="30" w:hRule="atLeast"/>
        </w:trPr>
        <w:tc>
          <w:tcPr>
            <w:tcW w:w="4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хранимых на складе баллонов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зданий подстанций</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опор ВЛ</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500</w:t>
            </w:r>
            <w:r>
              <w:br/>
            </w:r>
            <w:r>
              <w:rPr>
                <w:rFonts w:ascii="Times New Roman"/>
                <w:b w:val="false"/>
                <w:i w:val="false"/>
                <w:color w:val="000000"/>
                <w:sz w:val="20"/>
              </w:rPr>
              <w:t>
</w:t>
            </w:r>
            <w:r>
              <w:rPr>
                <w:rFonts w:ascii="Times New Roman"/>
                <w:b w:val="false"/>
                <w:i w:val="false"/>
                <w:color w:val="000000"/>
                <w:sz w:val="20"/>
              </w:rPr>
              <w:t>Более 500</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высоты опоры</w:t>
            </w:r>
            <w:r>
              <w:br/>
            </w:r>
            <w:r>
              <w:rPr>
                <w:rFonts w:ascii="Times New Roman"/>
                <w:b w:val="false"/>
                <w:i w:val="false"/>
                <w:color w:val="000000"/>
                <w:sz w:val="20"/>
              </w:rPr>
              <w:t>
</w:t>
            </w:r>
            <w:r>
              <w:rPr>
                <w:rFonts w:ascii="Times New Roman"/>
                <w:b w:val="false"/>
                <w:i w:val="false"/>
                <w:color w:val="000000"/>
                <w:sz w:val="20"/>
              </w:rPr>
              <w:t>1,5 высоты опоры</w:t>
            </w:r>
          </w:p>
        </w:tc>
      </w:tr>
    </w:tbl>
    <w:p>
      <w:pPr>
        <w:spacing w:after="0"/>
        <w:ind w:left="0"/>
        <w:jc w:val="both"/>
      </w:pPr>
      <w:r>
        <w:drawing>
          <wp:inline distT="0" distB="0" distL="0" distR="0">
            <wp:extent cx="6286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286500" cy="7645400"/>
                    </a:xfrm>
                    <a:prstGeom prst="rect">
                      <a:avLst/>
                    </a:prstGeom>
                  </pic:spPr>
                </pic:pic>
              </a:graphicData>
            </a:graphic>
          </wp:inline>
        </w:drawing>
      </w:r>
    </w:p>
    <w:bookmarkStart w:name="z5172" w:id="728"/>
    <w:p>
      <w:pPr>
        <w:spacing w:after="0"/>
        <w:ind w:left="0"/>
        <w:jc w:val="both"/>
      </w:pPr>
      <w:r>
        <w:rPr>
          <w:rFonts w:ascii="Times New Roman"/>
          <w:b w:val="false"/>
          <w:i w:val="false"/>
          <w:color w:val="000000"/>
          <w:sz w:val="28"/>
        </w:rPr>
        <w:t>
      Рис. 11. Требования к открытой установке маслонаполненных</w:t>
      </w:r>
      <w:r>
        <w:br/>
      </w:r>
      <w:r>
        <w:rPr>
          <w:rFonts w:ascii="Times New Roman"/>
          <w:b w:val="false"/>
          <w:i w:val="false"/>
          <w:color w:val="000000"/>
          <w:sz w:val="28"/>
        </w:rPr>
        <w:t>
               трансформаторов у зданий с производствами</w:t>
      </w:r>
      <w:r>
        <w:br/>
      </w:r>
      <w:r>
        <w:rPr>
          <w:rFonts w:ascii="Times New Roman"/>
          <w:b w:val="false"/>
          <w:i w:val="false"/>
          <w:color w:val="000000"/>
          <w:sz w:val="28"/>
        </w:rPr>
        <w:t>
               категории Г и Д (по противопожарным нормам):</w:t>
      </w:r>
      <w:r>
        <w:br/>
      </w:r>
      <w:r>
        <w:rPr>
          <w:rFonts w:ascii="Times New Roman"/>
          <w:b w:val="false"/>
          <w:i w:val="false"/>
          <w:color w:val="000000"/>
          <w:sz w:val="28"/>
        </w:rPr>
        <w:t>
               1 – обычное окно;</w:t>
      </w:r>
      <w:r>
        <w:br/>
      </w:r>
      <w:r>
        <w:rPr>
          <w:rFonts w:ascii="Times New Roman"/>
          <w:b w:val="false"/>
          <w:i w:val="false"/>
          <w:color w:val="000000"/>
          <w:sz w:val="28"/>
        </w:rPr>
        <w:t>
               2 – неоткрывающееся окно с несгораемым заполнением;</w:t>
      </w:r>
      <w:r>
        <w:br/>
      </w:r>
      <w:r>
        <w:rPr>
          <w:rFonts w:ascii="Times New Roman"/>
          <w:b w:val="false"/>
          <w:i w:val="false"/>
          <w:color w:val="000000"/>
          <w:sz w:val="28"/>
        </w:rPr>
        <w:t>
               3 – окно, открывающееся внутрь здания, с металлической</w:t>
      </w:r>
      <w:r>
        <w:br/>
      </w:r>
      <w:r>
        <w:rPr>
          <w:rFonts w:ascii="Times New Roman"/>
          <w:b w:val="false"/>
          <w:i w:val="false"/>
          <w:color w:val="000000"/>
          <w:sz w:val="28"/>
        </w:rPr>
        <w:t>
                   сеткой снаружи;</w:t>
      </w:r>
      <w:r>
        <w:br/>
      </w:r>
      <w:r>
        <w:rPr>
          <w:rFonts w:ascii="Times New Roman"/>
          <w:b w:val="false"/>
          <w:i w:val="false"/>
          <w:color w:val="000000"/>
          <w:sz w:val="28"/>
        </w:rPr>
        <w:t>
               4 – огнестойкая дверь.</w:t>
      </w:r>
    </w:p>
    <w:bookmarkEnd w:id="728"/>
    <w:bookmarkStart w:name="z5173" w:id="729"/>
    <w:p>
      <w:pPr>
        <w:spacing w:after="0"/>
        <w:ind w:left="0"/>
        <w:jc w:val="both"/>
      </w:pPr>
      <w:r>
        <w:rPr>
          <w:rFonts w:ascii="Times New Roman"/>
          <w:b w:val="false"/>
          <w:i w:val="false"/>
          <w:color w:val="000000"/>
          <w:sz w:val="28"/>
        </w:rPr>
        <w:t>
                                                          Таблица 133</w:t>
      </w:r>
    </w:p>
    <w:bookmarkEnd w:id="729"/>
    <w:bookmarkStart w:name="z5174" w:id="730"/>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в свету от токоведущих частей до</w:t>
      </w:r>
      <w:r>
        <w:br/>
      </w:r>
      <w:r>
        <w:rPr>
          <w:rFonts w:ascii="Times New Roman"/>
          <w:b w:val="false"/>
          <w:i w:val="false"/>
          <w:color w:val="000000"/>
          <w:sz w:val="28"/>
        </w:rPr>
        <w:t>
</w:t>
      </w:r>
      <w:r>
        <w:rPr>
          <w:rFonts w:ascii="Times New Roman"/>
          <w:b/>
          <w:i w:val="false"/>
          <w:color w:val="000000"/>
          <w:sz w:val="28"/>
        </w:rPr>
        <w:t>                        различных элементов ЗРУ</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4615"/>
        <w:gridCol w:w="1148"/>
        <w:gridCol w:w="1025"/>
        <w:gridCol w:w="1133"/>
        <w:gridCol w:w="1025"/>
        <w:gridCol w:w="1134"/>
        <w:gridCol w:w="1155"/>
        <w:gridCol w:w="1113"/>
      </w:tblGrid>
      <w:tr>
        <w:trPr>
          <w:trHeight w:val="360" w:hRule="atLeast"/>
        </w:trPr>
        <w:tc>
          <w:tcPr>
            <w:tcW w:w="1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рисунка</w:t>
            </w:r>
          </w:p>
        </w:tc>
        <w:tc>
          <w:tcPr>
            <w:tcW w:w="4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расстояний</w:t>
            </w:r>
          </w:p>
        </w:tc>
        <w:tc>
          <w:tcPr>
            <w:tcW w:w="1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Изоляционное расстояние, мм, для напряжения, кВ</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до заземленных конструкций и частей зданий</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700</w:t>
            </w:r>
            <w:r>
              <w:br/>
            </w:r>
            <w:r>
              <w:rPr>
                <w:rFonts w:ascii="Times New Roman"/>
                <w:b w:val="false"/>
                <w:i w:val="false"/>
                <w:color w:val="000000"/>
                <w:sz w:val="20"/>
              </w:rPr>
              <w:t>
</w:t>
            </w:r>
            <w:r>
              <w:rPr>
                <w:rFonts w:ascii="Times New Roman"/>
                <w:b w:val="false"/>
                <w:i w:val="false"/>
                <w:color w:val="000000"/>
                <w:sz w:val="20"/>
              </w:rPr>
              <w:t>600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1700</w:t>
            </w:r>
            <w:r>
              <w:br/>
            </w:r>
            <w:r>
              <w:rPr>
                <w:rFonts w:ascii="Times New Roman"/>
                <w:b w:val="false"/>
                <w:i w:val="false"/>
                <w:color w:val="000000"/>
                <w:sz w:val="20"/>
              </w:rPr>
              <w:t>
</w:t>
            </w:r>
            <w:r>
              <w:rPr>
                <w:rFonts w:ascii="Times New Roman"/>
                <w:b w:val="false"/>
                <w:i w:val="false"/>
                <w:color w:val="000000"/>
                <w:sz w:val="20"/>
              </w:rPr>
              <w:t>1200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 проводниками разных фаз</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vertAlign w:val="subscript"/>
              </w:rPr>
              <w:t>ф-ф</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800</w:t>
            </w:r>
            <w:r>
              <w:br/>
            </w:r>
            <w:r>
              <w:rPr>
                <w:rFonts w:ascii="Times New Roman"/>
                <w:b w:val="false"/>
                <w:i w:val="false"/>
                <w:color w:val="000000"/>
                <w:sz w:val="20"/>
              </w:rPr>
              <w:t>
</w:t>
            </w:r>
            <w:r>
              <w:rPr>
                <w:rFonts w:ascii="Times New Roman"/>
                <w:b w:val="false"/>
                <w:i w:val="false"/>
                <w:color w:val="000000"/>
                <w:sz w:val="20"/>
              </w:rPr>
              <w:t>700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1800</w:t>
            </w:r>
            <w:r>
              <w:br/>
            </w:r>
            <w:r>
              <w:rPr>
                <w:rFonts w:ascii="Times New Roman"/>
                <w:b w:val="false"/>
                <w:i w:val="false"/>
                <w:color w:val="000000"/>
                <w:sz w:val="20"/>
              </w:rPr>
              <w:t>
</w:t>
            </w:r>
            <w:r>
              <w:rPr>
                <w:rFonts w:ascii="Times New Roman"/>
                <w:b w:val="false"/>
                <w:i w:val="false"/>
                <w:color w:val="000000"/>
                <w:sz w:val="20"/>
              </w:rPr>
              <w:t>1600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до сплошных ограждений</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730</w:t>
            </w:r>
            <w:r>
              <w:br/>
            </w:r>
            <w:r>
              <w:rPr>
                <w:rFonts w:ascii="Times New Roman"/>
                <w:b w:val="false"/>
                <w:i w:val="false"/>
                <w:color w:val="000000"/>
                <w:sz w:val="20"/>
              </w:rPr>
              <w:t>
</w:t>
            </w:r>
            <w:r>
              <w:rPr>
                <w:rFonts w:ascii="Times New Roman"/>
                <w:b w:val="false"/>
                <w:i w:val="false"/>
                <w:color w:val="000000"/>
                <w:sz w:val="20"/>
              </w:rPr>
              <w:t>650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1730</w:t>
            </w:r>
            <w:r>
              <w:br/>
            </w:r>
            <w:r>
              <w:rPr>
                <w:rFonts w:ascii="Times New Roman"/>
                <w:b w:val="false"/>
                <w:i w:val="false"/>
                <w:color w:val="000000"/>
                <w:sz w:val="20"/>
              </w:rPr>
              <w:t>
</w:t>
            </w:r>
            <w:r>
              <w:rPr>
                <w:rFonts w:ascii="Times New Roman"/>
                <w:b w:val="false"/>
                <w:i w:val="false"/>
                <w:color w:val="000000"/>
                <w:sz w:val="20"/>
              </w:rPr>
              <w:t>1250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токоведущих частей до сетчатых ограждений</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800</w:t>
            </w:r>
            <w:r>
              <w:br/>
            </w:r>
            <w:r>
              <w:rPr>
                <w:rFonts w:ascii="Times New Roman"/>
                <w:b w:val="false"/>
                <w:i w:val="false"/>
                <w:color w:val="000000"/>
                <w:sz w:val="20"/>
              </w:rPr>
              <w:t>
</w:t>
            </w:r>
            <w:r>
              <w:rPr>
                <w:rFonts w:ascii="Times New Roman"/>
                <w:b w:val="false"/>
                <w:i w:val="false"/>
                <w:color w:val="000000"/>
                <w:sz w:val="20"/>
              </w:rPr>
              <w:t>700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1800</w:t>
            </w:r>
            <w:r>
              <w:br/>
            </w:r>
            <w:r>
              <w:rPr>
                <w:rFonts w:ascii="Times New Roman"/>
                <w:b w:val="false"/>
                <w:i w:val="false"/>
                <w:color w:val="000000"/>
                <w:sz w:val="20"/>
              </w:rPr>
              <w:t>
</w:t>
            </w:r>
            <w:r>
              <w:rPr>
                <w:rFonts w:ascii="Times New Roman"/>
                <w:b w:val="false"/>
                <w:i w:val="false"/>
                <w:color w:val="000000"/>
                <w:sz w:val="20"/>
              </w:rPr>
              <w:t>1300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Между неогражденными токоведущими частями ведущих цепей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2900</w:t>
            </w:r>
            <w:r>
              <w:br/>
            </w:r>
            <w:r>
              <w:rPr>
                <w:rFonts w:ascii="Times New Roman"/>
                <w:b w:val="false"/>
                <w:i w:val="false"/>
                <w:color w:val="000000"/>
                <w:sz w:val="20"/>
              </w:rPr>
              <w:t>
</w:t>
            </w:r>
            <w:r>
              <w:rPr>
                <w:rFonts w:ascii="Times New Roman"/>
                <w:b w:val="false"/>
                <w:i w:val="false"/>
                <w:color w:val="000000"/>
                <w:sz w:val="20"/>
              </w:rPr>
              <w:t>2800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3800</w:t>
            </w:r>
            <w:r>
              <w:br/>
            </w:r>
            <w:r>
              <w:rPr>
                <w:rFonts w:ascii="Times New Roman"/>
                <w:b w:val="false"/>
                <w:i w:val="false"/>
                <w:color w:val="000000"/>
                <w:sz w:val="20"/>
              </w:rPr>
              <w:t>
</w:t>
            </w:r>
            <w:r>
              <w:rPr>
                <w:rFonts w:ascii="Times New Roman"/>
                <w:b w:val="false"/>
                <w:i w:val="false"/>
                <w:color w:val="000000"/>
                <w:sz w:val="20"/>
              </w:rPr>
              <w:t>3400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неогражденных токоведущих частей до пола</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3400</w:t>
            </w:r>
            <w:r>
              <w:br/>
            </w:r>
            <w:r>
              <w:rPr>
                <w:rFonts w:ascii="Times New Roman"/>
                <w:b w:val="false"/>
                <w:i w:val="false"/>
                <w:color w:val="000000"/>
                <w:sz w:val="20"/>
              </w:rPr>
              <w:t>
</w:t>
            </w:r>
            <w:r>
              <w:rPr>
                <w:rFonts w:ascii="Times New Roman"/>
                <w:b w:val="false"/>
                <w:i w:val="false"/>
                <w:color w:val="000000"/>
                <w:sz w:val="20"/>
              </w:rPr>
              <w:t>3300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4200</w:t>
            </w:r>
            <w:r>
              <w:br/>
            </w:r>
            <w:r>
              <w:rPr>
                <w:rFonts w:ascii="Times New Roman"/>
                <w:b w:val="false"/>
                <w:i w:val="false"/>
                <w:color w:val="000000"/>
                <w:sz w:val="20"/>
              </w:rPr>
              <w:t>
</w:t>
            </w:r>
            <w:r>
              <w:rPr>
                <w:rFonts w:ascii="Times New Roman"/>
                <w:b w:val="false"/>
                <w:i w:val="false"/>
                <w:color w:val="000000"/>
                <w:sz w:val="20"/>
              </w:rPr>
              <w:t>3700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неогражденных выводов из ЗРУ до земли при выходе их не на территорию ОРУ и при отсутствии проезда под выводами</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5500</w:t>
            </w:r>
            <w:r>
              <w:br/>
            </w:r>
            <w:r>
              <w:rPr>
                <w:rFonts w:ascii="Times New Roman"/>
                <w:b w:val="false"/>
                <w:i w:val="false"/>
                <w:color w:val="000000"/>
                <w:sz w:val="20"/>
              </w:rPr>
              <w:t>
</w:t>
            </w:r>
            <w:r>
              <w:rPr>
                <w:rFonts w:ascii="Times New Roman"/>
                <w:b w:val="false"/>
                <w:i w:val="false"/>
                <w:color w:val="000000"/>
                <w:sz w:val="20"/>
              </w:rPr>
              <w:t>5400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6500</w:t>
            </w:r>
            <w:r>
              <w:br/>
            </w:r>
            <w:r>
              <w:rPr>
                <w:rFonts w:ascii="Times New Roman"/>
                <w:b w:val="false"/>
                <w:i w:val="false"/>
                <w:color w:val="000000"/>
                <w:sz w:val="20"/>
              </w:rPr>
              <w:t>
</w:t>
            </w:r>
            <w:r>
              <w:rPr>
                <w:rFonts w:ascii="Times New Roman"/>
                <w:b w:val="false"/>
                <w:i w:val="false"/>
                <w:color w:val="000000"/>
                <w:sz w:val="20"/>
              </w:rPr>
              <w:t>6000</w:t>
            </w:r>
          </w:p>
        </w:tc>
      </w:tr>
      <w:tr>
        <w:trPr>
          <w:trHeight w:val="795"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4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контакта и ножа разъединителя в отключенном положении до ошиновки, присоединенной ко второму контакту</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900</w:t>
            </w:r>
            <w:r>
              <w:br/>
            </w:r>
            <w:r>
              <w:rPr>
                <w:rFonts w:ascii="Times New Roman"/>
                <w:b w:val="false"/>
                <w:i w:val="false"/>
                <w:color w:val="000000"/>
                <w:sz w:val="20"/>
              </w:rPr>
              <w:t>
</w:t>
            </w:r>
            <w:r>
              <w:rPr>
                <w:rFonts w:ascii="Times New Roman"/>
                <w:b w:val="false"/>
                <w:i w:val="false"/>
                <w:color w:val="000000"/>
                <w:sz w:val="20"/>
              </w:rPr>
              <w:t>850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2000</w:t>
            </w:r>
            <w:r>
              <w:br/>
            </w:r>
            <w:r>
              <w:rPr>
                <w:rFonts w:ascii="Times New Roman"/>
                <w:b w:val="false"/>
                <w:i w:val="false"/>
                <w:color w:val="000000"/>
                <w:sz w:val="20"/>
              </w:rPr>
              <w:t>
</w:t>
            </w:r>
            <w:r>
              <w:rPr>
                <w:rFonts w:ascii="Times New Roman"/>
                <w:b w:val="false"/>
                <w:i w:val="false"/>
                <w:color w:val="000000"/>
                <w:sz w:val="20"/>
              </w:rPr>
              <w:t>1800</w:t>
            </w:r>
          </w:p>
        </w:tc>
      </w:tr>
    </w:tbl>
    <w:bookmarkStart w:name="z5175" w:id="731"/>
    <w:p>
      <w:pPr>
        <w:spacing w:after="0"/>
        <w:ind w:left="0"/>
        <w:jc w:val="both"/>
      </w:pPr>
      <w:r>
        <w:rPr>
          <w:rFonts w:ascii="Times New Roman"/>
          <w:b w:val="false"/>
          <w:i w:val="false"/>
          <w:color w:val="000000"/>
          <w:sz w:val="28"/>
        </w:rPr>
        <w:t>
      Примечание. В знаменателе приведены расстояния в случае использования для защиты элементов ЗРУ 110 и 220 кВ ограничителей перенапряжений с защитным уровнем фаза-земля 1,8.</w:t>
      </w:r>
    </w:p>
    <w:bookmarkEnd w:id="731"/>
    <w:p>
      <w:pPr>
        <w:spacing w:after="0"/>
        <w:ind w:left="0"/>
        <w:jc w:val="both"/>
      </w:pPr>
      <w:r>
        <w:drawing>
          <wp:inline distT="0" distB="0" distL="0" distR="0">
            <wp:extent cx="71501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150100" cy="1600200"/>
                    </a:xfrm>
                    <a:prstGeom prst="rect">
                      <a:avLst/>
                    </a:prstGeom>
                  </pic:spPr>
                </pic:pic>
              </a:graphicData>
            </a:graphic>
          </wp:inline>
        </w:drawing>
      </w:r>
    </w:p>
    <w:bookmarkStart w:name="z5176" w:id="732"/>
    <w:p>
      <w:pPr>
        <w:spacing w:after="0"/>
        <w:ind w:left="0"/>
        <w:jc w:val="both"/>
      </w:pPr>
      <w:r>
        <w:rPr>
          <w:rFonts w:ascii="Times New Roman"/>
          <w:b w:val="false"/>
          <w:i w:val="false"/>
          <w:color w:val="000000"/>
          <w:sz w:val="28"/>
        </w:rPr>
        <w:t>
      Рис. 12. Наименьшие расстояния в свету между неизолированными</w:t>
      </w:r>
      <w:r>
        <w:br/>
      </w:r>
      <w:r>
        <w:rPr>
          <w:rFonts w:ascii="Times New Roman"/>
          <w:b w:val="false"/>
          <w:i w:val="false"/>
          <w:color w:val="000000"/>
          <w:sz w:val="28"/>
        </w:rPr>
        <w:t>
               токоведущими частями разных фаз в ЗРУ и между ними и</w:t>
      </w:r>
      <w:r>
        <w:br/>
      </w:r>
      <w:r>
        <w:rPr>
          <w:rFonts w:ascii="Times New Roman"/>
          <w:b w:val="false"/>
          <w:i w:val="false"/>
          <w:color w:val="000000"/>
          <w:sz w:val="28"/>
        </w:rPr>
        <w:t>
               заземленными частями (по </w:t>
      </w:r>
      <w:r>
        <w:rPr>
          <w:rFonts w:ascii="Times New Roman"/>
          <w:b w:val="false"/>
          <w:i w:val="false"/>
          <w:color w:val="000000"/>
          <w:sz w:val="28"/>
        </w:rPr>
        <w:t>таблице 133</w:t>
      </w:r>
      <w:r>
        <w:rPr>
          <w:rFonts w:ascii="Times New Roman"/>
          <w:b w:val="false"/>
          <w:i w:val="false"/>
          <w:color w:val="000000"/>
          <w:sz w:val="28"/>
        </w:rPr>
        <w:t>)</w:t>
      </w:r>
    </w:p>
    <w:bookmarkEnd w:id="732"/>
    <w:p>
      <w:pPr>
        <w:spacing w:after="0"/>
        <w:ind w:left="0"/>
        <w:jc w:val="both"/>
      </w:pPr>
      <w:r>
        <w:drawing>
          <wp:inline distT="0" distB="0" distL="0" distR="0">
            <wp:extent cx="2286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286000" cy="3454400"/>
                    </a:xfrm>
                    <a:prstGeom prst="rect">
                      <a:avLst/>
                    </a:prstGeom>
                  </pic:spPr>
                </pic:pic>
              </a:graphicData>
            </a:graphic>
          </wp:inline>
        </w:drawing>
      </w:r>
    </w:p>
    <w:bookmarkStart w:name="z5177" w:id="733"/>
    <w:p>
      <w:pPr>
        <w:spacing w:after="0"/>
        <w:ind w:left="0"/>
        <w:jc w:val="both"/>
      </w:pPr>
      <w:r>
        <w:rPr>
          <w:rFonts w:ascii="Times New Roman"/>
          <w:b w:val="false"/>
          <w:i w:val="false"/>
          <w:color w:val="000000"/>
          <w:sz w:val="28"/>
        </w:rPr>
        <w:t>
      Рис. 13. Наименьшие расстояния между неизолированными</w:t>
      </w:r>
      <w:r>
        <w:br/>
      </w:r>
      <w:r>
        <w:rPr>
          <w:rFonts w:ascii="Times New Roman"/>
          <w:b w:val="false"/>
          <w:i w:val="false"/>
          <w:color w:val="000000"/>
          <w:sz w:val="28"/>
        </w:rPr>
        <w:t>
               токоведущими частями в ЗРУ и сплошными ограждениями</w:t>
      </w:r>
      <w:r>
        <w:br/>
      </w:r>
      <w:r>
        <w:rPr>
          <w:rFonts w:ascii="Times New Roman"/>
          <w:b w:val="false"/>
          <w:i w:val="false"/>
          <w:color w:val="000000"/>
          <w:sz w:val="28"/>
        </w:rPr>
        <w:t>
               (по </w:t>
      </w:r>
      <w:r>
        <w:rPr>
          <w:rFonts w:ascii="Times New Roman"/>
          <w:b w:val="false"/>
          <w:i w:val="false"/>
          <w:color w:val="000000"/>
          <w:sz w:val="28"/>
        </w:rPr>
        <w:t>таблице 133</w:t>
      </w:r>
      <w:r>
        <w:rPr>
          <w:rFonts w:ascii="Times New Roman"/>
          <w:b w:val="false"/>
          <w:i w:val="false"/>
          <w:color w:val="000000"/>
          <w:sz w:val="28"/>
        </w:rPr>
        <w:t>)</w:t>
      </w:r>
    </w:p>
    <w:bookmarkEnd w:id="733"/>
    <w:p>
      <w:pPr>
        <w:spacing w:after="0"/>
        <w:ind w:left="0"/>
        <w:jc w:val="both"/>
      </w:pPr>
      <w:r>
        <w:drawing>
          <wp:inline distT="0" distB="0" distL="0" distR="0">
            <wp:extent cx="3556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556000" cy="4203700"/>
                    </a:xfrm>
                    <a:prstGeom prst="rect">
                      <a:avLst/>
                    </a:prstGeom>
                  </pic:spPr>
                </pic:pic>
              </a:graphicData>
            </a:graphic>
          </wp:inline>
        </w:drawing>
      </w:r>
    </w:p>
    <w:bookmarkStart w:name="z5178" w:id="734"/>
    <w:p>
      <w:pPr>
        <w:spacing w:after="0"/>
        <w:ind w:left="0"/>
        <w:jc w:val="both"/>
      </w:pPr>
      <w:r>
        <w:rPr>
          <w:rFonts w:ascii="Times New Roman"/>
          <w:b w:val="false"/>
          <w:i w:val="false"/>
          <w:color w:val="000000"/>
          <w:sz w:val="28"/>
        </w:rPr>
        <w:t>
      Рис. 14. Наименьшие расстояния от неизолированных токоведущих</w:t>
      </w:r>
      <w:r>
        <w:br/>
      </w:r>
      <w:r>
        <w:rPr>
          <w:rFonts w:ascii="Times New Roman"/>
          <w:b w:val="false"/>
          <w:i w:val="false"/>
          <w:color w:val="000000"/>
          <w:sz w:val="28"/>
        </w:rPr>
        <w:t>
               частей в ЗРУ до сетчатых ограждений и между</w:t>
      </w:r>
      <w:r>
        <w:br/>
      </w:r>
      <w:r>
        <w:rPr>
          <w:rFonts w:ascii="Times New Roman"/>
          <w:b w:val="false"/>
          <w:i w:val="false"/>
          <w:color w:val="000000"/>
          <w:sz w:val="28"/>
        </w:rPr>
        <w:t>
               неогражденными неизолированными токоведущими частями</w:t>
      </w:r>
      <w:r>
        <w:br/>
      </w:r>
      <w:r>
        <w:rPr>
          <w:rFonts w:ascii="Times New Roman"/>
          <w:b w:val="false"/>
          <w:i w:val="false"/>
          <w:color w:val="000000"/>
          <w:sz w:val="28"/>
        </w:rPr>
        <w:t>
               разных цепей (по </w:t>
      </w:r>
      <w:r>
        <w:rPr>
          <w:rFonts w:ascii="Times New Roman"/>
          <w:b w:val="false"/>
          <w:i w:val="false"/>
          <w:color w:val="000000"/>
          <w:sz w:val="28"/>
        </w:rPr>
        <w:t>таблице 133</w:t>
      </w:r>
      <w:r>
        <w:rPr>
          <w:rFonts w:ascii="Times New Roman"/>
          <w:b w:val="false"/>
          <w:i w:val="false"/>
          <w:color w:val="000000"/>
          <w:sz w:val="28"/>
        </w:rPr>
        <w:t>)</w:t>
      </w:r>
    </w:p>
    <w:bookmarkEnd w:id="734"/>
    <w:p>
      <w:pPr>
        <w:spacing w:after="0"/>
        <w:ind w:left="0"/>
        <w:jc w:val="both"/>
      </w:pPr>
      <w:r>
        <w:drawing>
          <wp:inline distT="0" distB="0" distL="0" distR="0">
            <wp:extent cx="22606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260600" cy="4546600"/>
                    </a:xfrm>
                    <a:prstGeom prst="rect">
                      <a:avLst/>
                    </a:prstGeom>
                  </pic:spPr>
                </pic:pic>
              </a:graphicData>
            </a:graphic>
          </wp:inline>
        </w:drawing>
      </w:r>
    </w:p>
    <w:bookmarkStart w:name="z5179" w:id="735"/>
    <w:p>
      <w:pPr>
        <w:spacing w:after="0"/>
        <w:ind w:left="0"/>
        <w:jc w:val="both"/>
      </w:pPr>
      <w:r>
        <w:rPr>
          <w:rFonts w:ascii="Times New Roman"/>
          <w:b w:val="false"/>
          <w:i w:val="false"/>
          <w:color w:val="000000"/>
          <w:sz w:val="28"/>
        </w:rPr>
        <w:t>
      Рис. 15. Наименьшие расстояния от пола до неогражденных</w:t>
      </w:r>
      <w:r>
        <w:br/>
      </w:r>
      <w:r>
        <w:rPr>
          <w:rFonts w:ascii="Times New Roman"/>
          <w:b w:val="false"/>
          <w:i w:val="false"/>
          <w:color w:val="000000"/>
          <w:sz w:val="28"/>
        </w:rPr>
        <w:t>
               неизолированных токоведущих частей и до нижней кромки</w:t>
      </w:r>
      <w:r>
        <w:br/>
      </w:r>
      <w:r>
        <w:rPr>
          <w:rFonts w:ascii="Times New Roman"/>
          <w:b w:val="false"/>
          <w:i w:val="false"/>
          <w:color w:val="000000"/>
          <w:sz w:val="28"/>
        </w:rPr>
        <w:t>
               фарфора изолятора и высота прохода в ЗРУ. Наименьшие</w:t>
      </w:r>
      <w:r>
        <w:br/>
      </w:r>
      <w:r>
        <w:rPr>
          <w:rFonts w:ascii="Times New Roman"/>
          <w:b w:val="false"/>
          <w:i w:val="false"/>
          <w:color w:val="000000"/>
          <w:sz w:val="28"/>
        </w:rPr>
        <w:t>
               расстояния от земли до неогражденных линейных выводов</w:t>
      </w:r>
      <w:r>
        <w:br/>
      </w:r>
      <w:r>
        <w:rPr>
          <w:rFonts w:ascii="Times New Roman"/>
          <w:b w:val="false"/>
          <w:i w:val="false"/>
          <w:color w:val="000000"/>
          <w:sz w:val="28"/>
        </w:rPr>
        <w:t>
               из ЗРУ вне территории ОРУ и при отсутствии проезда</w:t>
      </w:r>
      <w:r>
        <w:br/>
      </w:r>
      <w:r>
        <w:rPr>
          <w:rFonts w:ascii="Times New Roman"/>
          <w:b w:val="false"/>
          <w:i w:val="false"/>
          <w:color w:val="000000"/>
          <w:sz w:val="28"/>
        </w:rPr>
        <w:t>
               транспорта под выводами</w:t>
      </w:r>
    </w:p>
    <w:bookmarkEnd w:id="735"/>
    <w:bookmarkStart w:name="z5180" w:id="736"/>
    <w:p>
      <w:pPr>
        <w:spacing w:after="0"/>
        <w:ind w:left="0"/>
        <w:jc w:val="both"/>
      </w:pPr>
      <w:r>
        <w:rPr>
          <w:rFonts w:ascii="Times New Roman"/>
          <w:b w:val="false"/>
          <w:i w:val="false"/>
          <w:color w:val="000000"/>
          <w:sz w:val="28"/>
        </w:rPr>
        <w:t>
                                                          Таблица 134</w:t>
      </w:r>
    </w:p>
    <w:bookmarkEnd w:id="736"/>
    <w:bookmarkStart w:name="z5181" w:id="737"/>
    <w:p>
      <w:pPr>
        <w:spacing w:after="0"/>
        <w:ind w:left="0"/>
        <w:jc w:val="both"/>
      </w:pPr>
      <w:r>
        <w:rPr>
          <w:rFonts w:ascii="Times New Roman"/>
          <w:b w:val="false"/>
          <w:i w:val="false"/>
          <w:color w:val="000000"/>
          <w:sz w:val="28"/>
        </w:rPr>
        <w:t>
</w:t>
      </w:r>
      <w:r>
        <w:rPr>
          <w:rFonts w:ascii="Times New Roman"/>
          <w:b/>
          <w:i w:val="false"/>
          <w:color w:val="000000"/>
          <w:sz w:val="28"/>
        </w:rPr>
        <w:t>        Защита ВЛ от прямых ударов молнии на подходах к РУ и</w:t>
      </w:r>
      <w:r>
        <w:br/>
      </w:r>
      <w:r>
        <w:rPr>
          <w:rFonts w:ascii="Times New Roman"/>
          <w:b w:val="false"/>
          <w:i w:val="false"/>
          <w:color w:val="000000"/>
          <w:sz w:val="28"/>
        </w:rPr>
        <w:t>
</w:t>
      </w:r>
      <w:r>
        <w:rPr>
          <w:rFonts w:ascii="Times New Roman"/>
          <w:b/>
          <w:i w:val="false"/>
          <w:color w:val="000000"/>
          <w:sz w:val="28"/>
        </w:rPr>
        <w:t>                             подстанциям</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9"/>
        <w:gridCol w:w="1757"/>
        <w:gridCol w:w="1327"/>
        <w:gridCol w:w="1758"/>
        <w:gridCol w:w="1284"/>
        <w:gridCol w:w="1126"/>
        <w:gridCol w:w="1383"/>
        <w:gridCol w:w="1383"/>
        <w:gridCol w:w="1423"/>
      </w:tblGrid>
      <w:tr>
        <w:trPr>
          <w:trHeight w:val="30" w:hRule="atLeast"/>
        </w:trPr>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Подходы ВЛ на портальных опорах с двумя тросами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Подходы ВЛ на одностоечных опорах</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Наибольшее допустимое сопротивление заземляющего устройства опор, Ом, при эквивалентном удельном сопротивлении земли, Ом</w:t>
            </w:r>
            <w:r>
              <w:rPr>
                <w:rFonts w:ascii="Times New Roman"/>
                <w:b w:val="false"/>
                <w:i w:val="false"/>
                <w:color w:val="000000"/>
                <w:vertAlign w:val="superscript"/>
              </w:rPr>
              <w:t>.</w:t>
            </w:r>
            <w:r>
              <w:rPr>
                <w:rFonts w:ascii="Times New Roman"/>
                <w:b w:val="false"/>
                <w:i w:val="false"/>
                <w:color w:val="000000"/>
                <w:sz w:val="20"/>
              </w:rPr>
              <w:t>м*</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защищаемого подхода с повышенным защитным уровнем, км *</w:t>
            </w:r>
          </w:p>
        </w:tc>
        <w:tc>
          <w:tcPr>
            <w:tcW w:w="1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Защитный угол троса, град</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защищаемого подхода с повышенным защитным уровнем, км *</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тросов, шт.</w:t>
            </w:r>
          </w:p>
        </w:tc>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Защитный угол троса, град</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 до 500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500</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w:t>
            </w:r>
            <w:r>
              <w:rPr>
                <w:rFonts w:ascii="Times New Roman"/>
                <w:b w:val="false"/>
                <w:i w:val="false"/>
                <w:color w:val="000000"/>
                <w:vertAlign w:val="superscript"/>
              </w:rPr>
              <w:t>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rPr>
                <w:rFonts w:ascii="Times New Roman"/>
                <w:b w:val="false"/>
                <w:i w:val="false"/>
                <w:color w:val="000000"/>
                <w:vertAlign w:val="superscript"/>
              </w:rPr>
              <w:t>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5</w:t>
            </w:r>
          </w:p>
        </w:tc>
      </w:tr>
    </w:tbl>
    <w:p>
      <w:pPr>
        <w:spacing w:after="0"/>
        <w:ind w:left="0"/>
        <w:jc w:val="both"/>
      </w:pPr>
      <w:r>
        <w:rPr>
          <w:rFonts w:ascii="Times New Roman"/>
          <w:b w:val="false"/>
          <w:i w:val="false"/>
          <w:color w:val="000000"/>
          <w:sz w:val="28"/>
        </w:rPr>
        <w:t>      * Выбор длины защищаемого подхода производится с учетом расстояний между вентильным разрядником и защищаемым оборудованием, указанных в </w:t>
      </w:r>
      <w:r>
        <w:rPr>
          <w:rFonts w:ascii="Times New Roman"/>
          <w:b w:val="false"/>
          <w:i w:val="false"/>
          <w:color w:val="000000"/>
          <w:sz w:val="28"/>
        </w:rPr>
        <w:t>таблице 136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На подходах ВЛ 110–220кВ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Применяется только для подстанций с трансформаторами мощностью до 1,6 МВ А.</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На одностоечных железобетонных опорах допускается угол защиты до 30</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xml:space="preserve"> Для портальных опор, устанавливаемых в земле с эквивалентным удельным сопротивлением более 1000 Ом•м, допускается сопротивление заземляющего устройства более 20, но не более 30 Ом.</w:t>
      </w:r>
    </w:p>
    <w:bookmarkStart w:name="z5182" w:id="738"/>
    <w:p>
      <w:pPr>
        <w:spacing w:after="0"/>
        <w:ind w:left="0"/>
        <w:jc w:val="both"/>
      </w:pPr>
      <w:r>
        <w:rPr>
          <w:rFonts w:ascii="Times New Roman"/>
          <w:b w:val="false"/>
          <w:i w:val="false"/>
          <w:color w:val="000000"/>
          <w:sz w:val="28"/>
        </w:rPr>
        <w:t>
                                                          Таблица 135</w:t>
      </w:r>
    </w:p>
    <w:bookmarkEnd w:id="738"/>
    <w:bookmarkStart w:name="z5183" w:id="739"/>
    <w:p>
      <w:pPr>
        <w:spacing w:after="0"/>
        <w:ind w:left="0"/>
        <w:jc w:val="both"/>
      </w:pPr>
      <w:r>
        <w:rPr>
          <w:rFonts w:ascii="Times New Roman"/>
          <w:b w:val="false"/>
          <w:i w:val="false"/>
          <w:color w:val="000000"/>
          <w:sz w:val="28"/>
        </w:rPr>
        <w:t>
</w:t>
      </w:r>
      <w:r>
        <w:rPr>
          <w:rFonts w:ascii="Times New Roman"/>
          <w:b/>
          <w:i w:val="false"/>
          <w:color w:val="000000"/>
          <w:sz w:val="28"/>
        </w:rPr>
        <w:t>           Рекомендуемый размер основных и дополнительных</w:t>
      </w:r>
      <w:r>
        <w:br/>
      </w:r>
      <w:r>
        <w:rPr>
          <w:rFonts w:ascii="Times New Roman"/>
          <w:b w:val="false"/>
          <w:i w:val="false"/>
          <w:color w:val="000000"/>
          <w:sz w:val="28"/>
        </w:rPr>
        <w:t>
</w:t>
      </w:r>
      <w:r>
        <w:rPr>
          <w:rFonts w:ascii="Times New Roman"/>
          <w:b/>
          <w:i w:val="false"/>
          <w:color w:val="000000"/>
          <w:sz w:val="28"/>
        </w:rPr>
        <w:t>                        защитных промежутков</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3"/>
        <w:gridCol w:w="3813"/>
        <w:gridCol w:w="3813"/>
      </w:tblGrid>
      <w:tr>
        <w:trPr>
          <w:trHeight w:val="30" w:hRule="atLeast"/>
        </w:trPr>
        <w:tc>
          <w:tcPr>
            <w:tcW w:w="4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Номинальное напряжение,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защитных промежутков,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основных</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дополнительных</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184" w:id="740"/>
    <w:p>
      <w:pPr>
        <w:spacing w:after="0"/>
        <w:ind w:left="0"/>
        <w:jc w:val="both"/>
      </w:pPr>
      <w:r>
        <w:rPr>
          <w:rFonts w:ascii="Times New Roman"/>
          <w:b w:val="false"/>
          <w:i w:val="false"/>
          <w:color w:val="000000"/>
          <w:sz w:val="28"/>
        </w:rPr>
        <w:t>
                                                          Таблица 136</w:t>
      </w:r>
    </w:p>
    <w:bookmarkEnd w:id="740"/>
    <w:bookmarkStart w:name="z5185" w:id="741"/>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расстояние от вентильных</w:t>
      </w:r>
      <w:r>
        <w:br/>
      </w:r>
      <w:r>
        <w:rPr>
          <w:rFonts w:ascii="Times New Roman"/>
          <w:b w:val="false"/>
          <w:i w:val="false"/>
          <w:color w:val="000000"/>
          <w:sz w:val="28"/>
        </w:rPr>
        <w:t>
</w:t>
      </w:r>
      <w:r>
        <w:rPr>
          <w:rFonts w:ascii="Times New Roman"/>
          <w:b/>
          <w:i w:val="false"/>
          <w:color w:val="000000"/>
          <w:sz w:val="28"/>
        </w:rPr>
        <w:t>       разрядников до защищаемого оборудования 35–220 кВ</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
        <w:gridCol w:w="2335"/>
        <w:gridCol w:w="1716"/>
        <w:gridCol w:w="999"/>
        <w:gridCol w:w="1162"/>
        <w:gridCol w:w="999"/>
        <w:gridCol w:w="966"/>
        <w:gridCol w:w="1096"/>
        <w:gridCol w:w="1194"/>
        <w:gridCol w:w="1162"/>
        <w:gridCol w:w="966"/>
        <w:gridCol w:w="966"/>
        <w:gridCol w:w="1031"/>
        <w:gridCol w:w="934"/>
        <w:gridCol w:w="1195"/>
        <w:gridCol w:w="1162"/>
        <w:gridCol w:w="1260"/>
        <w:gridCol w:w="1032"/>
        <w:gridCol w:w="1162"/>
        <w:gridCol w:w="999"/>
        <w:gridCol w:w="1195"/>
        <w:gridCol w:w="837"/>
        <w:gridCol w:w="1621"/>
      </w:tblGrid>
      <w:tr>
        <w:trPr>
          <w:trHeight w:val="30" w:hRule="atLeast"/>
        </w:trPr>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О-е напряжение, кВ</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опор на подходах ВЛ к РУ и подстанциям</w:t>
            </w:r>
          </w:p>
        </w:tc>
        <w:tc>
          <w:tcPr>
            <w:tcW w:w="1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защищаемого тросом подхода ВЛ с повышенным защитным уровнем, км</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силовых трансформаторов,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остального оборудования, м</w:t>
            </w:r>
          </w:p>
        </w:tc>
      </w:tr>
      <w:tr>
        <w:trPr>
          <w:trHeight w:val="14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Тупиковые 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 с двумя постоянно включенными ВЛ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 с тремя или более постоянно включенными ВЛ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Тупиковые 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 с двумя или более постоянно включенными ВЛ</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Разрядники II группы</w:t>
            </w:r>
          </w:p>
        </w:tc>
      </w:tr>
      <w:tr>
        <w:trPr>
          <w:trHeight w:val="3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РВС</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РВС</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 РВМГ</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РВМГ</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Портальные (в т.ч. деревянные с РТ в начале подхода)</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75</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Одностоечные (металлические и железобетонные)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2,0</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45</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70</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Продолжение таблицы 136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492"/>
        <w:gridCol w:w="597"/>
        <w:gridCol w:w="540"/>
        <w:gridCol w:w="540"/>
        <w:gridCol w:w="540"/>
        <w:gridCol w:w="540"/>
        <w:gridCol w:w="540"/>
        <w:gridCol w:w="540"/>
        <w:gridCol w:w="540"/>
        <w:gridCol w:w="541"/>
        <w:gridCol w:w="541"/>
        <w:gridCol w:w="541"/>
        <w:gridCol w:w="541"/>
        <w:gridCol w:w="541"/>
        <w:gridCol w:w="541"/>
        <w:gridCol w:w="541"/>
        <w:gridCol w:w="541"/>
        <w:gridCol w:w="541"/>
        <w:gridCol w:w="541"/>
        <w:gridCol w:w="541"/>
        <w:gridCol w:w="541"/>
        <w:gridCol w:w="544"/>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1200" w:hRule="atLeast"/>
        </w:trPr>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Портальные (в т.ч. деревянные с РТ в канале прохода)</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30,0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165</w:t>
            </w:r>
            <w:r>
              <w:br/>
            </w:r>
            <w:r>
              <w:rPr>
                <w:rFonts w:ascii="Times New Roman"/>
                <w:b w:val="false"/>
                <w:i w:val="false"/>
                <w:color w:val="000000"/>
                <w:sz w:val="20"/>
              </w:rPr>
              <w:t>
</w:t>
            </w:r>
            <w:r>
              <w:rPr>
                <w:rFonts w:ascii="Times New Roman"/>
                <w:b w:val="false"/>
                <w:i w:val="false"/>
                <w:color w:val="000000"/>
                <w:sz w:val="20"/>
              </w:rPr>
              <w:t>180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w:t>
            </w:r>
            <w:r>
              <w:rPr>
                <w:rFonts w:ascii="Times New Roman"/>
                <w:b w:val="false"/>
                <w:i w:val="false"/>
                <w:color w:val="000000"/>
                <w:sz w:val="20"/>
              </w:rPr>
              <w:t>110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140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135</w:t>
            </w:r>
            <w:r>
              <w:br/>
            </w:r>
            <w:r>
              <w:rPr>
                <w:rFonts w:ascii="Times New Roman"/>
                <w:b w:val="false"/>
                <w:i w:val="false"/>
                <w:color w:val="000000"/>
                <w:sz w:val="20"/>
              </w:rPr>
              <w:t>
</w:t>
            </w:r>
            <w:r>
              <w:rPr>
                <w:rFonts w:ascii="Times New Roman"/>
                <w:b w:val="false"/>
                <w:i w:val="false"/>
                <w:color w:val="000000"/>
                <w:sz w:val="20"/>
              </w:rPr>
              <w:t>170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r>
      <w:tr>
        <w:trPr>
          <w:trHeight w:val="1365" w:hRule="atLeast"/>
        </w:trPr>
        <w:tc>
          <w:tcPr>
            <w:tcW w:w="0" w:type="auto"/>
            <w:vMerge/>
            <w:tcBorders>
              <w:top w:val="nil"/>
              <w:left w:val="single" w:color="cfcfcf" w:sz="5"/>
              <w:bottom w:val="single" w:color="cfcfcf" w:sz="5"/>
              <w:right w:val="single" w:color="cfcfcf" w:sz="5"/>
            </w:tcBorders>
          </w:tc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Одностоечные (металлические и железобетонные)</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10,5</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20,5</w:t>
            </w:r>
            <w:r>
              <w:br/>
            </w:r>
            <w:r>
              <w:rPr>
                <w:rFonts w:ascii="Times New Roman"/>
                <w:b w:val="false"/>
                <w:i w:val="false"/>
                <w:color w:val="000000"/>
                <w:sz w:val="20"/>
              </w:rPr>
              <w:t>
</w:t>
            </w:r>
            <w:r>
              <w:rPr>
                <w:rFonts w:ascii="Times New Roman"/>
                <w:b w:val="false"/>
                <w:i w:val="false"/>
                <w:color w:val="000000"/>
                <w:sz w:val="20"/>
              </w:rPr>
              <w:t>30,0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65</w:t>
            </w:r>
            <w:r>
              <w:br/>
            </w:r>
            <w:r>
              <w:rPr>
                <w:rFonts w:ascii="Times New Roman"/>
                <w:b w:val="false"/>
                <w:i w:val="false"/>
                <w:color w:val="000000"/>
                <w:sz w:val="20"/>
              </w:rPr>
              <w:t>
</w:t>
            </w:r>
            <w:r>
              <w:rPr>
                <w:rFonts w:ascii="Times New Roman"/>
                <w:b w:val="false"/>
                <w:i w:val="false"/>
                <w:color w:val="000000"/>
                <w:sz w:val="20"/>
              </w:rPr>
              <w:t>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140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140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95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230</w:t>
            </w:r>
            <w:r>
              <w:br/>
            </w:r>
            <w:r>
              <w:rPr>
                <w:rFonts w:ascii="Times New Roman"/>
                <w:b w:val="false"/>
                <w:i w:val="false"/>
                <w:color w:val="000000"/>
                <w:sz w:val="20"/>
              </w:rPr>
              <w:t>
</w:t>
            </w: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220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r>
              <w:br/>
            </w:r>
            <w:r>
              <w:rPr>
                <w:rFonts w:ascii="Times New Roman"/>
                <w:b w:val="false"/>
                <w:i w:val="false"/>
                <w:color w:val="000000"/>
                <w:sz w:val="20"/>
              </w:rPr>
              <w:t>
</w:t>
            </w:r>
            <w:r>
              <w:rPr>
                <w:rFonts w:ascii="Times New Roman"/>
                <w:b w:val="false"/>
                <w:i w:val="false"/>
                <w:color w:val="000000"/>
                <w:sz w:val="20"/>
              </w:rPr>
              <w:t>250</w:t>
            </w:r>
          </w:p>
        </w:tc>
      </w:tr>
      <w:tr>
        <w:trPr>
          <w:trHeight w:val="30" w:hRule="atLeast"/>
        </w:trPr>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110—220</w:t>
            </w:r>
          </w:p>
        </w:tc>
        <w:tc>
          <w:tcPr>
            <w:tcW w:w="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Портальные</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30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20</w:t>
            </w:r>
            <w:r>
              <w:br/>
            </w:r>
            <w:r>
              <w:rPr>
                <w:rFonts w:ascii="Times New Roman"/>
                <w:b w:val="false"/>
                <w:i w:val="false"/>
                <w:color w:val="000000"/>
                <w:sz w:val="20"/>
              </w:rPr>
              <w:t>
</w:t>
            </w:r>
            <w:r>
              <w:rPr>
                <w:rFonts w:ascii="Times New Roman"/>
                <w:b w:val="false"/>
                <w:i w:val="false"/>
                <w:color w:val="000000"/>
                <w:sz w:val="20"/>
              </w:rPr>
              <w:t>60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w:t>
            </w:r>
            <w:r>
              <w:br/>
            </w:r>
            <w:r>
              <w:rPr>
                <w:rFonts w:ascii="Times New Roman"/>
                <w:b w:val="false"/>
                <w:i w:val="false"/>
                <w:color w:val="000000"/>
                <w:sz w:val="20"/>
              </w:rPr>
              <w:t>
</w:t>
            </w:r>
            <w:r>
              <w:rPr>
                <w:rFonts w:ascii="Times New Roman"/>
                <w:b w:val="false"/>
                <w:i w:val="false"/>
                <w:color w:val="000000"/>
                <w:sz w:val="20"/>
              </w:rPr>
              <w:t>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60</w:t>
            </w:r>
            <w:r>
              <w:br/>
            </w:r>
            <w:r>
              <w:rPr>
                <w:rFonts w:ascii="Times New Roman"/>
                <w:b w:val="false"/>
                <w:i w:val="false"/>
                <w:color w:val="000000"/>
                <w:sz w:val="20"/>
              </w:rPr>
              <w:t>
</w:t>
            </w:r>
            <w:r>
              <w:rPr>
                <w:rFonts w:ascii="Times New Roman"/>
                <w:b w:val="false"/>
                <w:i w:val="false"/>
                <w:color w:val="000000"/>
                <w:sz w:val="20"/>
              </w:rPr>
              <w:t>70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110</w:t>
            </w:r>
            <w:r>
              <w:br/>
            </w:r>
            <w:r>
              <w:rPr>
                <w:rFonts w:ascii="Times New Roman"/>
                <w:b w:val="false"/>
                <w:i w:val="false"/>
                <w:color w:val="000000"/>
                <w:sz w:val="20"/>
              </w:rPr>
              <w:t>
</w:t>
            </w:r>
            <w:r>
              <w:rPr>
                <w:rFonts w:ascii="Times New Roman"/>
                <w:b w:val="false"/>
                <w:i w:val="false"/>
                <w:color w:val="000000"/>
                <w:sz w:val="20"/>
              </w:rPr>
              <w:t>140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r>
      <w:tr>
        <w:trPr>
          <w:trHeight w:val="14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40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75</w:t>
            </w:r>
            <w:r>
              <w:br/>
            </w:r>
            <w:r>
              <w:rPr>
                <w:rFonts w:ascii="Times New Roman"/>
                <w:b w:val="false"/>
                <w:i w:val="false"/>
                <w:color w:val="000000"/>
                <w:sz w:val="20"/>
              </w:rPr>
              <w:t>
</w:t>
            </w:r>
            <w:r>
              <w:rPr>
                <w:rFonts w:ascii="Times New Roman"/>
                <w:b w:val="false"/>
                <w:i w:val="false"/>
                <w:color w:val="000000"/>
                <w:sz w:val="20"/>
              </w:rPr>
              <w:t>100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120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w:t>
            </w:r>
            <w:r>
              <w:br/>
            </w:r>
            <w:r>
              <w:rPr>
                <w:rFonts w:ascii="Times New Roman"/>
                <w:b w:val="false"/>
                <w:i w:val="false"/>
                <w:color w:val="000000"/>
                <w:sz w:val="20"/>
              </w:rPr>
              <w:t>
</w:t>
            </w:r>
            <w:r>
              <w:rPr>
                <w:rFonts w:ascii="Times New Roman"/>
                <w:b w:val="false"/>
                <w:i w:val="false"/>
                <w:color w:val="000000"/>
                <w:sz w:val="20"/>
              </w:rPr>
              <w:t>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140</w:t>
            </w:r>
            <w:r>
              <w:br/>
            </w:r>
            <w:r>
              <w:rPr>
                <w:rFonts w:ascii="Times New Roman"/>
                <w:b w:val="false"/>
                <w:i w:val="false"/>
                <w:color w:val="000000"/>
                <w:sz w:val="20"/>
              </w:rPr>
              <w:t>
</w:t>
            </w:r>
            <w:r>
              <w:rPr>
                <w:rFonts w:ascii="Times New Roman"/>
                <w:b w:val="false"/>
                <w:i w:val="false"/>
                <w:color w:val="000000"/>
                <w:sz w:val="20"/>
              </w:rPr>
              <w:t>170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150</w:t>
            </w:r>
            <w:r>
              <w:br/>
            </w:r>
            <w:r>
              <w:rPr>
                <w:rFonts w:ascii="Times New Roman"/>
                <w:b w:val="false"/>
                <w:i w:val="false"/>
                <w:color w:val="000000"/>
                <w:sz w:val="20"/>
              </w:rPr>
              <w:t>
</w:t>
            </w:r>
            <w:r>
              <w:rPr>
                <w:rFonts w:ascii="Times New Roman"/>
                <w:b w:val="false"/>
                <w:i w:val="false"/>
                <w:color w:val="000000"/>
                <w:sz w:val="20"/>
              </w:rPr>
              <w:t>190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110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w:t>
            </w:r>
            <w:r>
              <w:br/>
            </w:r>
            <w:r>
              <w:rPr>
                <w:rFonts w:ascii="Times New Roman"/>
                <w:b w:val="false"/>
                <w:i w:val="false"/>
                <w:color w:val="000000"/>
                <w:sz w:val="20"/>
              </w:rPr>
              <w:t>
</w:t>
            </w:r>
            <w:r>
              <w:rPr>
                <w:rFonts w:ascii="Times New Roman"/>
                <w:b w:val="false"/>
                <w:i w:val="false"/>
                <w:color w:val="000000"/>
                <w:sz w:val="20"/>
              </w:rPr>
              <w:t>90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100</w:t>
            </w:r>
            <w:r>
              <w:br/>
            </w:r>
            <w:r>
              <w:rPr>
                <w:rFonts w:ascii="Times New Roman"/>
                <w:b w:val="false"/>
                <w:i w:val="false"/>
                <w:color w:val="000000"/>
                <w:sz w:val="20"/>
              </w:rPr>
              <w:t>
</w:t>
            </w:r>
            <w:r>
              <w:rPr>
                <w:rFonts w:ascii="Times New Roman"/>
                <w:b w:val="false"/>
                <w:i w:val="false"/>
                <w:color w:val="000000"/>
                <w:sz w:val="20"/>
              </w:rPr>
              <w:t>120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170</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120</w:t>
            </w:r>
            <w:r>
              <w:br/>
            </w:r>
            <w:r>
              <w:rPr>
                <w:rFonts w:ascii="Times New Roman"/>
                <w:b w:val="false"/>
                <w:i w:val="false"/>
                <w:color w:val="000000"/>
                <w:sz w:val="20"/>
              </w:rPr>
              <w:t>
</w:t>
            </w:r>
            <w:r>
              <w:rPr>
                <w:rFonts w:ascii="Times New Roman"/>
                <w:b w:val="false"/>
                <w:i w:val="false"/>
                <w:color w:val="000000"/>
                <w:sz w:val="20"/>
              </w:rPr>
              <w:t>150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180</w:t>
            </w:r>
            <w:r>
              <w:br/>
            </w:r>
            <w:r>
              <w:rPr>
                <w:rFonts w:ascii="Times New Roman"/>
                <w:b w:val="false"/>
                <w:i w:val="false"/>
                <w:color w:val="000000"/>
                <w:sz w:val="20"/>
              </w:rPr>
              <w:t>
</w:t>
            </w:r>
            <w:r>
              <w:rPr>
                <w:rFonts w:ascii="Times New Roman"/>
                <w:b w:val="false"/>
                <w:i w:val="false"/>
                <w:color w:val="000000"/>
                <w:sz w:val="20"/>
              </w:rPr>
              <w:t>220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705" w:hRule="atLeast"/>
        </w:trPr>
        <w:tc>
          <w:tcPr>
            <w:tcW w:w="0" w:type="auto"/>
            <w:vMerge/>
            <w:tcBorders>
              <w:top w:val="nil"/>
              <w:left w:val="single" w:color="cfcfcf" w:sz="5"/>
              <w:bottom w:val="single" w:color="cfcfcf" w:sz="5"/>
              <w:right w:val="single" w:color="cfcfcf" w:sz="5"/>
            </w:tcBorders>
          </w:tcPr>
          <w:p/>
        </w:tc>
        <w:tc>
          <w:tcPr>
            <w:tcW w:w="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Одностоечные (металлические и железобетонные)</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20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w:t>
            </w:r>
            <w:r>
              <w:br/>
            </w:r>
            <w:r>
              <w:rPr>
                <w:rFonts w:ascii="Times New Roman"/>
                <w:b w:val="false"/>
                <w:i w:val="false"/>
                <w:color w:val="000000"/>
                <w:sz w:val="20"/>
              </w:rPr>
              <w:t>
</w:t>
            </w:r>
            <w:r>
              <w:rPr>
                <w:rFonts w:ascii="Times New Roman"/>
                <w:b w:val="false"/>
                <w:i w:val="false"/>
                <w:color w:val="000000"/>
                <w:sz w:val="20"/>
              </w:rPr>
              <w:t>40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60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30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60</w:t>
            </w:r>
            <w:r>
              <w:br/>
            </w:r>
            <w:r>
              <w:rPr>
                <w:rFonts w:ascii="Times New Roman"/>
                <w:b w:val="false"/>
                <w:i w:val="false"/>
                <w:color w:val="000000"/>
                <w:sz w:val="20"/>
              </w:rPr>
              <w:t>
</w:t>
            </w:r>
            <w:r>
              <w:rPr>
                <w:rFonts w:ascii="Times New Roman"/>
                <w:b w:val="false"/>
                <w:i w:val="false"/>
                <w:color w:val="000000"/>
                <w:sz w:val="20"/>
              </w:rPr>
              <w:t>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45</w:t>
            </w:r>
            <w:r>
              <w:br/>
            </w:r>
            <w:r>
              <w:rPr>
                <w:rFonts w:ascii="Times New Roman"/>
                <w:b w:val="false"/>
                <w:i w:val="false"/>
                <w:color w:val="000000"/>
                <w:sz w:val="20"/>
              </w:rPr>
              <w:t>
</w:t>
            </w:r>
            <w:r>
              <w:rPr>
                <w:rFonts w:ascii="Times New Roman"/>
                <w:b w:val="false"/>
                <w:i w:val="false"/>
                <w:color w:val="000000"/>
                <w:sz w:val="20"/>
              </w:rPr>
              <w:t>65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w:t>
            </w:r>
            <w:r>
              <w:br/>
            </w:r>
            <w:r>
              <w:rPr>
                <w:rFonts w:ascii="Times New Roman"/>
                <w:b w:val="false"/>
                <w:i w:val="false"/>
                <w:color w:val="000000"/>
                <w:sz w:val="20"/>
              </w:rPr>
              <w:t>
</w:t>
            </w:r>
            <w:r>
              <w:rPr>
                <w:rFonts w:ascii="Times New Roman"/>
                <w:b w:val="false"/>
                <w:i w:val="false"/>
                <w:color w:val="000000"/>
                <w:sz w:val="20"/>
              </w:rPr>
              <w:t>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9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30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w:t>
            </w:r>
            <w:r>
              <w:br/>
            </w:r>
            <w:r>
              <w:rPr>
                <w:rFonts w:ascii="Times New Roman"/>
                <w:b w:val="false"/>
                <w:i w:val="false"/>
                <w:color w:val="000000"/>
                <w:sz w:val="20"/>
              </w:rPr>
              <w:t>
</w:t>
            </w:r>
            <w:r>
              <w:rPr>
                <w:rFonts w:ascii="Times New Roman"/>
                <w:b w:val="false"/>
                <w:i w:val="false"/>
                <w:color w:val="000000"/>
                <w:sz w:val="20"/>
              </w:rPr>
              <w:t>60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w:t>
            </w:r>
            <w:r>
              <w:br/>
            </w:r>
            <w:r>
              <w:rPr>
                <w:rFonts w:ascii="Times New Roman"/>
                <w:b w:val="false"/>
                <w:i w:val="false"/>
                <w:color w:val="000000"/>
                <w:sz w:val="20"/>
              </w:rPr>
              <w:t>
</w:t>
            </w:r>
            <w:r>
              <w:rPr>
                <w:rFonts w:ascii="Times New Roman"/>
                <w:b w:val="false"/>
                <w:i w:val="false"/>
                <w:color w:val="000000"/>
                <w:sz w:val="20"/>
              </w:rPr>
              <w:t>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45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80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w:t>
            </w:r>
            <w:r>
              <w:br/>
            </w:r>
            <w:r>
              <w:rPr>
                <w:rFonts w:ascii="Times New Roman"/>
                <w:b w:val="false"/>
                <w:i w:val="false"/>
                <w:color w:val="000000"/>
                <w:sz w:val="20"/>
              </w:rPr>
              <w:t>
</w:t>
            </w:r>
            <w:r>
              <w:rPr>
                <w:rFonts w:ascii="Times New Roman"/>
                <w:b w:val="false"/>
                <w:i w:val="false"/>
                <w:color w:val="000000"/>
                <w:sz w:val="20"/>
              </w:rPr>
              <w:t>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70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80</w:t>
            </w:r>
            <w:r>
              <w:br/>
            </w:r>
            <w:r>
              <w:rPr>
                <w:rFonts w:ascii="Times New Roman"/>
                <w:b w:val="false"/>
                <w:i w:val="false"/>
                <w:color w:val="000000"/>
                <w:sz w:val="20"/>
              </w:rPr>
              <w:t>
</w:t>
            </w:r>
            <w:r>
              <w:rPr>
                <w:rFonts w:ascii="Times New Roman"/>
                <w:b w:val="false"/>
                <w:i w:val="false"/>
                <w:color w:val="000000"/>
                <w:sz w:val="20"/>
              </w:rPr>
              <w:t>95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110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40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90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40</w:t>
            </w:r>
            <w:r>
              <w:br/>
            </w:r>
            <w:r>
              <w:rPr>
                <w:rFonts w:ascii="Times New Roman"/>
                <w:b w:val="false"/>
                <w:i w:val="false"/>
                <w:color w:val="000000"/>
                <w:sz w:val="20"/>
              </w:rPr>
              <w:t>
</w:t>
            </w:r>
            <w:r>
              <w:rPr>
                <w:rFonts w:ascii="Times New Roman"/>
                <w:b w:val="false"/>
                <w:i w:val="false"/>
                <w:color w:val="000000"/>
                <w:sz w:val="20"/>
              </w:rPr>
              <w:t>85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90</w:t>
            </w:r>
            <w:r>
              <w:br/>
            </w:r>
            <w:r>
              <w:rPr>
                <w:rFonts w:ascii="Times New Roman"/>
                <w:b w:val="false"/>
                <w:i w:val="false"/>
                <w:color w:val="000000"/>
                <w:sz w:val="20"/>
              </w:rPr>
              <w:t>
</w:t>
            </w:r>
            <w:r>
              <w:rPr>
                <w:rFonts w:ascii="Times New Roman"/>
                <w:b w:val="false"/>
                <w:i w:val="false"/>
                <w:color w:val="000000"/>
                <w:sz w:val="20"/>
              </w:rPr>
              <w:t>100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60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100</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85</w:t>
            </w:r>
            <w:r>
              <w:br/>
            </w:r>
            <w:r>
              <w:rPr>
                <w:rFonts w:ascii="Times New Roman"/>
                <w:b w:val="false"/>
                <w:i w:val="false"/>
                <w:color w:val="000000"/>
                <w:sz w:val="20"/>
              </w:rPr>
              <w:t>
</w:t>
            </w:r>
            <w:r>
              <w:rPr>
                <w:rFonts w:ascii="Times New Roman"/>
                <w:b w:val="false"/>
                <w:i w:val="false"/>
                <w:color w:val="000000"/>
                <w:sz w:val="20"/>
              </w:rPr>
              <w:t>100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110</w:t>
            </w:r>
            <w:r>
              <w:br/>
            </w:r>
            <w:r>
              <w:rPr>
                <w:rFonts w:ascii="Times New Roman"/>
                <w:b w:val="false"/>
                <w:i w:val="false"/>
                <w:color w:val="000000"/>
                <w:sz w:val="20"/>
              </w:rPr>
              <w:t>
</w:t>
            </w:r>
            <w:r>
              <w:rPr>
                <w:rFonts w:ascii="Times New Roman"/>
                <w:b w:val="false"/>
                <w:i w:val="false"/>
                <w:color w:val="000000"/>
                <w:sz w:val="20"/>
              </w:rPr>
              <w:t>130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85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rPr>
              <w:t>130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sz w:val="20"/>
                <w:u w:val="single"/>
              </w:rPr>
              <w:t>00</w:t>
            </w:r>
            <w:r>
              <w:br/>
            </w:r>
            <w:r>
              <w:rPr>
                <w:rFonts w:ascii="Times New Roman"/>
                <w:b w:val="false"/>
                <w:i w:val="false"/>
                <w:color w:val="000000"/>
                <w:sz w:val="20"/>
              </w:rPr>
              <w:t>
</w:t>
            </w:r>
            <w:r>
              <w:rPr>
                <w:rFonts w:ascii="Times New Roman"/>
                <w:b w:val="false"/>
                <w:i w:val="false"/>
                <w:color w:val="000000"/>
                <w:sz w:val="20"/>
              </w:rPr>
              <w:t>120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120</w:t>
            </w:r>
            <w:r>
              <w:br/>
            </w:r>
            <w:r>
              <w:rPr>
                <w:rFonts w:ascii="Times New Roman"/>
                <w:b w:val="false"/>
                <w:i w:val="false"/>
                <w:color w:val="000000"/>
                <w:sz w:val="20"/>
              </w:rPr>
              <w:t>
</w:t>
            </w:r>
            <w:r>
              <w:rPr>
                <w:rFonts w:ascii="Times New Roman"/>
                <w:b w:val="false"/>
                <w:i w:val="false"/>
                <w:color w:val="000000"/>
                <w:sz w:val="20"/>
              </w:rPr>
              <w:t>140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bl>
    <w:bookmarkStart w:name="z5186" w:id="742"/>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150 кВ – 6 и более; 220 кВ – 4 и более.</w:t>
      </w:r>
      <w:r>
        <w:br/>
      </w:r>
      <w:r>
        <w:rPr>
          <w:rFonts w:ascii="Times New Roman"/>
          <w:b w:val="false"/>
          <w:i w:val="false"/>
          <w:color w:val="000000"/>
          <w:sz w:val="28"/>
        </w:rPr>
        <w:t>
</w:t>
      </w:r>
      <w:r>
        <w:rPr>
          <w:rFonts w:ascii="Times New Roman"/>
          <w:b w:val="false"/>
          <w:i w:val="false"/>
          <w:color w:val="000000"/>
          <w:sz w:val="28"/>
        </w:rPr>
        <w:t>
      2) Допустимые расстояния определяются до ближайшего вентильного разрядника.</w:t>
      </w:r>
      <w:r>
        <w:br/>
      </w:r>
      <w:r>
        <w:rPr>
          <w:rFonts w:ascii="Times New Roman"/>
          <w:b w:val="false"/>
          <w:i w:val="false"/>
          <w:color w:val="000000"/>
          <w:sz w:val="28"/>
        </w:rPr>
        <w:t>
</w:t>
      </w:r>
      <w:r>
        <w:rPr>
          <w:rFonts w:ascii="Times New Roman"/>
          <w:b w:val="false"/>
          <w:i w:val="false"/>
          <w:color w:val="000000"/>
          <w:sz w:val="28"/>
        </w:rPr>
        <w:t>
      3) Расстояния до силовых трансформаторов 150–220 кВ с уровнем изоляции по ГОСТ 1516.1-76* указаны в числителе, повышенным уровнем изоляции по ГОСТ 1516-73 – в знаменателе.</w:t>
      </w:r>
      <w:r>
        <w:br/>
      </w:r>
      <w:r>
        <w:rPr>
          <w:rFonts w:ascii="Times New Roman"/>
          <w:b w:val="false"/>
          <w:i w:val="false"/>
          <w:color w:val="000000"/>
          <w:sz w:val="28"/>
        </w:rPr>
        <w:t>
</w:t>
      </w:r>
      <w:r>
        <w:rPr>
          <w:rFonts w:ascii="Times New Roman"/>
          <w:b w:val="false"/>
          <w:i w:val="false"/>
          <w:color w:val="000000"/>
          <w:sz w:val="28"/>
        </w:rPr>
        <w:t>
      4) При использовании разрядников I группы вместо разрядников II группы по ГОСТ 16357-70* расстояния до силовых трансформаторов 150–220 кВ с уровнем изоляции по ГОСТ 1516.1-76 * могут быть увеличены в 1,5 раза.</w:t>
      </w:r>
    </w:p>
    <w:bookmarkEnd w:id="742"/>
    <w:bookmarkStart w:name="z5191" w:id="743"/>
    <w:p>
      <w:pPr>
        <w:spacing w:after="0"/>
        <w:ind w:left="0"/>
        <w:jc w:val="both"/>
      </w:pPr>
      <w:r>
        <w:rPr>
          <w:rFonts w:ascii="Times New Roman"/>
          <w:b w:val="false"/>
          <w:i w:val="false"/>
          <w:color w:val="000000"/>
          <w:sz w:val="28"/>
        </w:rPr>
        <w:t>
                                                          Таблица 137</w:t>
      </w:r>
    </w:p>
    <w:bookmarkEnd w:id="743"/>
    <w:bookmarkStart w:name="z5192" w:id="744"/>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расстояние от вентильных</w:t>
      </w:r>
      <w:r>
        <w:br/>
      </w:r>
      <w:r>
        <w:rPr>
          <w:rFonts w:ascii="Times New Roman"/>
          <w:b w:val="false"/>
          <w:i w:val="false"/>
          <w:color w:val="000000"/>
          <w:sz w:val="28"/>
        </w:rPr>
        <w:t>
</w:t>
      </w:r>
      <w:r>
        <w:rPr>
          <w:rFonts w:ascii="Times New Roman"/>
          <w:b/>
          <w:i w:val="false"/>
          <w:color w:val="000000"/>
          <w:sz w:val="28"/>
        </w:rPr>
        <w:t>    разрядников до защищаемого оборудования напряжением 330 кВ</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8"/>
        <w:gridCol w:w="2068"/>
        <w:gridCol w:w="1806"/>
        <w:gridCol w:w="1161"/>
        <w:gridCol w:w="1363"/>
        <w:gridCol w:w="940"/>
        <w:gridCol w:w="1444"/>
        <w:gridCol w:w="1262"/>
        <w:gridCol w:w="1808"/>
      </w:tblGrid>
      <w:tr>
        <w:trPr>
          <w:trHeight w:val="30" w:hRule="atLeast"/>
        </w:trPr>
        <w:tc>
          <w:tcPr>
            <w:tcW w:w="2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подстанции, количество ВЛ</w:t>
            </w:r>
          </w:p>
        </w:tc>
        <w:tc>
          <w:tcPr>
            <w:tcW w:w="20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комплектов разрядников, тип, место установки</w:t>
            </w:r>
          </w:p>
        </w:tc>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защищенного подхода ВЛ с повышенным защитным уровнем, км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силовых трансформаторов (автотрансформаторов) и шунтирующих реакторов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трансформаторов напряжения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остального электрооборудования</w:t>
            </w:r>
          </w:p>
        </w:tc>
      </w:tr>
      <w:tr>
        <w:trPr>
          <w:trHeight w:val="18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Портальные опоры</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Одностоечные опоры с двумя тросами</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Портальные опоры</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Одностоечные опоры с двумя тросами</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Портальные опоры</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Одностоечные опоры с двумя тросами</w:t>
            </w:r>
          </w:p>
        </w:tc>
      </w:tr>
      <w:tr>
        <w:trPr>
          <w:trHeight w:val="39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2055"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Тупиковая, по схеме блока трансформатор – линия</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комплект вентильных разрядников II группы у силового трансформатора</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4570</w:t>
            </w:r>
            <w:r>
              <w:br/>
            </w:r>
            <w:r>
              <w:rPr>
                <w:rFonts w:ascii="Times New Roman"/>
                <w:b w:val="false"/>
                <w:i w:val="false"/>
                <w:color w:val="000000"/>
                <w:sz w:val="20"/>
              </w:rPr>
              <w:t>
</w:t>
            </w:r>
            <w:r>
              <w:rPr>
                <w:rFonts w:ascii="Times New Roman"/>
                <w:b w:val="false"/>
                <w:i w:val="false"/>
                <w:color w:val="000000"/>
                <w:sz w:val="20"/>
              </w:rPr>
              <w:t>100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50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7 590</w:t>
            </w:r>
            <w:r>
              <w:br/>
            </w:r>
            <w:r>
              <w:rPr>
                <w:rFonts w:ascii="Times New Roman"/>
                <w:b w:val="false"/>
                <w:i w:val="false"/>
                <w:color w:val="000000"/>
                <w:sz w:val="20"/>
              </w:rPr>
              <w:t>
</w:t>
            </w:r>
            <w:r>
              <w:rPr>
                <w:rFonts w:ascii="Times New Roman"/>
                <w:b w:val="false"/>
                <w:i w:val="false"/>
                <w:color w:val="000000"/>
                <w:sz w:val="20"/>
              </w:rPr>
              <w:t>1 15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85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r>
              <w:br/>
            </w:r>
            <w:r>
              <w:rPr>
                <w:rFonts w:ascii="Times New Roman"/>
                <w:b w:val="false"/>
                <w:i w:val="false"/>
                <w:color w:val="000000"/>
                <w:sz w:val="20"/>
              </w:rPr>
              <w:t>
</w:t>
            </w:r>
            <w:r>
              <w:rPr>
                <w:rFonts w:ascii="Times New Roman"/>
                <w:b w:val="false"/>
                <w:i w:val="false"/>
                <w:color w:val="000000"/>
                <w:sz w:val="20"/>
              </w:rPr>
              <w:t>140</w:t>
            </w:r>
            <w:r>
              <w:br/>
            </w:r>
            <w:r>
              <w:rPr>
                <w:rFonts w:ascii="Times New Roman"/>
                <w:b w:val="false"/>
                <w:i w:val="false"/>
                <w:color w:val="000000"/>
                <w:sz w:val="20"/>
              </w:rPr>
              <w:t>
</w:t>
            </w:r>
            <w:r>
              <w:rPr>
                <w:rFonts w:ascii="Times New Roman"/>
                <w:b w:val="false"/>
                <w:i w:val="false"/>
                <w:color w:val="000000"/>
                <w:sz w:val="20"/>
              </w:rPr>
              <w:t>150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130</w:t>
            </w:r>
          </w:p>
        </w:tc>
      </w:tr>
      <w:tr>
        <w:trPr>
          <w:trHeight w:val="2865"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один комплект – у силового трансформатора, второй – в линейной ячейке</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4,0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w:t>
            </w:r>
            <w:r>
              <w:br/>
            </w:r>
            <w:r>
              <w:rPr>
                <w:rFonts w:ascii="Times New Roman"/>
                <w:b w:val="false"/>
                <w:i w:val="false"/>
                <w:color w:val="000000"/>
                <w:sz w:val="20"/>
              </w:rPr>
              <w:t>
</w:t>
            </w:r>
            <w:r>
              <w:rPr>
                <w:rFonts w:ascii="Times New Roman"/>
                <w:b w:val="false"/>
                <w:i w:val="false"/>
                <w:color w:val="000000"/>
                <w:sz w:val="20"/>
              </w:rPr>
              <w:t>160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90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400**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250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r>
              <w:br/>
            </w:r>
            <w:r>
              <w:rPr>
                <w:rFonts w:ascii="Times New Roman"/>
                <w:b w:val="false"/>
                <w:i w:val="false"/>
                <w:color w:val="000000"/>
                <w:sz w:val="20"/>
              </w:rPr>
              <w:t>
</w:t>
            </w:r>
            <w:r>
              <w:rPr>
                <w:rFonts w:ascii="Times New Roman"/>
                <w:b w:val="false"/>
                <w:i w:val="false"/>
                <w:color w:val="000000"/>
                <w:sz w:val="20"/>
              </w:rPr>
              <w:t>380**</w:t>
            </w:r>
            <w:r>
              <w:br/>
            </w:r>
            <w:r>
              <w:rPr>
                <w:rFonts w:ascii="Times New Roman"/>
                <w:b w:val="false"/>
                <w:i w:val="false"/>
                <w:color w:val="000000"/>
                <w:sz w:val="20"/>
              </w:rPr>
              <w:t>
</w:t>
            </w:r>
            <w:r>
              <w:rPr>
                <w:rFonts w:ascii="Times New Roman"/>
                <w:b w:val="false"/>
                <w:i w:val="false"/>
                <w:color w:val="000000"/>
                <w:sz w:val="20"/>
              </w:rPr>
              <w:t>450**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r>
              <w:br/>
            </w:r>
            <w:r>
              <w:rPr>
                <w:rFonts w:ascii="Times New Roman"/>
                <w:b w:val="false"/>
                <w:i w:val="false"/>
                <w:color w:val="000000"/>
                <w:sz w:val="20"/>
              </w:rPr>
              <w:t>
</w:t>
            </w:r>
            <w:r>
              <w:rPr>
                <w:rFonts w:ascii="Times New Roman"/>
                <w:b w:val="false"/>
                <w:i w:val="false"/>
                <w:color w:val="000000"/>
                <w:sz w:val="20"/>
              </w:rPr>
              <w:t>270**</w:t>
            </w:r>
            <w:r>
              <w:br/>
            </w:r>
            <w:r>
              <w:rPr>
                <w:rFonts w:ascii="Times New Roman"/>
                <w:b w:val="false"/>
                <w:i w:val="false"/>
                <w:color w:val="000000"/>
                <w:sz w:val="20"/>
              </w:rPr>
              <w:t>
</w:t>
            </w:r>
            <w:r>
              <w:rPr>
                <w:rFonts w:ascii="Times New Roman"/>
                <w:b w:val="false"/>
                <w:i w:val="false"/>
                <w:color w:val="000000"/>
                <w:sz w:val="20"/>
              </w:rPr>
              <w:t>340**</w:t>
            </w:r>
          </w:p>
        </w:tc>
      </w:tr>
      <w:tr>
        <w:trPr>
          <w:trHeight w:val="2145"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Тупиковая, по схеме «объединенный блок»</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на трансформаторных присоединениях</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65</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240</w:t>
            </w:r>
            <w:r>
              <w:br/>
            </w:r>
            <w:r>
              <w:rPr>
                <w:rFonts w:ascii="Times New Roman"/>
                <w:b w:val="false"/>
                <w:i w:val="false"/>
                <w:color w:val="000000"/>
                <w:sz w:val="20"/>
              </w:rPr>
              <w:t>
</w:t>
            </w:r>
            <w:r>
              <w:rPr>
                <w:rFonts w:ascii="Times New Roman"/>
                <w:b w:val="false"/>
                <w:i w:val="false"/>
                <w:color w:val="000000"/>
                <w:sz w:val="20"/>
              </w:rPr>
              <w:t>260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200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r>
              <w:br/>
            </w:r>
            <w:r>
              <w:rPr>
                <w:rFonts w:ascii="Times New Roman"/>
                <w:b w:val="false"/>
                <w:i w:val="false"/>
                <w:color w:val="000000"/>
                <w:sz w:val="20"/>
              </w:rPr>
              <w:t>
</w:t>
            </w:r>
            <w:r>
              <w:rPr>
                <w:rFonts w:ascii="Times New Roman"/>
                <w:b w:val="false"/>
                <w:i w:val="false"/>
                <w:color w:val="000000"/>
                <w:sz w:val="20"/>
              </w:rPr>
              <w:t>340</w:t>
            </w:r>
            <w:r>
              <w:br/>
            </w:r>
            <w:r>
              <w:rPr>
                <w:rFonts w:ascii="Times New Roman"/>
                <w:b w:val="false"/>
                <w:i w:val="false"/>
                <w:color w:val="000000"/>
                <w:sz w:val="20"/>
              </w:rPr>
              <w:t>
</w:t>
            </w:r>
            <w:r>
              <w:rPr>
                <w:rFonts w:ascii="Times New Roman"/>
                <w:b w:val="false"/>
                <w:i w:val="false"/>
                <w:color w:val="000000"/>
                <w:sz w:val="20"/>
              </w:rPr>
              <w:t>355</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340</w:t>
            </w:r>
          </w:p>
        </w:tc>
      </w:tr>
      <w:tr>
        <w:trPr>
          <w:trHeight w:val="39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Проходная, с двумя ВЛ и одним трансформатором, по схеме «треугольник»</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комплект вентильных разрядников II группы у силового трансформатора</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110</w:t>
            </w:r>
            <w:r>
              <w:br/>
            </w:r>
            <w:r>
              <w:rPr>
                <w:rFonts w:ascii="Times New Roman"/>
                <w:b w:val="false"/>
                <w:i w:val="false"/>
                <w:color w:val="000000"/>
                <w:sz w:val="20"/>
              </w:rPr>
              <w:t>
</w:t>
            </w:r>
            <w:r>
              <w:rPr>
                <w:rFonts w:ascii="Times New Roman"/>
                <w:b w:val="false"/>
                <w:i w:val="false"/>
                <w:color w:val="000000"/>
                <w:sz w:val="20"/>
              </w:rPr>
              <w:t>150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80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r>
              <w:br/>
            </w:r>
            <w:r>
              <w:rPr>
                <w:rFonts w:ascii="Times New Roman"/>
                <w:b w:val="false"/>
                <w:i w:val="false"/>
                <w:color w:val="000000"/>
                <w:sz w:val="20"/>
              </w:rPr>
              <w:t>
</w:t>
            </w:r>
            <w:r>
              <w:rPr>
                <w:rFonts w:ascii="Times New Roman"/>
                <w:b w:val="false"/>
                <w:i w:val="false"/>
                <w:color w:val="000000"/>
                <w:sz w:val="20"/>
              </w:rPr>
              <w:t>210</w:t>
            </w:r>
            <w:r>
              <w:br/>
            </w:r>
            <w:r>
              <w:rPr>
                <w:rFonts w:ascii="Times New Roman"/>
                <w:b w:val="false"/>
                <w:i w:val="false"/>
                <w:color w:val="000000"/>
                <w:sz w:val="20"/>
              </w:rPr>
              <w:t>
</w:t>
            </w:r>
            <w:r>
              <w:rPr>
                <w:rFonts w:ascii="Times New Roman"/>
                <w:b w:val="false"/>
                <w:i w:val="false"/>
                <w:color w:val="000000"/>
                <w:sz w:val="20"/>
              </w:rPr>
              <w:t>250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120</w:t>
            </w:r>
            <w:r>
              <w:br/>
            </w:r>
            <w:r>
              <w:rPr>
                <w:rFonts w:ascii="Times New Roman"/>
                <w:b w:val="false"/>
                <w:i w:val="false"/>
                <w:color w:val="000000"/>
                <w:sz w:val="20"/>
              </w:rPr>
              <w:t>
</w:t>
            </w:r>
            <w:r>
              <w:rPr>
                <w:rFonts w:ascii="Times New Roman"/>
                <w:b w:val="false"/>
                <w:i w:val="false"/>
                <w:color w:val="000000"/>
                <w:sz w:val="20"/>
              </w:rPr>
              <w:t>150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410</w:t>
            </w:r>
            <w:r>
              <w:br/>
            </w:r>
            <w:r>
              <w:rPr>
                <w:rFonts w:ascii="Times New Roman"/>
                <w:b w:val="false"/>
                <w:i w:val="false"/>
                <w:color w:val="000000"/>
                <w:sz w:val="20"/>
              </w:rPr>
              <w:t>
</w:t>
            </w:r>
            <w:r>
              <w:rPr>
                <w:rFonts w:ascii="Times New Roman"/>
                <w:b w:val="false"/>
                <w:i w:val="false"/>
                <w:color w:val="000000"/>
                <w:sz w:val="20"/>
              </w:rPr>
              <w:t>425</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350</w:t>
            </w:r>
            <w:r>
              <w:br/>
            </w:r>
            <w:r>
              <w:rPr>
                <w:rFonts w:ascii="Times New Roman"/>
                <w:b w:val="false"/>
                <w:i w:val="false"/>
                <w:color w:val="000000"/>
                <w:sz w:val="20"/>
              </w:rPr>
              <w:t>
</w:t>
            </w:r>
            <w:r>
              <w:rPr>
                <w:rFonts w:ascii="Times New Roman"/>
                <w:b w:val="false"/>
                <w:i w:val="false"/>
                <w:color w:val="000000"/>
                <w:sz w:val="20"/>
              </w:rPr>
              <w:t>380</w:t>
            </w:r>
          </w:p>
        </w:tc>
      </w:tr>
      <w:tr>
        <w:trPr>
          <w:trHeight w:val="39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Проходная, с двумя ВЛ и двумя трансформаторами по схеме «мостик»</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у силовых трансформаторов</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130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60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475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260</w:t>
            </w:r>
            <w:r>
              <w:br/>
            </w:r>
            <w:r>
              <w:rPr>
                <w:rFonts w:ascii="Times New Roman"/>
                <w:b w:val="false"/>
                <w:i w:val="false"/>
                <w:color w:val="000000"/>
                <w:sz w:val="20"/>
              </w:rPr>
              <w:t>
</w:t>
            </w:r>
            <w:r>
              <w:rPr>
                <w:rFonts w:ascii="Times New Roman"/>
                <w:b w:val="false"/>
                <w:i w:val="false"/>
                <w:color w:val="000000"/>
                <w:sz w:val="20"/>
              </w:rPr>
              <w:t>310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580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360</w:t>
            </w:r>
            <w:r>
              <w:br/>
            </w:r>
            <w:r>
              <w:rPr>
                <w:rFonts w:ascii="Times New Roman"/>
                <w:b w:val="false"/>
                <w:i w:val="false"/>
                <w:color w:val="000000"/>
                <w:sz w:val="20"/>
              </w:rPr>
              <w:t>
</w:t>
            </w:r>
            <w:r>
              <w:rPr>
                <w:rFonts w:ascii="Times New Roman"/>
                <w:b w:val="false"/>
                <w:i w:val="false"/>
                <w:color w:val="000000"/>
                <w:sz w:val="20"/>
              </w:rPr>
              <w:t>415</w:t>
            </w:r>
          </w:p>
        </w:tc>
      </w:tr>
      <w:tr>
        <w:trPr>
          <w:trHeight w:val="39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Проходная, с двумя ВЛ и двумя трансформаторами по схеме «четырехугольник»</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у силовых трансформаторов</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240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140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750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320</w:t>
            </w:r>
            <w:r>
              <w:br/>
            </w:r>
            <w:r>
              <w:rPr>
                <w:rFonts w:ascii="Times New Roman"/>
                <w:b w:val="false"/>
                <w:i w:val="false"/>
                <w:color w:val="000000"/>
                <w:sz w:val="20"/>
              </w:rPr>
              <w:t>
</w:t>
            </w:r>
            <w:r>
              <w:rPr>
                <w:rFonts w:ascii="Times New Roman"/>
                <w:b w:val="false"/>
                <w:i w:val="false"/>
                <w:color w:val="000000"/>
                <w:sz w:val="20"/>
              </w:rPr>
              <w:t>470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r>
      <w:tr>
        <w:trPr>
          <w:trHeight w:val="39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секциями (системой) шин, с тремя ВЛ и двумя трансформаторами</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у силовых трансформаторов</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220</w:t>
            </w:r>
            <w:r>
              <w:br/>
            </w:r>
            <w:r>
              <w:rPr>
                <w:rFonts w:ascii="Times New Roman"/>
                <w:b w:val="false"/>
                <w:i w:val="false"/>
                <w:color w:val="000000"/>
                <w:sz w:val="20"/>
              </w:rPr>
              <w:t>
</w:t>
            </w:r>
            <w:r>
              <w:rPr>
                <w:rFonts w:ascii="Times New Roman"/>
                <w:b w:val="false"/>
                <w:i w:val="false"/>
                <w:color w:val="000000"/>
                <w:sz w:val="20"/>
              </w:rPr>
              <w:t>300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140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1000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r>
      <w:tr>
        <w:trPr>
          <w:trHeight w:val="390" w:hRule="atLeast"/>
        </w:trPr>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секциями (системой) шин, с тремя ВЛ и одним трансформатором</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комплект вентильных разрядников II группы у силового трансформатора</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3,0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175</w:t>
            </w:r>
            <w:r>
              <w:br/>
            </w:r>
            <w:r>
              <w:rPr>
                <w:rFonts w:ascii="Times New Roman"/>
                <w:b w:val="false"/>
                <w:i w:val="false"/>
                <w:color w:val="000000"/>
                <w:sz w:val="20"/>
              </w:rPr>
              <w:t>
</w:t>
            </w:r>
            <w:r>
              <w:rPr>
                <w:rFonts w:ascii="Times New Roman"/>
                <w:b w:val="false"/>
                <w:i w:val="false"/>
                <w:color w:val="000000"/>
                <w:sz w:val="20"/>
              </w:rPr>
              <w:t>250</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100</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r>
              <w:br/>
            </w:r>
            <w:r>
              <w:rPr>
                <w:rFonts w:ascii="Times New Roman"/>
                <w:b w:val="false"/>
                <w:i w:val="false"/>
                <w:color w:val="000000"/>
                <w:sz w:val="20"/>
              </w:rPr>
              <w:t>
</w:t>
            </w:r>
            <w:r>
              <w:rPr>
                <w:rFonts w:ascii="Times New Roman"/>
                <w:b w:val="false"/>
                <w:i w:val="false"/>
                <w:color w:val="000000"/>
                <w:sz w:val="20"/>
              </w:rPr>
              <w:t>800</w:t>
            </w:r>
            <w:r>
              <w:br/>
            </w:r>
            <w:r>
              <w:rPr>
                <w:rFonts w:ascii="Times New Roman"/>
                <w:b w:val="false"/>
                <w:i w:val="false"/>
                <w:color w:val="000000"/>
                <w:sz w:val="20"/>
              </w:rPr>
              <w:t>
</w:t>
            </w:r>
            <w:r>
              <w:rPr>
                <w:rFonts w:ascii="Times New Roman"/>
                <w:b w:val="false"/>
                <w:i w:val="false"/>
                <w:color w:val="000000"/>
                <w:sz w:val="20"/>
              </w:rPr>
              <w:t>820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700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1000</w:t>
            </w:r>
          </w:p>
        </w:tc>
      </w:tr>
    </w:tbl>
    <w:p>
      <w:pPr>
        <w:spacing w:after="0"/>
        <w:ind w:left="0"/>
        <w:jc w:val="both"/>
      </w:pPr>
      <w:r>
        <w:rPr>
          <w:rFonts w:ascii="Times New Roman"/>
          <w:b w:val="false"/>
          <w:i w:val="false"/>
          <w:color w:val="000000"/>
          <w:sz w:val="28"/>
        </w:rPr>
        <w:t>      * При использовании разрядников I группы допустимые расстояния увеличиваются в 1,3 раза.</w:t>
      </w:r>
      <w:r>
        <w:br/>
      </w:r>
      <w:r>
        <w:rPr>
          <w:rFonts w:ascii="Times New Roman"/>
          <w:b w:val="false"/>
          <w:i w:val="false"/>
          <w:color w:val="000000"/>
          <w:sz w:val="28"/>
        </w:rPr>
        <w:t>
      ** От разрядников, установленных у силовых трансформаторов.</w:t>
      </w:r>
    </w:p>
    <w:bookmarkStart w:name="z5193" w:id="745"/>
    <w:p>
      <w:pPr>
        <w:spacing w:after="0"/>
        <w:ind w:left="0"/>
        <w:jc w:val="both"/>
      </w:pPr>
      <w:r>
        <w:rPr>
          <w:rFonts w:ascii="Times New Roman"/>
          <w:b w:val="false"/>
          <w:i w:val="false"/>
          <w:color w:val="000000"/>
          <w:sz w:val="28"/>
        </w:rPr>
        <w:t>
                                                          Таблица 138</w:t>
      </w:r>
    </w:p>
    <w:bookmarkEnd w:id="745"/>
    <w:bookmarkStart w:name="z5194" w:id="746"/>
    <w:p>
      <w:pPr>
        <w:spacing w:after="0"/>
        <w:ind w:left="0"/>
        <w:jc w:val="both"/>
      </w:pPr>
      <w:r>
        <w:rPr>
          <w:rFonts w:ascii="Times New Roman"/>
          <w:b w:val="false"/>
          <w:i w:val="false"/>
          <w:color w:val="000000"/>
          <w:sz w:val="28"/>
        </w:rPr>
        <w:t>
</w:t>
      </w:r>
      <w:r>
        <w:rPr>
          <w:rFonts w:ascii="Times New Roman"/>
          <w:b/>
          <w:i w:val="false"/>
          <w:color w:val="000000"/>
          <w:sz w:val="28"/>
        </w:rPr>
        <w:t>         Наибольшее допустимое расстояние от вентильных</w:t>
      </w:r>
      <w:r>
        <w:br/>
      </w:r>
      <w:r>
        <w:rPr>
          <w:rFonts w:ascii="Times New Roman"/>
          <w:b w:val="false"/>
          <w:i w:val="false"/>
          <w:color w:val="000000"/>
          <w:sz w:val="28"/>
        </w:rPr>
        <w:t>
</w:t>
      </w:r>
      <w:r>
        <w:rPr>
          <w:rFonts w:ascii="Times New Roman"/>
          <w:b/>
          <w:i w:val="false"/>
          <w:color w:val="000000"/>
          <w:sz w:val="28"/>
        </w:rPr>
        <w:t>     разрядников до защищаемого оборудования напряжением 500 кВ</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9"/>
        <w:gridCol w:w="5008"/>
        <w:gridCol w:w="1890"/>
        <w:gridCol w:w="1389"/>
        <w:gridCol w:w="1474"/>
      </w:tblGrid>
      <w:tr>
        <w:trPr>
          <w:trHeight w:val="30" w:hRule="atLeast"/>
        </w:trPr>
        <w:tc>
          <w:tcPr>
            <w:tcW w:w="3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подстанции, количество ВЛ</w:t>
            </w:r>
          </w:p>
        </w:tc>
        <w:tc>
          <w:tcPr>
            <w:tcW w:w="50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комплектов разрядников, тип, место установки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w:t>
            </w:r>
          </w:p>
        </w:tc>
      </w:tr>
      <w:tr>
        <w:trPr>
          <w:trHeight w:val="25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силовых трансформаторов (автотрансформаторо3) и шунтирующих реакторов</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трансформаторов напряжения</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остального электрооборудования</w:t>
            </w:r>
          </w:p>
        </w:tc>
      </w:tr>
      <w:tr>
        <w:trPr>
          <w:trHeight w:val="2430"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Тупиковая, по схеме блока трансформатор– линия</w:t>
            </w:r>
          </w:p>
        </w:tc>
        <w:tc>
          <w:tcPr>
            <w:tcW w:w="5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один комплект – у силового трансформатора, второй – в линейной ячейке или на реакторном присоединении</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150</w:t>
            </w:r>
            <w:r>
              <w:br/>
            </w:r>
            <w:r>
              <w:rPr>
                <w:rFonts w:ascii="Times New Roman"/>
                <w:b w:val="false"/>
                <w:i w:val="false"/>
                <w:color w:val="000000"/>
                <w:sz w:val="20"/>
              </w:rPr>
              <w:t>
</w:t>
            </w:r>
            <w:r>
              <w:rPr>
                <w:rFonts w:ascii="Times New Roman"/>
                <w:b w:val="false"/>
                <w:i w:val="false"/>
                <w:color w:val="000000"/>
                <w:sz w:val="20"/>
              </w:rPr>
              <w:t>700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150</w:t>
            </w:r>
            <w:r>
              <w:br/>
            </w:r>
            <w:r>
              <w:rPr>
                <w:rFonts w:ascii="Times New Roman"/>
                <w:b w:val="false"/>
                <w:i w:val="false"/>
                <w:color w:val="000000"/>
                <w:sz w:val="20"/>
              </w:rPr>
              <w:t>
</w:t>
            </w:r>
            <w:r>
              <w:rPr>
                <w:rFonts w:ascii="Times New Roman"/>
                <w:b w:val="false"/>
                <w:i w:val="false"/>
                <w:color w:val="000000"/>
                <w:sz w:val="20"/>
              </w:rPr>
              <w:t>00</w:t>
            </w:r>
          </w:p>
        </w:tc>
      </w:tr>
      <w:tr>
        <w:trPr>
          <w:trHeight w:val="2895"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Проходная, с двумя ВЛ и одним трансформатором по схеме «треугольник»</w:t>
            </w:r>
          </w:p>
        </w:tc>
        <w:tc>
          <w:tcPr>
            <w:tcW w:w="5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один комплект – у силового трансформатора, второй – на шинах, в линейной ячейке или на реакторном присоединении</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350</w:t>
            </w:r>
            <w:r>
              <w:br/>
            </w:r>
            <w:r>
              <w:rPr>
                <w:rFonts w:ascii="Times New Roman"/>
                <w:b w:val="false"/>
                <w:i w:val="false"/>
                <w:color w:val="000000"/>
                <w:sz w:val="20"/>
              </w:rPr>
              <w:t>
</w:t>
            </w:r>
            <w:r>
              <w:rPr>
                <w:rFonts w:ascii="Times New Roman"/>
                <w:b w:val="false"/>
                <w:i w:val="false"/>
                <w:color w:val="000000"/>
                <w:sz w:val="20"/>
              </w:rPr>
              <w:t>700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350</w:t>
            </w:r>
            <w:r>
              <w:br/>
            </w:r>
            <w:r>
              <w:rPr>
                <w:rFonts w:ascii="Times New Roman"/>
                <w:b w:val="false"/>
                <w:i w:val="false"/>
                <w:color w:val="000000"/>
                <w:sz w:val="20"/>
              </w:rPr>
              <w:t>
</w:t>
            </w:r>
            <w:r>
              <w:rPr>
                <w:rFonts w:ascii="Times New Roman"/>
                <w:b w:val="false"/>
                <w:i w:val="false"/>
                <w:color w:val="000000"/>
                <w:sz w:val="20"/>
              </w:rPr>
              <w:t>900</w:t>
            </w:r>
          </w:p>
        </w:tc>
      </w:tr>
      <w:tr>
        <w:trPr>
          <w:trHeight w:val="2550"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Проходная, с двумя ВЛ и двумя трансформаторами по схеме «четырехугольник»</w:t>
            </w:r>
          </w:p>
        </w:tc>
        <w:tc>
          <w:tcPr>
            <w:tcW w:w="5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 комплекта вентильных разрядников II группы у силовых трансформаторов</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1845"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секциями (системой) шин, с тремя ВЛ и двумя трансформаторами</w:t>
            </w:r>
          </w:p>
        </w:tc>
        <w:tc>
          <w:tcPr>
            <w:tcW w:w="5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r>
      <w:tr>
        <w:trPr>
          <w:trHeight w:val="1680"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секциями (системой) шин, с тремя ВЛ и одним трансформатором</w:t>
            </w:r>
          </w:p>
        </w:tc>
        <w:tc>
          <w:tcPr>
            <w:tcW w:w="5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комплект вентильных разрядников II группы у силового трансформатора</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bl>
    <w:bookmarkStart w:name="z5195" w:id="747"/>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val="false"/>
          <w:color w:val="000000"/>
          <w:sz w:val="28"/>
        </w:rPr>
        <w:t xml:space="preserve"> При использовании вентильных разрядников I группы для защиты оборудования с изоляцией по ГОСТ 1516.1-76 *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r>
        <w:br/>
      </w:r>
      <w:r>
        <w:rPr>
          <w:rFonts w:ascii="Times New Roman"/>
          <w:b w:val="false"/>
          <w:i w:val="false"/>
          <w:color w:val="000000"/>
          <w:sz w:val="28"/>
        </w:rPr>
        <w:t>
</w:t>
      </w:r>
      <w:r>
        <w:rPr>
          <w:rFonts w:ascii="Times New Roman"/>
          <w:b w:val="false"/>
          <w:i w:val="false"/>
          <w:color w:val="000000"/>
          <w:sz w:val="28"/>
        </w:rPr>
        <w:t>
      В значениях, указанных дробью, числитель – допустимое расстояние до ближайшего вентильного разрядника (в линейной ячейке, на шинах или на реакторном присоединении), знаменатель – до разрядника, установленного у силового трансформатора.</w:t>
      </w:r>
    </w:p>
    <w:bookmarkEnd w:id="747"/>
    <w:p>
      <w:pPr>
        <w:spacing w:after="0"/>
        <w:ind w:left="0"/>
        <w:jc w:val="both"/>
      </w:pPr>
      <w:r>
        <w:drawing>
          <wp:inline distT="0" distB="0" distL="0" distR="0">
            <wp:extent cx="6731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731000" cy="3086100"/>
                    </a:xfrm>
                    <a:prstGeom prst="rect">
                      <a:avLst/>
                    </a:prstGeom>
                  </pic:spPr>
                </pic:pic>
              </a:graphicData>
            </a:graphic>
          </wp:inline>
        </w:drawing>
      </w:r>
    </w:p>
    <w:bookmarkStart w:name="z5197" w:id="748"/>
    <w:p>
      <w:pPr>
        <w:spacing w:after="0"/>
        <w:ind w:left="0"/>
        <w:jc w:val="both"/>
      </w:pPr>
      <w:r>
        <w:rPr>
          <w:rFonts w:ascii="Times New Roman"/>
          <w:b w:val="false"/>
          <w:i w:val="false"/>
          <w:color w:val="000000"/>
          <w:sz w:val="28"/>
        </w:rPr>
        <w:t>
      Рис. 16. Схемы защиты от грозовых перенапряжений подстанций,</w:t>
      </w:r>
      <w:r>
        <w:br/>
      </w:r>
      <w:r>
        <w:rPr>
          <w:rFonts w:ascii="Times New Roman"/>
          <w:b w:val="false"/>
          <w:i w:val="false"/>
          <w:color w:val="000000"/>
          <w:sz w:val="28"/>
        </w:rPr>
        <w:t>
               присоединенных к ВЛ ответвлениями длиной до 150 м и</w:t>
      </w:r>
      <w:r>
        <w:br/>
      </w:r>
      <w:r>
        <w:rPr>
          <w:rFonts w:ascii="Times New Roman"/>
          <w:b w:val="false"/>
          <w:i w:val="false"/>
          <w:color w:val="000000"/>
          <w:sz w:val="28"/>
        </w:rPr>
        <w:t>
               более 150 м</w:t>
      </w:r>
    </w:p>
    <w:bookmarkEnd w:id="748"/>
    <w:p>
      <w:pPr>
        <w:spacing w:after="0"/>
        <w:ind w:left="0"/>
        <w:jc w:val="both"/>
      </w:pPr>
      <w:r>
        <w:drawing>
          <wp:inline distT="0" distB="0" distL="0" distR="0">
            <wp:extent cx="6121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121400" cy="2590800"/>
                    </a:xfrm>
                    <a:prstGeom prst="rect">
                      <a:avLst/>
                    </a:prstGeom>
                  </pic:spPr>
                </pic:pic>
              </a:graphicData>
            </a:graphic>
          </wp:inline>
        </w:drawing>
      </w:r>
    </w:p>
    <w:bookmarkStart w:name="z5198" w:id="749"/>
    <w:p>
      <w:pPr>
        <w:spacing w:after="0"/>
        <w:ind w:left="0"/>
        <w:jc w:val="both"/>
      </w:pPr>
      <w:r>
        <w:rPr>
          <w:rFonts w:ascii="Times New Roman"/>
          <w:b w:val="false"/>
          <w:i w:val="false"/>
          <w:color w:val="000000"/>
          <w:sz w:val="28"/>
        </w:rPr>
        <w:t>
      Рис. 17. Схемы защиты от грозовых перенапряжений подстанций,</w:t>
      </w:r>
      <w:r>
        <w:br/>
      </w:r>
      <w:r>
        <w:rPr>
          <w:rFonts w:ascii="Times New Roman"/>
          <w:b w:val="false"/>
          <w:i w:val="false"/>
          <w:color w:val="000000"/>
          <w:sz w:val="28"/>
        </w:rPr>
        <w:t>
               присоединенных к ВЛ с помощью заходов длиной до 150 и</w:t>
      </w:r>
      <w:r>
        <w:br/>
      </w:r>
      <w:r>
        <w:rPr>
          <w:rFonts w:ascii="Times New Roman"/>
          <w:b w:val="false"/>
          <w:i w:val="false"/>
          <w:color w:val="000000"/>
          <w:sz w:val="28"/>
        </w:rPr>
        <w:t>
               более 150 м</w:t>
      </w:r>
    </w:p>
    <w:bookmarkEnd w:id="749"/>
    <w:p>
      <w:pPr>
        <w:spacing w:after="0"/>
        <w:ind w:left="0"/>
        <w:jc w:val="both"/>
      </w:pPr>
      <w:r>
        <w:drawing>
          <wp:inline distT="0" distB="0" distL="0" distR="0">
            <wp:extent cx="6451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451600" cy="3009900"/>
                    </a:xfrm>
                    <a:prstGeom prst="rect">
                      <a:avLst/>
                    </a:prstGeom>
                  </pic:spPr>
                </pic:pic>
              </a:graphicData>
            </a:graphic>
          </wp:inline>
        </w:drawing>
      </w:r>
    </w:p>
    <w:bookmarkStart w:name="z5199" w:id="750"/>
    <w:p>
      <w:pPr>
        <w:spacing w:after="0"/>
        <w:ind w:left="0"/>
        <w:jc w:val="both"/>
      </w:pPr>
      <w:r>
        <w:rPr>
          <w:rFonts w:ascii="Times New Roman"/>
          <w:b w:val="false"/>
          <w:i w:val="false"/>
          <w:color w:val="000000"/>
          <w:sz w:val="28"/>
        </w:rPr>
        <w:t>
      Рис. 18. Схемы защиты вращающихся машин от грозовых</w:t>
      </w:r>
      <w:r>
        <w:br/>
      </w:r>
      <w:r>
        <w:rPr>
          <w:rFonts w:ascii="Times New Roman"/>
          <w:b w:val="false"/>
          <w:i w:val="false"/>
          <w:color w:val="000000"/>
          <w:sz w:val="28"/>
        </w:rPr>
        <w:t>
               перенапряжений</w:t>
      </w:r>
    </w:p>
    <w:bookmarkEnd w:id="750"/>
    <w:p>
      <w:pPr>
        <w:spacing w:after="0"/>
        <w:ind w:left="0"/>
        <w:jc w:val="both"/>
      </w:pPr>
      <w:r>
        <w:drawing>
          <wp:inline distT="0" distB="0" distL="0" distR="0">
            <wp:extent cx="6972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72300" cy="2082800"/>
                    </a:xfrm>
                    <a:prstGeom prst="rect">
                      <a:avLst/>
                    </a:prstGeom>
                  </pic:spPr>
                </pic:pic>
              </a:graphicData>
            </a:graphic>
          </wp:inline>
        </w:drawing>
      </w:r>
    </w:p>
    <w:bookmarkStart w:name="z5200" w:id="751"/>
    <w:p>
      <w:pPr>
        <w:spacing w:after="0"/>
        <w:ind w:left="0"/>
        <w:jc w:val="both"/>
      </w:pPr>
      <w:r>
        <w:rPr>
          <w:rFonts w:ascii="Times New Roman"/>
          <w:b w:val="false"/>
          <w:i w:val="false"/>
          <w:color w:val="000000"/>
          <w:sz w:val="28"/>
        </w:rPr>
        <w:t>
      Рис. 19. Схемы защиты электродвигателей мощностью до 3 МВт</w:t>
      </w:r>
      <w:r>
        <w:br/>
      </w:r>
      <w:r>
        <w:rPr>
          <w:rFonts w:ascii="Times New Roman"/>
          <w:b w:val="false"/>
          <w:i w:val="false"/>
          <w:color w:val="000000"/>
          <w:sz w:val="28"/>
        </w:rPr>
        <w:t>
               при подходе ВЛ на деревянных опорах</w:t>
      </w:r>
    </w:p>
    <w:bookmarkEnd w:id="751"/>
    <w:bookmarkStart w:name="z5201" w:id="752"/>
    <w:p>
      <w:pPr>
        <w:spacing w:after="0"/>
        <w:ind w:left="0"/>
        <w:jc w:val="both"/>
      </w:pPr>
      <w:r>
        <w:rPr>
          <w:rFonts w:ascii="Times New Roman"/>
          <w:b w:val="false"/>
          <w:i w:val="false"/>
          <w:color w:val="000000"/>
          <w:sz w:val="28"/>
        </w:rPr>
        <w:t>
                                                          Таблица 139</w:t>
      </w:r>
    </w:p>
    <w:bookmarkEnd w:id="752"/>
    <w:bookmarkStart w:name="z5202" w:id="753"/>
    <w:p>
      <w:pPr>
        <w:spacing w:after="0"/>
        <w:ind w:left="0"/>
        <w:jc w:val="both"/>
      </w:pPr>
      <w:r>
        <w:rPr>
          <w:rFonts w:ascii="Times New Roman"/>
          <w:b w:val="false"/>
          <w:i w:val="false"/>
          <w:color w:val="000000"/>
          <w:sz w:val="28"/>
        </w:rPr>
        <w:t>
</w:t>
      </w:r>
      <w:r>
        <w:rPr>
          <w:rFonts w:ascii="Times New Roman"/>
          <w:b/>
          <w:i w:val="false"/>
          <w:color w:val="000000"/>
          <w:sz w:val="28"/>
        </w:rPr>
        <w:t>         Наименьшие допустимые сечения кабелей и проводов</w:t>
      </w:r>
      <w:r>
        <w:br/>
      </w:r>
      <w:r>
        <w:rPr>
          <w:rFonts w:ascii="Times New Roman"/>
          <w:b w:val="false"/>
          <w:i w:val="false"/>
          <w:color w:val="000000"/>
          <w:sz w:val="28"/>
        </w:rPr>
        <w:t>
</w:t>
      </w:r>
      <w:r>
        <w:rPr>
          <w:rFonts w:ascii="Times New Roman"/>
          <w:b/>
          <w:i w:val="false"/>
          <w:color w:val="000000"/>
          <w:sz w:val="28"/>
        </w:rPr>
        <w:t>               электрических сетей в жилых зданиях</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93"/>
        <w:gridCol w:w="5933"/>
      </w:tblGrid>
      <w:tr>
        <w:trPr>
          <w:trHeight w:val="72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линий</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Наименьшее сечение кабелей и проводов с медными жилами, мм</w:t>
            </w:r>
            <w:r>
              <w:rPr>
                <w:rFonts w:ascii="Times New Roman"/>
                <w:b w:val="false"/>
                <w:i w:val="false"/>
                <w:color w:val="000000"/>
                <w:vertAlign w:val="superscript"/>
              </w:rPr>
              <w:t>2</w:t>
            </w:r>
          </w:p>
        </w:tc>
      </w:tr>
      <w:tr>
        <w:trPr>
          <w:trHeight w:val="3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Линии групповых сетей</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Линии от этажных до квартирных щитков и к расчетному счетчику</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6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Линии распределительной сети (стояки) для питания квартир</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bl>
    <w:bookmarkStart w:name="z5203" w:id="754"/>
    <w:p>
      <w:pPr>
        <w:spacing w:after="0"/>
        <w:ind w:left="0"/>
        <w:jc w:val="both"/>
      </w:pPr>
      <w:r>
        <w:rPr>
          <w:rFonts w:ascii="Times New Roman"/>
          <w:b w:val="false"/>
          <w:i w:val="false"/>
          <w:color w:val="000000"/>
          <w:sz w:val="28"/>
        </w:rPr>
        <w:t>
                                                          Таблица 140</w:t>
      </w:r>
    </w:p>
    <w:bookmarkEnd w:id="754"/>
    <w:bookmarkStart w:name="z5204" w:id="755"/>
    <w:p>
      <w:pPr>
        <w:spacing w:after="0"/>
        <w:ind w:left="0"/>
        <w:jc w:val="both"/>
      </w:pPr>
      <w:r>
        <w:rPr>
          <w:rFonts w:ascii="Times New Roman"/>
          <w:b w:val="false"/>
          <w:i w:val="false"/>
          <w:color w:val="000000"/>
          <w:sz w:val="28"/>
        </w:rPr>
        <w:t>
</w:t>
      </w:r>
      <w:r>
        <w:rPr>
          <w:rFonts w:ascii="Times New Roman"/>
          <w:b/>
          <w:i w:val="false"/>
          <w:color w:val="000000"/>
          <w:sz w:val="28"/>
        </w:rPr>
        <w:t>         Категории электроприемников зрелищных предприятий</w:t>
      </w:r>
      <w:r>
        <w:br/>
      </w:r>
      <w:r>
        <w:rPr>
          <w:rFonts w:ascii="Times New Roman"/>
          <w:b w:val="false"/>
          <w:i w:val="false"/>
          <w:color w:val="000000"/>
          <w:sz w:val="28"/>
        </w:rPr>
        <w:t>
</w:t>
      </w:r>
      <w:r>
        <w:rPr>
          <w:rFonts w:ascii="Times New Roman"/>
          <w:b/>
          <w:i w:val="false"/>
          <w:color w:val="000000"/>
          <w:sz w:val="28"/>
        </w:rPr>
        <w:t>                  по надежности электроснабжения</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9"/>
        <w:gridCol w:w="3000"/>
        <w:gridCol w:w="3691"/>
      </w:tblGrid>
      <w:tr>
        <w:trPr>
          <w:trHeight w:val="30" w:hRule="atLeast"/>
        </w:trPr>
        <w:tc>
          <w:tcPr>
            <w:tcW w:w="6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электроприемника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по надежности электроснабжения при суммарной вместимости зрительных залов,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800</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800</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Электроприемники постановочного освещения</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Электроприемники</w:t>
            </w:r>
          </w:p>
          <w:p>
            <w:pPr>
              <w:spacing w:after="20"/>
              <w:ind w:left="20"/>
              <w:jc w:val="both"/>
            </w:pPr>
            <w:r>
              <w:rPr>
                <w:rFonts w:ascii="Times New Roman"/>
                <w:b w:val="false"/>
                <w:i w:val="false"/>
                <w:color w:val="000000"/>
                <w:sz w:val="20"/>
              </w:rPr>
              <w:t xml:space="preserve">сценических механизмов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Электроприемники технических аппаратных и систем звукофикации</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r>
        <w:trPr>
          <w:trHeight w:val="30" w:hRule="atLeast"/>
        </w:trPr>
        <w:tc>
          <w:tcPr>
            <w:tcW w:w="6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Остальные электроприемники, не указанные в пп. 1–4, а также комплексы электроприемников зданий с залами вместимостью 300 мест и менее</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r>
    </w:tbl>
    <w:bookmarkStart w:name="z5205" w:id="756"/>
    <w:p>
      <w:pPr>
        <w:spacing w:after="0"/>
        <w:ind w:left="0"/>
        <w:jc w:val="both"/>
      </w:pPr>
      <w:r>
        <w:rPr>
          <w:rFonts w:ascii="Times New Roman"/>
          <w:b w:val="false"/>
          <w:i w:val="false"/>
          <w:color w:val="000000"/>
          <w:sz w:val="28"/>
        </w:rPr>
        <w:t>
                                                          Таблица 141</w:t>
      </w:r>
    </w:p>
    <w:bookmarkEnd w:id="756"/>
    <w:bookmarkStart w:name="z5206" w:id="757"/>
    <w:p>
      <w:pPr>
        <w:spacing w:after="0"/>
        <w:ind w:left="0"/>
        <w:jc w:val="both"/>
      </w:pPr>
      <w:r>
        <w:rPr>
          <w:rFonts w:ascii="Times New Roman"/>
          <w:b w:val="false"/>
          <w:i w:val="false"/>
          <w:color w:val="000000"/>
          <w:sz w:val="28"/>
        </w:rPr>
        <w:t>
</w:t>
      </w:r>
      <w:r>
        <w:rPr>
          <w:rFonts w:ascii="Times New Roman"/>
          <w:b/>
          <w:i w:val="false"/>
          <w:color w:val="000000"/>
          <w:sz w:val="28"/>
        </w:rPr>
        <w:t>       Категории взрывоопасных смесей газов и паров с воздухом</w:t>
      </w:r>
    </w:p>
    <w:bookmarkEnd w:id="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4153"/>
        <w:gridCol w:w="4373"/>
      </w:tblGrid>
      <w:tr>
        <w:trPr>
          <w:trHeight w:val="49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смеси</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смеси</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БЭМЗ, мм</w:t>
            </w:r>
          </w:p>
        </w:tc>
      </w:tr>
      <w:tr>
        <w:trPr>
          <w:trHeight w:val="40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Рудничный метан</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w:t>
            </w:r>
          </w:p>
        </w:tc>
      </w:tr>
      <w:tr>
        <w:trPr>
          <w:trHeight w:val="21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Промышленные газы и пары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Промышленные газы и пары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0,9</w:t>
            </w:r>
          </w:p>
        </w:tc>
      </w:tr>
      <w:tr>
        <w:trPr>
          <w:trHeight w:val="36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Промышленные газы и пары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0,5 до 0,9</w:t>
            </w:r>
          </w:p>
        </w:tc>
      </w:tr>
      <w:tr>
        <w:trPr>
          <w:trHeight w:val="34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Промышленные газы и пары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0,5</w:t>
            </w:r>
          </w:p>
        </w:tc>
      </w:tr>
    </w:tbl>
    <w:bookmarkStart w:name="z5207" w:id="758"/>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val="false"/>
          <w:color w:val="000000"/>
          <w:sz w:val="28"/>
        </w:rPr>
        <w:t xml:space="preserve"> Указанные в таблице значения БЭМЗ не могут служить для контроля ширины зазора оболочки в эксплуатации.</w:t>
      </w:r>
    </w:p>
    <w:bookmarkEnd w:id="758"/>
    <w:bookmarkStart w:name="z5208" w:id="759"/>
    <w:p>
      <w:pPr>
        <w:spacing w:after="0"/>
        <w:ind w:left="0"/>
        <w:jc w:val="both"/>
      </w:pPr>
      <w:r>
        <w:rPr>
          <w:rFonts w:ascii="Times New Roman"/>
          <w:b w:val="false"/>
          <w:i w:val="false"/>
          <w:color w:val="000000"/>
          <w:sz w:val="28"/>
        </w:rPr>
        <w:t>
                                                          Таблица 142</w:t>
      </w:r>
    </w:p>
    <w:bookmarkEnd w:id="759"/>
    <w:bookmarkStart w:name="z5209" w:id="760"/>
    <w:p>
      <w:pPr>
        <w:spacing w:after="0"/>
        <w:ind w:left="0"/>
        <w:jc w:val="both"/>
      </w:pPr>
      <w:r>
        <w:rPr>
          <w:rFonts w:ascii="Times New Roman"/>
          <w:b w:val="false"/>
          <w:i w:val="false"/>
          <w:color w:val="000000"/>
          <w:sz w:val="28"/>
        </w:rPr>
        <w:t>
</w:t>
      </w:r>
      <w:r>
        <w:rPr>
          <w:rFonts w:ascii="Times New Roman"/>
          <w:b/>
          <w:i w:val="false"/>
          <w:color w:val="000000"/>
          <w:sz w:val="28"/>
        </w:rPr>
        <w:t>        Группы взрывоопасных смесей газов и паров с воздухом</w:t>
      </w:r>
      <w:r>
        <w:br/>
      </w:r>
      <w:r>
        <w:rPr>
          <w:rFonts w:ascii="Times New Roman"/>
          <w:b w:val="false"/>
          <w:i w:val="false"/>
          <w:color w:val="000000"/>
          <w:sz w:val="28"/>
        </w:rPr>
        <w:t>
</w:t>
      </w:r>
      <w:r>
        <w:rPr>
          <w:rFonts w:ascii="Times New Roman"/>
          <w:b/>
          <w:i w:val="false"/>
          <w:color w:val="000000"/>
          <w:sz w:val="28"/>
        </w:rPr>
        <w:t>                  по температуре самовоспламенения</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3873"/>
        <w:gridCol w:w="2153"/>
        <w:gridCol w:w="4253"/>
      </w:tblGrid>
      <w:tr>
        <w:trPr>
          <w:trHeight w:val="70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самовоспламенения смеси, </w:t>
            </w:r>
            <w:r>
              <w:rPr>
                <w:rFonts w:ascii="Times New Roman"/>
                <w:b w:val="false"/>
                <w:i w:val="false"/>
                <w:color w:val="000000"/>
                <w:vertAlign w:val="superscript"/>
              </w:rPr>
              <w:t>о</w:t>
            </w:r>
            <w:r>
              <w:rPr>
                <w:rFonts w:ascii="Times New Roman"/>
                <w:b w:val="false"/>
                <w:i w:val="false"/>
                <w:color w:val="000000"/>
                <w:sz w:val="20"/>
              </w:rPr>
              <w:t>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самовоспламенения смеси, </w:t>
            </w:r>
            <w:r>
              <w:rPr>
                <w:rFonts w:ascii="Times New Roman"/>
                <w:b w:val="false"/>
                <w:i w:val="false"/>
                <w:color w:val="000000"/>
                <w:vertAlign w:val="superscript"/>
              </w:rPr>
              <w:t>о</w:t>
            </w:r>
            <w:r>
              <w:rPr>
                <w:rFonts w:ascii="Times New Roman"/>
                <w:b w:val="false"/>
                <w:i w:val="false"/>
                <w:color w:val="000000"/>
                <w:sz w:val="20"/>
              </w:rPr>
              <w:t>С</w:t>
            </w:r>
          </w:p>
        </w:tc>
      </w:tr>
      <w:tr>
        <w:trPr>
          <w:trHeight w:val="49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450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135 до 200</w:t>
            </w:r>
          </w:p>
        </w:tc>
      </w:tr>
      <w:tr>
        <w:trPr>
          <w:trHeight w:val="49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300 до 450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100 до 135</w:t>
            </w:r>
          </w:p>
        </w:tc>
      </w:tr>
      <w:tr>
        <w:trPr>
          <w:trHeight w:val="49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200 до 300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85 до 100</w:t>
            </w:r>
          </w:p>
        </w:tc>
      </w:tr>
    </w:tbl>
    <w:bookmarkStart w:name="z5210" w:id="761"/>
    <w:p>
      <w:pPr>
        <w:spacing w:after="0"/>
        <w:ind w:left="0"/>
        <w:jc w:val="both"/>
      </w:pPr>
      <w:r>
        <w:rPr>
          <w:rFonts w:ascii="Times New Roman"/>
          <w:b w:val="false"/>
          <w:i w:val="false"/>
          <w:color w:val="000000"/>
          <w:sz w:val="28"/>
        </w:rPr>
        <w:t>
                                                          Таблица 143</w:t>
      </w:r>
    </w:p>
    <w:bookmarkEnd w:id="761"/>
    <w:bookmarkStart w:name="z5211" w:id="762"/>
    <w:p>
      <w:pPr>
        <w:spacing w:after="0"/>
        <w:ind w:left="0"/>
        <w:jc w:val="both"/>
      </w:pPr>
      <w:r>
        <w:rPr>
          <w:rFonts w:ascii="Times New Roman"/>
          <w:b w:val="false"/>
          <w:i w:val="false"/>
          <w:color w:val="000000"/>
          <w:sz w:val="28"/>
        </w:rPr>
        <w:t>
</w:t>
      </w:r>
      <w:r>
        <w:rPr>
          <w:rFonts w:ascii="Times New Roman"/>
          <w:b/>
          <w:i w:val="false"/>
          <w:color w:val="000000"/>
          <w:sz w:val="28"/>
        </w:rPr>
        <w:t>     Распределение взрывоопасных смесей по категориям и группам</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9"/>
        <w:gridCol w:w="1440"/>
        <w:gridCol w:w="9911"/>
      </w:tblGrid>
      <w:tr>
        <w:trPr>
          <w:trHeight w:val="585"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смеси</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смеси</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Вещества, образующие с воздухом взрывоопасную смесь</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Метан (рудничный)*</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Аммиак, аллил хлоридный, ацетон, ацетонитрил, бензол, 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 метилацетат,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0"/>
              </w:rPr>
              <w:t>-метил-стирол,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Бензины: А-66, А-72, А-76, «галоша», Б-70, экстракционный по ТУ 38.101.303-72, экстракционный по МРТУ 12Н-20-63.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p>
            <w:pPr>
              <w:spacing w:after="20"/>
              <w:ind w:left="20"/>
              <w:jc w:val="both"/>
            </w:pP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Ацетальдегид, альдегид изомасляный, альдегид масляный, альдегид пропионовый, декан, тетраметилдиаминометан, 1,1,3-триэтоксибутан</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p>
            <w:pPr>
              <w:spacing w:after="20"/>
              <w:ind w:left="20"/>
              <w:jc w:val="both"/>
            </w:pPr>
            <w:r>
              <w:rPr>
                <w:rFonts w:ascii="Times New Roman"/>
                <w:b w:val="false"/>
                <w:i w:val="false"/>
                <w:color w:val="000000"/>
                <w:sz w:val="20"/>
              </w:rPr>
              <w:t>Т2</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Коксовый газ, синильная кислота</w:t>
            </w:r>
            <w:r>
              <w:br/>
            </w:r>
            <w:r>
              <w:rPr>
                <w:rFonts w:ascii="Times New Roman"/>
                <w:b w:val="false"/>
                <w:i w:val="false"/>
                <w:color w:val="000000"/>
                <w:sz w:val="20"/>
              </w:rPr>
              <w:t>
</w:t>
            </w:r>
            <w:r>
              <w:rPr>
                <w:rFonts w:ascii="Times New Roman"/>
                <w:b w:val="false"/>
                <w:i w:val="false"/>
                <w:color w:val="000000"/>
                <w:sz w:val="20"/>
              </w:rPr>
              <w:t>Дивинил, 4,4-диметилдиоксан, диметилдихлорсилан, диоксан, диэтилдихлорсилан, камфорное масло, кислота акриловая, метилакрилат, метилвинилдихлорсилан,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p>
            <w:pPr>
              <w:spacing w:after="20"/>
              <w:ind w:left="20"/>
              <w:jc w:val="both"/>
            </w:pPr>
            <w:r>
              <w:rPr>
                <w:rFonts w:ascii="Times New Roman"/>
                <w:b w:val="false"/>
                <w:i w:val="false"/>
                <w:color w:val="000000"/>
                <w:sz w:val="20"/>
              </w:rPr>
              <w:t>Т4</w:t>
            </w:r>
          </w:p>
          <w:p>
            <w:pPr>
              <w:spacing w:after="20"/>
              <w:ind w:left="20"/>
              <w:jc w:val="both"/>
            </w:pP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w:t>
            </w:r>
            <w:r>
              <w:br/>
            </w:r>
            <w:r>
              <w:rPr>
                <w:rFonts w:ascii="Times New Roman"/>
                <w:b w:val="false"/>
                <w:i w:val="false"/>
                <w:color w:val="000000"/>
                <w:sz w:val="20"/>
              </w:rPr>
              <w:t>
</w:t>
            </w:r>
            <w:r>
              <w:rPr>
                <w:rFonts w:ascii="Times New Roman"/>
                <w:b w:val="false"/>
                <w:i w:val="false"/>
                <w:color w:val="000000"/>
                <w:sz w:val="20"/>
              </w:rPr>
              <w:t>Дибутиловый эфир, диэтиловый эфир, диэтиловый эфир этиленгликоля</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r>
              <w:br/>
            </w:r>
            <w:r>
              <w:rPr>
                <w:rFonts w:ascii="Times New Roman"/>
                <w:b w:val="false"/>
                <w:i w:val="false"/>
                <w:color w:val="000000"/>
                <w:sz w:val="20"/>
              </w:rPr>
              <w:t>
</w:t>
            </w:r>
            <w:r>
              <w:rPr>
                <w:rFonts w:ascii="Times New Roman"/>
                <w:b w:val="false"/>
                <w:i w:val="false"/>
                <w:color w:val="000000"/>
                <w:sz w:val="20"/>
              </w:rPr>
              <w:t>Т2</w:t>
            </w:r>
            <w:r>
              <w:br/>
            </w:r>
            <w:r>
              <w:rPr>
                <w:rFonts w:ascii="Times New Roman"/>
                <w:b w:val="false"/>
                <w:i w:val="false"/>
                <w:color w:val="000000"/>
                <w:sz w:val="20"/>
              </w:rPr>
              <w:t>
</w:t>
            </w:r>
            <w:r>
              <w:rPr>
                <w:rFonts w:ascii="Times New Roman"/>
                <w:b w:val="false"/>
                <w:i w:val="false"/>
                <w:color w:val="000000"/>
                <w:sz w:val="20"/>
              </w:rPr>
              <w:t>Т3</w:t>
            </w:r>
            <w:r>
              <w:br/>
            </w:r>
            <w:r>
              <w:rPr>
                <w:rFonts w:ascii="Times New Roman"/>
                <w:b w:val="false"/>
                <w:i w:val="false"/>
                <w:color w:val="000000"/>
                <w:sz w:val="20"/>
              </w:rPr>
              <w:t>
</w:t>
            </w:r>
            <w:r>
              <w:rPr>
                <w:rFonts w:ascii="Times New Roman"/>
                <w:b w:val="false"/>
                <w:i w:val="false"/>
                <w:color w:val="000000"/>
                <w:sz w:val="20"/>
              </w:rPr>
              <w:t>Т4</w:t>
            </w:r>
            <w:r>
              <w:br/>
            </w:r>
            <w:r>
              <w:rPr>
                <w:rFonts w:ascii="Times New Roman"/>
                <w:b w:val="false"/>
                <w:i w:val="false"/>
                <w:color w:val="000000"/>
                <w:sz w:val="20"/>
              </w:rPr>
              <w:t>
</w:t>
            </w:r>
            <w:r>
              <w:rPr>
                <w:rFonts w:ascii="Times New Roman"/>
                <w:b w:val="false"/>
                <w:i w:val="false"/>
                <w:color w:val="000000"/>
                <w:sz w:val="20"/>
              </w:rPr>
              <w:t>Т5</w:t>
            </w:r>
            <w:r>
              <w:br/>
            </w:r>
            <w:r>
              <w:rPr>
                <w:rFonts w:ascii="Times New Roman"/>
                <w:b w:val="false"/>
                <w:i w:val="false"/>
                <w:color w:val="000000"/>
                <w:sz w:val="20"/>
              </w:rPr>
              <w:t>
</w:t>
            </w:r>
            <w:r>
              <w:rPr>
                <w:rFonts w:ascii="Times New Roman"/>
                <w:b w:val="false"/>
                <w:i w:val="false"/>
                <w:color w:val="000000"/>
                <w:sz w:val="20"/>
              </w:rPr>
              <w:t>Т6</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Водород, водяной газ, светильный газ, водород 75 % + азот 25 %</w:t>
            </w:r>
            <w:r>
              <w:br/>
            </w:r>
            <w:r>
              <w:rPr>
                <w:rFonts w:ascii="Times New Roman"/>
                <w:b w:val="false"/>
                <w:i w:val="false"/>
                <w:color w:val="000000"/>
                <w:sz w:val="20"/>
              </w:rPr>
              <w:t>
</w:t>
            </w:r>
            <w:r>
              <w:rPr>
                <w:rFonts w:ascii="Times New Roman"/>
                <w:b w:val="false"/>
                <w:i w:val="false"/>
                <w:color w:val="000000"/>
                <w:sz w:val="20"/>
              </w:rPr>
              <w:t>Ацетилен, метилдихлорсилан</w:t>
            </w:r>
            <w:r>
              <w:br/>
            </w:r>
            <w:r>
              <w:rPr>
                <w:rFonts w:ascii="Times New Roman"/>
                <w:b w:val="false"/>
                <w:i w:val="false"/>
                <w:color w:val="000000"/>
                <w:sz w:val="20"/>
              </w:rPr>
              <w:t>
</w:t>
            </w:r>
            <w:r>
              <w:rPr>
                <w:rFonts w:ascii="Times New Roman"/>
                <w:b w:val="false"/>
                <w:i w:val="false"/>
                <w:color w:val="000000"/>
                <w:sz w:val="20"/>
              </w:rPr>
              <w:t>Трихлорсилан</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Сероуглерод</w:t>
            </w:r>
            <w:r>
              <w:br/>
            </w:r>
            <w:r>
              <w:rPr>
                <w:rFonts w:ascii="Times New Roman"/>
                <w:b w:val="false"/>
                <w:i w:val="false"/>
                <w:color w:val="000000"/>
                <w:sz w:val="20"/>
              </w:rPr>
              <w:t>
</w:t>
            </w: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Под рудничным метаном следует понимать рудничный газ, в котором кроме метана содержание газообразных углеводородов – гомологов метана С</w:t>
      </w:r>
      <w:r>
        <w:rPr>
          <w:rFonts w:ascii="Times New Roman"/>
          <w:b w:val="false"/>
          <w:i w:val="false"/>
          <w:color w:val="000000"/>
          <w:vertAlign w:val="subscript"/>
        </w:rPr>
        <w:t>2</w:t>
      </w:r>
      <w:r>
        <w:rPr>
          <w:rFonts w:ascii="Times New Roman"/>
          <w:b w:val="false"/>
          <w:i w:val="false"/>
          <w:color w:val="000000"/>
          <w:sz w:val="28"/>
        </w:rPr>
        <w:t>—С</w:t>
      </w:r>
      <w:r>
        <w:rPr>
          <w:rFonts w:ascii="Times New Roman"/>
          <w:b w:val="false"/>
          <w:i w:val="false"/>
          <w:color w:val="000000"/>
          <w:vertAlign w:val="subscript"/>
        </w:rPr>
        <w:t>5</w:t>
      </w:r>
      <w:r>
        <w:rPr>
          <w:rFonts w:ascii="Times New Roman"/>
          <w:b w:val="false"/>
          <w:i w:val="false"/>
          <w:color w:val="000000"/>
          <w:sz w:val="28"/>
        </w:rPr>
        <w:t xml:space="preserve"> – не более 0,1 объемной доли, а водорода в пробах газов из шпуров сразу после бурения – не более 0,002 объемной доли общего объема горючих газов.</w:t>
      </w:r>
      <w:r>
        <w:br/>
      </w:r>
      <w:r>
        <w:rPr>
          <w:rFonts w:ascii="Times New Roman"/>
          <w:b w:val="false"/>
          <w:i w:val="false"/>
          <w:color w:val="000000"/>
          <w:sz w:val="28"/>
        </w:rPr>
        <w:t>
      ** В промышленном метане содержание водорода может составлять до 0,15 объемной доли.</w:t>
      </w:r>
    </w:p>
    <w:bookmarkStart w:name="z5212" w:id="763"/>
    <w:p>
      <w:pPr>
        <w:spacing w:after="0"/>
        <w:ind w:left="0"/>
        <w:jc w:val="both"/>
      </w:pPr>
      <w:r>
        <w:rPr>
          <w:rFonts w:ascii="Times New Roman"/>
          <w:b w:val="false"/>
          <w:i w:val="false"/>
          <w:color w:val="000000"/>
          <w:sz w:val="28"/>
        </w:rPr>
        <w:t>
                                                          Таблица 144</w:t>
      </w:r>
    </w:p>
    <w:bookmarkEnd w:id="763"/>
    <w:bookmarkStart w:name="z5213" w:id="764"/>
    <w:p>
      <w:pPr>
        <w:spacing w:after="0"/>
        <w:ind w:left="0"/>
        <w:jc w:val="both"/>
      </w:pPr>
      <w:r>
        <w:rPr>
          <w:rFonts w:ascii="Times New Roman"/>
          <w:b w:val="false"/>
          <w:i w:val="false"/>
          <w:color w:val="000000"/>
          <w:sz w:val="28"/>
        </w:rPr>
        <w:t>
</w:t>
      </w:r>
      <w:r>
        <w:rPr>
          <w:rFonts w:ascii="Times New Roman"/>
          <w:b/>
          <w:i w:val="false"/>
          <w:color w:val="000000"/>
          <w:sz w:val="28"/>
        </w:rPr>
        <w:t>    Нижний концентрационный предел воспламенения,  температуры</w:t>
      </w:r>
      <w:r>
        <w:br/>
      </w:r>
      <w:r>
        <w:rPr>
          <w:rFonts w:ascii="Times New Roman"/>
          <w:b w:val="false"/>
          <w:i w:val="false"/>
          <w:color w:val="000000"/>
          <w:sz w:val="28"/>
        </w:rPr>
        <w:t>
</w:t>
      </w:r>
      <w:r>
        <w:rPr>
          <w:rFonts w:ascii="Times New Roman"/>
          <w:b/>
          <w:i w:val="false"/>
          <w:color w:val="000000"/>
          <w:sz w:val="28"/>
        </w:rPr>
        <w:t>  тления, воспламенения и самовоспламенения взрывоопасных пылей</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5"/>
        <w:gridCol w:w="1903"/>
        <w:gridCol w:w="1420"/>
        <w:gridCol w:w="2409"/>
        <w:gridCol w:w="1653"/>
        <w:gridCol w:w="1150"/>
      </w:tblGrid>
      <w:tr>
        <w:trPr>
          <w:trHeight w:val="30" w:hRule="atLeast"/>
        </w:trPr>
        <w:tc>
          <w:tcPr>
            <w:tcW w:w="4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Взвешенная пыль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Осевшая пыль</w:t>
            </w:r>
          </w:p>
        </w:tc>
      </w:tr>
      <w:tr>
        <w:trPr>
          <w:trHeight w:val="30" w:hRule="atLeast"/>
        </w:trPr>
        <w:tc>
          <w:tcPr>
            <w:tcW w:w="0" w:type="auto"/>
            <w:vMerge/>
            <w:tcBorders>
              <w:top w:val="nil"/>
              <w:left w:val="single" w:color="cfcfcf" w:sz="5"/>
              <w:bottom w:val="single" w:color="cfcfcf" w:sz="5"/>
              <w:right w:val="single" w:color="cfcfcf" w:sz="5"/>
            </w:tcBorders>
          </w:tcP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Нижний концентрационный предел воспламенения, г/м</w:t>
            </w:r>
            <w:r>
              <w:rPr>
                <w:rFonts w:ascii="Times New Roman"/>
                <w:b w:val="false"/>
                <w:i w:val="false"/>
                <w:color w:val="000000"/>
                <w:vertAlign w:val="superscript"/>
              </w:rPr>
              <w:t>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воспламенения, </w:t>
            </w:r>
            <w:r>
              <w:rPr>
                <w:rFonts w:ascii="Times New Roman"/>
                <w:b w:val="false"/>
                <w:i w:val="false"/>
                <w:color w:val="000000"/>
                <w:vertAlign w:val="superscript"/>
              </w:rPr>
              <w:t>о</w:t>
            </w:r>
            <w:r>
              <w:rPr>
                <w:rFonts w:ascii="Times New Roman"/>
                <w:b w:val="false"/>
                <w:i w:val="false"/>
                <w:color w:val="000000"/>
                <w:sz w:val="20"/>
              </w:rPr>
              <w:t>С</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тления, </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воспламенения, </w:t>
            </w:r>
            <w:r>
              <w:rPr>
                <w:rFonts w:ascii="Times New Roman"/>
                <w:b w:val="false"/>
                <w:i w:val="false"/>
                <w:color w:val="000000"/>
                <w:vertAlign w:val="superscript"/>
              </w:rPr>
              <w:t>о</w:t>
            </w:r>
            <w:r>
              <w:rPr>
                <w:rFonts w:ascii="Times New Roman"/>
                <w:b w:val="false"/>
                <w:i w:val="false"/>
                <w:color w:val="000000"/>
                <w:sz w:val="20"/>
              </w:rPr>
              <w:t>С</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самовоспламенения,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Адипиновая кислота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Альтакс</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186</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Алюминий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Аминопеларгоновая кислота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190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Аминопласт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Аминоэнантовая кислота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195</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4-Амилбензофенон-2-карбоновая кислота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тлеет, плавится при 130 </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Аммониевая соль 2,4-диоксибензолсульфокислоты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Антрацен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217</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Атразин технический, ТУ БУ-127-69</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170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Атразин товарный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Белок подсолнечный пищевой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Белок соевый пищевой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обугливается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Бис (трифторацетат) дибутилолова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50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Витамин В</w:t>
            </w:r>
            <w:r>
              <w:rPr>
                <w:rFonts w:ascii="Times New Roman"/>
                <w:b w:val="false"/>
                <w:i w:val="false"/>
                <w:color w:val="000000"/>
                <w:vertAlign w:val="subscript"/>
              </w:rPr>
              <w:t>15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Витамин РР из плодов шиповника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Гидрохинон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Мука гороховая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Декстрин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Диоксид дициклопентадиена, ТУ 6-05-241-49-73</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2,5-Диметилгексин-3-диол-2,5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90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Мука древесная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Казеин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Какао</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Камфора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Канифоль</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80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Кероген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Крахмал картофельный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обугливается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Крахмал кукурузный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обугливается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Лигнин лиственных пород</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Лигнин хлопковый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Лигнин хвойных пород</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Малеат дибутилолова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Малеиновый ангидрид</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53</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Метилтетрагидрофталевый ангидрид</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64</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Микровит А кормовой, ТУ 64-5-116-74</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обугливается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Пыли мучные (пшеницы, ржи и других зерновых культур)</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Нафталин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80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Оксид дибутилолова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Оксид диоктилолова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155</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Полиакрилонитрил</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обугливается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Спирт поливиниловый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180—220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Полиизобутилалюмоксан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Полипропилен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Ангидрид полисебациновый (отвердитель</w:t>
            </w:r>
          </w:p>
          <w:p>
            <w:pPr>
              <w:spacing w:after="20"/>
              <w:ind w:left="20"/>
              <w:jc w:val="both"/>
            </w:pPr>
            <w:r>
              <w:rPr>
                <w:rFonts w:ascii="Times New Roman"/>
                <w:b w:val="false"/>
                <w:i w:val="false"/>
                <w:color w:val="000000"/>
                <w:sz w:val="20"/>
              </w:rPr>
              <w:t>VII-607), МРТУ 6-09-6102-69</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80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Полистирол</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220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Краска порошковая П-ЭП-177, п.518 ВТУ  3609-70, с дополнителем № 1, серый цвет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Краска порошковая П-ЭП-967, п. 884, ВТУ  3606-70, красно- коричневый цвет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Краска порошковая ЭП-49-Д/2, ВТУ 605-1420-71, коричневый цвет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Краска порошковая ПВЛ-212, МПТУ 6-10-859-69, цвет слоновой кости</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Краска порошковая П-ЭП-1130У, ВТУ НЧ № 6-37-72</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Пропазин технический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200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Пропазин товарный, ТУ 6-01-171-67</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200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Мука пробковая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Пыль ленинск-кузнецкого каменного угля марки Д, шахта имени Ярославского</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Пыль промышленная резиновая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Пыль промышленная целлолигнина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Пыль сланцевая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Сакап (полимер акриловой кислоты, ТУ 6-02-2-406-75)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Сахар свекловичный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160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119</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Симазин технический, ТУ БУ-104-68</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220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Симазин товарный, МРТУ 6-01-419-69</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225</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Смола 113-61 (тиоэстанат диоктилолов1)</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тлеет, плавится при 68 </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Соль АГ</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Сополимер акрилонитрила с метилметакрила-том</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обугливается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Стабилизатор 212-05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57</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Стекло органическое</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125</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Сульфадимезин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Титан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Тиооксиэтилен дибутилолова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90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Трифенилтриметилциклотрисилоксан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60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Триэтилендиамин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сублимируется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Уротропин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Смола фенольная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80-90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Фенопласт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Ферроцен, бис (циклопентадиенил)-железо</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Фталевый ангидрид</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130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Циклопентадиенилтрикарбонилмарганец</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Цикорий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Эбонит</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спекается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Смола эпоксидная Э-49, ТУ 6-05-1420-71</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Композиция эпоксидная ЭП-49СП, ТУ 6-05-241-98-75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Композиция эпоксидная УП-2196</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Пыль эпоксидная (отходы при обработке эпоксидных компаундо3)</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Композиция эпоксидная УП-2155, ТУ 6-05-241-26-72</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Композиция эпоксидная УП-2111, ТУ 6-05-241-11-71</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2-Этилантрахинон</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плавится при 107</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574*</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Этилсилсексвиоксан (П1Э)</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64,1</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Этилцеллюлоза</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тлеет, разлагается при 240</w:t>
            </w:r>
            <w:r>
              <w:rPr>
                <w:rFonts w:ascii="Times New Roman"/>
                <w:b w:val="false"/>
                <w:i w:val="false"/>
                <w:color w:val="000000"/>
                <w:vertAlign w:val="superscript"/>
              </w:rPr>
              <w:t>о</w:t>
            </w:r>
            <w:r>
              <w:rPr>
                <w:rFonts w:ascii="Times New Roman"/>
                <w:b w:val="false"/>
                <w:i w:val="false"/>
                <w:color w:val="000000"/>
                <w:sz w:val="20"/>
              </w:rPr>
              <w:t>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Чай</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 Температура самовоспламенения расплавленного вещества.</w:t>
      </w:r>
    </w:p>
    <w:bookmarkStart w:name="z5214" w:id="765"/>
    <w:p>
      <w:pPr>
        <w:spacing w:after="0"/>
        <w:ind w:left="0"/>
        <w:jc w:val="both"/>
      </w:pPr>
      <w:r>
        <w:rPr>
          <w:rFonts w:ascii="Times New Roman"/>
          <w:b w:val="false"/>
          <w:i w:val="false"/>
          <w:color w:val="000000"/>
          <w:sz w:val="28"/>
        </w:rPr>
        <w:t>
                                                          Таблица 145</w:t>
      </w:r>
    </w:p>
    <w:bookmarkEnd w:id="765"/>
    <w:bookmarkStart w:name="z5215" w:id="766"/>
    <w:p>
      <w:pPr>
        <w:spacing w:after="0"/>
        <w:ind w:left="0"/>
        <w:jc w:val="both"/>
      </w:pPr>
      <w:r>
        <w:rPr>
          <w:rFonts w:ascii="Times New Roman"/>
          <w:b w:val="false"/>
          <w:i w:val="false"/>
          <w:color w:val="000000"/>
          <w:sz w:val="28"/>
        </w:rPr>
        <w:t>
</w:t>
      </w:r>
      <w:r>
        <w:rPr>
          <w:rFonts w:ascii="Times New Roman"/>
          <w:b/>
          <w:i w:val="false"/>
          <w:color w:val="000000"/>
          <w:sz w:val="28"/>
        </w:rPr>
        <w:t>         Группы взрывозащищенного электрооборудования по</w:t>
      </w:r>
      <w:r>
        <w:br/>
      </w:r>
      <w:r>
        <w:rPr>
          <w:rFonts w:ascii="Times New Roman"/>
          <w:b w:val="false"/>
          <w:i w:val="false"/>
          <w:color w:val="000000"/>
          <w:sz w:val="28"/>
        </w:rPr>
        <w:t>
</w:t>
      </w:r>
      <w:r>
        <w:rPr>
          <w:rFonts w:ascii="Times New Roman"/>
          <w:b/>
          <w:i w:val="false"/>
          <w:color w:val="000000"/>
          <w:sz w:val="28"/>
        </w:rPr>
        <w:t>                    области его применения</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89"/>
        <w:gridCol w:w="2491"/>
      </w:tblGrid>
      <w:tr>
        <w:trPr>
          <w:trHeight w:val="30" w:hRule="atLeast"/>
        </w:trPr>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Электрооборудование</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группы</w:t>
            </w:r>
          </w:p>
        </w:tc>
      </w:tr>
      <w:tr>
        <w:trPr>
          <w:trHeight w:val="30" w:hRule="atLeast"/>
        </w:trPr>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Рудничное, предназначенное для подземных выработок шахт и рудников</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r>
      <w:tr>
        <w:trPr>
          <w:trHeight w:val="405" w:hRule="atLeast"/>
        </w:trPr>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внутренней и наружной установки (кроме рудничного)</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r>
    </w:tbl>
    <w:bookmarkStart w:name="z5216" w:id="767"/>
    <w:p>
      <w:pPr>
        <w:spacing w:after="0"/>
        <w:ind w:left="0"/>
        <w:jc w:val="both"/>
      </w:pPr>
      <w:r>
        <w:rPr>
          <w:rFonts w:ascii="Times New Roman"/>
          <w:b w:val="false"/>
          <w:i w:val="false"/>
          <w:color w:val="000000"/>
          <w:sz w:val="28"/>
        </w:rPr>
        <w:t>
                                                          Таблица 146</w:t>
      </w:r>
    </w:p>
    <w:bookmarkEnd w:id="767"/>
    <w:bookmarkStart w:name="z5217" w:id="768"/>
    <w:p>
      <w:pPr>
        <w:spacing w:after="0"/>
        <w:ind w:left="0"/>
        <w:jc w:val="both"/>
      </w:pPr>
      <w:r>
        <w:rPr>
          <w:rFonts w:ascii="Times New Roman"/>
          <w:b w:val="false"/>
          <w:i w:val="false"/>
          <w:color w:val="000000"/>
          <w:sz w:val="28"/>
        </w:rPr>
        <w:t>
</w:t>
      </w:r>
      <w:r>
        <w:rPr>
          <w:rFonts w:ascii="Times New Roman"/>
          <w:b/>
          <w:i w:val="false"/>
          <w:color w:val="000000"/>
          <w:sz w:val="28"/>
        </w:rPr>
        <w:t>      Подгруппы электрооборудования группы II с видами</w:t>
      </w:r>
      <w:r>
        <w:br/>
      </w:r>
      <w:r>
        <w:rPr>
          <w:rFonts w:ascii="Times New Roman"/>
          <w:b w:val="false"/>
          <w:i w:val="false"/>
          <w:color w:val="000000"/>
          <w:sz w:val="28"/>
        </w:rPr>
        <w:t>
</w:t>
      </w:r>
      <w:r>
        <w:rPr>
          <w:rFonts w:ascii="Times New Roman"/>
          <w:b/>
          <w:i w:val="false"/>
          <w:color w:val="000000"/>
          <w:sz w:val="28"/>
        </w:rPr>
        <w:t>       взрывозащиты «взрывонепроницаемая оболочка» и (или)</w:t>
      </w:r>
      <w:r>
        <w:br/>
      </w:r>
      <w:r>
        <w:rPr>
          <w:rFonts w:ascii="Times New Roman"/>
          <w:b w:val="false"/>
          <w:i w:val="false"/>
          <w:color w:val="000000"/>
          <w:sz w:val="28"/>
        </w:rPr>
        <w:t>
</w:t>
      </w:r>
      <w:r>
        <w:rPr>
          <w:rFonts w:ascii="Times New Roman"/>
          <w:b/>
          <w:i w:val="false"/>
          <w:color w:val="000000"/>
          <w:sz w:val="28"/>
        </w:rPr>
        <w:t>            «искробезопасная электрическая цепь»</w:t>
      </w:r>
    </w:p>
    <w:bookmarkEnd w:id="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1"/>
        <w:gridCol w:w="4149"/>
        <w:gridCol w:w="5460"/>
      </w:tblGrid>
      <w:tr>
        <w:trPr>
          <w:trHeight w:val="30" w:hRule="atLeast"/>
        </w:trPr>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группы электрооборудования</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подгруппы электрооборудования</w:t>
            </w:r>
          </w:p>
        </w:tc>
        <w:tc>
          <w:tcPr>
            <w:tcW w:w="5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взрывоопасной смеси, для которой электрооборудование является взрывозащищенным</w:t>
            </w:r>
          </w:p>
        </w:tc>
      </w:tr>
      <w:tr>
        <w:trPr>
          <w:trHeight w:val="30" w:hRule="atLeast"/>
        </w:trPr>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IIА</w:t>
            </w:r>
            <w:r>
              <w:br/>
            </w:r>
            <w:r>
              <w:rPr>
                <w:rFonts w:ascii="Times New Roman"/>
                <w:b w:val="false"/>
                <w:i w:val="false"/>
                <w:color w:val="000000"/>
                <w:sz w:val="20"/>
              </w:rPr>
              <w:t>
</w:t>
            </w:r>
            <w:r>
              <w:rPr>
                <w:rFonts w:ascii="Times New Roman"/>
                <w:b w:val="false"/>
                <w:i w:val="false"/>
                <w:color w:val="000000"/>
                <w:sz w:val="20"/>
              </w:rPr>
              <w:t>IIВ</w:t>
            </w:r>
            <w:r>
              <w:br/>
            </w:r>
            <w:r>
              <w:rPr>
                <w:rFonts w:ascii="Times New Roman"/>
                <w:b w:val="false"/>
                <w:i w:val="false"/>
                <w:color w:val="000000"/>
                <w:sz w:val="20"/>
              </w:rPr>
              <w:t>
</w:t>
            </w:r>
            <w:r>
              <w:rPr>
                <w:rFonts w:ascii="Times New Roman"/>
                <w:b w:val="false"/>
                <w:i w:val="false"/>
                <w:color w:val="000000"/>
                <w:sz w:val="20"/>
              </w:rPr>
              <w:t>IIС</w:t>
            </w:r>
          </w:p>
        </w:tc>
        <w:tc>
          <w:tcPr>
            <w:tcW w:w="5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 IIВ и IIС</w:t>
            </w:r>
            <w:r>
              <w:br/>
            </w:r>
            <w:r>
              <w:rPr>
                <w:rFonts w:ascii="Times New Roman"/>
                <w:b w:val="false"/>
                <w:i w:val="false"/>
                <w:color w:val="000000"/>
                <w:sz w:val="20"/>
              </w:rPr>
              <w:t>
</w:t>
            </w:r>
            <w:r>
              <w:rPr>
                <w:rFonts w:ascii="Times New Roman"/>
                <w:b w:val="false"/>
                <w:i w:val="false"/>
                <w:color w:val="000000"/>
                <w:sz w:val="20"/>
              </w:rPr>
              <w:t>IIА</w:t>
            </w:r>
            <w:r>
              <w:br/>
            </w:r>
            <w:r>
              <w:rPr>
                <w:rFonts w:ascii="Times New Roman"/>
                <w:b w:val="false"/>
                <w:i w:val="false"/>
                <w:color w:val="000000"/>
                <w:sz w:val="20"/>
              </w:rPr>
              <w:t>
</w:t>
            </w:r>
            <w:r>
              <w:rPr>
                <w:rFonts w:ascii="Times New Roman"/>
                <w:b w:val="false"/>
                <w:i w:val="false"/>
                <w:color w:val="000000"/>
                <w:sz w:val="20"/>
              </w:rPr>
              <w:t>IIА и IIВ</w:t>
            </w:r>
            <w:r>
              <w:br/>
            </w:r>
            <w:r>
              <w:rPr>
                <w:rFonts w:ascii="Times New Roman"/>
                <w:b w:val="false"/>
                <w:i w:val="false"/>
                <w:color w:val="000000"/>
                <w:sz w:val="20"/>
              </w:rPr>
              <w:t>
</w:t>
            </w:r>
            <w:r>
              <w:rPr>
                <w:rFonts w:ascii="Times New Roman"/>
                <w:b w:val="false"/>
                <w:i w:val="false"/>
                <w:color w:val="000000"/>
                <w:sz w:val="20"/>
              </w:rPr>
              <w:t>IIА, IIВ и IIС</w:t>
            </w:r>
          </w:p>
        </w:tc>
      </w:tr>
    </w:tbl>
    <w:bookmarkStart w:name="z5218" w:id="769"/>
    <w:p>
      <w:pPr>
        <w:spacing w:after="0"/>
        <w:ind w:left="0"/>
        <w:jc w:val="both"/>
      </w:pPr>
      <w:r>
        <w:rPr>
          <w:rFonts w:ascii="Times New Roman"/>
          <w:b w:val="false"/>
          <w:i w:val="false"/>
          <w:color w:val="000000"/>
          <w:sz w:val="28"/>
        </w:rPr>
        <w:t>
      Примечание: Знак применяется для электрооборудования, не подразделяющегося на подгруппы.</w:t>
      </w:r>
    </w:p>
    <w:bookmarkEnd w:id="769"/>
    <w:bookmarkStart w:name="z5219" w:id="770"/>
    <w:p>
      <w:pPr>
        <w:spacing w:after="0"/>
        <w:ind w:left="0"/>
        <w:jc w:val="both"/>
      </w:pPr>
      <w:r>
        <w:rPr>
          <w:rFonts w:ascii="Times New Roman"/>
          <w:b w:val="false"/>
          <w:i w:val="false"/>
          <w:color w:val="000000"/>
          <w:sz w:val="28"/>
        </w:rPr>
        <w:t>
                                                          Таблица 147</w:t>
      </w:r>
    </w:p>
    <w:bookmarkEnd w:id="770"/>
    <w:bookmarkStart w:name="z5220" w:id="771"/>
    <w:p>
      <w:pPr>
        <w:spacing w:after="0"/>
        <w:ind w:left="0"/>
        <w:jc w:val="both"/>
      </w:pPr>
      <w:r>
        <w:rPr>
          <w:rFonts w:ascii="Times New Roman"/>
          <w:b w:val="false"/>
          <w:i w:val="false"/>
          <w:color w:val="000000"/>
          <w:sz w:val="28"/>
        </w:rPr>
        <w:t>
</w:t>
      </w:r>
      <w:r>
        <w:rPr>
          <w:rFonts w:ascii="Times New Roman"/>
          <w:b/>
          <w:i w:val="false"/>
          <w:color w:val="000000"/>
          <w:sz w:val="28"/>
        </w:rPr>
        <w:t>          Температурные классы электрооборудования группы II</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3673"/>
        <w:gridCol w:w="5373"/>
      </w:tblGrid>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температурного класса электрооборудования</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Предельная температура, </w:t>
            </w:r>
            <w:r>
              <w:rPr>
                <w:rFonts w:ascii="Times New Roman"/>
                <w:b w:val="false"/>
                <w:i w:val="false"/>
                <w:color w:val="000000"/>
                <w:vertAlign w:val="superscript"/>
              </w:rPr>
              <w:t>о</w:t>
            </w:r>
            <w:r>
              <w:rPr>
                <w:rFonts w:ascii="Times New Roman"/>
                <w:b w:val="false"/>
                <w:i w:val="false"/>
                <w:color w:val="000000"/>
                <w:sz w:val="20"/>
              </w:rPr>
              <w:t>С</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взрывоопасной смеси, для которой электрооборудование является взрывозащищенным</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 Т2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Т1—Т3</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Т1—Т4</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Т1—Т5</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Т1—Т6</w:t>
            </w:r>
          </w:p>
        </w:tc>
      </w:tr>
    </w:tbl>
    <w:bookmarkStart w:name="z5221" w:id="772"/>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w:t>
      </w:r>
      <w:r>
        <w:rPr>
          <w:rFonts w:ascii="Times New Roman"/>
          <w:b w:val="false"/>
          <w:i w:val="false"/>
          <w:color w:val="000000"/>
          <w:sz w:val="28"/>
        </w:rPr>
        <w:t>
      1. Объемы взрывоопасных газо- и паровоздушной смесей, а также время образования паровоздушной смеси определяются в соответствии с «Указаниями по определению категории производств по взрывной, взрывопожарной и пожарной опасности», утвержденными в установленном порядке.</w:t>
      </w:r>
      <w:r>
        <w:br/>
      </w:r>
      <w:r>
        <w:rPr>
          <w:rFonts w:ascii="Times New Roman"/>
          <w:b w:val="false"/>
          <w:i w:val="false"/>
          <w:color w:val="000000"/>
          <w:sz w:val="28"/>
        </w:rPr>
        <w:t>
</w:t>
      </w:r>
      <w:r>
        <w:rPr>
          <w:rFonts w:ascii="Times New Roman"/>
          <w:b w:val="false"/>
          <w:i w:val="false"/>
          <w:color w:val="000000"/>
          <w:sz w:val="28"/>
        </w:rPr>
        <w:t>
      2. В помещениях с производствами категорий А, Б и Е электрооборудование должно удовлетворять требованиям гл. 32 к электроустановкам во взрывоопасных зонах соответствующих классов.</w:t>
      </w:r>
    </w:p>
    <w:bookmarkEnd w:id="772"/>
    <w:bookmarkStart w:name="z5224" w:id="773"/>
    <w:p>
      <w:pPr>
        <w:spacing w:after="0"/>
        <w:ind w:left="0"/>
        <w:jc w:val="both"/>
      </w:pPr>
      <w:r>
        <w:rPr>
          <w:rFonts w:ascii="Times New Roman"/>
          <w:b w:val="false"/>
          <w:i w:val="false"/>
          <w:color w:val="000000"/>
          <w:sz w:val="28"/>
        </w:rPr>
        <w:t>
                                                          Таблица 148</w:t>
      </w:r>
    </w:p>
    <w:bookmarkEnd w:id="773"/>
    <w:bookmarkStart w:name="z5225" w:id="774"/>
    <w:p>
      <w:pPr>
        <w:spacing w:after="0"/>
        <w:ind w:left="0"/>
        <w:jc w:val="both"/>
      </w:pPr>
      <w:r>
        <w:rPr>
          <w:rFonts w:ascii="Times New Roman"/>
          <w:b w:val="false"/>
          <w:i w:val="false"/>
          <w:color w:val="000000"/>
          <w:sz w:val="28"/>
        </w:rPr>
        <w:t>
</w:t>
      </w:r>
      <w:r>
        <w:rPr>
          <w:rFonts w:ascii="Times New Roman"/>
          <w:b/>
          <w:i w:val="false"/>
          <w:color w:val="000000"/>
          <w:sz w:val="28"/>
        </w:rPr>
        <w:t>      Примеры маркировки взрывозащищенного электрооборудования</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3"/>
        <w:gridCol w:w="4239"/>
        <w:gridCol w:w="1666"/>
        <w:gridCol w:w="2127"/>
        <w:gridCol w:w="2065"/>
      </w:tblGrid>
      <w:tr>
        <w:trPr>
          <w:trHeight w:val="30" w:hRule="atLeast"/>
        </w:trPr>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взрывозащиты</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взрывозащиты</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(подгруппа)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Температурный класс</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Маркировка по взрывозащите</w:t>
            </w:r>
          </w:p>
        </w:tc>
      </w:tr>
      <w:tr>
        <w:trPr>
          <w:trHeight w:val="30" w:hRule="atLeast"/>
        </w:trPr>
        <w:tc>
          <w:tcPr>
            <w:tcW w:w="3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Электрооборудование повышенной надежности против взрыва</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 и взрывонепроницаемая оболочка</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2ЕхеdIIВТ3</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Продувка оболочки под избыточным давлением</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 и искробезопасная электрическая цепь</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Т5</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2ЕхdiIIВТ5</w:t>
            </w:r>
          </w:p>
        </w:tc>
      </w:tr>
      <w:tr>
        <w:trPr>
          <w:trHeight w:val="30" w:hRule="atLeast"/>
        </w:trPr>
        <w:tc>
          <w:tcPr>
            <w:tcW w:w="3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электрооборудование</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Взрывонепроницаемая оболочка</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Т3</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1ЕхdIIАТ3</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1ЕхiIIСТ5</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Заполнение оболочки под избыточным давлением</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вида “е”</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Кварцевое заполнение оболочки</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1ЕхqIIТ6</w:t>
            </w:r>
          </w:p>
        </w:tc>
      </w:tr>
      <w:tr>
        <w:trPr>
          <w:trHeight w:val="30" w:hRule="atLeast"/>
        </w:trPr>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Специальный</w:t>
            </w:r>
          </w:p>
          <w:p>
            <w:pPr>
              <w:spacing w:after="20"/>
              <w:ind w:left="20"/>
              <w:jc w:val="both"/>
            </w:pPr>
            <w:r>
              <w:rPr>
                <w:rFonts w:ascii="Times New Roman"/>
                <w:b w:val="false"/>
                <w:i w:val="false"/>
                <w:color w:val="000000"/>
                <w:sz w:val="20"/>
              </w:rPr>
              <w:t>Специальный и взрывонепроницаемая оболочка</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p>
            <w:pPr>
              <w:spacing w:after="20"/>
              <w:ind w:left="20"/>
              <w:jc w:val="both"/>
            </w:pPr>
            <w:r>
              <w:rPr>
                <w:rFonts w:ascii="Times New Roman"/>
                <w:b w:val="false"/>
                <w:i w:val="false"/>
                <w:color w:val="000000"/>
                <w:sz w:val="20"/>
              </w:rPr>
              <w:t>IIА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1ЕхsIIТ6</w:t>
            </w:r>
          </w:p>
          <w:p>
            <w:pPr>
              <w:spacing w:after="20"/>
              <w:ind w:left="20"/>
              <w:jc w:val="both"/>
            </w:pPr>
            <w:r>
              <w:rPr>
                <w:rFonts w:ascii="Times New Roman"/>
                <w:b w:val="false"/>
                <w:i w:val="false"/>
                <w:color w:val="000000"/>
                <w:sz w:val="20"/>
              </w:rPr>
              <w:t>1ЕхsdIIАТ6</w:t>
            </w:r>
          </w:p>
        </w:tc>
      </w:tr>
      <w:tr>
        <w:trPr>
          <w:trHeight w:val="30" w:hRule="atLeast"/>
        </w:trPr>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Специальный, искробезопасная электрическая цепь и взрывонепроницаемая оболочка</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IIВ</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1ЕхsidIIВТ4</w:t>
            </w:r>
          </w:p>
        </w:tc>
      </w:tr>
      <w:tr>
        <w:trPr>
          <w:trHeight w:val="30" w:hRule="atLeast"/>
        </w:trPr>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Особовзрывобезопасное электрообрудование</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IIC</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Искробезопасная электрическая цепь и взрывонепроницаемая оболочка</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0ЕхidIIАТ4</w:t>
            </w:r>
          </w:p>
        </w:tc>
      </w:tr>
      <w:tr>
        <w:trPr>
          <w:trHeight w:val="30" w:hRule="atLeast"/>
        </w:trPr>
        <w:tc>
          <w:tcPr>
            <w:tcW w:w="0" w:type="auto"/>
            <w:vMerge/>
            <w:tcBorders>
              <w:top w:val="nil"/>
              <w:left w:val="single" w:color="cfcfcf" w:sz="5"/>
              <w:bottom w:val="single" w:color="cfcfcf" w:sz="5"/>
              <w:right w:val="single" w:color="cfcfcf" w:sz="5"/>
            </w:tcBorders>
          </w:tcP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Специальный и искробезопасная электрическая цепь</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IIС</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0ЕхsiIIСТ4</w:t>
            </w:r>
          </w:p>
        </w:tc>
      </w:tr>
    </w:tbl>
    <w:bookmarkStart w:name="z5226" w:id="775"/>
    <w:p>
      <w:pPr>
        <w:spacing w:after="0"/>
        <w:ind w:left="0"/>
        <w:jc w:val="both"/>
      </w:pPr>
      <w:r>
        <w:rPr>
          <w:rFonts w:ascii="Times New Roman"/>
          <w:b w:val="false"/>
          <w:i w:val="false"/>
          <w:color w:val="000000"/>
          <w:sz w:val="28"/>
        </w:rPr>
        <w:t>
                                                          Таблица 149</w:t>
      </w:r>
    </w:p>
    <w:bookmarkEnd w:id="775"/>
    <w:bookmarkStart w:name="z5227" w:id="776"/>
    <w:p>
      <w:pPr>
        <w:spacing w:after="0"/>
        <w:ind w:left="0"/>
        <w:jc w:val="both"/>
      </w:pPr>
      <w:r>
        <w:rPr>
          <w:rFonts w:ascii="Times New Roman"/>
          <w:b w:val="false"/>
          <w:i w:val="false"/>
          <w:color w:val="000000"/>
          <w:sz w:val="28"/>
        </w:rPr>
        <w:t>
</w:t>
      </w:r>
      <w:r>
        <w:rPr>
          <w:rFonts w:ascii="Times New Roman"/>
          <w:b/>
          <w:i w:val="false"/>
          <w:color w:val="000000"/>
          <w:sz w:val="28"/>
        </w:rPr>
        <w:t>        Класс зоны помещения, смежного со взрывоопасной зоной</w:t>
      </w:r>
      <w:r>
        <w:br/>
      </w:r>
      <w:r>
        <w:rPr>
          <w:rFonts w:ascii="Times New Roman"/>
          <w:b w:val="false"/>
          <w:i w:val="false"/>
          <w:color w:val="000000"/>
          <w:sz w:val="28"/>
        </w:rPr>
        <w:t>
</w:t>
      </w:r>
      <w:r>
        <w:rPr>
          <w:rFonts w:ascii="Times New Roman"/>
          <w:b/>
          <w:i w:val="false"/>
          <w:color w:val="000000"/>
          <w:sz w:val="28"/>
        </w:rPr>
        <w:t>                        другого помещения</w:t>
      </w:r>
    </w:p>
    <w:bookmarkEnd w:id="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4"/>
        <w:gridCol w:w="4685"/>
        <w:gridCol w:w="4847"/>
      </w:tblGrid>
      <w:tr>
        <w:trPr>
          <w:trHeight w:val="30" w:hRule="atLeast"/>
        </w:trPr>
        <w:tc>
          <w:tcPr>
            <w:tcW w:w="3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взрывоопасной зоны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зоны помещения, смежного со взрывоопасной зоной другого помещения и отделенного от 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стеной (перегородкой) с дверью, находящейся во взрывоопасной зоне</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стеной (перегородкой) без проемов или с проемами, оборудованными тамбур-шлюзами, или с дверями, находящимися вне взрывоопасной зоны</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r>
      <w:tr>
        <w:trPr>
          <w:trHeight w:val="30" w:hRule="atLeast"/>
        </w:trPr>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4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Невзрыво- и непожароопасная</w:t>
            </w:r>
          </w:p>
        </w:tc>
      </w:tr>
    </w:tbl>
    <w:bookmarkStart w:name="z5228" w:id="777"/>
    <w:p>
      <w:pPr>
        <w:spacing w:after="0"/>
        <w:ind w:left="0"/>
        <w:jc w:val="both"/>
      </w:pPr>
      <w:r>
        <w:rPr>
          <w:rFonts w:ascii="Times New Roman"/>
          <w:b w:val="false"/>
          <w:i w:val="false"/>
          <w:color w:val="000000"/>
          <w:sz w:val="28"/>
        </w:rPr>
        <w:t>
                                                          Таблица 150</w:t>
      </w:r>
    </w:p>
    <w:bookmarkEnd w:id="777"/>
    <w:bookmarkStart w:name="z5229" w:id="778"/>
    <w:p>
      <w:pPr>
        <w:spacing w:after="0"/>
        <w:ind w:left="0"/>
        <w:jc w:val="both"/>
      </w:pPr>
      <w:r>
        <w:rPr>
          <w:rFonts w:ascii="Times New Roman"/>
          <w:b w:val="false"/>
          <w:i w:val="false"/>
          <w:color w:val="000000"/>
          <w:sz w:val="28"/>
        </w:rPr>
        <w:t>
</w:t>
      </w:r>
      <w:r>
        <w:rPr>
          <w:rFonts w:ascii="Times New Roman"/>
          <w:b/>
          <w:i w:val="false"/>
          <w:color w:val="000000"/>
          <w:sz w:val="28"/>
        </w:rPr>
        <w:t>       Допустимый уровень взрывозащиты или степень защиты</w:t>
      </w:r>
      <w:r>
        <w:br/>
      </w:r>
      <w:r>
        <w:rPr>
          <w:rFonts w:ascii="Times New Roman"/>
          <w:b w:val="false"/>
          <w:i w:val="false"/>
          <w:color w:val="000000"/>
          <w:sz w:val="28"/>
        </w:rPr>
        <w:t>
</w:t>
      </w:r>
      <w:r>
        <w:rPr>
          <w:rFonts w:ascii="Times New Roman"/>
          <w:b/>
          <w:i w:val="false"/>
          <w:color w:val="000000"/>
          <w:sz w:val="28"/>
        </w:rPr>
        <w:t>   оболочки электрических машин (стационарных и передвижных)</w:t>
      </w:r>
      <w:r>
        <w:br/>
      </w:r>
      <w:r>
        <w:rPr>
          <w:rFonts w:ascii="Times New Roman"/>
          <w:b w:val="false"/>
          <w:i w:val="false"/>
          <w:color w:val="000000"/>
          <w:sz w:val="28"/>
        </w:rPr>
        <w:t>
</w:t>
      </w:r>
      <w:r>
        <w:rPr>
          <w:rFonts w:ascii="Times New Roman"/>
          <w:b/>
          <w:i w:val="false"/>
          <w:color w:val="000000"/>
          <w:sz w:val="28"/>
        </w:rPr>
        <w:t>           в зависимости от класса взрывоопасной зоны</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3"/>
        <w:gridCol w:w="10253"/>
      </w:tblGrid>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взрывоопасной зоны</w:t>
            </w:r>
          </w:p>
        </w:tc>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взрывозащиты или степень защиты</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 В-Iг</w:t>
            </w:r>
          </w:p>
        </w:tc>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Оболочка со степенью защиты не менее IР44. Искрящие части машины (например, контактные кольц1) должны быть заключены в оболочку также со степенью защиты не менее IР44</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(при соблюдении требований 2060)</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10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(при соблюдении требований 2060). Оболочка со степенью защиты IР54*. Искрящие части машины (например, контактные кольц1) должны быть заключены в оболочку также со степенью защиты IР54*</w:t>
            </w:r>
          </w:p>
        </w:tc>
      </w:tr>
    </w:tbl>
    <w:p>
      <w:pPr>
        <w:spacing w:after="0"/>
        <w:ind w:left="0"/>
        <w:jc w:val="both"/>
      </w:pPr>
      <w:r>
        <w:rPr>
          <w:rFonts w:ascii="Times New Roman"/>
          <w:b w:val="false"/>
          <w:i w:val="false"/>
          <w:color w:val="000000"/>
          <w:sz w:val="28"/>
        </w:rPr>
        <w:t>      * До освоения электропромышленностью машин со степенью защиты оболочки IР54 разрешается применять машины со степенью защиты оболочки IР44.</w:t>
      </w:r>
    </w:p>
    <w:bookmarkStart w:name="z5230" w:id="779"/>
    <w:p>
      <w:pPr>
        <w:spacing w:after="0"/>
        <w:ind w:left="0"/>
        <w:jc w:val="both"/>
      </w:pPr>
      <w:r>
        <w:rPr>
          <w:rFonts w:ascii="Times New Roman"/>
          <w:b w:val="false"/>
          <w:i w:val="false"/>
          <w:color w:val="000000"/>
          <w:sz w:val="28"/>
        </w:rPr>
        <w:t>
                                                          Таблица 151</w:t>
      </w:r>
    </w:p>
    <w:bookmarkEnd w:id="779"/>
    <w:bookmarkStart w:name="z5231" w:id="780"/>
    <w:p>
      <w:pPr>
        <w:spacing w:after="0"/>
        <w:ind w:left="0"/>
        <w:jc w:val="both"/>
      </w:pPr>
      <w:r>
        <w:rPr>
          <w:rFonts w:ascii="Times New Roman"/>
          <w:b w:val="false"/>
          <w:i w:val="false"/>
          <w:color w:val="000000"/>
          <w:sz w:val="28"/>
        </w:rPr>
        <w:t>
</w:t>
      </w:r>
      <w:r>
        <w:rPr>
          <w:rFonts w:ascii="Times New Roman"/>
          <w:b/>
          <w:i w:val="false"/>
          <w:color w:val="000000"/>
          <w:sz w:val="28"/>
        </w:rPr>
        <w:t>      Допустимый уровень взрывозащиты или степень защиты</w:t>
      </w:r>
      <w:r>
        <w:br/>
      </w:r>
      <w:r>
        <w:rPr>
          <w:rFonts w:ascii="Times New Roman"/>
          <w:b w:val="false"/>
          <w:i w:val="false"/>
          <w:color w:val="000000"/>
          <w:sz w:val="28"/>
        </w:rPr>
        <w:t>
</w:t>
      </w:r>
      <w:r>
        <w:rPr>
          <w:rFonts w:ascii="Times New Roman"/>
          <w:b/>
          <w:i w:val="false"/>
          <w:color w:val="000000"/>
          <w:sz w:val="28"/>
        </w:rPr>
        <w:t>        оболочки электрических аппаратов и приборов в</w:t>
      </w:r>
      <w:r>
        <w:br/>
      </w:r>
      <w:r>
        <w:rPr>
          <w:rFonts w:ascii="Times New Roman"/>
          <w:b w:val="false"/>
          <w:i w:val="false"/>
          <w:color w:val="000000"/>
          <w:sz w:val="28"/>
        </w:rPr>
        <w:t>
</w:t>
      </w:r>
      <w:r>
        <w:rPr>
          <w:rFonts w:ascii="Times New Roman"/>
          <w:b/>
          <w:i w:val="false"/>
          <w:color w:val="000000"/>
          <w:sz w:val="28"/>
        </w:rPr>
        <w:t>           зависимости от класса взрывоопасной зоны</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4"/>
        <w:gridCol w:w="8539"/>
      </w:tblGrid>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взрывоопасной зоны</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взрывозащиты или степень защиты</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Стационарные установки</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особовзрывобезопасное</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 В-Iг</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 – для аппаратов и приборов, искрящих или подверженных нагреву выше 80</w:t>
            </w:r>
            <w:r>
              <w:rPr>
                <w:rFonts w:ascii="Times New Roman"/>
                <w:b w:val="false"/>
                <w:i w:val="false"/>
                <w:color w:val="000000"/>
                <w:vertAlign w:val="superscript"/>
              </w:rPr>
              <w:t>о</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Без средств взрывозащиты – для аппаратов и приборов, не искрящих и не подверженных нагреву выше 80</w:t>
            </w:r>
            <w:r>
              <w:rPr>
                <w:rFonts w:ascii="Times New Roman"/>
                <w:b w:val="false"/>
                <w:i w:val="false"/>
                <w:color w:val="000000"/>
                <w:vertAlign w:val="superscript"/>
              </w:rPr>
              <w:t>о</w:t>
            </w:r>
            <w:r>
              <w:rPr>
                <w:rFonts w:ascii="Times New Roman"/>
                <w:b w:val="false"/>
                <w:i w:val="false"/>
                <w:color w:val="000000"/>
                <w:sz w:val="20"/>
              </w:rPr>
              <w:t>С. Оболочка со степенью защиты не менее IР54*</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Оболочка со степенью защиты не менее IР44*</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(при соблюдении требований 2060), особовзрывобезопасное</w:t>
            </w:r>
          </w:p>
        </w:tc>
      </w:tr>
      <w:tr>
        <w:trPr>
          <w:trHeight w:val="615"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(при соблюдении требований 2060). Оболочка со степенью защиты не менее IР54*</w:t>
            </w:r>
          </w:p>
        </w:tc>
      </w:tr>
      <w:tr>
        <w:trPr>
          <w:trHeight w:val="72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Установки передвижные или являющиеся частью передвижных и ручные переносные</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 В-Iа</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особовзрывобезопасное</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 В-Iг</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(при соблюдении требований 2060), особовзрывобезопасное</w:t>
            </w:r>
          </w:p>
        </w:tc>
      </w:tr>
      <w:tr>
        <w:trPr>
          <w:trHeight w:val="30" w:hRule="atLeast"/>
        </w:trPr>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8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(при соблюдении требований 2060). Оболочка со степенью защиты не менее IР54*</w:t>
            </w:r>
          </w:p>
        </w:tc>
      </w:tr>
    </w:tbl>
    <w:p>
      <w:pPr>
        <w:spacing w:after="0"/>
        <w:ind w:left="0"/>
        <w:jc w:val="both"/>
      </w:pPr>
      <w:r>
        <w:rPr>
          <w:rFonts w:ascii="Times New Roman"/>
          <w:b w:val="false"/>
          <w:i w:val="false"/>
          <w:color w:val="000000"/>
          <w:sz w:val="28"/>
        </w:rPr>
        <w:t>      * Степень защиты оболочки аппаратов и приборов от проникновения воды (2-я цифра обозначения) допускается изменять в зависимости от условий среды, в которой они устанавливаются.</w:t>
      </w:r>
    </w:p>
    <w:bookmarkStart w:name="z5232" w:id="781"/>
    <w:p>
      <w:pPr>
        <w:spacing w:after="0"/>
        <w:ind w:left="0"/>
        <w:jc w:val="both"/>
      </w:pPr>
      <w:r>
        <w:rPr>
          <w:rFonts w:ascii="Times New Roman"/>
          <w:b w:val="false"/>
          <w:i w:val="false"/>
          <w:color w:val="000000"/>
          <w:sz w:val="28"/>
        </w:rPr>
        <w:t>
                                                          Таблица 152</w:t>
      </w:r>
    </w:p>
    <w:bookmarkEnd w:id="781"/>
    <w:bookmarkStart w:name="z5233" w:id="782"/>
    <w:p>
      <w:pPr>
        <w:spacing w:after="0"/>
        <w:ind w:left="0"/>
        <w:jc w:val="both"/>
      </w:pPr>
      <w:r>
        <w:rPr>
          <w:rFonts w:ascii="Times New Roman"/>
          <w:b w:val="false"/>
          <w:i w:val="false"/>
          <w:color w:val="000000"/>
          <w:sz w:val="28"/>
        </w:rPr>
        <w:t>
</w:t>
      </w:r>
      <w:r>
        <w:rPr>
          <w:rFonts w:ascii="Times New Roman"/>
          <w:b/>
          <w:i w:val="false"/>
          <w:color w:val="000000"/>
          <w:sz w:val="28"/>
        </w:rPr>
        <w:t>       Допустимый уровень взрывозащиты или степень защиты</w:t>
      </w:r>
      <w:r>
        <w:br/>
      </w:r>
      <w:r>
        <w:rPr>
          <w:rFonts w:ascii="Times New Roman"/>
          <w:b w:val="false"/>
          <w:i w:val="false"/>
          <w:color w:val="000000"/>
          <w:sz w:val="28"/>
        </w:rPr>
        <w:t>
</w:t>
      </w:r>
      <w:r>
        <w:rPr>
          <w:rFonts w:ascii="Times New Roman"/>
          <w:b/>
          <w:i w:val="false"/>
          <w:color w:val="000000"/>
          <w:sz w:val="28"/>
        </w:rPr>
        <w:t>        электрических светильников в зависимости от класса</w:t>
      </w:r>
      <w:r>
        <w:br/>
      </w:r>
      <w:r>
        <w:rPr>
          <w:rFonts w:ascii="Times New Roman"/>
          <w:b w:val="false"/>
          <w:i w:val="false"/>
          <w:color w:val="000000"/>
          <w:sz w:val="28"/>
        </w:rPr>
        <w:t>
</w:t>
      </w:r>
      <w:r>
        <w:rPr>
          <w:rFonts w:ascii="Times New Roman"/>
          <w:b/>
          <w:i w:val="false"/>
          <w:color w:val="000000"/>
          <w:sz w:val="28"/>
        </w:rPr>
        <w:t>                        взрывоопасной зоны</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9"/>
        <w:gridCol w:w="8524"/>
      </w:tblGrid>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взрывоопасной зоны</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взрывозащиты или степень защиты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Стационарные светильники</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 В-Iг</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Степень защиты IР53*</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 (при соблюдении требований 2060)</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средств взрывозащиты (при соблюдении требований 2060)</w:t>
            </w:r>
            <w:r>
              <w:br/>
            </w:r>
            <w:r>
              <w:rPr>
                <w:rFonts w:ascii="Times New Roman"/>
                <w:b w:val="false"/>
                <w:i w:val="false"/>
                <w:color w:val="000000"/>
                <w:sz w:val="20"/>
              </w:rPr>
              <w:t>
</w:t>
            </w:r>
            <w:r>
              <w:rPr>
                <w:rFonts w:ascii="Times New Roman"/>
                <w:b w:val="false"/>
                <w:i w:val="false"/>
                <w:color w:val="000000"/>
                <w:sz w:val="20"/>
              </w:rPr>
              <w:t>Степень защиты IР53*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Переносные светильники</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 В-Iа</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 В-Iг</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Взрывобезопасное (при соблюдении требований 2060)</w:t>
            </w:r>
          </w:p>
        </w:tc>
      </w:tr>
      <w:tr>
        <w:trPr>
          <w:trHeight w:val="30" w:hRule="atLeast"/>
        </w:trPr>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В-IIа</w:t>
            </w:r>
          </w:p>
        </w:tc>
        <w:tc>
          <w:tcPr>
            <w:tcW w:w="8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Повышенной надежности против взрыва (при соблюдении требований 2060)</w:t>
            </w:r>
          </w:p>
        </w:tc>
      </w:tr>
    </w:tbl>
    <w:p>
      <w:pPr>
        <w:spacing w:after="0"/>
        <w:ind w:left="0"/>
        <w:jc w:val="both"/>
      </w:pPr>
      <w:r>
        <w:rPr>
          <w:rFonts w:ascii="Times New Roman"/>
          <w:b w:val="false"/>
          <w:i w:val="false"/>
          <w:color w:val="000000"/>
          <w:sz w:val="28"/>
        </w:rPr>
        <w:t>      *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bookmarkStart w:name="z5234" w:id="783"/>
    <w:p>
      <w:pPr>
        <w:spacing w:after="0"/>
        <w:ind w:left="0"/>
        <w:jc w:val="both"/>
      </w:pPr>
      <w:r>
        <w:rPr>
          <w:rFonts w:ascii="Times New Roman"/>
          <w:b w:val="false"/>
          <w:i w:val="false"/>
          <w:color w:val="000000"/>
          <w:sz w:val="28"/>
        </w:rPr>
        <w:t>
                                                          Таблица 153</w:t>
      </w:r>
    </w:p>
    <w:bookmarkEnd w:id="783"/>
    <w:bookmarkStart w:name="z5235" w:id="784"/>
    <w:p>
      <w:pPr>
        <w:spacing w:after="0"/>
        <w:ind w:left="0"/>
        <w:jc w:val="both"/>
      </w:pPr>
      <w:r>
        <w:rPr>
          <w:rFonts w:ascii="Times New Roman"/>
          <w:b w:val="false"/>
          <w:i w:val="false"/>
          <w:color w:val="000000"/>
          <w:sz w:val="28"/>
        </w:rPr>
        <w:t>
</w:t>
      </w:r>
      <w:r>
        <w:rPr>
          <w:rFonts w:ascii="Times New Roman"/>
          <w:b/>
          <w:i w:val="false"/>
          <w:color w:val="000000"/>
          <w:sz w:val="28"/>
        </w:rPr>
        <w:t>         Минимальное допустимое расстояние от отдельно</w:t>
      </w:r>
      <w:r>
        <w:br/>
      </w:r>
      <w:r>
        <w:rPr>
          <w:rFonts w:ascii="Times New Roman"/>
          <w:b w:val="false"/>
          <w:i w:val="false"/>
          <w:color w:val="000000"/>
          <w:sz w:val="28"/>
        </w:rPr>
        <w:t>
</w:t>
      </w:r>
      <w:r>
        <w:rPr>
          <w:rFonts w:ascii="Times New Roman"/>
          <w:b/>
          <w:i w:val="false"/>
          <w:color w:val="000000"/>
          <w:sz w:val="28"/>
        </w:rPr>
        <w:t>     стоящих РУ, ТП и ПП до помещений со взрывоопасными зонами</w:t>
      </w:r>
      <w:r>
        <w:br/>
      </w:r>
      <w:r>
        <w:rPr>
          <w:rFonts w:ascii="Times New Roman"/>
          <w:b w:val="false"/>
          <w:i w:val="false"/>
          <w:color w:val="000000"/>
          <w:sz w:val="28"/>
        </w:rPr>
        <w:t>
</w:t>
      </w:r>
      <w:r>
        <w:rPr>
          <w:rFonts w:ascii="Times New Roman"/>
          <w:b/>
          <w:i w:val="false"/>
          <w:color w:val="000000"/>
          <w:sz w:val="28"/>
        </w:rPr>
        <w:t>              и наружных взрывоопасных установок</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8"/>
        <w:gridCol w:w="2397"/>
        <w:gridCol w:w="2378"/>
      </w:tblGrid>
      <w:tr>
        <w:trPr>
          <w:trHeight w:val="30" w:hRule="atLeast"/>
        </w:trPr>
        <w:tc>
          <w:tcPr>
            <w:tcW w:w="8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со взрывоопасными зонами и наружные</w:t>
            </w:r>
          </w:p>
          <w:p>
            <w:pPr>
              <w:spacing w:after="20"/>
              <w:ind w:left="20"/>
              <w:jc w:val="both"/>
            </w:pPr>
            <w:r>
              <w:rPr>
                <w:rFonts w:ascii="Times New Roman"/>
                <w:b w:val="false"/>
                <w:i w:val="false"/>
                <w:color w:val="000000"/>
                <w:sz w:val="20"/>
              </w:rPr>
              <w:t>взрывоопасные установки, до которых определяется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РУ, ТП и ПП, м</w:t>
            </w:r>
          </w:p>
        </w:tc>
      </w:tr>
      <w:tr>
        <w:trPr>
          <w:trHeight w:val="30" w:hRule="atLeast"/>
        </w:trPr>
        <w:tc>
          <w:tcPr>
            <w:tcW w:w="0" w:type="auto"/>
            <w:vMerge/>
            <w:tcBorders>
              <w:top w:val="nil"/>
              <w:left w:val="single" w:color="cfcfcf" w:sz="5"/>
              <w:bottom w:val="single" w:color="cfcfcf" w:sz="5"/>
              <w:right w:val="single" w:color="cfcfcf" w:sz="5"/>
            </w:tcBorders>
          </w:tcP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закрытых</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открытых</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тяжелыми или сжиженными горючими газами</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РУ, ТП и ПП стеной с проемами</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Наружные взрывоопасные установки, установки, расположенные у стен зданий (в том числе емкости)</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Резервуары (газгольдеры), сливно-наливные эстакады с закрытым сливом или наливом</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легкими горючими газами и ЛВЖ, с горючими пылью или волокнами</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РУ, ТП и ПП несгораемой стеной без проемов и устройств для выброса воздуха из систем вытяжной вентиляции</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 (до открыто установленных трансформаторов)</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РУ, ТП и ПП стеной с проемами</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Наружные взрывоопасные установки, установки, расположенные у стен зданий</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Сливно-наливные эстакады с закрытым сливом или наливом ЛВЖ</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Сливно-наливные эстакады с закрытым сливом или наливом ЛВЖ</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Резервуары с ЛВЖ</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Резервуары (газгольдеры) с горючими газами</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bl>
    <w:bookmarkStart w:name="z5236" w:id="785"/>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50 %.</w:t>
      </w:r>
      <w:r>
        <w:br/>
      </w:r>
      <w:r>
        <w:rPr>
          <w:rFonts w:ascii="Times New Roman"/>
          <w:b w:val="false"/>
          <w:i w:val="false"/>
          <w:color w:val="000000"/>
          <w:sz w:val="28"/>
        </w:rPr>
        <w:t>
</w:t>
      </w:r>
      <w:r>
        <w:rPr>
          <w:rFonts w:ascii="Times New Roman"/>
          <w:b w:val="false"/>
          <w:i w:val="false"/>
          <w:color w:val="000000"/>
          <w:sz w:val="28"/>
        </w:rPr>
        <w:t>
      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r>
        <w:br/>
      </w:r>
      <w:r>
        <w:rPr>
          <w:rFonts w:ascii="Times New Roman"/>
          <w:b w:val="false"/>
          <w:i w:val="false"/>
          <w:color w:val="000000"/>
          <w:sz w:val="28"/>
        </w:rPr>
        <w:t>
</w:t>
      </w:r>
      <w:r>
        <w:rPr>
          <w:rFonts w:ascii="Times New Roman"/>
          <w:b w:val="false"/>
          <w:i w:val="false"/>
          <w:color w:val="000000"/>
          <w:sz w:val="28"/>
        </w:rPr>
        <w:t>
      3) Установки со сжиженным аммиаком следует относить к установкам с легкими горючими газами и ЛВЖ.</w:t>
      </w:r>
      <w:r>
        <w:br/>
      </w:r>
      <w:r>
        <w:rPr>
          <w:rFonts w:ascii="Times New Roman"/>
          <w:b w:val="false"/>
          <w:i w:val="false"/>
          <w:color w:val="000000"/>
          <w:sz w:val="28"/>
        </w:rPr>
        <w:t>
</w:t>
      </w:r>
      <w:r>
        <w:rPr>
          <w:rFonts w:ascii="Times New Roman"/>
          <w:b w:val="false"/>
          <w:i w:val="false"/>
          <w:color w:val="000000"/>
          <w:sz w:val="28"/>
        </w:rPr>
        <w:t>
      4) Расстояния по горизонтали и вертикали от наружных дверей и окон РУ, ТП и ПП до находящихся во взрывоопасных зонах классов В-I, В-Iа и В-II наружных дверей и окон помещений должны быть не менее 4 м до неоткрывающихся окон и не менее 6 м до дверей и открывающихся окон. Расстояние до окон, заполненных стеклоблоками толщиной 10 см и более, не нормируется.</w:t>
      </w:r>
    </w:p>
    <w:bookmarkEnd w:id="785"/>
    <w:bookmarkStart w:name="z5241" w:id="786"/>
    <w:p>
      <w:pPr>
        <w:spacing w:after="0"/>
        <w:ind w:left="0"/>
        <w:jc w:val="both"/>
      </w:pPr>
      <w:r>
        <w:rPr>
          <w:rFonts w:ascii="Times New Roman"/>
          <w:b w:val="false"/>
          <w:i w:val="false"/>
          <w:color w:val="000000"/>
          <w:sz w:val="28"/>
        </w:rPr>
        <w:t>
                                                          Таблица 154</w:t>
      </w:r>
    </w:p>
    <w:bookmarkEnd w:id="786"/>
    <w:bookmarkStart w:name="z5242" w:id="787"/>
    <w:p>
      <w:pPr>
        <w:spacing w:after="0"/>
        <w:ind w:left="0"/>
        <w:jc w:val="both"/>
      </w:pPr>
      <w:r>
        <w:rPr>
          <w:rFonts w:ascii="Times New Roman"/>
          <w:b w:val="false"/>
          <w:i w:val="false"/>
          <w:color w:val="000000"/>
          <w:sz w:val="28"/>
        </w:rPr>
        <w:t>
</w:t>
      </w:r>
      <w:r>
        <w:rPr>
          <w:rFonts w:ascii="Times New Roman"/>
          <w:b/>
          <w:i w:val="false"/>
          <w:color w:val="000000"/>
          <w:sz w:val="28"/>
        </w:rPr>
        <w:t>         Допустимые способы прокладки кабелей и проводов во</w:t>
      </w:r>
      <w:r>
        <w:br/>
      </w:r>
      <w:r>
        <w:rPr>
          <w:rFonts w:ascii="Times New Roman"/>
          <w:b w:val="false"/>
          <w:i w:val="false"/>
          <w:color w:val="000000"/>
          <w:sz w:val="28"/>
        </w:rPr>
        <w:t>
</w:t>
      </w:r>
      <w:r>
        <w:rPr>
          <w:rFonts w:ascii="Times New Roman"/>
          <w:b/>
          <w:i w:val="false"/>
          <w:color w:val="000000"/>
          <w:sz w:val="28"/>
        </w:rPr>
        <w:t>                      взрывоопасных зонах</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4"/>
        <w:gridCol w:w="5585"/>
        <w:gridCol w:w="1173"/>
        <w:gridCol w:w="1825"/>
        <w:gridCol w:w="1622"/>
      </w:tblGrid>
      <w:tr>
        <w:trPr>
          <w:trHeight w:val="1995"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Кабели и провода</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 прокладки</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Сети выше 1 кВ</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Силовые сети и вторичные цепи до 1 кВ</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Осветительные сети до 380 В</w:t>
            </w:r>
          </w:p>
        </w:tc>
      </w:tr>
      <w:tr>
        <w:trPr>
          <w:trHeight w:val="30"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Бронированные кабели</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 в земле (траншеях), в блоках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зонах любого класса</w:t>
            </w:r>
          </w:p>
        </w:tc>
      </w:tr>
      <w:tr>
        <w:trPr>
          <w:trHeight w:val="30" w:hRule="atLeast"/>
        </w:trPr>
        <w:tc>
          <w:tcPr>
            <w:tcW w:w="2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Небронированные кабели в резиновой, поливинилхлоридной и металлической оболочках</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В-IIа,</w:t>
            </w:r>
            <w:r>
              <w:br/>
            </w:r>
            <w:r>
              <w:rPr>
                <w:rFonts w:ascii="Times New Roman"/>
                <w:b w:val="false"/>
                <w:i w:val="false"/>
                <w:color w:val="000000"/>
                <w:sz w:val="20"/>
              </w:rPr>
              <w:t>
</w:t>
            </w:r>
            <w:r>
              <w:rPr>
                <w:rFonts w:ascii="Times New Roman"/>
                <w:b w:val="false"/>
                <w:i w:val="false"/>
                <w:color w:val="000000"/>
                <w:sz w:val="20"/>
              </w:rPr>
              <w:t>В-Iг</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В-IIа,</w:t>
            </w:r>
            <w:r>
              <w:br/>
            </w:r>
            <w:r>
              <w:rPr>
                <w:rFonts w:ascii="Times New Roman"/>
                <w:b w:val="false"/>
                <w:i w:val="false"/>
                <w:color w:val="000000"/>
                <w:sz w:val="20"/>
              </w:rPr>
              <w:t>
</w:t>
            </w:r>
            <w:r>
              <w:rPr>
                <w:rFonts w:ascii="Times New Roman"/>
                <w:b w:val="false"/>
                <w:i w:val="false"/>
                <w:color w:val="000000"/>
                <w:sz w:val="20"/>
              </w:rPr>
              <w:t>В-Iг</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r>
              <w:br/>
            </w:r>
            <w:r>
              <w:rPr>
                <w:rFonts w:ascii="Times New Roman"/>
                <w:b w:val="false"/>
                <w:i w:val="false"/>
                <w:color w:val="000000"/>
                <w:sz w:val="20"/>
              </w:rPr>
              <w:t>
</w:t>
            </w: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В-IIа,</w:t>
            </w:r>
            <w:r>
              <w:br/>
            </w:r>
            <w:r>
              <w:rPr>
                <w:rFonts w:ascii="Times New Roman"/>
                <w:b w:val="false"/>
                <w:i w:val="false"/>
                <w:color w:val="000000"/>
                <w:sz w:val="20"/>
              </w:rPr>
              <w:t>
</w:t>
            </w:r>
            <w:r>
              <w:rPr>
                <w:rFonts w:ascii="Times New Roman"/>
                <w:b w:val="false"/>
                <w:i w:val="false"/>
                <w:color w:val="000000"/>
                <w:sz w:val="20"/>
              </w:rPr>
              <w:t>В-Iг</w:t>
            </w:r>
          </w:p>
        </w:tc>
      </w:tr>
      <w:tr>
        <w:trPr>
          <w:trHeight w:val="30" w:hRule="atLeast"/>
        </w:trPr>
        <w:tc>
          <w:tcPr>
            <w:tcW w:w="0" w:type="auto"/>
            <w:vMerge/>
            <w:tcBorders>
              <w:top w:val="nil"/>
              <w:left w:val="single" w:color="cfcfcf" w:sz="5"/>
              <w:bottom w:val="single" w:color="cfcfcf" w:sz="5"/>
              <w:right w:val="single" w:color="cfcfcf" w:sz="5"/>
            </w:tcBorders>
          </w:tcP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каналах пылеуплотненных (например, покрытых асфальтом) или засыпанных песком</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r>
              <w:br/>
            </w:r>
            <w:r>
              <w:rPr>
                <w:rFonts w:ascii="Times New Roman"/>
                <w:b w:val="false"/>
                <w:i w:val="false"/>
                <w:color w:val="000000"/>
                <w:sz w:val="20"/>
              </w:rPr>
              <w:t>
</w:t>
            </w:r>
            <w:r>
              <w:rPr>
                <w:rFonts w:ascii="Times New Roman"/>
                <w:b w:val="false"/>
                <w:i w:val="false"/>
                <w:color w:val="000000"/>
                <w:sz w:val="20"/>
              </w:rPr>
              <w:t>В-IIа</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r>
              <w:br/>
            </w:r>
            <w:r>
              <w:rPr>
                <w:rFonts w:ascii="Times New Roman"/>
                <w:b w:val="false"/>
                <w:i w:val="false"/>
                <w:color w:val="000000"/>
                <w:sz w:val="20"/>
              </w:rPr>
              <w:t>
</w:t>
            </w:r>
            <w:r>
              <w:rPr>
                <w:rFonts w:ascii="Times New Roman"/>
                <w:b w:val="false"/>
                <w:i w:val="false"/>
                <w:color w:val="000000"/>
                <w:sz w:val="20"/>
              </w:rPr>
              <w:t>В-IIа</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В-II,</w:t>
            </w:r>
            <w:r>
              <w:br/>
            </w:r>
            <w:r>
              <w:rPr>
                <w:rFonts w:ascii="Times New Roman"/>
                <w:b w:val="false"/>
                <w:i w:val="false"/>
                <w:color w:val="000000"/>
                <w:sz w:val="20"/>
              </w:rPr>
              <w:t>
</w:t>
            </w:r>
            <w:r>
              <w:rPr>
                <w:rFonts w:ascii="Times New Roman"/>
                <w:b w:val="false"/>
                <w:i w:val="false"/>
                <w:color w:val="000000"/>
                <w:sz w:val="20"/>
              </w:rPr>
              <w:t>В-IIа</w:t>
            </w:r>
          </w:p>
        </w:tc>
      </w:tr>
      <w:tr>
        <w:trPr>
          <w:trHeight w:val="30" w:hRule="atLeast"/>
        </w:trPr>
        <w:tc>
          <w:tcPr>
            <w:tcW w:w="0" w:type="auto"/>
            <w:vMerge/>
            <w:tcBorders>
              <w:top w:val="nil"/>
              <w:left w:val="single" w:color="cfcfcf" w:sz="5"/>
              <w:bottom w:val="single" w:color="cfcfcf" w:sz="5"/>
              <w:right w:val="single" w:color="cfcfcf" w:sz="5"/>
            </w:tcBorders>
          </w:tcP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 – в коробах</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В-Iг</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r>
              <w:br/>
            </w:r>
            <w:r>
              <w:rPr>
                <w:rFonts w:ascii="Times New Roman"/>
                <w:b w:val="false"/>
                <w:i w:val="false"/>
                <w:color w:val="000000"/>
                <w:sz w:val="20"/>
              </w:rPr>
              <w:t>
</w:t>
            </w: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В-Iг</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В-Iа,</w:t>
            </w:r>
            <w:r>
              <w:br/>
            </w:r>
            <w:r>
              <w:rPr>
                <w:rFonts w:ascii="Times New Roman"/>
                <w:b w:val="false"/>
                <w:i w:val="false"/>
                <w:color w:val="000000"/>
                <w:sz w:val="20"/>
              </w:rPr>
              <w:t>
</w:t>
            </w:r>
            <w:r>
              <w:rPr>
                <w:rFonts w:ascii="Times New Roman"/>
                <w:b w:val="false"/>
                <w:i w:val="false"/>
                <w:color w:val="000000"/>
                <w:sz w:val="20"/>
              </w:rPr>
              <w:t>В-Iб,</w:t>
            </w:r>
            <w:r>
              <w:br/>
            </w:r>
            <w:r>
              <w:rPr>
                <w:rFonts w:ascii="Times New Roman"/>
                <w:b w:val="false"/>
                <w:i w:val="false"/>
                <w:color w:val="000000"/>
                <w:sz w:val="20"/>
              </w:rPr>
              <w:t>
</w:t>
            </w:r>
            <w:r>
              <w:rPr>
                <w:rFonts w:ascii="Times New Roman"/>
                <w:b w:val="false"/>
                <w:i w:val="false"/>
                <w:color w:val="000000"/>
                <w:sz w:val="20"/>
              </w:rPr>
              <w:t>В-Iг</w:t>
            </w:r>
          </w:p>
        </w:tc>
      </w:tr>
      <w:tr>
        <w:trPr>
          <w:trHeight w:val="30"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 и скрыто – в стальных водогазопроводных трубах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зонах любого класса</w:t>
            </w:r>
          </w:p>
        </w:tc>
      </w:tr>
      <w:tr>
        <w:trPr>
          <w:trHeight w:val="30" w:hRule="atLeast"/>
        </w:trPr>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Изолированные провода</w:t>
            </w:r>
          </w:p>
        </w:tc>
        <w:tc>
          <w:tcPr>
            <w:tcW w:w="5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 и скрыто – в стальных водогазопроводных трубах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зонах любого класса</w:t>
            </w:r>
          </w:p>
        </w:tc>
      </w:tr>
    </w:tbl>
    <w:bookmarkStart w:name="z5243" w:id="788"/>
    <w:p>
      <w:pPr>
        <w:spacing w:after="0"/>
        <w:ind w:left="0"/>
        <w:jc w:val="both"/>
      </w:pPr>
      <w:r>
        <w:rPr>
          <w:rFonts w:ascii="Times New Roman"/>
          <w:b w:val="false"/>
          <w:i w:val="false"/>
          <w:color w:val="000000"/>
          <w:sz w:val="28"/>
        </w:rPr>
        <w:t>
      Примечание: Для искробезопасных цепей во взрывоопасных зонах любого класса разрешаются все перечисленные в таблице способы прокладки проводов и кабелей.</w:t>
      </w:r>
    </w:p>
    <w:bookmarkEnd w:id="788"/>
    <w:bookmarkStart w:name="z5244" w:id="789"/>
    <w:p>
      <w:pPr>
        <w:spacing w:after="0"/>
        <w:ind w:left="0"/>
        <w:jc w:val="both"/>
      </w:pPr>
      <w:r>
        <w:rPr>
          <w:rFonts w:ascii="Times New Roman"/>
          <w:b w:val="false"/>
          <w:i w:val="false"/>
          <w:color w:val="000000"/>
          <w:sz w:val="28"/>
        </w:rPr>
        <w:t>
                                                          Таблица 155</w:t>
      </w:r>
    </w:p>
    <w:bookmarkEnd w:id="789"/>
    <w:bookmarkStart w:name="z5245" w:id="790"/>
    <w:p>
      <w:pPr>
        <w:spacing w:after="0"/>
        <w:ind w:left="0"/>
        <w:jc w:val="both"/>
      </w:pPr>
      <w:r>
        <w:rPr>
          <w:rFonts w:ascii="Times New Roman"/>
          <w:b w:val="false"/>
          <w:i w:val="false"/>
          <w:color w:val="000000"/>
          <w:sz w:val="28"/>
        </w:rPr>
        <w:t>
</w:t>
      </w:r>
      <w:r>
        <w:rPr>
          <w:rFonts w:ascii="Times New Roman"/>
          <w:b/>
          <w:i w:val="false"/>
          <w:color w:val="000000"/>
          <w:sz w:val="28"/>
        </w:rPr>
        <w:t>    Минимальное допустимое расстояние от токопроводов (гибких и</w:t>
      </w:r>
      <w:r>
        <w:br/>
      </w:r>
      <w:r>
        <w:rPr>
          <w:rFonts w:ascii="Times New Roman"/>
          <w:b w:val="false"/>
          <w:i w:val="false"/>
          <w:color w:val="000000"/>
          <w:sz w:val="28"/>
        </w:rPr>
        <w:t>
</w:t>
      </w:r>
      <w:r>
        <w:rPr>
          <w:rFonts w:ascii="Times New Roman"/>
          <w:b/>
          <w:i w:val="false"/>
          <w:color w:val="000000"/>
          <w:sz w:val="28"/>
        </w:rPr>
        <w:t>     жестких) и от кабельных эстакад с транзитными кабелями до</w:t>
      </w:r>
      <w:r>
        <w:br/>
      </w:r>
      <w:r>
        <w:rPr>
          <w:rFonts w:ascii="Times New Roman"/>
          <w:b w:val="false"/>
          <w:i w:val="false"/>
          <w:color w:val="000000"/>
          <w:sz w:val="28"/>
        </w:rPr>
        <w:t>
</w:t>
      </w:r>
      <w:r>
        <w:rPr>
          <w:rFonts w:ascii="Times New Roman"/>
          <w:b/>
          <w:i w:val="false"/>
          <w:color w:val="000000"/>
          <w:sz w:val="28"/>
        </w:rPr>
        <w:t>         помещений с взрывоопасными зонами и до наружных</w:t>
      </w:r>
      <w:r>
        <w:br/>
      </w:r>
      <w:r>
        <w:rPr>
          <w:rFonts w:ascii="Times New Roman"/>
          <w:b w:val="false"/>
          <w:i w:val="false"/>
          <w:color w:val="000000"/>
          <w:sz w:val="28"/>
        </w:rPr>
        <w:t>
</w:t>
      </w:r>
      <w:r>
        <w:rPr>
          <w:rFonts w:ascii="Times New Roman"/>
          <w:b/>
          <w:i w:val="false"/>
          <w:color w:val="000000"/>
          <w:sz w:val="28"/>
        </w:rPr>
        <w:t>                       взрывоопасных установок</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2"/>
        <w:gridCol w:w="2088"/>
        <w:gridCol w:w="2313"/>
      </w:tblGrid>
      <w:tr>
        <w:trPr>
          <w:trHeight w:val="30" w:hRule="atLeast"/>
        </w:trPr>
        <w:tc>
          <w:tcPr>
            <w:tcW w:w="8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токопроводов</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кабельных эстакад</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тяжелыми или сжиженными горючими газами</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токопроводов и кабельных эстакад стеной с проемами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Наружные взрывоопасные установки, установки, расположенные у стен зданий (в том числе емкости)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Резервуары (газгольдеры)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легкими горючими газами и ЛВЖ, с горючими пылью или волокнами</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или 6 (см. примечание, п. 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нормируется</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с выходящей в сторону токопроводов и кабельных эстакад стеной с проемами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или 6 (см. примечание, п.2)</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Наружные взрывоопасные установки, установки, расположенные у стен зданий (в том числе емкости)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Сливно-наливные эстакады с закрытым сливом или наливом ЛВЖ</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8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Резервуары (газгольдеры) с горючими газами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bookmarkStart w:name="z5246" w:id="791"/>
    <w:p>
      <w:pPr>
        <w:spacing w:after="0"/>
        <w:ind w:left="0"/>
        <w:jc w:val="both"/>
      </w:pPr>
      <w:r>
        <w:rPr>
          <w:rFonts w:ascii="Times New Roman"/>
          <w:b w:val="false"/>
          <w:i w:val="false"/>
          <w:color w:val="000000"/>
          <w:sz w:val="28"/>
        </w:rPr>
        <w:t xml:space="preserve">
      Примечания: </w:t>
      </w:r>
      <w:r>
        <w:br/>
      </w:r>
      <w:r>
        <w:rPr>
          <w:rFonts w:ascii="Times New Roman"/>
          <w:b w:val="false"/>
          <w:i w:val="false"/>
          <w:color w:val="000000"/>
          <w:sz w:val="28"/>
        </w:rPr>
        <w:t>
</w:t>
      </w:r>
      <w:r>
        <w:rPr>
          <w:rFonts w:ascii="Times New Roman"/>
          <w:b w:val="false"/>
          <w:i w:val="false"/>
          <w:color w:val="000000"/>
          <w:sz w:val="28"/>
        </w:rPr>
        <w:t>
      1) Проезд пожарных автомобилей к кабельной эстакаде допускается с одной стороны эстакады.</w:t>
      </w:r>
      <w:r>
        <w:br/>
      </w:r>
      <w:r>
        <w:rPr>
          <w:rFonts w:ascii="Times New Roman"/>
          <w:b w:val="false"/>
          <w:i w:val="false"/>
          <w:color w:val="000000"/>
          <w:sz w:val="28"/>
        </w:rPr>
        <w:t>
</w:t>
      </w:r>
      <w:r>
        <w:rPr>
          <w:rFonts w:ascii="Times New Roman"/>
          <w:b w:val="false"/>
          <w:i w:val="false"/>
          <w:color w:val="000000"/>
          <w:sz w:val="28"/>
        </w:rPr>
        <w:t xml:space="preserve">
      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СНиП по проектированию генеральных планов промышленных предприятий. </w:t>
      </w:r>
      <w:r>
        <w:br/>
      </w:r>
      <w:r>
        <w:rPr>
          <w:rFonts w:ascii="Times New Roman"/>
          <w:b w:val="false"/>
          <w:i w:val="false"/>
          <w:color w:val="000000"/>
          <w:sz w:val="28"/>
        </w:rPr>
        <w:t>
</w:t>
      </w:r>
      <w:r>
        <w:rPr>
          <w:rFonts w:ascii="Times New Roman"/>
          <w:b w:val="false"/>
          <w:i w:val="false"/>
          <w:color w:val="000000"/>
          <w:sz w:val="28"/>
        </w:rPr>
        <w:t>
      3) Расстояния, указанные в таблице, считаются от стен помещений со взрывоопасными зонами, от стенок резервуаров или от наиболее выступающих частей наружных установок.</w:t>
      </w:r>
    </w:p>
    <w:bookmarkEnd w:id="791"/>
    <w:bookmarkStart w:name="z5250" w:id="792"/>
    <w:p>
      <w:pPr>
        <w:spacing w:after="0"/>
        <w:ind w:left="0"/>
        <w:jc w:val="both"/>
      </w:pPr>
      <w:r>
        <w:rPr>
          <w:rFonts w:ascii="Times New Roman"/>
          <w:b w:val="false"/>
          <w:i w:val="false"/>
          <w:color w:val="000000"/>
          <w:sz w:val="28"/>
        </w:rPr>
        <w:t>
                                                        Таблица 155-1</w:t>
      </w:r>
    </w:p>
    <w:bookmarkEnd w:id="792"/>
    <w:bookmarkStart w:name="z5251" w:id="793"/>
    <w:p>
      <w:pPr>
        <w:spacing w:after="0"/>
        <w:ind w:left="0"/>
        <w:jc w:val="both"/>
      </w:pPr>
      <w:r>
        <w:rPr>
          <w:rFonts w:ascii="Times New Roman"/>
          <w:b w:val="false"/>
          <w:i w:val="false"/>
          <w:color w:val="000000"/>
          <w:sz w:val="28"/>
        </w:rPr>
        <w:t>
</w:t>
      </w:r>
      <w:r>
        <w:rPr>
          <w:rFonts w:ascii="Times New Roman"/>
          <w:b/>
          <w:i w:val="false"/>
          <w:color w:val="000000"/>
          <w:sz w:val="28"/>
        </w:rPr>
        <w:t>         Минимальные допустимые степени защиты оболочек</w:t>
      </w:r>
      <w:r>
        <w:br/>
      </w:r>
      <w:r>
        <w:rPr>
          <w:rFonts w:ascii="Times New Roman"/>
          <w:b w:val="false"/>
          <w:i w:val="false"/>
          <w:color w:val="000000"/>
          <w:sz w:val="28"/>
        </w:rPr>
        <w:t>
</w:t>
      </w:r>
      <w:r>
        <w:rPr>
          <w:rFonts w:ascii="Times New Roman"/>
          <w:b/>
          <w:i w:val="false"/>
          <w:color w:val="000000"/>
          <w:sz w:val="28"/>
        </w:rPr>
        <w:t>электрических машин в зависимости от класса пожароопасной зоны</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8"/>
        <w:gridCol w:w="1059"/>
        <w:gridCol w:w="1059"/>
        <w:gridCol w:w="1018"/>
        <w:gridCol w:w="1102"/>
      </w:tblGrid>
      <w:tr>
        <w:trPr>
          <w:trHeight w:val="690" w:hRule="atLeast"/>
        </w:trPr>
        <w:tc>
          <w:tcPr>
            <w:tcW w:w="8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установки и условия работы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защиты оболочки для пожароопасной зоны класса</w:t>
            </w:r>
          </w:p>
        </w:tc>
      </w:tr>
      <w:tr>
        <w:trPr>
          <w:trHeight w:val="690" w:hRule="atLeast"/>
        </w:trPr>
        <w:tc>
          <w:tcPr>
            <w:tcW w:w="0" w:type="auto"/>
            <w:vMerge/>
            <w:tcBorders>
              <w:top w:val="nil"/>
              <w:left w:val="single" w:color="cfcfcf" w:sz="5"/>
              <w:bottom w:val="single" w:color="cfcfcf" w:sz="5"/>
              <w:right w:val="single" w:color="cfcfcf" w:sz="5"/>
            </w:tcBorders>
          </w:tcP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П-IIа</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П-III</w:t>
            </w:r>
          </w:p>
        </w:tc>
      </w:tr>
      <w:tr>
        <w:trPr>
          <w:trHeight w:val="645" w:hRule="atLeast"/>
        </w:trPr>
        <w:tc>
          <w:tcPr>
            <w:tcW w:w="8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Стационарно установленные машины, искрящие или с искрящими частями по условиям работы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570" w:hRule="atLeast"/>
        </w:trPr>
        <w:tc>
          <w:tcPr>
            <w:tcW w:w="8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Стационарно установленные машины, не искрящие и без искрящих частей по условиям работы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Машины с частями, искрящими и не искрящими по условиям работы, установленные на передвижных механизмах и установках (краны, тельферы, электротележки и т.п.)</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bl>
    <w:p>
      <w:pPr>
        <w:spacing w:after="0"/>
        <w:ind w:left="0"/>
        <w:jc w:val="both"/>
      </w:pPr>
      <w:r>
        <w:rPr>
          <w:rFonts w:ascii="Times New Roman"/>
          <w:b w:val="false"/>
          <w:i w:val="false"/>
          <w:color w:val="000000"/>
          <w:sz w:val="28"/>
        </w:rPr>
        <w:t>      * До освоения электропромышленностью машин со степенью защиты оболочки IР54 могут применяться машины со степенью защиты оболочки IР44.</w:t>
      </w:r>
    </w:p>
    <w:bookmarkStart w:name="z5252" w:id="794"/>
    <w:p>
      <w:pPr>
        <w:spacing w:after="0"/>
        <w:ind w:left="0"/>
        <w:jc w:val="both"/>
      </w:pPr>
      <w:r>
        <w:rPr>
          <w:rFonts w:ascii="Times New Roman"/>
          <w:b w:val="false"/>
          <w:i w:val="false"/>
          <w:color w:val="000000"/>
          <w:sz w:val="28"/>
        </w:rPr>
        <w:t>
                                                          Таблица 156</w:t>
      </w:r>
    </w:p>
    <w:bookmarkEnd w:id="794"/>
    <w:bookmarkStart w:name="z5253" w:id="795"/>
    <w:p>
      <w:pPr>
        <w:spacing w:after="0"/>
        <w:ind w:left="0"/>
        <w:jc w:val="both"/>
      </w:pPr>
      <w:r>
        <w:rPr>
          <w:rFonts w:ascii="Times New Roman"/>
          <w:b w:val="false"/>
          <w:i w:val="false"/>
          <w:color w:val="000000"/>
          <w:sz w:val="28"/>
        </w:rPr>
        <w:t>
</w:t>
      </w:r>
      <w:r>
        <w:rPr>
          <w:rFonts w:ascii="Times New Roman"/>
          <w:b/>
          <w:i w:val="false"/>
          <w:color w:val="000000"/>
          <w:sz w:val="28"/>
        </w:rPr>
        <w:t>        Минимальные допустимые степени защиты оболочек</w:t>
      </w:r>
      <w:r>
        <w:br/>
      </w:r>
      <w:r>
        <w:rPr>
          <w:rFonts w:ascii="Times New Roman"/>
          <w:b w:val="false"/>
          <w:i w:val="false"/>
          <w:color w:val="000000"/>
          <w:sz w:val="28"/>
        </w:rPr>
        <w:t>
</w:t>
      </w:r>
      <w:r>
        <w:rPr>
          <w:rFonts w:ascii="Times New Roman"/>
          <w:b/>
          <w:i w:val="false"/>
          <w:color w:val="000000"/>
          <w:sz w:val="28"/>
        </w:rPr>
        <w:t>       электрических аппаратов, приборов, шкафов и сборок</w:t>
      </w:r>
      <w:r>
        <w:br/>
      </w:r>
      <w:r>
        <w:rPr>
          <w:rFonts w:ascii="Times New Roman"/>
          <w:b w:val="false"/>
          <w:i w:val="false"/>
          <w:color w:val="000000"/>
          <w:sz w:val="28"/>
        </w:rPr>
        <w:t>
</w:t>
      </w:r>
      <w:r>
        <w:rPr>
          <w:rFonts w:ascii="Times New Roman"/>
          <w:b/>
          <w:i w:val="false"/>
          <w:color w:val="000000"/>
          <w:sz w:val="28"/>
        </w:rPr>
        <w:t>       зажимов в зависимости от класса пожароопасной зоны</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0"/>
        <w:gridCol w:w="1102"/>
        <w:gridCol w:w="1102"/>
        <w:gridCol w:w="1102"/>
        <w:gridCol w:w="960"/>
      </w:tblGrid>
      <w:tr>
        <w:trPr>
          <w:trHeight w:val="660" w:hRule="atLeast"/>
        </w:trPr>
        <w:tc>
          <w:tcPr>
            <w:tcW w:w="8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установки и условия работы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защиты оболочки для пожароопасной зоны класса</w:t>
            </w:r>
          </w:p>
        </w:tc>
      </w:tr>
      <w:tr>
        <w:trPr>
          <w:trHeight w:val="660" w:hRule="atLeast"/>
        </w:trPr>
        <w:tc>
          <w:tcPr>
            <w:tcW w:w="0" w:type="auto"/>
            <w:vMerge/>
            <w:tcBorders>
              <w:top w:val="nil"/>
              <w:left w:val="single" w:color="cfcfcf" w:sz="5"/>
              <w:bottom w:val="single" w:color="cfcfcf" w:sz="5"/>
              <w:right w:val="single" w:color="cfcfcf" w:sz="5"/>
            </w:tcBorders>
          </w:tcP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П-IIа</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П-III</w:t>
            </w:r>
          </w:p>
        </w:tc>
      </w:tr>
      <w:tr>
        <w:trPr>
          <w:trHeight w:val="825"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Установленные стационарно или на передвижных механизмах и установках (краны, тельферы, электротележки и т.п.), искрящие по условиям работы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Установленные стационарно или на передвижных механизмах и установках, не искрящие по условиям работы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Шкафы для размещения аппаратов и приборов</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IР54*</w:t>
            </w:r>
            <w:r>
              <w:br/>
            </w:r>
            <w:r>
              <w:rPr>
                <w:rFonts w:ascii="Times New Roman"/>
                <w:b w:val="false"/>
                <w:i w:val="false"/>
                <w:color w:val="000000"/>
                <w:sz w:val="20"/>
              </w:rPr>
              <w:t>
</w:t>
            </w: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r>
        <w:trPr>
          <w:trHeight w:val="30" w:hRule="atLeast"/>
        </w:trPr>
        <w:tc>
          <w:tcPr>
            <w:tcW w:w="8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Коробки сборок зажимов силовых и вторичных цепей</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IР44</w:t>
            </w:r>
          </w:p>
        </w:tc>
      </w:tr>
    </w:tbl>
    <w:p>
      <w:pPr>
        <w:spacing w:after="0"/>
        <w:ind w:left="0"/>
        <w:jc w:val="both"/>
      </w:pPr>
      <w:r>
        <w:rPr>
          <w:rFonts w:ascii="Times New Roman"/>
          <w:b w:val="false"/>
          <w:i w:val="false"/>
          <w:color w:val="000000"/>
          <w:sz w:val="28"/>
        </w:rPr>
        <w:t>      * При установке в них аппаратов и приборов, искрящих по условиям работы. До освоения электропромышленностью шкафов со степенью защиты оболочки IР54 могут применяться шкафы со степенью защиты оболочки IР44.</w:t>
      </w:r>
      <w:r>
        <w:br/>
      </w:r>
      <w:r>
        <w:rPr>
          <w:rFonts w:ascii="Times New Roman"/>
          <w:b w:val="false"/>
          <w:i w:val="false"/>
          <w:color w:val="000000"/>
          <w:sz w:val="28"/>
        </w:rPr>
        <w:t>
      ** При установке в них аппаратов и приборов, не искрящих по условиям работы.</w:t>
      </w:r>
    </w:p>
    <w:bookmarkStart w:name="z5254" w:id="796"/>
    <w:p>
      <w:pPr>
        <w:spacing w:after="0"/>
        <w:ind w:left="0"/>
        <w:jc w:val="both"/>
      </w:pPr>
      <w:r>
        <w:rPr>
          <w:rFonts w:ascii="Times New Roman"/>
          <w:b w:val="false"/>
          <w:i w:val="false"/>
          <w:color w:val="000000"/>
          <w:sz w:val="28"/>
        </w:rPr>
        <w:t>
                                                          Таблица 157</w:t>
      </w:r>
    </w:p>
    <w:bookmarkEnd w:id="796"/>
    <w:bookmarkStart w:name="z5255" w:id="797"/>
    <w:p>
      <w:pPr>
        <w:spacing w:after="0"/>
        <w:ind w:left="0"/>
        <w:jc w:val="both"/>
      </w:pPr>
      <w:r>
        <w:rPr>
          <w:rFonts w:ascii="Times New Roman"/>
          <w:b w:val="false"/>
          <w:i w:val="false"/>
          <w:color w:val="000000"/>
          <w:sz w:val="28"/>
        </w:rPr>
        <w:t>
</w:t>
      </w:r>
      <w:r>
        <w:rPr>
          <w:rFonts w:ascii="Times New Roman"/>
          <w:b/>
          <w:i w:val="false"/>
          <w:color w:val="000000"/>
          <w:sz w:val="28"/>
        </w:rPr>
        <w:t>       Минимальные допустимые степени защиты светильников в</w:t>
      </w:r>
      <w:r>
        <w:br/>
      </w:r>
      <w:r>
        <w:rPr>
          <w:rFonts w:ascii="Times New Roman"/>
          <w:b w:val="false"/>
          <w:i w:val="false"/>
          <w:color w:val="000000"/>
          <w:sz w:val="28"/>
        </w:rPr>
        <w:t>
</w:t>
      </w:r>
      <w:r>
        <w:rPr>
          <w:rFonts w:ascii="Times New Roman"/>
          <w:b/>
          <w:i w:val="false"/>
          <w:color w:val="000000"/>
          <w:sz w:val="28"/>
        </w:rPr>
        <w:t>              зависимости от класса пожароопасной зоны</w:t>
      </w:r>
    </w:p>
    <w:bookmarkEnd w:id="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6"/>
        <w:gridCol w:w="1058"/>
        <w:gridCol w:w="1058"/>
        <w:gridCol w:w="3765"/>
        <w:gridCol w:w="1449"/>
      </w:tblGrid>
      <w:tr>
        <w:trPr>
          <w:trHeight w:val="1050" w:hRule="atLeast"/>
        </w:trPr>
        <w:tc>
          <w:tcPr>
            <w:tcW w:w="5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Источники света, устанавливаемые в светильниках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защиты светильников для пожароопасной зоны класса</w:t>
            </w:r>
          </w:p>
        </w:tc>
      </w:tr>
      <w:tr>
        <w:trPr>
          <w:trHeight w:val="105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П-IIа, а также П-II при наличии местных нижних отсосов и общеобменной вентиляции</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П-III</w:t>
            </w:r>
          </w:p>
        </w:tc>
      </w:tr>
      <w:tr>
        <w:trPr>
          <w:trHeight w:val="30" w:hRule="atLeast"/>
        </w:trPr>
        <w:tc>
          <w:tcPr>
            <w:tcW w:w="5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Лампы накаливания</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5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Лампы ДРЛ</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IР53</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r>
      <w:tr>
        <w:trPr>
          <w:trHeight w:val="30" w:hRule="atLeast"/>
        </w:trPr>
        <w:tc>
          <w:tcPr>
            <w:tcW w:w="5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Люминесцентные лампы</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IР23</w:t>
            </w:r>
          </w:p>
        </w:tc>
      </w:tr>
    </w:tbl>
    <w:bookmarkStart w:name="z5256" w:id="798"/>
    <w:p>
      <w:pPr>
        <w:spacing w:after="0"/>
        <w:ind w:left="0"/>
        <w:jc w:val="both"/>
      </w:pPr>
      <w:r>
        <w:rPr>
          <w:rFonts w:ascii="Times New Roman"/>
          <w:b w:val="false"/>
          <w:i w:val="false"/>
          <w:color w:val="000000"/>
          <w:sz w:val="28"/>
        </w:rPr>
        <w:t>
      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p>
    <w:bookmarkEnd w:id="798"/>
    <w:bookmarkStart w:name="z5257" w:id="799"/>
    <w:p>
      <w:pPr>
        <w:spacing w:after="0"/>
        <w:ind w:left="0"/>
        <w:jc w:val="both"/>
      </w:pPr>
      <w:r>
        <w:rPr>
          <w:rFonts w:ascii="Times New Roman"/>
          <w:b w:val="false"/>
          <w:i w:val="false"/>
          <w:color w:val="000000"/>
          <w:sz w:val="28"/>
        </w:rPr>
        <w:t>
                                                          Таблица 158</w:t>
      </w:r>
    </w:p>
    <w:bookmarkEnd w:id="799"/>
    <w:bookmarkStart w:name="z5258" w:id="800"/>
    <w:p>
      <w:pPr>
        <w:spacing w:after="0"/>
        <w:ind w:left="0"/>
        <w:jc w:val="both"/>
      </w:pPr>
      <w:r>
        <w:rPr>
          <w:rFonts w:ascii="Times New Roman"/>
          <w:b w:val="false"/>
          <w:i w:val="false"/>
          <w:color w:val="000000"/>
          <w:sz w:val="28"/>
        </w:rPr>
        <w:t>
</w:t>
      </w:r>
      <w:r>
        <w:rPr>
          <w:rFonts w:ascii="Times New Roman"/>
          <w:b/>
          <w:i w:val="false"/>
          <w:color w:val="000000"/>
          <w:sz w:val="28"/>
        </w:rPr>
        <w:t>      Открытые наземные склады хранения горючих материалов и</w:t>
      </w:r>
      <w:r>
        <w:br/>
      </w:r>
      <w:r>
        <w:rPr>
          <w:rFonts w:ascii="Times New Roman"/>
          <w:b w:val="false"/>
          <w:i w:val="false"/>
          <w:color w:val="000000"/>
          <w:sz w:val="28"/>
        </w:rPr>
        <w:t>
</w:t>
      </w:r>
      <w:r>
        <w:rPr>
          <w:rFonts w:ascii="Times New Roman"/>
          <w:b/>
          <w:i w:val="false"/>
          <w:color w:val="000000"/>
          <w:sz w:val="28"/>
        </w:rPr>
        <w:t>             веществ, готовой продукции и оборудования</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3"/>
        <w:gridCol w:w="4193"/>
      </w:tblGrid>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Склады</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Вместимость, площадь</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Каменного угля, торфа, грубых кормов (сена, соломы), льна, конопли, хлопка, зерна</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1000 т</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Лесоматериалов, дров, щепы, опилок</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1000 м</w:t>
            </w:r>
            <w:r>
              <w:rPr>
                <w:rFonts w:ascii="Times New Roman"/>
                <w:b w:val="false"/>
                <w:i w:val="false"/>
                <w:color w:val="000000"/>
                <w:vertAlign w:val="superscript"/>
              </w:rPr>
              <w:t>3</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Горючих жидкостей</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3000 м</w:t>
            </w:r>
            <w:r>
              <w:rPr>
                <w:rFonts w:ascii="Times New Roman"/>
                <w:b w:val="false"/>
                <w:i w:val="false"/>
                <w:color w:val="000000"/>
                <w:vertAlign w:val="superscript"/>
              </w:rPr>
              <w:t>3</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Готовой продукции и оборудования в сгораемой упаковке</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 га</w:t>
            </w:r>
          </w:p>
        </w:tc>
      </w:tr>
    </w:tbl>
    <w:bookmarkStart w:name="z5259" w:id="801"/>
    <w:p>
      <w:pPr>
        <w:spacing w:after="0"/>
        <w:ind w:left="0"/>
        <w:jc w:val="both"/>
      </w:pPr>
      <w:r>
        <w:rPr>
          <w:rFonts w:ascii="Times New Roman"/>
          <w:b w:val="false"/>
          <w:i w:val="false"/>
          <w:color w:val="000000"/>
          <w:sz w:val="28"/>
        </w:rPr>
        <w:t>
                                                          Таблица 159</w:t>
      </w:r>
    </w:p>
    <w:bookmarkEnd w:id="801"/>
    <w:bookmarkStart w:name="z5260" w:id="802"/>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от оси ВЛ до 1 кВ с</w:t>
      </w:r>
      <w:r>
        <w:br/>
      </w:r>
      <w:r>
        <w:rPr>
          <w:rFonts w:ascii="Times New Roman"/>
          <w:b w:val="false"/>
          <w:i w:val="false"/>
          <w:color w:val="000000"/>
          <w:sz w:val="28"/>
        </w:rPr>
        <w:t>
</w:t>
      </w:r>
      <w:r>
        <w:rPr>
          <w:rFonts w:ascii="Times New Roman"/>
          <w:b/>
          <w:i w:val="false"/>
          <w:color w:val="000000"/>
          <w:sz w:val="28"/>
        </w:rPr>
        <w:t>    неизолированными проводами  из алюминия, сталеалюминия</w:t>
      </w:r>
      <w:r>
        <w:br/>
      </w:r>
      <w:r>
        <w:rPr>
          <w:rFonts w:ascii="Times New Roman"/>
          <w:b w:val="false"/>
          <w:i w:val="false"/>
          <w:color w:val="000000"/>
          <w:sz w:val="28"/>
        </w:rPr>
        <w:t>
</w:t>
      </w:r>
      <w:r>
        <w:rPr>
          <w:rFonts w:ascii="Times New Roman"/>
          <w:b/>
          <w:i w:val="false"/>
          <w:color w:val="000000"/>
          <w:sz w:val="28"/>
        </w:rPr>
        <w:t>      или алюминиевых сплавов до границ открытых наземных</w:t>
      </w:r>
      <w:r>
        <w:br/>
      </w:r>
      <w:r>
        <w:rPr>
          <w:rFonts w:ascii="Times New Roman"/>
          <w:b w:val="false"/>
          <w:i w:val="false"/>
          <w:color w:val="000000"/>
          <w:sz w:val="28"/>
        </w:rPr>
        <w:t>
</w:t>
      </w:r>
      <w:r>
        <w:rPr>
          <w:rFonts w:ascii="Times New Roman"/>
          <w:b/>
          <w:i w:val="false"/>
          <w:color w:val="000000"/>
          <w:sz w:val="28"/>
        </w:rPr>
        <w:t>            складов, перечисленных в таблице 158</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1111"/>
        <w:gridCol w:w="1301"/>
        <w:gridCol w:w="1301"/>
        <w:gridCol w:w="1301"/>
        <w:gridCol w:w="1301"/>
        <w:gridCol w:w="1301"/>
        <w:gridCol w:w="1302"/>
      </w:tblGrid>
      <w:tr>
        <w:trPr>
          <w:trHeight w:val="30" w:hRule="atLeast"/>
        </w:trPr>
        <w:tc>
          <w:tcPr>
            <w:tcW w:w="3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подвеса верхнего провода ВЛ от уровня земли, 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Наименьшее расстояние, м, при расчетной скорости ветра, м/с (районе по ветру)</w:t>
            </w:r>
          </w:p>
        </w:tc>
      </w:tr>
      <w:tr>
        <w:trPr>
          <w:trHeight w:val="30" w:hRule="atLeast"/>
        </w:trPr>
        <w:tc>
          <w:tcPr>
            <w:tcW w:w="0" w:type="auto"/>
            <w:vMerge/>
            <w:tcBorders>
              <w:top w:val="nil"/>
              <w:left w:val="single" w:color="cfcfcf" w:sz="5"/>
              <w:bottom w:val="single" w:color="cfcfcf" w:sz="5"/>
              <w:right w:val="single" w:color="cfcfcf" w:sz="5"/>
            </w:tcBorders>
          </w:tcP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(I)</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18(II)</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21(III)</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24(IV)</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27(V)</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30(VI)</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33(VII)</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7</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bl>
    <w:bookmarkStart w:name="z5261" w:id="803"/>
    <w:p>
      <w:pPr>
        <w:spacing w:after="0"/>
        <w:ind w:left="0"/>
        <w:jc w:val="both"/>
      </w:pPr>
      <w:r>
        <w:rPr>
          <w:rFonts w:ascii="Times New Roman"/>
          <w:b w:val="false"/>
          <w:i w:val="false"/>
          <w:color w:val="000000"/>
          <w:sz w:val="28"/>
        </w:rPr>
        <w:t>
                                                          Таблица 160</w:t>
      </w:r>
    </w:p>
    <w:bookmarkEnd w:id="803"/>
    <w:bookmarkStart w:name="z5262" w:id="80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промышленной частоты однофазных</w:t>
      </w:r>
      <w:r>
        <w:br/>
      </w:r>
      <w:r>
        <w:rPr>
          <w:rFonts w:ascii="Times New Roman"/>
          <w:b w:val="false"/>
          <w:i w:val="false"/>
          <w:color w:val="000000"/>
          <w:sz w:val="28"/>
        </w:rPr>
        <w:t>
</w:t>
      </w:r>
      <w:r>
        <w:rPr>
          <w:rFonts w:ascii="Times New Roman"/>
          <w:b/>
          <w:i w:val="false"/>
          <w:color w:val="000000"/>
          <w:sz w:val="28"/>
        </w:rPr>
        <w:t>           токопроводов из шихтованного пакета алюминиевых</w:t>
      </w:r>
      <w:r>
        <w:br/>
      </w:r>
      <w:r>
        <w:rPr>
          <w:rFonts w:ascii="Times New Roman"/>
          <w:b w:val="false"/>
          <w:i w:val="false"/>
          <w:color w:val="000000"/>
          <w:sz w:val="28"/>
        </w:rPr>
        <w:t>
</w:t>
      </w:r>
      <w:r>
        <w:rPr>
          <w:rFonts w:ascii="Times New Roman"/>
          <w:b/>
          <w:i w:val="false"/>
          <w:color w:val="000000"/>
          <w:sz w:val="28"/>
        </w:rPr>
        <w:t>                         прямоугольных шин</w:t>
      </w:r>
    </w:p>
    <w:bookmarkEnd w:id="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8"/>
        <w:gridCol w:w="1312"/>
        <w:gridCol w:w="1312"/>
        <w:gridCol w:w="1312"/>
        <w:gridCol w:w="1312"/>
        <w:gridCol w:w="1312"/>
        <w:gridCol w:w="1312"/>
        <w:gridCol w:w="1313"/>
        <w:gridCol w:w="1313"/>
      </w:tblGrid>
      <w:tr>
        <w:trPr>
          <w:trHeight w:val="30" w:hRule="atLeast"/>
        </w:trPr>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полосы,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14850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17155</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16490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19785</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18375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22090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8225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20490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24610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6825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27120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8390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27730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33275</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20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15415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23075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38350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46060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19625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26170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39200</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20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17880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26790</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44605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53485</w:t>
            </w:r>
          </w:p>
        </w:tc>
      </w:tr>
    </w:tbl>
    <w:bookmarkStart w:name="z5263" w:id="805"/>
    <w:p>
      <w:pPr>
        <w:spacing w:after="0"/>
        <w:ind w:left="0"/>
        <w:jc w:val="both"/>
      </w:pPr>
      <w:r>
        <w:rPr>
          <w:rFonts w:ascii="Times New Roman"/>
          <w:b w:val="false"/>
          <w:i w:val="false"/>
          <w:color w:val="000000"/>
          <w:sz w:val="28"/>
        </w:rPr>
        <w:t>
      Примечание. В таблице </w:t>
      </w:r>
      <w:r>
        <w:rPr>
          <w:rFonts w:ascii="Times New Roman"/>
          <w:b w:val="false"/>
          <w:i w:val="false"/>
          <w:color w:val="000000"/>
          <w:sz w:val="28"/>
        </w:rPr>
        <w:t>160</w:t>
      </w:r>
      <w:r>
        <w:rPr>
          <w:rFonts w:ascii="Times New Roman"/>
          <w:b w:val="false"/>
          <w:i w:val="false"/>
          <w:color w:val="000000"/>
          <w:sz w:val="28"/>
        </w:rPr>
        <w:t>–</w:t>
      </w:r>
      <w:r>
        <w:rPr>
          <w:rFonts w:ascii="Times New Roman"/>
          <w:b w:val="false"/>
          <w:i w:val="false"/>
          <w:color w:val="000000"/>
          <w:sz w:val="28"/>
        </w:rPr>
        <w:t>163</w:t>
      </w:r>
      <w:r>
        <w:rPr>
          <w:rFonts w:ascii="Times New Roman"/>
          <w:b w:val="false"/>
          <w:i w:val="false"/>
          <w:color w:val="000000"/>
          <w:sz w:val="28"/>
        </w:rPr>
        <w:t xml:space="preserve"> токи приведены для неокрашенных шин, установленных на ребро, при зазоре между шинами 30 мм для шин высотой 300 мм и 20 мм для шин высотой 250 мм и менее.</w:t>
      </w:r>
    </w:p>
    <w:bookmarkEnd w:id="805"/>
    <w:bookmarkStart w:name="z5264" w:id="806"/>
    <w:p>
      <w:pPr>
        <w:spacing w:after="0"/>
        <w:ind w:left="0"/>
        <w:jc w:val="both"/>
      </w:pPr>
      <w:r>
        <w:rPr>
          <w:rFonts w:ascii="Times New Roman"/>
          <w:b w:val="false"/>
          <w:i w:val="false"/>
          <w:color w:val="000000"/>
          <w:sz w:val="28"/>
        </w:rPr>
        <w:t>
                                                          Таблица 161</w:t>
      </w:r>
    </w:p>
    <w:bookmarkEnd w:id="806"/>
    <w:bookmarkStart w:name="z5265" w:id="807"/>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промышленной частоты однофазных</w:t>
      </w:r>
      <w:r>
        <w:br/>
      </w:r>
      <w:r>
        <w:rPr>
          <w:rFonts w:ascii="Times New Roman"/>
          <w:b w:val="false"/>
          <w:i w:val="false"/>
          <w:color w:val="000000"/>
          <w:sz w:val="28"/>
        </w:rPr>
        <w:t>
</w:t>
      </w:r>
      <w:r>
        <w:rPr>
          <w:rFonts w:ascii="Times New Roman"/>
          <w:b/>
          <w:i w:val="false"/>
          <w:color w:val="000000"/>
          <w:sz w:val="28"/>
        </w:rPr>
        <w:t>  токопроводов из шихтованного пакета медных прямоугольных шин</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2"/>
        <w:gridCol w:w="1291"/>
        <w:gridCol w:w="1142"/>
        <w:gridCol w:w="1313"/>
        <w:gridCol w:w="1313"/>
        <w:gridCol w:w="1313"/>
        <w:gridCol w:w="1314"/>
        <w:gridCol w:w="1314"/>
        <w:gridCol w:w="1314"/>
      </w:tblGrid>
      <w:tr>
        <w:trPr>
          <w:trHeight w:val="30" w:hRule="atLeast"/>
        </w:trPr>
        <w:tc>
          <w:tcPr>
            <w:tcW w:w="2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полосы,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13820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17250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20680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19880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23780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18050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22465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26930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24910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29800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16545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27355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32760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24065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29985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35910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36235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43430</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13395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17670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26225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34780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43380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51700</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См. примечание к </w:t>
      </w:r>
      <w:r>
        <w:rPr>
          <w:rFonts w:ascii="Times New Roman"/>
          <w:b w:val="false"/>
          <w:i w:val="false"/>
          <w:color w:val="000000"/>
          <w:sz w:val="28"/>
        </w:rPr>
        <w:t>таблице 160</w:t>
      </w:r>
      <w:r>
        <w:rPr>
          <w:rFonts w:ascii="Times New Roman"/>
          <w:b w:val="false"/>
          <w:i w:val="false"/>
          <w:color w:val="000000"/>
          <w:sz w:val="28"/>
        </w:rPr>
        <w:t>.</w:t>
      </w:r>
    </w:p>
    <w:bookmarkStart w:name="z5266" w:id="808"/>
    <w:p>
      <w:pPr>
        <w:spacing w:after="0"/>
        <w:ind w:left="0"/>
        <w:jc w:val="both"/>
      </w:pPr>
      <w:r>
        <w:rPr>
          <w:rFonts w:ascii="Times New Roman"/>
          <w:b w:val="false"/>
          <w:i w:val="false"/>
          <w:color w:val="000000"/>
          <w:sz w:val="28"/>
        </w:rPr>
        <w:t>
                                                          Таблица 162</w:t>
      </w:r>
    </w:p>
    <w:bookmarkEnd w:id="808"/>
    <w:bookmarkStart w:name="z5267" w:id="809"/>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промышленной частоты трехфазных</w:t>
      </w:r>
      <w:r>
        <w:br/>
      </w:r>
      <w:r>
        <w:rPr>
          <w:rFonts w:ascii="Times New Roman"/>
          <w:b w:val="false"/>
          <w:i w:val="false"/>
          <w:color w:val="000000"/>
          <w:sz w:val="28"/>
        </w:rPr>
        <w:t>
</w:t>
      </w:r>
      <w:r>
        <w:rPr>
          <w:rFonts w:ascii="Times New Roman"/>
          <w:b/>
          <w:i w:val="false"/>
          <w:color w:val="000000"/>
          <w:sz w:val="28"/>
        </w:rPr>
        <w:t>          токопроводов из шихтованного пакета алюминиевых</w:t>
      </w:r>
      <w:r>
        <w:br/>
      </w:r>
      <w:r>
        <w:rPr>
          <w:rFonts w:ascii="Times New Roman"/>
          <w:b w:val="false"/>
          <w:i w:val="false"/>
          <w:color w:val="000000"/>
          <w:sz w:val="28"/>
        </w:rPr>
        <w:t>
</w:t>
      </w:r>
      <w:r>
        <w:rPr>
          <w:rFonts w:ascii="Times New Roman"/>
          <w:b/>
          <w:i w:val="false"/>
          <w:color w:val="000000"/>
          <w:sz w:val="28"/>
        </w:rPr>
        <w:t>                     прямоугольных шин</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9"/>
        <w:gridCol w:w="1689"/>
        <w:gridCol w:w="1689"/>
        <w:gridCol w:w="1689"/>
        <w:gridCol w:w="1690"/>
        <w:gridCol w:w="1690"/>
        <w:gridCol w:w="1690"/>
      </w:tblGrid>
      <w:tr>
        <w:trPr>
          <w:trHeight w:val="30" w:hRule="atLeast"/>
        </w:trPr>
        <w:tc>
          <w:tcPr>
            <w:tcW w:w="2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полосы,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14725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18080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30705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13395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26760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35655</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См. примечание к </w:t>
      </w:r>
      <w:r>
        <w:rPr>
          <w:rFonts w:ascii="Times New Roman"/>
          <w:b w:val="false"/>
          <w:i w:val="false"/>
          <w:color w:val="000000"/>
          <w:sz w:val="28"/>
        </w:rPr>
        <w:t>таблице 160</w:t>
      </w:r>
      <w:r>
        <w:rPr>
          <w:rFonts w:ascii="Times New Roman"/>
          <w:b w:val="false"/>
          <w:i w:val="false"/>
          <w:color w:val="000000"/>
          <w:sz w:val="28"/>
        </w:rPr>
        <w:t>.</w:t>
      </w:r>
    </w:p>
    <w:bookmarkStart w:name="z5268" w:id="810"/>
    <w:p>
      <w:pPr>
        <w:spacing w:after="0"/>
        <w:ind w:left="0"/>
        <w:jc w:val="both"/>
      </w:pPr>
      <w:r>
        <w:rPr>
          <w:rFonts w:ascii="Times New Roman"/>
          <w:b w:val="false"/>
          <w:i w:val="false"/>
          <w:color w:val="000000"/>
          <w:sz w:val="28"/>
        </w:rPr>
        <w:t>
                                                          Таблица 163</w:t>
      </w:r>
    </w:p>
    <w:bookmarkEnd w:id="810"/>
    <w:bookmarkStart w:name="z5269" w:id="811"/>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промышленной частоты трехфазных</w:t>
      </w:r>
      <w:r>
        <w:br/>
      </w:r>
      <w:r>
        <w:rPr>
          <w:rFonts w:ascii="Times New Roman"/>
          <w:b w:val="false"/>
          <w:i w:val="false"/>
          <w:color w:val="000000"/>
          <w:sz w:val="28"/>
        </w:rPr>
        <w:t>
</w:t>
      </w:r>
      <w:r>
        <w:rPr>
          <w:rFonts w:ascii="Times New Roman"/>
          <w:b/>
          <w:i w:val="false"/>
          <w:color w:val="000000"/>
          <w:sz w:val="28"/>
        </w:rPr>
        <w:t>   токопроводов из шихтованного пакета медных прямоугольных шин</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6"/>
        <w:gridCol w:w="1499"/>
        <w:gridCol w:w="1687"/>
        <w:gridCol w:w="1688"/>
        <w:gridCol w:w="1688"/>
        <w:gridCol w:w="1688"/>
        <w:gridCol w:w="1940"/>
      </w:tblGrid>
      <w:tr>
        <w:trPr>
          <w:trHeight w:val="405" w:hRule="atLeast"/>
        </w:trPr>
        <w:tc>
          <w:tcPr>
            <w:tcW w:w="2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полосы,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числе полос в пакете</w:t>
            </w:r>
          </w:p>
        </w:tc>
      </w:tr>
      <w:tr>
        <w:trPr>
          <w:trHeight w:val="405" w:hRule="atLeast"/>
        </w:trPr>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13740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15885</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13470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17955</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14945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19850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16420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12090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23925</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28950</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х 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25990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34545</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См. примечание к </w:t>
      </w:r>
      <w:r>
        <w:rPr>
          <w:rFonts w:ascii="Times New Roman"/>
          <w:b w:val="false"/>
          <w:i w:val="false"/>
          <w:color w:val="000000"/>
          <w:sz w:val="28"/>
        </w:rPr>
        <w:t>таблице 160</w:t>
      </w:r>
      <w:r>
        <w:rPr>
          <w:rFonts w:ascii="Times New Roman"/>
          <w:b w:val="false"/>
          <w:i w:val="false"/>
          <w:color w:val="000000"/>
          <w:sz w:val="28"/>
        </w:rPr>
        <w:t>.</w:t>
      </w:r>
    </w:p>
    <w:bookmarkStart w:name="z5270" w:id="812"/>
    <w:p>
      <w:pPr>
        <w:spacing w:after="0"/>
        <w:ind w:left="0"/>
        <w:jc w:val="both"/>
      </w:pPr>
      <w:r>
        <w:rPr>
          <w:rFonts w:ascii="Times New Roman"/>
          <w:b w:val="false"/>
          <w:i w:val="false"/>
          <w:color w:val="000000"/>
          <w:sz w:val="28"/>
        </w:rPr>
        <w:t>
                                                          Таблица 164</w:t>
      </w:r>
    </w:p>
    <w:bookmarkEnd w:id="812"/>
    <w:bookmarkStart w:name="z5271" w:id="813"/>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повышенной – средней частоты</w:t>
      </w:r>
      <w:r>
        <w:br/>
      </w:r>
      <w:r>
        <w:rPr>
          <w:rFonts w:ascii="Times New Roman"/>
          <w:b w:val="false"/>
          <w:i w:val="false"/>
          <w:color w:val="000000"/>
          <w:sz w:val="28"/>
        </w:rPr>
        <w:t>
</w:t>
      </w:r>
      <w:r>
        <w:rPr>
          <w:rFonts w:ascii="Times New Roman"/>
          <w:b/>
          <w:i w:val="false"/>
          <w:color w:val="000000"/>
          <w:sz w:val="28"/>
        </w:rPr>
        <w:t>       токопроводов из двух алюминиевых прямоугольных шин</w:t>
      </w:r>
    </w:p>
    <w:bookmarkEnd w:id="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9"/>
        <w:gridCol w:w="1689"/>
        <w:gridCol w:w="1689"/>
        <w:gridCol w:w="1689"/>
        <w:gridCol w:w="1690"/>
        <w:gridCol w:w="1690"/>
        <w:gridCol w:w="1690"/>
      </w:tblGrid>
      <w:tr>
        <w:trPr>
          <w:trHeight w:val="405" w:hRule="atLeast"/>
        </w:trPr>
        <w:tc>
          <w:tcPr>
            <w:tcW w:w="2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шины,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частоте, Гц</w:t>
            </w:r>
          </w:p>
        </w:tc>
      </w:tr>
      <w:tr>
        <w:trPr>
          <w:trHeight w:val="405" w:hRule="atLeast"/>
        </w:trPr>
        <w:tc>
          <w:tcPr>
            <w:tcW w:w="0" w:type="auto"/>
            <w:vMerge/>
            <w:tcBorders>
              <w:top w:val="nil"/>
              <w:left w:val="single" w:color="cfcfcf" w:sz="5"/>
              <w:bottom w:val="single" w:color="cfcfcf" w:sz="5"/>
              <w:right w:val="single" w:color="cfcfcf" w:sz="5"/>
            </w:tcBorders>
          </w:tcP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r>
      <w:tr>
        <w:trPr>
          <w:trHeight w:val="30"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r>
    </w:tbl>
    <w:bookmarkStart w:name="z5272" w:id="814"/>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В таблице </w:t>
      </w:r>
      <w:r>
        <w:rPr>
          <w:rFonts w:ascii="Times New Roman"/>
          <w:b w:val="false"/>
          <w:i w:val="false"/>
          <w:color w:val="000000"/>
          <w:sz w:val="28"/>
        </w:rPr>
        <w:t>164</w:t>
      </w:r>
      <w:r>
        <w:rPr>
          <w:rFonts w:ascii="Times New Roman"/>
          <w:b w:val="false"/>
          <w:i w:val="false"/>
          <w:color w:val="000000"/>
          <w:sz w:val="28"/>
        </w:rPr>
        <w:t xml:space="preserve"> и </w:t>
      </w:r>
      <w:r>
        <w:rPr>
          <w:rFonts w:ascii="Times New Roman"/>
          <w:b w:val="false"/>
          <w:i w:val="false"/>
          <w:color w:val="000000"/>
          <w:sz w:val="28"/>
        </w:rPr>
        <w:t>165</w:t>
      </w:r>
      <w:r>
        <w:rPr>
          <w:rFonts w:ascii="Times New Roman"/>
          <w:b w:val="false"/>
          <w:i w:val="false"/>
          <w:color w:val="000000"/>
          <w:sz w:val="28"/>
        </w:rPr>
        <w:t xml:space="preserve">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r>
        <w:br/>
      </w:r>
      <w:r>
        <w:rPr>
          <w:rFonts w:ascii="Times New Roman"/>
          <w:b w:val="false"/>
          <w:i w:val="false"/>
          <w:color w:val="000000"/>
          <w:sz w:val="28"/>
        </w:rPr>
        <w:t>
</w:t>
      </w:r>
      <w:r>
        <w:rPr>
          <w:rFonts w:ascii="Times New Roman"/>
          <w:b w:val="false"/>
          <w:i w:val="false"/>
          <w:color w:val="000000"/>
          <w:sz w:val="28"/>
        </w:rPr>
        <w:t>
      2) Толщина шин токопроводов, допустимые длительные токи которых приведены в таблице </w:t>
      </w:r>
      <w:r>
        <w:rPr>
          <w:rFonts w:ascii="Times New Roman"/>
          <w:b w:val="false"/>
          <w:i w:val="false"/>
          <w:color w:val="000000"/>
          <w:sz w:val="28"/>
        </w:rPr>
        <w:t>164</w:t>
      </w:r>
      <w:r>
        <w:rPr>
          <w:rFonts w:ascii="Times New Roman"/>
          <w:b w:val="false"/>
          <w:i w:val="false"/>
          <w:color w:val="000000"/>
          <w:sz w:val="28"/>
        </w:rPr>
        <w:t xml:space="preserve"> и </w:t>
      </w:r>
      <w:r>
        <w:rPr>
          <w:rFonts w:ascii="Times New Roman"/>
          <w:b w:val="false"/>
          <w:i w:val="false"/>
          <w:color w:val="000000"/>
          <w:sz w:val="28"/>
        </w:rPr>
        <w:t>165</w:t>
      </w:r>
      <w:r>
        <w:rPr>
          <w:rFonts w:ascii="Times New Roman"/>
          <w:b w:val="false"/>
          <w:i w:val="false"/>
          <w:color w:val="000000"/>
          <w:sz w:val="28"/>
        </w:rPr>
        <w:t>, должна быть равной или больше 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r>
        <w:br/>
      </w:r>
      <w:r>
        <w:rPr>
          <w:rFonts w:ascii="Times New Roman"/>
          <w:b w:val="false"/>
          <w:i w:val="false"/>
          <w:color w:val="000000"/>
          <w:sz w:val="28"/>
        </w:rPr>
        <w:t>
</w:t>
      </w:r>
      <w:r>
        <w:rPr>
          <w:rFonts w:ascii="Times New Roman"/>
          <w:b w:val="false"/>
          <w:i w:val="false"/>
          <w:color w:val="000000"/>
          <w:sz w:val="28"/>
        </w:rPr>
        <w:t>
      3) Глубина проникновения тока и расчетная толщина алюминиевых шин в зависимости от частоты переменного тока равны:</w:t>
      </w:r>
    </w:p>
    <w:bookmarkEnd w:id="814"/>
    <w:tbl>
      <w:tblPr>
        <w:tblW w:w="0" w:type="auto"/>
        <w:tblCellSpacing w:w="0" w:type="auto"/>
        <w:tblBorders>
          <w:top w:val="none"/>
          <w:left w:val="none"/>
          <w:bottom w:val="none"/>
          <w:right w:val="none"/>
          <w:insideH w:val="none"/>
          <w:insideV w:val="none"/>
        </w:tblBorders>
      </w:tblPr>
      <w:tblGrid>
        <w:gridCol w:w="5880"/>
        <w:gridCol w:w="920"/>
        <w:gridCol w:w="880"/>
        <w:gridCol w:w="1020"/>
        <w:gridCol w:w="1020"/>
        <w:gridCol w:w="1020"/>
        <w:gridCol w:w="1160"/>
      </w:tblGrid>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Частота, Гц</w:t>
            </w:r>
          </w:p>
        </w:tc>
        <w:tc>
          <w:tcPr>
            <w:tcW w:w="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1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 проникновения тока, мм</w:t>
            </w:r>
          </w:p>
        </w:tc>
        <w:tc>
          <w:tcPr>
            <w:tcW w:w="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1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Расчетная  толщина шин, мм</w:t>
            </w:r>
          </w:p>
        </w:tc>
        <w:tc>
          <w:tcPr>
            <w:tcW w:w="9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bl>
    <w:bookmarkStart w:name="z5276" w:id="815"/>
    <w:p>
      <w:pPr>
        <w:spacing w:after="0"/>
        <w:ind w:left="0"/>
        <w:jc w:val="both"/>
      </w:pPr>
      <w:r>
        <w:rPr>
          <w:rFonts w:ascii="Times New Roman"/>
          <w:b w:val="false"/>
          <w:i w:val="false"/>
          <w:color w:val="000000"/>
          <w:sz w:val="28"/>
        </w:rPr>
        <w:t>
                                                          Таблица 165</w:t>
      </w:r>
    </w:p>
    <w:bookmarkEnd w:id="815"/>
    <w:bookmarkStart w:name="z5277" w:id="81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повышенной – средней частоты</w:t>
      </w:r>
      <w:r>
        <w:br/>
      </w:r>
      <w:r>
        <w:rPr>
          <w:rFonts w:ascii="Times New Roman"/>
          <w:b w:val="false"/>
          <w:i w:val="false"/>
          <w:color w:val="000000"/>
          <w:sz w:val="28"/>
        </w:rPr>
        <w:t>
</w:t>
      </w:r>
      <w:r>
        <w:rPr>
          <w:rFonts w:ascii="Times New Roman"/>
          <w:b/>
          <w:i w:val="false"/>
          <w:color w:val="000000"/>
          <w:sz w:val="28"/>
        </w:rPr>
        <w:t>          токопроводов из двух медных прямоугольных шин</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7"/>
        <w:gridCol w:w="1687"/>
        <w:gridCol w:w="1688"/>
        <w:gridCol w:w="1688"/>
        <w:gridCol w:w="1688"/>
        <w:gridCol w:w="1688"/>
        <w:gridCol w:w="1940"/>
      </w:tblGrid>
      <w:tr>
        <w:trPr>
          <w:trHeight w:val="405" w:hRule="atLeast"/>
        </w:trPr>
        <w:tc>
          <w:tcPr>
            <w:tcW w:w="2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шины,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частоте, Гц</w:t>
            </w:r>
          </w:p>
        </w:tc>
      </w:tr>
      <w:tr>
        <w:trPr>
          <w:trHeight w:val="405" w:hRule="atLeast"/>
        </w:trPr>
        <w:tc>
          <w:tcPr>
            <w:tcW w:w="0" w:type="auto"/>
            <w:vMerge/>
            <w:tcBorders>
              <w:top w:val="nil"/>
              <w:left w:val="single" w:color="cfcfcf" w:sz="5"/>
              <w:bottom w:val="single" w:color="cfcfcf" w:sz="5"/>
              <w:right w:val="single" w:color="cfcfcf" w:sz="5"/>
            </w:tcBorders>
          </w:tcP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bl>
    <w:bookmarkStart w:name="z5278" w:id="817"/>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См. примечания 1 и 2 к таблице </w:t>
      </w:r>
      <w:r>
        <w:rPr>
          <w:rFonts w:ascii="Times New Roman"/>
          <w:b w:val="false"/>
          <w:i w:val="false"/>
          <w:color w:val="000000"/>
          <w:sz w:val="28"/>
        </w:rPr>
        <w:t>164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Глубина проникновения тока и расчетная толщина медных шин в зависимости от частоты переменного тока следующие:</w:t>
      </w:r>
    </w:p>
    <w:bookmarkEnd w:id="817"/>
    <w:tbl>
      <w:tblPr>
        <w:tblW w:w="0" w:type="auto"/>
        <w:tblCellSpacing w:w="0" w:type="auto"/>
        <w:tblBorders>
          <w:top w:val="none"/>
          <w:left w:val="none"/>
          <w:bottom w:val="none"/>
          <w:right w:val="none"/>
          <w:insideH w:val="none"/>
          <w:insideV w:val="none"/>
        </w:tblBorders>
      </w:tblPr>
      <w:tblGrid>
        <w:gridCol w:w="5880"/>
        <w:gridCol w:w="1000"/>
        <w:gridCol w:w="1000"/>
        <w:gridCol w:w="1000"/>
        <w:gridCol w:w="1000"/>
        <w:gridCol w:w="1000"/>
        <w:gridCol w:w="1380"/>
      </w:tblGrid>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Частота, Гц..........................</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 проникновения тока, мм...............</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r>
      <w:tr>
        <w:trPr>
          <w:trHeight w:val="360" w:hRule="atLeast"/>
        </w:trPr>
        <w:tc>
          <w:tcPr>
            <w:tcW w:w="58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Расчетная толщина шин, мм </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r>
    </w:tbl>
    <w:bookmarkStart w:name="z5281" w:id="818"/>
    <w:p>
      <w:pPr>
        <w:spacing w:after="0"/>
        <w:ind w:left="0"/>
        <w:jc w:val="both"/>
      </w:pPr>
      <w:r>
        <w:rPr>
          <w:rFonts w:ascii="Times New Roman"/>
          <w:b w:val="false"/>
          <w:i w:val="false"/>
          <w:color w:val="000000"/>
          <w:sz w:val="28"/>
        </w:rPr>
        <w:t>
                                                          Таблица 166</w:t>
      </w:r>
    </w:p>
    <w:bookmarkEnd w:id="818"/>
    <w:bookmarkStart w:name="z5282" w:id="819"/>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повышенной – средней частоты</w:t>
      </w:r>
      <w:r>
        <w:br/>
      </w:r>
      <w:r>
        <w:rPr>
          <w:rFonts w:ascii="Times New Roman"/>
          <w:b w:val="false"/>
          <w:i w:val="false"/>
          <w:color w:val="000000"/>
          <w:sz w:val="28"/>
        </w:rPr>
        <w:t>
</w:t>
      </w:r>
      <w:r>
        <w:rPr>
          <w:rFonts w:ascii="Times New Roman"/>
          <w:b/>
          <w:i w:val="false"/>
          <w:color w:val="000000"/>
          <w:sz w:val="28"/>
        </w:rPr>
        <w:t>       токопроводов из двух алюминиевых концентрических труб</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5"/>
        <w:gridCol w:w="2131"/>
        <w:gridCol w:w="1483"/>
        <w:gridCol w:w="1483"/>
        <w:gridCol w:w="1483"/>
        <w:gridCol w:w="1483"/>
        <w:gridCol w:w="1484"/>
        <w:gridCol w:w="167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Наружный диаметр трубы,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частоте,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4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15"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внешней</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r>
    </w:tbl>
    <w:bookmarkStart w:name="z5283" w:id="820"/>
    <w:p>
      <w:pPr>
        <w:spacing w:after="0"/>
        <w:ind w:left="0"/>
        <w:jc w:val="both"/>
      </w:pPr>
      <w:r>
        <w:rPr>
          <w:rFonts w:ascii="Times New Roman"/>
          <w:b w:val="false"/>
          <w:i w:val="false"/>
          <w:color w:val="000000"/>
          <w:sz w:val="28"/>
        </w:rPr>
        <w:t>
      Примечание: В таблице </w:t>
      </w:r>
      <w:r>
        <w:rPr>
          <w:rFonts w:ascii="Times New Roman"/>
          <w:b w:val="false"/>
          <w:i w:val="false"/>
          <w:color w:val="000000"/>
          <w:sz w:val="28"/>
        </w:rPr>
        <w:t>166</w:t>
      </w:r>
      <w:r>
        <w:rPr>
          <w:rFonts w:ascii="Times New Roman"/>
          <w:b w:val="false"/>
          <w:i w:val="false"/>
          <w:color w:val="000000"/>
          <w:sz w:val="28"/>
        </w:rPr>
        <w:t xml:space="preserve"> и </w:t>
      </w:r>
      <w:r>
        <w:rPr>
          <w:rFonts w:ascii="Times New Roman"/>
          <w:b w:val="false"/>
          <w:i w:val="false"/>
          <w:color w:val="000000"/>
          <w:sz w:val="28"/>
        </w:rPr>
        <w:t>167</w:t>
      </w:r>
      <w:r>
        <w:rPr>
          <w:rFonts w:ascii="Times New Roman"/>
          <w:b w:val="false"/>
          <w:i w:val="false"/>
          <w:color w:val="000000"/>
          <w:sz w:val="28"/>
        </w:rPr>
        <w:t xml:space="preserve"> токи приведены для неокрашенных труб с толщиной стенок 10 мм.</w:t>
      </w:r>
    </w:p>
    <w:bookmarkEnd w:id="820"/>
    <w:bookmarkStart w:name="z5284" w:id="821"/>
    <w:p>
      <w:pPr>
        <w:spacing w:after="0"/>
        <w:ind w:left="0"/>
        <w:jc w:val="both"/>
      </w:pPr>
      <w:r>
        <w:rPr>
          <w:rFonts w:ascii="Times New Roman"/>
          <w:b w:val="false"/>
          <w:i w:val="false"/>
          <w:color w:val="000000"/>
          <w:sz w:val="28"/>
        </w:rPr>
        <w:t>
                                                          Таблица 167</w:t>
      </w:r>
    </w:p>
    <w:bookmarkEnd w:id="821"/>
    <w:bookmarkStart w:name="z5285" w:id="822"/>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повышенной – средней частоты</w:t>
      </w:r>
      <w:r>
        <w:br/>
      </w:r>
      <w:r>
        <w:rPr>
          <w:rFonts w:ascii="Times New Roman"/>
          <w:b w:val="false"/>
          <w:i w:val="false"/>
          <w:color w:val="000000"/>
          <w:sz w:val="28"/>
        </w:rPr>
        <w:t>
</w:t>
      </w:r>
      <w:r>
        <w:rPr>
          <w:rFonts w:ascii="Times New Roman"/>
          <w:b/>
          <w:i w:val="false"/>
          <w:color w:val="000000"/>
          <w:sz w:val="28"/>
        </w:rPr>
        <w:t>         токопроводов из двух медных концентрических труб</w:t>
      </w:r>
      <w:r>
        <w:rPr>
          <w:rFonts w:ascii="Times New Roman"/>
          <w:b w:val="false"/>
          <w:i w:val="false"/>
          <w:color w:val="000000"/>
          <w:vertAlign w:val="superscript"/>
        </w:rPr>
        <w:t>1</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5"/>
        <w:gridCol w:w="2131"/>
        <w:gridCol w:w="1483"/>
        <w:gridCol w:w="1483"/>
        <w:gridCol w:w="1483"/>
        <w:gridCol w:w="1673"/>
        <w:gridCol w:w="1483"/>
        <w:gridCol w:w="148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Наружный диаметр трубы,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частоте,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15"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внешней</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1365</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bl>
    <w:p>
      <w:pPr>
        <w:spacing w:after="0"/>
        <w:ind w:left="0"/>
        <w:jc w:val="both"/>
      </w:pPr>
      <w:r>
        <w:rPr>
          <w:rFonts w:ascii="Times New Roman"/>
          <w:b w:val="false"/>
          <w:i w:val="false"/>
          <w:color w:val="000000"/>
          <w:vertAlign w:val="superscript"/>
        </w:rPr>
        <w:t>      1</w:t>
      </w:r>
      <w:r>
        <w:rPr>
          <w:rFonts w:ascii="Times New Roman"/>
          <w:b w:val="false"/>
          <w:i w:val="false"/>
          <w:color w:val="000000"/>
          <w:sz w:val="28"/>
        </w:rPr>
        <w:t>См. примечание к таблице </w:t>
      </w:r>
      <w:r>
        <w:rPr>
          <w:rFonts w:ascii="Times New Roman"/>
          <w:b w:val="false"/>
          <w:i w:val="false"/>
          <w:color w:val="000000"/>
          <w:sz w:val="28"/>
        </w:rPr>
        <w:t>166</w:t>
      </w:r>
      <w:r>
        <w:rPr>
          <w:rFonts w:ascii="Times New Roman"/>
          <w:b w:val="false"/>
          <w:i w:val="false"/>
          <w:color w:val="000000"/>
          <w:sz w:val="28"/>
        </w:rPr>
        <w:t>.</w:t>
      </w:r>
    </w:p>
    <w:bookmarkStart w:name="z5286" w:id="823"/>
    <w:p>
      <w:pPr>
        <w:spacing w:after="0"/>
        <w:ind w:left="0"/>
        <w:jc w:val="both"/>
      </w:pPr>
      <w:r>
        <w:rPr>
          <w:rFonts w:ascii="Times New Roman"/>
          <w:b w:val="false"/>
          <w:i w:val="false"/>
          <w:color w:val="000000"/>
          <w:sz w:val="28"/>
        </w:rPr>
        <w:t>
                                                          Таблица 168</w:t>
      </w:r>
    </w:p>
    <w:bookmarkEnd w:id="823"/>
    <w:bookmarkStart w:name="z5287" w:id="824"/>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повышенной – средней</w:t>
      </w:r>
      <w:r>
        <w:br/>
      </w:r>
      <w:r>
        <w:rPr>
          <w:rFonts w:ascii="Times New Roman"/>
          <w:b w:val="false"/>
          <w:i w:val="false"/>
          <w:color w:val="000000"/>
          <w:sz w:val="28"/>
        </w:rPr>
        <w:t>
</w:t>
      </w:r>
      <w:r>
        <w:rPr>
          <w:rFonts w:ascii="Times New Roman"/>
          <w:b/>
          <w:i w:val="false"/>
          <w:color w:val="000000"/>
          <w:sz w:val="28"/>
        </w:rPr>
        <w:t>          частоты кабелей марки АСГ на напряжение 1 кВ</w:t>
      </w:r>
    </w:p>
    <w:bookmarkEnd w:id="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1"/>
        <w:gridCol w:w="1588"/>
        <w:gridCol w:w="1588"/>
        <w:gridCol w:w="1589"/>
        <w:gridCol w:w="1589"/>
        <w:gridCol w:w="1589"/>
        <w:gridCol w:w="1842"/>
      </w:tblGrid>
      <w:tr>
        <w:trPr>
          <w:trHeight w:val="405" w:hRule="atLeast"/>
        </w:trPr>
        <w:tc>
          <w:tcPr>
            <w:tcW w:w="2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токопроводящих жил,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частоте, Гц</w:t>
            </w:r>
          </w:p>
        </w:tc>
      </w:tr>
      <w:tr>
        <w:trPr>
          <w:trHeight w:val="405" w:hRule="atLeast"/>
        </w:trPr>
        <w:tc>
          <w:tcPr>
            <w:tcW w:w="0" w:type="auto"/>
            <w:vMerge/>
            <w:tcBorders>
              <w:top w:val="nil"/>
              <w:left w:val="single" w:color="cfcfcf" w:sz="5"/>
              <w:bottom w:val="single" w:color="cfcfcf" w:sz="5"/>
              <w:right w:val="single" w:color="cfcfcf" w:sz="5"/>
            </w:tcBorders>
          </w:tcP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 + 1 х 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 + 1 х 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 + 1 х 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 + 1 х 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 + 1 х 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 + 1 х 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bl>
    <w:bookmarkStart w:name="z5288" w:id="825"/>
    <w:p>
      <w:pPr>
        <w:spacing w:after="0"/>
        <w:ind w:left="0"/>
        <w:jc w:val="both"/>
      </w:pPr>
      <w:r>
        <w:rPr>
          <w:rFonts w:ascii="Times New Roman"/>
          <w:b w:val="false"/>
          <w:i w:val="false"/>
          <w:color w:val="000000"/>
          <w:sz w:val="28"/>
        </w:rPr>
        <w:t>
                                                          Таблица 169</w:t>
      </w:r>
    </w:p>
    <w:bookmarkEnd w:id="825"/>
    <w:bookmarkStart w:name="z5289" w:id="826"/>
    <w:p>
      <w:pPr>
        <w:spacing w:after="0"/>
        <w:ind w:left="0"/>
        <w:jc w:val="both"/>
      </w:pPr>
      <w:r>
        <w:rPr>
          <w:rFonts w:ascii="Times New Roman"/>
          <w:b w:val="false"/>
          <w:i w:val="false"/>
          <w:color w:val="000000"/>
          <w:sz w:val="28"/>
        </w:rPr>
        <w:t>
</w:t>
      </w:r>
      <w:r>
        <w:rPr>
          <w:rFonts w:ascii="Times New Roman"/>
          <w:b/>
          <w:i w:val="false"/>
          <w:color w:val="000000"/>
          <w:sz w:val="28"/>
        </w:rPr>
        <w:t>      Допустимый длительный ток повышенной – средней частоты</w:t>
      </w:r>
      <w:r>
        <w:br/>
      </w:r>
      <w:r>
        <w:rPr>
          <w:rFonts w:ascii="Times New Roman"/>
          <w:b w:val="false"/>
          <w:i w:val="false"/>
          <w:color w:val="000000"/>
          <w:sz w:val="28"/>
        </w:rPr>
        <w:t>
</w:t>
      </w:r>
      <w:r>
        <w:rPr>
          <w:rFonts w:ascii="Times New Roman"/>
          <w:b/>
          <w:i w:val="false"/>
          <w:color w:val="000000"/>
          <w:sz w:val="28"/>
        </w:rPr>
        <w:t>              кабелей марки СГ на напряжение 1 кВ</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1587"/>
        <w:gridCol w:w="1588"/>
        <w:gridCol w:w="1588"/>
        <w:gridCol w:w="1588"/>
        <w:gridCol w:w="1588"/>
        <w:gridCol w:w="1841"/>
      </w:tblGrid>
      <w:tr>
        <w:trPr>
          <w:trHeight w:val="405" w:hRule="atLeast"/>
        </w:trPr>
        <w:tc>
          <w:tcPr>
            <w:tcW w:w="3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Сечение токопроводящих жил, мм</w:t>
            </w:r>
            <w:r>
              <w:rPr>
                <w:rFonts w:ascii="Times New Roman"/>
                <w:b w:val="false"/>
                <w:i w:val="false"/>
                <w:color w:val="000000"/>
                <w:vertAlign w:val="superscript"/>
              </w:rPr>
              <w:t>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Ток, А, при частоте, Гц</w:t>
            </w:r>
          </w:p>
        </w:tc>
      </w:tr>
      <w:tr>
        <w:trPr>
          <w:trHeight w:val="405" w:hRule="atLeast"/>
        </w:trPr>
        <w:tc>
          <w:tcPr>
            <w:tcW w:w="0" w:type="auto"/>
            <w:vMerge/>
            <w:tcBorders>
              <w:top w:val="nil"/>
              <w:left w:val="single" w:color="cfcfcf" w:sz="5"/>
              <w:bottom w:val="single" w:color="cfcfcf" w:sz="5"/>
              <w:right w:val="single" w:color="cfcfcf" w:sz="5"/>
            </w:tcBorders>
          </w:tcP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25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35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95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120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 150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35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240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50 + 1 х 25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70 + 1 х 35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95 + 1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120 + 1 х 50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150 + 1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х 185 + 1 х 70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bl>
    <w:bookmarkStart w:name="z5290" w:id="827"/>
    <w:p>
      <w:pPr>
        <w:spacing w:after="0"/>
        <w:ind w:left="0"/>
        <w:jc w:val="both"/>
      </w:pPr>
      <w:r>
        <w:rPr>
          <w:rFonts w:ascii="Times New Roman"/>
          <w:b w:val="false"/>
          <w:i w:val="false"/>
          <w:color w:val="000000"/>
          <w:sz w:val="28"/>
        </w:rPr>
        <w:t>
                                                          Таблица 170</w:t>
      </w:r>
    </w:p>
    <w:bookmarkEnd w:id="827"/>
    <w:bookmarkStart w:name="z5291" w:id="828"/>
    <w:p>
      <w:pPr>
        <w:spacing w:after="0"/>
        <w:ind w:left="0"/>
        <w:jc w:val="both"/>
      </w:pPr>
      <w:r>
        <w:rPr>
          <w:rFonts w:ascii="Times New Roman"/>
          <w:b w:val="false"/>
          <w:i w:val="false"/>
          <w:color w:val="000000"/>
          <w:sz w:val="28"/>
        </w:rPr>
        <w:t>
</w:t>
      </w:r>
      <w:r>
        <w:rPr>
          <w:rFonts w:ascii="Times New Roman"/>
          <w:b/>
          <w:i w:val="false"/>
          <w:color w:val="000000"/>
          <w:sz w:val="28"/>
        </w:rPr>
        <w:t>     Сопротивление изоляции токопроводов вторичных токоподводов</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2"/>
        <w:gridCol w:w="1142"/>
        <w:gridCol w:w="2230"/>
        <w:gridCol w:w="2230"/>
        <w:gridCol w:w="2292"/>
      </w:tblGrid>
      <w:tr>
        <w:trPr>
          <w:trHeight w:val="645" w:hRule="atLeast"/>
        </w:trPr>
        <w:tc>
          <w:tcPr>
            <w:tcW w:w="4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электропечи или электронагревательного устройства, МВ•А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Наименьшее сопротивление изоляции</w:t>
            </w:r>
            <w:r>
              <w:rPr>
                <w:rFonts w:ascii="Times New Roman"/>
                <w:b w:val="false"/>
                <w:i w:val="false"/>
                <w:color w:val="000000"/>
                <w:vertAlign w:val="superscript"/>
              </w:rPr>
              <w:t>1</w:t>
            </w:r>
            <w:r>
              <w:rPr>
                <w:rFonts w:ascii="Times New Roman"/>
                <w:b w:val="false"/>
                <w:i w:val="false"/>
                <w:color w:val="000000"/>
                <w:sz w:val="20"/>
              </w:rPr>
              <w:t>, кОм, для токопроводов</w:t>
            </w:r>
          </w:p>
        </w:tc>
      </w:tr>
      <w:tr>
        <w:trPr>
          <w:trHeight w:val="645" w:hRule="atLeast"/>
        </w:trPr>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 кВ</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 до 1,6 кВ</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1,6 до 3 кВ</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3 до 15 кВ</w:t>
            </w:r>
          </w:p>
        </w:tc>
      </w:tr>
      <w:tr>
        <w:trPr>
          <w:trHeight w:val="30" w:hRule="atLeast"/>
        </w:trPr>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 до 25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p>
      <w:pPr>
        <w:spacing w:after="0"/>
        <w:ind w:left="0"/>
        <w:jc w:val="both"/>
      </w:pPr>
      <w:r>
        <w:rPr>
          <w:rFonts w:ascii="Times New Roman"/>
          <w:b w:val="false"/>
          <w:i w:val="false"/>
          <w:color w:val="000000"/>
          <w:vertAlign w:val="superscript"/>
        </w:rPr>
        <w:t>      1</w:t>
      </w:r>
      <w:r>
        <w:rPr>
          <w:rFonts w:ascii="Times New Roman"/>
          <w:b w:val="false"/>
          <w:i w:val="false"/>
          <w:color w:val="000000"/>
          <w:sz w:val="28"/>
        </w:rPr>
        <w:t xml:space="preserve"> 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и т.п., при поднятых электродах печи при снятых шлангах системы водяного охлаждения.</w:t>
      </w:r>
    </w:p>
    <w:bookmarkStart w:name="z5292" w:id="829"/>
    <w:p>
      <w:pPr>
        <w:spacing w:after="0"/>
        <w:ind w:left="0"/>
        <w:jc w:val="both"/>
      </w:pPr>
      <w:r>
        <w:rPr>
          <w:rFonts w:ascii="Times New Roman"/>
          <w:b w:val="false"/>
          <w:i w:val="false"/>
          <w:color w:val="000000"/>
          <w:sz w:val="28"/>
        </w:rPr>
        <w:t>
                                                          Таблица 171</w:t>
      </w:r>
    </w:p>
    <w:bookmarkEnd w:id="829"/>
    <w:bookmarkStart w:name="z5293" w:id="830"/>
    <w:p>
      <w:pPr>
        <w:spacing w:after="0"/>
        <w:ind w:left="0"/>
        <w:jc w:val="both"/>
      </w:pPr>
      <w:r>
        <w:rPr>
          <w:rFonts w:ascii="Times New Roman"/>
          <w:b w:val="false"/>
          <w:i w:val="false"/>
          <w:color w:val="000000"/>
          <w:sz w:val="28"/>
        </w:rPr>
        <w:t>
</w:t>
      </w:r>
      <w:r>
        <w:rPr>
          <w:rFonts w:ascii="Times New Roman"/>
          <w:b/>
          <w:i w:val="false"/>
          <w:color w:val="000000"/>
          <w:sz w:val="28"/>
        </w:rPr>
        <w:t>        Наименьшее расстояние в свету между шинами</w:t>
      </w:r>
      <w:r>
        <w:br/>
      </w:r>
      <w:r>
        <w:rPr>
          <w:rFonts w:ascii="Times New Roman"/>
          <w:b w:val="false"/>
          <w:i w:val="false"/>
          <w:color w:val="000000"/>
          <w:sz w:val="28"/>
        </w:rPr>
        <w:t>
</w:t>
      </w:r>
      <w:r>
        <w:rPr>
          <w:rFonts w:ascii="Times New Roman"/>
          <w:b/>
          <w:i w:val="false"/>
          <w:color w:val="000000"/>
          <w:sz w:val="28"/>
        </w:rPr>
        <w:t>             токопровода вторичного токоподвода</w:t>
      </w:r>
      <w:r>
        <w:rPr>
          <w:rFonts w:ascii="Times New Roman"/>
          <w:b w:val="false"/>
          <w:i w:val="false"/>
          <w:color w:val="000000"/>
          <w:vertAlign w:val="superscript"/>
        </w:rPr>
        <w:t>1</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1"/>
        <w:gridCol w:w="1291"/>
        <w:gridCol w:w="1291"/>
        <w:gridCol w:w="1291"/>
        <w:gridCol w:w="1291"/>
        <w:gridCol w:w="1474"/>
        <w:gridCol w:w="1657"/>
        <w:gridCol w:w="1780"/>
      </w:tblGrid>
      <w:tr>
        <w:trPr>
          <w:trHeight w:val="495" w:hRule="atLeast"/>
        </w:trPr>
        <w:tc>
          <w:tcPr>
            <w:tcW w:w="2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Помещение, в котором прокладывается токопровод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мм, в зависимости от рода тока, частоты и напряжения токопроводов</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Постоянный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Переменный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1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 кВ</w:t>
            </w:r>
          </w:p>
        </w:tc>
        <w:tc>
          <w:tcPr>
            <w:tcW w:w="1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 до 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500–10000 Гц</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10000 Гц</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 кВ</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 до 3 кВ</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1,6 кВ</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1,6 до 3 кВ</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 кВ</w:t>
            </w:r>
          </w:p>
        </w:tc>
      </w:tr>
      <w:tr>
        <w:trPr>
          <w:trHeight w:val="495" w:hRule="atLeast"/>
        </w:trPr>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Сухое непыльное</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30–140</w:t>
            </w:r>
          </w:p>
        </w:tc>
      </w:tr>
      <w:tr>
        <w:trPr>
          <w:trHeight w:val="495" w:hRule="atLeast"/>
        </w:trPr>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Сухое пыльное</w:t>
            </w:r>
            <w:r>
              <w:rPr>
                <w:rFonts w:ascii="Times New Roman"/>
                <w:b w:val="false"/>
                <w:i w:val="false"/>
                <w:color w:val="000000"/>
                <w:vertAlign w:val="superscript"/>
              </w:rPr>
              <w:t>2</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30–150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35–150</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При высоте шины до 250 мм; при большей высоте расстояние должно быть увеличено на 5–10 мм.</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Пыль непроводящая.</w:t>
      </w:r>
    </w:p>
    <w:bookmarkStart w:name="z5294" w:id="831"/>
    <w:p>
      <w:pPr>
        <w:spacing w:after="0"/>
        <w:ind w:left="0"/>
        <w:jc w:val="both"/>
      </w:pPr>
      <w:r>
        <w:rPr>
          <w:rFonts w:ascii="Times New Roman"/>
          <w:b w:val="false"/>
          <w:i w:val="false"/>
          <w:color w:val="000000"/>
          <w:sz w:val="28"/>
        </w:rPr>
        <w:t>
                                                          Таблица 172</w:t>
      </w:r>
    </w:p>
    <w:bookmarkEnd w:id="831"/>
    <w:bookmarkStart w:name="z5295" w:id="832"/>
    <w:p>
      <w:pPr>
        <w:spacing w:after="0"/>
        <w:ind w:left="0"/>
        <w:jc w:val="both"/>
      </w:pPr>
      <w:r>
        <w:rPr>
          <w:rFonts w:ascii="Times New Roman"/>
          <w:b w:val="false"/>
          <w:i w:val="false"/>
          <w:color w:val="000000"/>
          <w:sz w:val="28"/>
        </w:rPr>
        <w:t>
</w:t>
      </w:r>
      <w:r>
        <w:rPr>
          <w:rFonts w:ascii="Times New Roman"/>
          <w:b/>
          <w:i w:val="false"/>
          <w:color w:val="000000"/>
          <w:sz w:val="28"/>
        </w:rPr>
        <w:t>          Характеристика воды для охлаждения элементов</w:t>
      </w:r>
      <w:r>
        <w:br/>
      </w:r>
      <w:r>
        <w:rPr>
          <w:rFonts w:ascii="Times New Roman"/>
          <w:b w:val="false"/>
          <w:i w:val="false"/>
          <w:color w:val="000000"/>
          <w:sz w:val="28"/>
        </w:rPr>
        <w:t>
</w:t>
      </w:r>
      <w:r>
        <w:rPr>
          <w:rFonts w:ascii="Times New Roman"/>
          <w:b/>
          <w:i w:val="false"/>
          <w:color w:val="000000"/>
          <w:sz w:val="28"/>
        </w:rPr>
        <w:t>                  электротермических установок</w:t>
      </w:r>
    </w:p>
    <w:bookmarkEnd w:id="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6"/>
        <w:gridCol w:w="3134"/>
        <w:gridCol w:w="3136"/>
      </w:tblGrid>
      <w:tr>
        <w:trPr>
          <w:trHeight w:val="30" w:hRule="atLeast"/>
        </w:trPr>
        <w:tc>
          <w:tcPr>
            <w:tcW w:w="6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сети-источника водоснабжения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Хозяйственно-питьевой водопровод</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Сеть оборотного водоснабжения предприятия</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Жесткость, мг-экв/л, не более:</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карбонатная</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мг/л, не более:</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взвешенных веществ (мутность)</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активного хлора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рН</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r>
      <w:tr>
        <w:trPr>
          <w:trHeight w:val="30" w:hRule="atLeast"/>
        </w:trPr>
        <w:tc>
          <w:tcPr>
            <w:tcW w:w="6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w:t>
            </w:r>
            <w:r>
              <w:rPr>
                <w:rFonts w:ascii="Times New Roman"/>
                <w:b w:val="false"/>
                <w:i w:val="false"/>
                <w:color w:val="000000"/>
                <w:vertAlign w:val="superscript"/>
              </w:rPr>
              <w:t>о</w:t>
            </w:r>
            <w:r>
              <w:rPr>
                <w:rFonts w:ascii="Times New Roman"/>
                <w:b w:val="false"/>
                <w:i w:val="false"/>
                <w:color w:val="000000"/>
                <w:sz w:val="20"/>
              </w:rPr>
              <w:t>С, не более</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8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header.xml" Type="http://schemas.openxmlformats.org/officeDocument/2006/relationships/header" Id="rId8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