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ee4534" w14:textId="0ee453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Правительства Республики Казахстан от 5 сентября 2013 года № 927 "Об утверждении образцов дипломатического и служебного паспортов Республики Казахстан и требований к их защите"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24 апреля 2015 года № 283. Утратило силу постановлением Правительства Республики Казахстан от 28 декабря 2023 года № 1224.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Правительства РК от 28.12.2023 </w:t>
      </w:r>
      <w:r>
        <w:rPr>
          <w:rFonts w:ascii="Times New Roman"/>
          <w:b w:val="false"/>
          <w:i w:val="false"/>
          <w:color w:val="ff0000"/>
          <w:sz w:val="28"/>
        </w:rPr>
        <w:t>№ 1224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 от 5 сентября 2013 года № 927 "Об утверждении образцов дипломатического и служебного паспортов Республики Казахстан и требований к их защите" (САПП Республики Казахстан, 2013 г., № 52, ст. 736) следующие изменения: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заголовок, подпункт 1) пункта 1, пункт 2 внесены изменения на казахском языке, текст на русском языке не изменяется;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образце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дипломатического паспорта Республики Казахстан и требованиях к его защите, утвержденных указанным постановлением: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заголовок и пункт 1 внесены изменения на казахском языке, текст на русском языке не изменяется;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шестой части третьей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"ДИПЛОМАТИЯЛЫҚ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DIPLOMATIC PASSPORТ";</w:t>
      </w:r>
    </w:p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На странице 1 паспорта размещается надпись на казахском и английском языках: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"Қазақстан Республикасының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Сыртқы істер министрлігі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шет мемлекеттердің барлық құзыретті қызмет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органдарынан дипломатиялық паспорт иесінің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бөгетсіз жүріп-тұруын қамтамасыз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етуді және қажет болған жағдайда заңды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қолдау көрсетіліп, қорғалуын өтінеді.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The Ministry of Foreign Affairs of the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Republic of Kazakhstan requests all competent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authorities of foreign states to permit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the bearer of this diplomatic passport to pass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safely and freely and to give the bearer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all lawful aid and protection in case of need.";</w:t>
      </w:r>
    </w:p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абзац второй части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"ДИПЛОМАТИЯЛЫҚ ПАСПОРТ/DIPLOMATIC PASSPORT", справа размещены надписи на казахском и английском языках:";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"15. На заднем форзаце паспорта размещается надпись на казахском и английском языках: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"Бұл дипломатиялық паспорт сезгіш электрондық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технологиямен жабдықталған және де басқа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электрондық құрылғылар сияқты дәл сондай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мұқият қарауды қажет етеді. Оның тиісті түрде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жұмыс icтеуіне кепілдік беру үшін ұқыптап ұстаңыз,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оны бүкпеніз, теспеңіз, шектен тыс температурадан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немесе шектен тыс ылғалдылыктан сақтаңыз.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This diplomatic passport contains sensitive electronic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technology and should be handled with the same care as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other electronic devices. To ensure that it functions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properly, please do not bend, perforate or subject it to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extreme temperatures or excessive moisture.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Бұл дипломатиялық паспорт Қазақстан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Республикасына шетелдік сапардан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оралғаннан кейін Қазақстан Республикасының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Сыртқы істер министрлігіне тапсырылады.";</w:t>
      </w:r>
    </w:p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образцу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со дня его подписания.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Премьер-Министр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Масимов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283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образцу дипломатического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требованиям к его защите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910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2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header.xml" Type="http://schemas.openxmlformats.org/officeDocument/2006/relationships/header" Id="rId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