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66a609" w14:textId="766a60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Указ Президента Республики Казахстан от 21 января 2015 года № 993 "О государственных премиях Республики Казахстан в области науки и техники имени аль-Фараби, литературы и искусства"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Указ Президента Республики Казахстан от 24 марта 2020 года № 292.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Подлежит опубликованию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Собрании актов Президента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Правительства Республики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Казахстан и республиканской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печати </w:t>
            </w:r>
          </w:p>
        </w:tc>
      </w:tr>
    </w:tbl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ПОСТАНОВЛЯЮ: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Внести в </w:t>
      </w:r>
      <w:r>
        <w:rPr>
          <w:rFonts w:ascii="Times New Roman"/>
          <w:b w:val="false"/>
          <w:i w:val="false"/>
          <w:color w:val="000000"/>
          <w:sz w:val="28"/>
        </w:rPr>
        <w:t>Указ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Президента Республики Казахстан от 21 января 2015 года № 993 "О государственных премиях Республики Казахстан в области науки и техники имени аль-Фараби, литературы и искусства" (САПП Республики Казахстан, 2015 г., № 2, ст. 6) следующие изменения и дополнения: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изложить в следующей редакции: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 государственных премиях Республики Казахстан в области науки и техники имени аль-Фараби, литературы и искусства имени Абая";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Учредить Государственную премию Республики Казахстан в области науки и техники имени аль-Фараби и Государственную премию Республики Казахстан в области литературы и искусства имени Абая.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Утвердить: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Положение о государственных премиях Республики Казахстан в области науки и техники имени аль-Фараби, литературы и искусства имени Абая;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Положение о Комиссии по присуждению Государственной премии Республики Казахстан в области науки и техники имени аль-Фараби;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Положение о Комиссии по присуждению Государственной премии Республики Казахстан в области литературы и искусства имени Абая;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состав Комиссии по присуждению Государственной премии Республики Казахстан в области науки и техники имени аль-Фараби;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состав Комиссии по присуждению Государственной премии Республики Казахстан в области литературы и искусства имени Абая;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описание диплома и нагрудного знака лауреата Государственной премии Республики Казахстан.";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государственных премиях Республики Казахстан в области науки и техники имени аль-Фараби, литературы и искусства, утвержденное вышеназванным Указом,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Указу;</w:t>
      </w:r>
    </w:p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Положении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о Комиссии по присуждению Государственной премии Республики Казахстан в области науки и техники имени аль-Фараби, утвержденном вышеназванным Указом: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главе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изложить в следующей редакции: 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"Глава 1. Общие положения"; 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часть вторую изложить в следующей редакции: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"Рабочий орган создает секции по направлениям наук для проведения экспертно-аналитической оценки работ, представленных на соискание Государственной премии. Составы секций должны состоять из нечетного числа членов в количестве не более 9 человек. Отбор ученых и экспертов в составы секций производится на основе ранжированного списка."; 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частями третьей, четвертой и пятой следующего содержания: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"Ученые, избираемые в составы секций, должны быть гражданами Республики Казахстан, имеющими степень доктора философии (PhD), доктора по профилю, доктора или кандидата наук, действующими работниками аккредитованных субъектов научной и (или) научно-технической деятельности и иметь: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стаж научно-исследовательской и (или) научно-педагогической работы по направлению секции не менее 10 (десять) лет;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индекс Хирша не менее 3 (три) согласно международным базам Web of Science и (или) Scopus на дату представления кандидатуры;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не менее 2 (два) статей в течение последних 5 (пять) лет в изданиях, входящих в 1 (первый), 2 (второй) и 3 (третий) квартили базы Web of Science и (или) имеющих процентиль по Cite Score в базе Scopus не менее 35 (тридцать пять). 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ученых в области гуманитарных, общественных, политических и социальных наук требование о наличии индекса Хирша не распространяется. Вместо требования, установленного подпунктом 3) пункта 4, в отношении ученых в области гуманитарных, общественных, политических и социальных наук учитывается наличие не менее 3 (три) публикаций на дату представления кандидатуры в течение последних 5 (пять) лет в изданиях, индексируемых в международных базах Web of Science и (или) Scopus.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составы секций включается один эксперт для проведения экономической экспертизы.";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2. Организация и порядок деятельности Комиссии";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части третью и четвертую изложить в следующей редакции: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"Члены Комиссии принимают положительные решения о присуждении Государственной премии не более чем по трем работам.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по итогам тайного голосования более чем три работы набрали не менее 50% голосов от числа голосов членов Комиссии, присутствующих на заседании, то государственные премии присуждаются трем работам, набравшим наибольшее число голосов.";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Положении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о Комиссии по присуждению Государственной премии Республики Казахстан в области литературы и искусства, утвержденном вышеназванным Указом: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заголовке и тексте после слов "в области литературы и искусства" дополнить словами "имени Абая";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главе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изложить в следующей редакции: 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1. Общие положения";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 Комиссия по присуждению Государственной премии Республики Казахстан в области литературы и искусства имени Абая (далее – Комиссия) является консультативно-совещательным органом при Президенте Республики Казахстан и создается в целях рассмотрения и отбора работ, выдвигаемых на соискание Государственной премии Республики Казахстан в области литературы и искусства имени Абая (далее – Государственная премия).";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Состав Комиссии утверждается Президентом Республики Казахстан. Возглавляет Комиссию Государственный секретарь Республики Казахстан.";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заголовок 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"Глава 2. Организация и порядок деятельности Комиссии";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часть вторую изложить в следующей редакции: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"Заседания Комиссии правомочны при наличии двух третей от общего числа их членов. Решения Комиссии оформляются протоколом.";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часть первую изложить в следующей редакции: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Решения Комиссии принимаются простым большинством голосов: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предварительном отборе – открытым голосованием;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окончательном отборе – тайным голосованием.";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"10. В случае выдвижения на соискание Государственной премии работ членов Комиссии последние не принимают участия в работе Комиссии.";</w:t>
      </w:r>
    </w:p>
    <w:bookmarkEnd w:id="49"/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составе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по присуждению Государственной премии Республики Казахстан в области науки и техники имени аль-Фараби, утвержденном вышеназванным Указом:</w:t>
      </w:r>
    </w:p>
    <w:bookmarkEnd w:id="50"/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строку:   </w:t>
      </w:r>
    </w:p>
    <w:bookmarkEnd w:id="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387"/>
        <w:gridCol w:w="2707"/>
        <w:gridCol w:w="3206"/>
      </w:tblGrid>
      <w:tr>
        <w:trPr>
          <w:trHeight w:val="30" w:hRule="atLeast"/>
        </w:trPr>
        <w:tc>
          <w:tcPr>
            <w:tcW w:w="63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"Министр образования и науки Республики Казахстан</w:t>
            </w:r>
          </w:p>
        </w:tc>
        <w:tc>
          <w:tcPr>
            <w:tcW w:w="27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3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заместитель председателя" </w:t>
            </w:r>
          </w:p>
        </w:tc>
      </w:tr>
    </w:tbl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исключить; 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ввести в </w:t>
      </w:r>
      <w:r>
        <w:rPr>
          <w:rFonts w:ascii="Times New Roman"/>
          <w:b w:val="false"/>
          <w:i w:val="false"/>
          <w:color w:val="000000"/>
          <w:sz w:val="28"/>
        </w:rPr>
        <w:t>состав</w:t>
      </w:r>
      <w:r>
        <w:rPr>
          <w:rFonts w:ascii="Times New Roman"/>
          <w:b w:val="false"/>
          <w:i w:val="false"/>
          <w:color w:val="000000"/>
          <w:sz w:val="28"/>
        </w:rPr>
        <w:t xml:space="preserve">: 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355"/>
        <w:gridCol w:w="2921"/>
        <w:gridCol w:w="3024"/>
      </w:tblGrid>
      <w:tr>
        <w:trPr>
          <w:trHeight w:val="30" w:hRule="atLeast"/>
        </w:trPr>
        <w:tc>
          <w:tcPr>
            <w:tcW w:w="635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Заместителя Премьер-Министра Республики Казахстан</w:t>
            </w:r>
          </w:p>
        </w:tc>
        <w:tc>
          <w:tcPr>
            <w:tcW w:w="29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30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заместителем председателя,</w:t>
            </w:r>
          </w:p>
        </w:tc>
      </w:tr>
      <w:tr>
        <w:trPr>
          <w:trHeight w:val="30" w:hRule="atLeast"/>
        </w:trPr>
        <w:tc>
          <w:tcPr>
            <w:tcW w:w="635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первого заместителя Руководителя Администрации Президента Республики Казахстан</w:t>
            </w:r>
          </w:p>
        </w:tc>
        <w:tc>
          <w:tcPr>
            <w:tcW w:w="29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30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заместителем председателя;</w:t>
            </w:r>
          </w:p>
        </w:tc>
      </w:tr>
    </w:tbl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строки "заместитель Руководителя Администрации Президента Республики Казахстан, курирующий социально-экономические вопросы" дополнить строкой следующего содержания: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"Министр образования и науки Республики Казахстан";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состав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по присуждению Государственной премии Республики Казахстан в области литературы и искусства, утвержденный вышеназванным Указом,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Указу;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диплома и нагрудного знака лауреата Государственной премии Республики Казахстан, утвержденное вышеназванным Указом,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Указу.</w:t>
      </w:r>
    </w:p>
    <w:bookmarkStart w:name="z6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Указ вступает в силу со дня подписания.</w:t>
      </w:r>
    </w:p>
    <w:bookmarkEnd w:id="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Президент 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К. Токаев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Указу Президента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марта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292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Указом Президента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января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993  </w:t>
            </w:r>
          </w:p>
        </w:tc>
      </w:tr>
    </w:tbl>
    <w:bookmarkStart w:name="z7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</w:t>
      </w:r>
      <w:r>
        <w:br/>
      </w:r>
      <w:r>
        <w:rPr>
          <w:rFonts w:ascii="Times New Roman"/>
          <w:b/>
          <w:i w:val="false"/>
          <w:color w:val="000000"/>
        </w:rPr>
        <w:t>о государственных премиях Республики Казахстан в области науки и техники имени аль-Фараби, литературы и искусства имени Абая</w:t>
      </w:r>
    </w:p>
    <w:bookmarkEnd w:id="56"/>
    <w:bookmarkStart w:name="z7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премия Республики Казахстан в области науки и техники имени аль-Фараби (далее – Государственная премия в области науки и техники имени аль-Фараби) и Государственная премия Республики Казахстан в области литературы и искусства имени Абая (далее – Государственная премия в области литературы и искусства имени Абая) являются высшим признанием заслуг деятелей науки, техники, литературы и искусства перед обществом и государством. </w:t>
      </w:r>
    </w:p>
    <w:bookmarkEnd w:id="57"/>
    <w:bookmarkStart w:name="z7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 Государственная премия в области науки и техники имени аль-Фараби присуждается гражданам Республики Казахстан за: </w:t>
      </w:r>
    </w:p>
    <w:bookmarkEnd w:id="58"/>
    <w:bookmarkStart w:name="z7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научные открытия, оказавшие влияние на социально-экономическое и научно-техническое развитие на национальном и/или международном уровне;</w:t>
      </w:r>
    </w:p>
    <w:bookmarkEnd w:id="59"/>
    <w:bookmarkStart w:name="z7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монографии и научные работы, открывшие новые области знаний и/или новое направление в одной области знаний; </w:t>
      </w:r>
    </w:p>
    <w:bookmarkEnd w:id="60"/>
    <w:bookmarkStart w:name="z7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результаты научной и научно-технической деятельности, обеспечившие изменения в государственной политике;</w:t>
      </w:r>
    </w:p>
    <w:bookmarkEnd w:id="61"/>
    <w:bookmarkStart w:name="z7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разработку и организацию производства новых видов техники, материалов и технологий, обеспечивших экономический и (или) социальный эффект, их внедрение в различные отрасли экономики на основе проведенного исследования;</w:t>
      </w:r>
    </w:p>
    <w:bookmarkEnd w:id="62"/>
    <w:bookmarkStart w:name="z7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разработку и создание принципиально новых изделий, технологических процессов в различных отраслях экономики, содержащих сведения, отнесенные к государственным секретам;</w:t>
      </w:r>
    </w:p>
    <w:bookmarkEnd w:id="63"/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инновационное преобразование научных знаний в коммерческие продукты, процессы или услуги, имеющие экономические и социальные преимущества;</w:t>
      </w:r>
    </w:p>
    <w:bookmarkEnd w:id="64"/>
    <w:bookmarkStart w:name="z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подтвержденные результаты инновационной деятельности по внедрению в производство технологий, обеспечивших решение приоритетных социально-экономических задач и рост конкурентоспособности Республики Казахстан на внутреннем и внешнем рынках.</w:t>
      </w:r>
    </w:p>
    <w:bookmarkEnd w:id="65"/>
    <w:bookmarkStart w:name="z8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премия в области литературы и искусства имени Абая присуждается гражданам Республики Казахстан и иностранцам за выдающиеся произведения в области литературы и искусства, признанные особо ценным вкладом в развитие культуры Казахстана.</w:t>
      </w:r>
    </w:p>
    <w:bookmarkEnd w:id="66"/>
    <w:bookmarkStart w:name="z8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Государственная премия в области науки и техники имени аль-Фараби, Государственная премия в области литературы и искусства имени Абая присуждаются Президентом Республики Казахстан к Дню Независимости.</w:t>
      </w:r>
    </w:p>
    <w:bookmarkEnd w:id="67"/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премия в области литературы и искусства присуждалась с 2008 по 2018 годы, Государственная премия в области литературы и искусства имени Абая присуждается с 2020 года.</w:t>
      </w:r>
    </w:p>
    <w:bookmarkEnd w:id="68"/>
    <w:bookmarkStart w:name="z8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премия в области науки и техники имени аль-Фараби присуждается с 2015 года.</w:t>
      </w:r>
    </w:p>
    <w:bookmarkEnd w:id="69"/>
    <w:bookmarkStart w:name="z8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 раз в два года, а также в годы празднования юбилеев Абу Насра аль-Фараби и Абая Кунанбайулы на международном и республиканском уровне присуждаются три государственные премии в области науки и техники имени аль-Фараби и две государственные премии в области литературы и искусства имени Абая.</w:t>
      </w:r>
    </w:p>
    <w:bookmarkEnd w:id="70"/>
    <w:bookmarkStart w:name="z8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Работы, выдвинутые на соискание Государственной премии в области науки и техники имени аль-Фараби, Государственной премии в области литературы и искусства имени Абая, рассматриваются Комиссией по присуждению Государственной премии Республики Казахстан в области науки и техники имени аль-Фараби, Комиссией по присуждению Государственной премии Республики Казахстан в области литературы и искусства имени Абая (далее – комиссии). </w:t>
      </w:r>
    </w:p>
    <w:bookmarkEnd w:id="71"/>
    <w:bookmarkStart w:name="z8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 комиссий и положения о них утверждаются Указом Президента Республики Казахстан.</w:t>
      </w:r>
    </w:p>
    <w:bookmarkEnd w:id="72"/>
    <w:bookmarkStart w:name="z8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Обеспечение деятельности Комиссии по присуждению Государственной премии Республики Казахстан в области науки и техники имени аль-Фараби осуществляется Министерством образования и науки Республики Казахстан, Комиссии по присуждению Государственной премии Республики Казахстан в области литературы и искусства имени Абая – Министерством культуры и спорта Республики Казахстан.</w:t>
      </w:r>
    </w:p>
    <w:bookmarkEnd w:id="73"/>
    <w:bookmarkStart w:name="z8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Государственная премия в области науки и техники имени аль-Фараби, Государственная премия в области литературы и искусства имени Абая состоят из денежного вознаграждения, диплома и нагрудного знака лауреата Государственной премии Республики Казахстан. Описание диплома и нагрудного знака лауреата Государственной премии Республики Казахстан утверждается Указом Президента Республики Казахстан. </w:t>
      </w:r>
    </w:p>
    <w:bookmarkEnd w:id="74"/>
    <w:bookmarkStart w:name="z9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Размеры денежного вознаграждения лауреата Государственной премии Республики Казахстан определяются комиссиями в год их присуждения в пределах сумм, предусмотренных в республиканском бюджете на соответствующий финансовый год.</w:t>
      </w:r>
    </w:p>
    <w:bookmarkEnd w:id="75"/>
    <w:bookmarkStart w:name="z9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Расходы, связанные с изготовлением дипломов и нагрудных знаков лауреата Государственной премии Республики Казахстан, финансируются за счет средств Министерства образования и науки Республики Казахстан и Министерства культуры и спорта Республики Казахстан.</w:t>
      </w:r>
    </w:p>
    <w:bookmarkEnd w:id="76"/>
    <w:bookmarkStart w:name="z9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Научные труды, выдвигаемые на соискание Государственной премии в области науки и техники имени аль-Фараби, должны быть опубликованы, а новые виды техники, материалы и технологии освоены в производстве в течение не менее двух лет к моменту представления на соискание Государственной премии в области науки и техники имени аль-Фараби. </w:t>
      </w:r>
    </w:p>
    <w:bookmarkEnd w:id="77"/>
    <w:bookmarkStart w:name="z9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соискание Государственной премии в области литературы и искусства имени Абая могут выдвигаться работы одного автора или коллектива авторов, исполненные для публичного обращения не ранее чем за пять лет и не позднее чем за один год до окончания приема работ.</w:t>
      </w:r>
    </w:p>
    <w:bookmarkEnd w:id="78"/>
    <w:bookmarkStart w:name="z9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Работа на соискание Государственной премии в области науки и техники имени аль-Фараби и Государственной премии в области литературы и искусства имени Абая выдвигается один раз.</w:t>
      </w:r>
    </w:p>
    <w:bookmarkEnd w:id="79"/>
    <w:bookmarkStart w:name="z9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Работы, ранее удостоенные премий Республики Казахстан, к участию в конкурсах на соискание Государственной премии в области науки и техники имени аль-Фараби и Государственной премии в области литературы и искусства имени Абая не допускаются.</w:t>
      </w:r>
    </w:p>
    <w:bookmarkEnd w:id="80"/>
    <w:bookmarkStart w:name="z9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премия Республики Казахстан может быть присуждена лауреату этой премии повторно за новое достижение, но не раньше чем через пять лет после предыдущего присуждения указанной премии.</w:t>
      </w:r>
    </w:p>
    <w:bookmarkEnd w:id="81"/>
    <w:bookmarkStart w:name="z9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 и тот же автор или коллектив авторов не могут выдвигаться на соискание Государственной премии два раза подряд. Коллектив авторов считается обновленным при смене состава авторов более чем на 2/3 от предыдущего состава.</w:t>
      </w:r>
    </w:p>
    <w:bookmarkEnd w:id="82"/>
    <w:bookmarkStart w:name="z9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 Коллектив соискателей, выдвигаемый на Государственную премию в области науки и техники имени аль-Фараби, не должен превышать 8 человек. </w:t>
      </w:r>
    </w:p>
    <w:bookmarkEnd w:id="83"/>
    <w:bookmarkStart w:name="z9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Коллектив соискателей, выдвигаемый на Государственную премию в области литературы и искусства имени Абая, не должен превышать 5 человек.</w:t>
      </w:r>
    </w:p>
    <w:bookmarkEnd w:id="84"/>
    <w:bookmarkStart w:name="z10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Одна и та же кандидатура соискателя не представляется на Государственную премию в области науки и техники имени аль-Фараби и Государственную премию в области литературы и искусства имени Абая по двум и более работам.</w:t>
      </w:r>
    </w:p>
    <w:bookmarkEnd w:id="85"/>
    <w:bookmarkStart w:name="z10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допускается включение в коллектив соискателей Государственной премии лиц, осуществлявших в процессе выполнения работы только административные и/или организационные функции.</w:t>
      </w:r>
    </w:p>
    <w:bookmarkEnd w:id="86"/>
    <w:bookmarkStart w:name="z10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7-1. Комиссия по присуждению Государственной премии Республики Казахстан в области литературы и искусства имени Абая по итогам окончательного отбора работ на присуждение Государственной премии в области литературы и искусства имени Абая в исключительных случаях может рекомендовать ее присуждение наравне с авторами творческому коллективу.</w:t>
      </w:r>
    </w:p>
    <w:bookmarkEnd w:id="87"/>
    <w:bookmarkStart w:name="z10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Выдвижение работ на соискание Государственной премии в области науки и техники имени аль-Фараби, Государственной премии в области литературы и искусства имени Абая производится коллегиями государственных органов, научными, научно-техническими, учеными советами и другими коллегиальными органами научных, учебных организаций, творческими союзами и коллективами. </w:t>
      </w:r>
    </w:p>
    <w:bookmarkEnd w:id="88"/>
    <w:bookmarkStart w:name="z10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Объявления о приеме работ на соискание Государственной премии в области науки и техники имени аль-Фараби, Государственной премии в области литературы и искусства имени Абая и требования по их оформлению размещаются в средствах массовой информации. </w:t>
      </w:r>
    </w:p>
    <w:bookmarkEnd w:id="89"/>
    <w:bookmarkStart w:name="z10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 работам, выдвинутым на соискание Государственной премии в области науки и техники имени аль-Фараби, проводится государственная научно-техническая экспертиза. </w:t>
      </w:r>
    </w:p>
    <w:bookmarkEnd w:id="90"/>
    <w:bookmarkStart w:name="z10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Министерство образования и науки Республики Казахстан и Министерство культуры и спорта Республики Казахстан: </w:t>
      </w:r>
    </w:p>
    <w:bookmarkEnd w:id="91"/>
    <w:bookmarkStart w:name="z10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принимают работы, выдвинутые на соискание Государственной премии в области науки и техники имени аль-Фараби с 1 декабря года, предшествующего присуждению премий, до 1 марта года присуждения премий, Государственной премии в области литературы и искусства имени Абая, до 1 марта года присуждения премий;</w:t>
      </w:r>
    </w:p>
    <w:bookmarkEnd w:id="92"/>
    <w:bookmarkStart w:name="z10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представляют на рассмотрение комиссий поступившие работы, выдвинутые на соискание Государственной премии в области науки и техники имени аль-Фараби, Государственной премии в области литературы и искусства имени Абая.</w:t>
      </w:r>
    </w:p>
    <w:bookmarkEnd w:id="93"/>
    <w:bookmarkStart w:name="z10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Правительство Республики Казахстан рассматривает проект акта Президента Республики Казахстан о присуждении Государственной премии в области науки и техники имени аль-Фараби, Государственной премии в области литературы и искусства имени Абая и вносит его в Администрацию Президента Республики Казахстан до 1 ноября года их присуждения. </w:t>
      </w:r>
    </w:p>
    <w:bookmarkEnd w:id="94"/>
    <w:bookmarkStart w:name="z11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Государственная премия в области науки и техники имени аль-Фараби и Государственная премия в области литературы и искусства имени Абая вручаются Президентом Республики Казахстан в торжественной обстановке.</w:t>
      </w:r>
    </w:p>
    <w:bookmarkEnd w:id="95"/>
    <w:bookmarkStart w:name="z11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При присуждении Государственной премии в области науки и техники имени аль-Фараби и Государственной премии в области литературы и искусства имени Абая коллективу авторов ее денежное вознаграждение делится поровну между авторами.</w:t>
      </w:r>
    </w:p>
    <w:bookmarkEnd w:id="96"/>
    <w:bookmarkStart w:name="z11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присуждения Государственной премии в области литературы и искусства имени Абая наравне с авторами творческому коллективу ее денежное вознаграждение делится поровну между участниками творческого коллектива, в том числе авторами.</w:t>
      </w:r>
    </w:p>
    <w:bookmarkEnd w:id="97"/>
    <w:bookmarkStart w:name="z11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Государственная премия в области науки и техники имени аль-Фараби и Государственная премия в области литературы и искусства имени Абая не присуждаются посмертно, за исключением случая смерти лица после его выдвижения на их соискание.</w:t>
      </w:r>
    </w:p>
    <w:bookmarkEnd w:id="98"/>
    <w:bookmarkStart w:name="z11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этом случае диплом, нагрудный знак и денежное вознаграждение умершего лауреата передаются по наследству в порядке, установленном законодательством Республики Казахстан.</w:t>
      </w:r>
    </w:p>
    <w:bookmarkEnd w:id="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Указу Президента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24 марта 2020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292    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Указом Президента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января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993    </w:t>
            </w:r>
          </w:p>
        </w:tc>
      </w:tr>
    </w:tbl>
    <w:bookmarkStart w:name="z117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СОСТАВ   </w:t>
      </w:r>
      <w:r>
        <w:br/>
      </w:r>
      <w:r>
        <w:rPr>
          <w:rFonts w:ascii="Times New Roman"/>
          <w:b/>
          <w:i w:val="false"/>
          <w:color w:val="000000"/>
        </w:rPr>
        <w:t xml:space="preserve">Комиссии по присуждению Государственной премии Республики Казахстан в области литературы и искусства имени Абая   </w:t>
      </w:r>
    </w:p>
    <w:bookmarkEnd w:id="1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639"/>
        <w:gridCol w:w="3"/>
        <w:gridCol w:w="721"/>
        <w:gridCol w:w="9937"/>
      </w:tblGrid>
      <w:tr>
        <w:trPr>
          <w:trHeight w:val="30" w:hRule="atLeast"/>
        </w:trPr>
        <w:tc>
          <w:tcPr>
            <w:tcW w:w="16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секретарь Республики Казахстан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председатель</w:t>
            </w:r>
          </w:p>
        </w:tc>
      </w:tr>
      <w:tr>
        <w:trPr>
          <w:trHeight w:val="30" w:hRule="atLeast"/>
        </w:trPr>
        <w:tc>
          <w:tcPr>
            <w:tcW w:w="16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Заместитель Премьер-Министра Республики Казахстан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заместитель председателя</w:t>
            </w:r>
          </w:p>
        </w:tc>
      </w:tr>
      <w:tr>
        <w:trPr>
          <w:trHeight w:val="30" w:hRule="atLeast"/>
        </w:trPr>
        <w:tc>
          <w:tcPr>
            <w:tcW w:w="16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заместитель Руководителя Администрации Президента Республики Казахстан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заместитель председателя</w:t>
            </w:r>
          </w:p>
        </w:tc>
      </w:tr>
      <w:tr>
        <w:trPr>
          <w:trHeight w:val="30" w:hRule="atLeast"/>
        </w:trPr>
        <w:tc>
          <w:tcPr>
            <w:tcW w:w="163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вице-министр культуры и спорта Республики Казахстан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секретарь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культуры и спорта Республики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заведующий Отделом внутренней политики Администрации Президента Республики Казахстан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Сауытбек Абдрахманұлы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литературный критик, доктор филологических наук, заслуженный деятель Республики Казахстан, депутат Мажилиса Парламента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Аканаев Амандос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художник, член Международной ассоциации критиков и искусствоведов при ЮНЕСКО, заслуженный деятель Казахстана, лауреат Государственной премии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Ананьева Светлана Викторовна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литературный критик, кандидат филологических наук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Аравин Юрий Петрович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музыковед, заслуженный деятель Казахстана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 Әлібек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писатель, заслуженный деятель Республики Казахстан, лауреат Государственной премии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Ахетов Амантай Койшибаевич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писатель, лауреат премии Союза журналистов Казахстана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Ахмадиев Мурат Абдуреимович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певец, народный артист Казахстана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Ахмедьяров Галим Алгиевич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кюйши, заслуженный деятель Казахстана, лауреат Государственной молодежной премии "Дарын", директор некоммерческого акционерного общества "Государственный театр оперы и балета "Астана Опера"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Абдуалиев Акан Жылкышыбаевич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певец, лауреат Государственной молодежной премии "Дарын", заслуженный деятель Казахстана, ректор республиканского государственного учреждения "Казахская национальная академия искусств имени Т.К. Жургенова"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Әбдікұлы Төлен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писатель, заслуженный деятель Республики Казахстан, лауреат Государственной премии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Альпиев Толеубек Нигметович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режиссер, заслуженный деятель Казахстана, лауреат Государственной премии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Асанали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актер и режиссер театра и кино, Қазақстанның Еңбек Epi, народный артист СССР и Казахской ССР, лауреат государственных премий СССР и Казахской ССР, председатель ассоциации юридических лиц "Ассоциация театров Казахстана"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Дузельханов Агимсалы Дузельханович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художник, заслуженный деятель Республики Казахстан, лауреат Государственной премии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Елгезек Ақберен Елгезекұлы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поэт, лауреат Государственной молодежной премии "Дарын"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Ергалиева Райхан Абдешевна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доктор искусствоведения, член Международной ассоциации художественных критиков при ЮНЕСКО, заведующий отделом изобразительного искусства республиканского государственного казенного предприятия "Институт литературы и искусства имени М.О. Ауэзова" Комитета науки Министерства образования и науки Республики Казахстан (по согласованию)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Есдаулет Ұлықбек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поэт, заслуженный деятель Казахстана, лауреат Государственной премии Республики Казахстан, председатель правления республиканского общественного объединения "Союз писателей Казахстана"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Жолжаксынов Досхан Калиевич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актер и режиссер театра и кино, продюсер, сценарист, народный артист Республики Казахстан, лауреат премии Ленинского комсомола Казахстана, лауреат Государственной премии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Муслим Садыкович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художник-дизайнер, заслуженный деятель Казахстана, заведующий кафедрой моды и дизайна костюма республиканского государственного учреждения "Казахская национальная академия искусств имени Т.К. Жургенова"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Жудебаев Арман Адильханович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дирижер, лауреат Государственной молодежной премии "Дарын", заслуженный деятель Казахстана, ректор республиканского государственного учреждения "Казахская национальная консерватория имени Курмангазы"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Заурбекова Батима Есмуратовна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художник-гобеленщик, заслуженный деятель Казахстана, лауреат Государственной премии Казахской ССР имени Ч.Валиханова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Қамзабекұлы Дихан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литературовед, доктор филологических наук, лауреат Государственной молодежной премии "Дарын"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Канапьянов Бахытжан Мусаханович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поэт, писатель, переводчик, кинодраматург, заслуженный деятель Казахстана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Қыдырәлі Дархан Қуандықұлы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доктор исторических наук, лауреат Государственной молодежной премии "Дарын", президент Международной тюркской академии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Матыжанов Кенжехан Слямжанович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литературный критик, доктор филологических наук, директор республиканского государственного казенного предприятия "Институт литературы и искусства имени М.О. Ауэзова" Комитета науки Министерства образования и науки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Муллашев Камиль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художник, заслуженный деятель Казахстана, лауреат Государственной премии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Мусахаджаева Айман Кожебековна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скрипачка, народная артистка Казахской ССР, лауреат Государственной премии Республики Казахстан, Қазақстанның Еңбек Epi, ректор республиканского государственного учреждения "Казахский национальный университет искусств"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Толеген Мухамеджанович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композитор, лауреат Государственной премии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Мухамедкызы Майра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оперная певица, заслуженный деятель Казахстана, лауреат Государственной премии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Мұханбетқалиұлы Қажығали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писатель, заслуженный деятель Казахстана, лауреат Государственной премии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Нарымбетов Сатыбалды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кинорежиссер, заслуженный деятель Казахстана, лауреат Государственной премии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Негимов Серик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литературовед, доктор филологических наук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Нусипжанова Бибигуль Нургалиевна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кандидат педагогических наук, заслуженный деятель Казахстана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Обаев Исмухан Несипбаевич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режиссер, народный артист Казахстана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Раушанов Есенгали Абдижапбарович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поэт, лауреат Государственной премии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Рустембеков Акмурза Исаевич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архитектор, заслуженный деятель Республики Казахстан, президент республиканского общественного объединения "Союз архитекторов Казахстана"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Ахан Каргамбаевич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кинорежиссер, актер, продюсер, сценарист, лауреат Государственной премии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Сәрсенбай Қали Қошқарұлы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писатель, публицист, заслуженный деятель Казахстана, директор-главный редактор товарищества с ограниченной ответственностью "Газета "Алматы ақшамы"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Алдан Зейноллаұлы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писатель, лауреат Государственной премии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Твердохлебов Владимир Сергеевич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художник-монументалист, заслуженный деятель Казахстана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Тебегенов Темирхан Сакаевич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литературовед, доктор филологических наук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Төлепбай Ерболат Тоғысбайұлы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художник, заслуженный деятель искусств Казахской ССР, лауреат Государственной премии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 Ермек Каримжанович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сценарист, продюсер, кинорежиссер, председатель общественного объединения "Союз кинематографистов Казахстана"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Туткибаева Гульжана Усамбековна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балетмейстер, народная артистка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Тілеухан Бекболат Қанайұлы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певец, заслуженный артист Республики Казахстан, лауреат Государственной премии Республики Казахстан, депутат Мажилиса Парламента Республики Казахстан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Фазылов Сайран Ахметжанович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архитектор, заслуженный деятель Казахстана, вице-президент республиканского общественного объединения "Казахстанский союз дизайнеров"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Сейтхали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искусствовед, заслуженный деятель Казахстана, директор республиканского государственного казенного предприятия "Алматинский колледж декоративно-прикладного искусства имени А.Тансыкбаева"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Шашкова Любовь Константиновна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поэтесса, переводчик, заместитель редактора журнала "Простор"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Шаштайұлы Жұмабай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писатель, лауреат международной премии "Алаш", заслуженный деятель Казахстана (по согласованию)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Шорохов Павел-Игорь Иванович</w:t>
            </w:r>
          </w:p>
        </w:tc>
        <w:tc>
          <w:tcPr>
            <w:tcW w:w="7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9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скульптор, член Союза художников Республики Казахстан (по согласованию)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Указу Президента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марта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292 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Указом Президента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января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993  </w:t>
            </w:r>
          </w:p>
        </w:tc>
      </w:tr>
    </w:tbl>
    <w:bookmarkStart w:name="z120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  </w:t>
      </w:r>
      <w:r>
        <w:br/>
      </w:r>
      <w:r>
        <w:rPr>
          <w:rFonts w:ascii="Times New Roman"/>
          <w:b/>
          <w:i w:val="false"/>
          <w:color w:val="000000"/>
        </w:rPr>
        <w:t xml:space="preserve">диплома и нагрудного знака лауреата Государственной премии Республики Казахстан  </w:t>
      </w:r>
    </w:p>
    <w:bookmarkEnd w:id="101"/>
    <w:bookmarkStart w:name="z12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Диплом лауреата Государственной премии Республики Казахстан в области науки и техники имени аль-Фараби, литературы и искусства имени Абая состоит из:</w:t>
      </w:r>
    </w:p>
    <w:bookmarkEnd w:id="102"/>
    <w:bookmarkStart w:name="z12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твердой обложки размером 330 х 115 мм;</w:t>
      </w:r>
    </w:p>
    <w:bookmarkEnd w:id="103"/>
    <w:bookmarkStart w:name="z12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вкладыша размером 320 х 110 мм.</w:t>
      </w:r>
    </w:p>
    <w:bookmarkEnd w:id="104"/>
    <w:bookmarkStart w:name="z12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Обложка диплома изготавливается из кожи цвета Государственного Флага Республики Казахстан.</w:t>
      </w:r>
    </w:p>
    <w:bookmarkEnd w:id="105"/>
    <w:bookmarkStart w:name="z12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обложке размещаются выполненные тиснением золотого цвета:</w:t>
      </w:r>
    </w:p>
    <w:bookmarkEnd w:id="106"/>
    <w:bookmarkStart w:name="z12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сверху – Государственный Герб Республики Казахстан; </w:t>
      </w:r>
    </w:p>
    <w:bookmarkEnd w:id="107"/>
    <w:bookmarkStart w:name="z12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под Государственным Гербом – надпись на государственном языке:</w:t>
      </w:r>
    </w:p>
    <w:bookmarkEnd w:id="108"/>
    <w:bookmarkStart w:name="z12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Государственной премии Республики Казахстан в области науки и техники имени аль-Фараби:</w:t>
      </w:r>
    </w:p>
    <w:bookmarkEnd w:id="109"/>
    <w:bookmarkStart w:name="z12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 Республикасының</w:t>
      </w:r>
    </w:p>
    <w:bookmarkEnd w:id="110"/>
    <w:bookmarkStart w:name="z13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әл-Фараби атындағы ғылым</w:t>
      </w:r>
    </w:p>
    <w:bookmarkEnd w:id="111"/>
    <w:bookmarkStart w:name="z13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мен техника саласындағы</w:t>
      </w:r>
    </w:p>
    <w:bookmarkEnd w:id="112"/>
    <w:bookmarkStart w:name="z13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сыйлығы лауреатының</w:t>
      </w:r>
    </w:p>
    <w:bookmarkEnd w:id="113"/>
    <w:bookmarkStart w:name="z13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ДИПЛОМЫ" (приложение 1 к описанию диплома и нагрудного знака лауреата Государственной премии Республики Казахстан);</w:t>
      </w:r>
    </w:p>
    <w:bookmarkEnd w:id="114"/>
    <w:bookmarkStart w:name="z13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Государственной премии Республики Казахстан в области литературы и искусства имени Абая:</w:t>
      </w:r>
    </w:p>
    <w:bookmarkEnd w:id="115"/>
    <w:bookmarkStart w:name="z13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 Республикасының</w:t>
      </w:r>
    </w:p>
    <w:bookmarkEnd w:id="116"/>
    <w:bookmarkStart w:name="z13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Абай атындағы әдебиет пен өнер саласындағы</w:t>
      </w:r>
    </w:p>
    <w:bookmarkEnd w:id="117"/>
    <w:bookmarkStart w:name="z13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сыйлығы лауреатының</w:t>
      </w:r>
    </w:p>
    <w:bookmarkEnd w:id="118"/>
    <w:bookmarkStart w:name="z13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ДИПЛОМЫ" (приложение 2 к описанию диплома и нагрудного знака лауреата Государственной премии Республики Казахстан).</w:t>
      </w:r>
    </w:p>
    <w:bookmarkEnd w:id="119"/>
    <w:bookmarkStart w:name="z13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Вкладыш печатается типографским способом на специальной со степенями защиты бумаге голубого цвета.</w:t>
      </w:r>
    </w:p>
    <w:bookmarkEnd w:id="120"/>
    <w:bookmarkStart w:name="z14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лицевой стороне вкладыша размещаются:</w:t>
      </w:r>
    </w:p>
    <w:bookmarkEnd w:id="121"/>
    <w:bookmarkStart w:name="z14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сверху – Государственный Герб Республики Казахстан;</w:t>
      </w:r>
    </w:p>
    <w:bookmarkEnd w:id="122"/>
    <w:bookmarkStart w:name="z14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под Государственным Гербом – надпись на государственном языке: </w:t>
      </w:r>
    </w:p>
    <w:bookmarkEnd w:id="123"/>
    <w:bookmarkStart w:name="z14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Государственной премии Республики Казахстан в области науки и техники имени аль-Фараби:</w:t>
      </w:r>
    </w:p>
    <w:bookmarkEnd w:id="124"/>
    <w:bookmarkStart w:name="z14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 Республикасының</w:t>
      </w:r>
    </w:p>
    <w:bookmarkEnd w:id="125"/>
    <w:bookmarkStart w:name="z14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әл-Фараби атындағы ғылым</w:t>
      </w:r>
    </w:p>
    <w:bookmarkEnd w:id="126"/>
    <w:bookmarkStart w:name="z14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мен техника саласындағы</w:t>
      </w:r>
    </w:p>
    <w:bookmarkEnd w:id="127"/>
    <w:bookmarkStart w:name="z14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сыйлығы лауреатының</w:t>
      </w:r>
    </w:p>
    <w:bookmarkEnd w:id="128"/>
    <w:bookmarkStart w:name="z14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ДИПЛОМЫ" (приложение 3 к описанию диплома и нагрудного знака лауреата Государственной премии Республики Казахстан);</w:t>
      </w:r>
    </w:p>
    <w:bookmarkEnd w:id="129"/>
    <w:bookmarkStart w:name="z14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Государственной премии Республики Казахстан в области литературы и искусства имени Абая:</w:t>
      </w:r>
    </w:p>
    <w:bookmarkEnd w:id="130"/>
    <w:bookmarkStart w:name="z15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 Республикасының</w:t>
      </w:r>
    </w:p>
    <w:bookmarkEnd w:id="131"/>
    <w:bookmarkStart w:name="z15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Абай атындағы әдебиет пен өнер саласындағы</w:t>
      </w:r>
    </w:p>
    <w:bookmarkEnd w:id="132"/>
    <w:bookmarkStart w:name="z15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сыйлығы лауреатының</w:t>
      </w:r>
    </w:p>
    <w:bookmarkEnd w:id="133"/>
    <w:bookmarkStart w:name="z15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ДИПЛОМЫ" (приложение 4 к описанию диплома и нагрудного знака лауреата Государственной премии Республики Казахстан).</w:t>
      </w:r>
    </w:p>
    <w:bookmarkEnd w:id="134"/>
    <w:bookmarkStart w:name="z15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обеих внутренних сторонах вкладыша в центре выполнены фоновые изображения Государственного Герба Республики Казахстан.</w:t>
      </w:r>
    </w:p>
    <w:bookmarkEnd w:id="135"/>
    <w:bookmarkStart w:name="z15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левой внутренней стороне вкладыша диплома лауреата Государственных премий Республики Казахстан в области науки и техники имени аль-Фараби, литературы и искусства имени Абая напечатан текст на государственном языке:</w:t>
      </w:r>
    </w:p>
    <w:bookmarkEnd w:id="136"/>
    <w:bookmarkStart w:name="z15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Государственной премии Республики Казахстан в области науки и техники имени аль-Фараби:</w:t>
      </w:r>
    </w:p>
    <w:bookmarkEnd w:id="137"/>
    <w:bookmarkStart w:name="z15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 Президентінің </w:t>
      </w:r>
    </w:p>
    <w:bookmarkEnd w:id="138"/>
    <w:bookmarkStart w:name="z15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жылғы № Жарлығымен </w:t>
      </w:r>
    </w:p>
    <w:bookmarkEnd w:id="139"/>
    <w:bookmarkStart w:name="z15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"жұмыстың атауы"</w:t>
      </w:r>
    </w:p>
    <w:bookmarkEnd w:id="140"/>
    <w:bookmarkStart w:name="z16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жұмысы үшін </w:t>
      </w:r>
    </w:p>
    <w:bookmarkEnd w:id="141"/>
    <w:bookmarkStart w:name="z16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ғылыми дәрежесі </w:t>
      </w:r>
    </w:p>
    <w:bookmarkEnd w:id="142"/>
    <w:bookmarkStart w:name="z16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ТЕГІ, АТЫ, ӘКЕСІНІҢ АТЫ</w:t>
      </w:r>
    </w:p>
    <w:bookmarkEnd w:id="143"/>
    <w:bookmarkStart w:name="z16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 ӘЛ-ФАРАБИ</w:t>
      </w:r>
    </w:p>
    <w:bookmarkEnd w:id="144"/>
    <w:bookmarkStart w:name="z16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АТЫНДАҒЫ ҒЫЛЫМ МЕН ТЕХНИКА</w:t>
      </w:r>
    </w:p>
    <w:bookmarkEnd w:id="145"/>
    <w:bookmarkStart w:name="z16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САЛАСЫНДАҒЫ ____ ЖЫЛҒЫ</w:t>
      </w:r>
    </w:p>
    <w:bookmarkEnd w:id="146"/>
    <w:bookmarkStart w:name="z16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СЫЙЛЫҒЫ БЕРІЛДІ";</w:t>
      </w:r>
    </w:p>
    <w:bookmarkEnd w:id="147"/>
    <w:bookmarkStart w:name="z16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Государственной премии Республики Казахстан в области литературы и искусства имени Абая:</w:t>
      </w:r>
    </w:p>
    <w:bookmarkEnd w:id="148"/>
    <w:bookmarkStart w:name="z16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 Республикасы Президентінің</w:t>
      </w:r>
    </w:p>
    <w:bookmarkEnd w:id="149"/>
    <w:bookmarkStart w:name="z16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жылғы № Жарлығымен</w:t>
      </w:r>
    </w:p>
    <w:bookmarkEnd w:id="150"/>
    <w:bookmarkStart w:name="z170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"жұмыстың атауы"</w:t>
      </w:r>
    </w:p>
    <w:bookmarkEnd w:id="151"/>
    <w:bookmarkStart w:name="z17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жұмысы үшін </w:t>
      </w:r>
    </w:p>
    <w:bookmarkEnd w:id="152"/>
    <w:bookmarkStart w:name="z172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ТЕГІ, АТЫ, ӘКЕСІНІҢ АТЫ</w:t>
      </w:r>
    </w:p>
    <w:bookmarkEnd w:id="153"/>
    <w:bookmarkStart w:name="z17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</w:t>
      </w:r>
    </w:p>
    <w:bookmarkEnd w:id="154"/>
    <w:bookmarkStart w:name="z17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АБАЙ АТЫНДАҒЫ ӘДЕБИЕТ ПЕН ӨНЕР </w:t>
      </w:r>
    </w:p>
    <w:bookmarkEnd w:id="155"/>
    <w:bookmarkStart w:name="z17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САЛАСЫНДАҒЫ ____ ЖЫЛҒЫ</w:t>
      </w:r>
    </w:p>
    <w:bookmarkEnd w:id="156"/>
    <w:bookmarkStart w:name="z17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СЫЙЛЫҒЫ БЕРІЛДІ".</w:t>
      </w:r>
    </w:p>
    <w:bookmarkEnd w:id="157"/>
    <w:bookmarkStart w:name="z17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Внизу расположены слова:</w:t>
      </w:r>
    </w:p>
    <w:bookmarkEnd w:id="158"/>
    <w:bookmarkStart w:name="z17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Республикасының </w:t>
      </w:r>
    </w:p>
    <w:bookmarkEnd w:id="159"/>
    <w:bookmarkStart w:name="z17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Президенті Қ. Тоқаев".</w:t>
      </w:r>
    </w:p>
    <w:bookmarkEnd w:id="160"/>
    <w:bookmarkStart w:name="z18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Слева под ними указан номер диплома. </w:t>
      </w:r>
    </w:p>
    <w:bookmarkEnd w:id="161"/>
    <w:bookmarkStart w:name="z18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правой внутренней стороне вкладыша диплома лауреата Государственных премий Республики Казахстан в области науки и техники имени аль-Фараби, литературы и искусства имени Абая напечатан текст на русском языке:</w:t>
      </w:r>
    </w:p>
    <w:bookmarkEnd w:id="162"/>
    <w:bookmarkStart w:name="z18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Государственной премии Республики Казахстан в области науки и техники имени аль-Фараби:</w:t>
      </w:r>
    </w:p>
    <w:bookmarkEnd w:id="163"/>
    <w:bookmarkStart w:name="z18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"Указом Президента Республики Казахстан</w:t>
      </w:r>
    </w:p>
    <w:bookmarkEnd w:id="164"/>
    <w:bookmarkStart w:name="z18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года №</w:t>
      </w:r>
    </w:p>
    <w:bookmarkEnd w:id="165"/>
    <w:bookmarkStart w:name="z18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ПРИСУЖДЕНА</w:t>
      </w:r>
    </w:p>
    <w:bookmarkEnd w:id="166"/>
    <w:bookmarkStart w:name="z18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ПРЕМИЯ РЕСПУБЛИКИ КАЗАХСТАН</w:t>
      </w:r>
    </w:p>
    <w:bookmarkEnd w:id="167"/>
    <w:bookmarkStart w:name="z18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ОБЛАСТИ НАУКИ И ТЕХНИКИ ИМЕНИ АЛЬ-ФАРАБИ</w:t>
      </w:r>
    </w:p>
    <w:bookmarkEnd w:id="168"/>
    <w:bookmarkStart w:name="z18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 ГОДА</w:t>
      </w:r>
    </w:p>
    <w:bookmarkEnd w:id="169"/>
    <w:bookmarkStart w:name="z18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работу "наименование работы"</w:t>
      </w:r>
    </w:p>
    <w:bookmarkEnd w:id="170"/>
    <w:bookmarkStart w:name="z19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</w:t>
      </w:r>
    </w:p>
    <w:bookmarkEnd w:id="171"/>
    <w:bookmarkStart w:name="z19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ученая степень";</w:t>
      </w:r>
    </w:p>
    <w:bookmarkEnd w:id="172"/>
    <w:bookmarkStart w:name="z19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Государственной премии Республики Казахстан в области литературы и искусства имени Абая:</w:t>
      </w:r>
    </w:p>
    <w:bookmarkEnd w:id="173"/>
    <w:bookmarkStart w:name="z19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"Указом Президента Республики Казахстан</w:t>
      </w:r>
    </w:p>
    <w:bookmarkEnd w:id="174"/>
    <w:bookmarkStart w:name="z19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года №</w:t>
      </w:r>
    </w:p>
    <w:bookmarkEnd w:id="175"/>
    <w:bookmarkStart w:name="z19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ПРИСУЖДЕНА</w:t>
      </w:r>
    </w:p>
    <w:bookmarkEnd w:id="176"/>
    <w:bookmarkStart w:name="z19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ПРЕМИЯ РЕСПУБЛИКИ КАЗАХСТАН</w:t>
      </w:r>
    </w:p>
    <w:bookmarkEnd w:id="177"/>
    <w:bookmarkStart w:name="z19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ОБЛАСТИ ЛИТЕРАТУРЫ И ИСКУССТВА ИМЕНИ АБАЯ</w:t>
      </w:r>
    </w:p>
    <w:bookmarkEnd w:id="178"/>
    <w:bookmarkStart w:name="z19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 ГОДА</w:t>
      </w:r>
    </w:p>
    <w:bookmarkEnd w:id="179"/>
    <w:bookmarkStart w:name="z19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работу "наименование работы"</w:t>
      </w:r>
    </w:p>
    <w:bookmarkEnd w:id="180"/>
    <w:bookmarkStart w:name="z20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ОТЧЕСТВО".</w:t>
      </w:r>
    </w:p>
    <w:bookmarkEnd w:id="181"/>
    <w:bookmarkStart w:name="z20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Нагрудный знак лауреата Государственной премии Республики Казахстан изготовлен из латуни с золочением в виде круга, диаметр которого 25 мм, толщина 2 мм, прикреплен подвеской к четырехугольной планке.</w:t>
      </w:r>
    </w:p>
    <w:bookmarkEnd w:id="182"/>
    <w:bookmarkStart w:name="z20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планке размером 25 мм х 15 мм прикреплена муаровая лента цвета Государственного Флага Республики Казахстан, на оборотной стороне планки – булавка с визорным замком.</w:t>
      </w:r>
    </w:p>
    <w:bookmarkEnd w:id="183"/>
    <w:bookmarkStart w:name="z20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лицевой стороне нагрудного знака с блестящей поверхностью имеется выступающий рельеф с изображениями: </w:t>
      </w:r>
    </w:p>
    <w:bookmarkEnd w:id="184"/>
    <w:bookmarkStart w:name="z20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Государственной премии Республики Казахстан в области науки и техники имени аль-Фараби по центру – бюст аль-Фараби, внизу – надпись "ӘЛ-ФАРАБИ";</w:t>
      </w:r>
    </w:p>
    <w:bookmarkEnd w:id="185"/>
    <w:bookmarkStart w:name="z20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Государственной премии Республики Казахстан в области литературы и искусства имени Абая по центру – бюст Абая, внизу – надпись "АБАЙ".</w:t>
      </w:r>
    </w:p>
    <w:bookmarkEnd w:id="186"/>
    <w:bookmarkStart w:name="z20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оборотной стороне нагрудного знака расположена рельефная надпись:</w:t>
      </w:r>
    </w:p>
    <w:bookmarkEnd w:id="187"/>
    <w:bookmarkStart w:name="z20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Государственной премии Республики Казахстан в области науки и техники имени аль-Фараби:</w:t>
      </w:r>
    </w:p>
    <w:bookmarkEnd w:id="188"/>
    <w:bookmarkStart w:name="z20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 РЕСПУБЛИКАСЫНЫҢ ӘЛ-ФАРАБИ АТЫНДАҒЫ ҒЫЛЫМ МЕН ТЕХНИКА САЛАСЫНДАҒЫ МЕМЛЕКЕТТІК СЫЙЛЫҒЫНЫҢ ЛАУРЕАТЫ" и номер (приложение 5 к описанию диплома и нагрудного знака лауреата Государственной премии Республики Казахстан);</w:t>
      </w:r>
    </w:p>
    <w:bookmarkEnd w:id="189"/>
    <w:bookmarkStart w:name="z20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Государственной премии Республики Казахстан в области литературы и искусства имени Абая:</w:t>
      </w:r>
    </w:p>
    <w:bookmarkEnd w:id="190"/>
    <w:bookmarkStart w:name="z21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 РЕСПУБЛИКАСЫНЫҢ АБАЙ АТЫНДАҒЫ ӘДЕБИЕТ ПЕН ӨНЕР САЛАСЫНДАҒЫ МЕМЛЕКЕТТІК СЫЙЛЫҒЫНЫҢ ЛАУРЕАТЫ" и номер (приложение 6 к описанию диплома и нагрудного знака лауреата Государственной премии Республики Казахстан).</w:t>
      </w:r>
    </w:p>
    <w:bookmarkEnd w:id="1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описанию диплома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нагрудного знака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лауреата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премии Республики Казахстан </w:t>
            </w:r>
          </w:p>
        </w:tc>
      </w:tr>
    </w:tbl>
    <w:bookmarkStart w:name="z212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ИЗОБРАЖЕНИЕ диплома лауреата Государственной премии Республики Казахстан в области науки и техники имени аль-Фараби (твердая обложка)</w:t>
      </w:r>
    </w:p>
    <w:bookmarkEnd w:id="192"/>
    <w:bookmarkStart w:name="z21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описанию диплома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нагрудного знака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лауреата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премии Республики Казахстан</w:t>
            </w:r>
          </w:p>
        </w:tc>
      </w:tr>
    </w:tbl>
    <w:bookmarkStart w:name="z215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ИЗОБРАЖЕНИЕ диплома лауреата Государственной премии Республики Казахстан в области литературы и искусства имени Абая (твердая обложка)</w:t>
      </w:r>
    </w:p>
    <w:bookmarkEnd w:id="194"/>
    <w:bookmarkStart w:name="z21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описанию диплома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нагрудного знака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лауреата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премии Республики Казахстан</w:t>
            </w:r>
          </w:p>
        </w:tc>
      </w:tr>
    </w:tbl>
    <w:bookmarkStart w:name="z218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ИЗОБРАЖЕНИЕ диплома лауреата Государственной премии Республики Казахстан в области науки и техники имени аль-Фараби (лицевая сторона вкладыша) </w:t>
      </w:r>
    </w:p>
    <w:bookmarkEnd w:id="196"/>
    <w:bookmarkStart w:name="z219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ИЗОБРАЖЕНИЕ диплома лауреата Государственной премии Республики Казахстан в области науки и техники имени аль-Фараби (внутренняя сторона вкладыша) </w:t>
      </w:r>
    </w:p>
    <w:bookmarkEnd w:id="198"/>
    <w:bookmarkStart w:name="z22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описанию диплома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нагрудного знака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лауреата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премии Республики Казахстан</w:t>
            </w:r>
          </w:p>
        </w:tc>
      </w:tr>
    </w:tbl>
    <w:bookmarkStart w:name="z223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ИЗОБРАЖЕНИЕ диплома лауреата Государственной премии Республики Казахстан в области литературы и искусства имени Абая (лицевая сторона вкладыша)</w:t>
      </w:r>
    </w:p>
    <w:bookmarkEnd w:id="200"/>
    <w:bookmarkStart w:name="z22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ИЗОБРАЖЕНИЕ диплома лауреата Государственной премии Республики Казахстан в области литературы и искусства имени Абая (внутренняя сторона вкладыша)</w:t>
      </w:r>
    </w:p>
    <w:bookmarkEnd w:id="202"/>
    <w:bookmarkStart w:name="z226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описанию диплома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нагрудного знака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лауреата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премии Республики Казахстан</w:t>
            </w:r>
          </w:p>
        </w:tc>
      </w:tr>
    </w:tbl>
    <w:bookmarkStart w:name="z228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ГРАФИЧЕСКОЕ ИЗОБРАЖЕНИЕ нагрудного знака лауреата Государственной премии Республики Казахстан в области науки и техники имени аль-Фараби</w:t>
      </w:r>
    </w:p>
    <w:bookmarkEnd w:id="204"/>
    <w:bookmarkStart w:name="z22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описанию диплома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нагрудного знака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лауреата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премии Республики Казахстан </w:t>
            </w:r>
          </w:p>
        </w:tc>
      </w:tr>
    </w:tbl>
    <w:bookmarkStart w:name="z231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ГРАФИЧЕСКОЕ ИЗОБРАЖЕНИЕ нагрудного знака лауреата Государственной премии Республики Казахстан в области литературы и искусства имени Абая</w:t>
      </w:r>
    </w:p>
    <w:bookmarkEnd w:id="206"/>
    <w:bookmarkStart w:name="z232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