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a8803" w14:textId="01a88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Указ Президента Республики Казахстан от 30 сентября 2011 года № 155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p>
    <w:p>
      <w:pPr>
        <w:spacing w:after="0"/>
        <w:ind w:left="0"/>
        <w:jc w:val="both"/>
      </w:pPr>
      <w:r>
        <w:rPr>
          <w:rFonts w:ascii="Times New Roman"/>
          <w:b w:val="false"/>
          <w:i w:val="false"/>
          <w:color w:val="000000"/>
          <w:sz w:val="28"/>
        </w:rPr>
        <w:t>Указ Президента Республики Казахстан от 31 мая 2021 года № 583.</w:t>
      </w:r>
    </w:p>
    <w:p>
      <w:pPr>
        <w:spacing w:after="0"/>
        <w:ind w:left="0"/>
        <w:jc w:val="both"/>
      </w:pPr>
      <w:bookmarkStart w:name="z4" w:id="0"/>
      <w:r>
        <w:rPr>
          <w:rFonts w:ascii="Times New Roman"/>
          <w:b w:val="false"/>
          <w:i w:val="false"/>
          <w:color w:val="000000"/>
          <w:sz w:val="28"/>
        </w:rPr>
        <w:t xml:space="preserve">
      ПОСТАНОВЛЯЮ: </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30 сентября 2011 года № 155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перечне</w:t>
      </w:r>
      <w:r>
        <w:rPr>
          <w:rFonts w:ascii="Times New Roman"/>
          <w:b w:val="false"/>
          <w:i w:val="false"/>
          <w:color w:val="000000"/>
          <w:sz w:val="28"/>
        </w:rPr>
        <w:t xml:space="preserve"> и описаниях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вышеназванным Указом:</w:t>
      </w:r>
    </w:p>
    <w:bookmarkEnd w:id="2"/>
    <w:bookmarkStart w:name="z7" w:id="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перечне</w:t>
      </w:r>
      <w:r>
        <w:rPr>
          <w:rFonts w:ascii="Times New Roman"/>
          <w:b w:val="false"/>
          <w:i w:val="false"/>
          <w:color w:val="000000"/>
          <w:sz w:val="28"/>
        </w:rPr>
        <w:t xml:space="preserve">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w:t>
      </w:r>
    </w:p>
    <w:bookmarkEnd w:id="3"/>
    <w:bookmarkStart w:name="z8" w:id="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10" w:id="5"/>
    <w:p>
      <w:pPr>
        <w:spacing w:after="0"/>
        <w:ind w:left="0"/>
        <w:jc w:val="both"/>
      </w:pPr>
      <w:r>
        <w:rPr>
          <w:rFonts w:ascii="Times New Roman"/>
          <w:b w:val="false"/>
          <w:i w:val="false"/>
          <w:color w:val="000000"/>
          <w:sz w:val="28"/>
        </w:rPr>
        <w:t>
      "3. Счетного комитета по контролю за исполнением республиканского бюджета:</w:t>
      </w:r>
    </w:p>
    <w:bookmarkEnd w:id="5"/>
    <w:bookmarkStart w:name="z11" w:id="6"/>
    <w:p>
      <w:pPr>
        <w:spacing w:after="0"/>
        <w:ind w:left="0"/>
        <w:jc w:val="both"/>
      </w:pPr>
      <w:r>
        <w:rPr>
          <w:rFonts w:ascii="Times New Roman"/>
          <w:b w:val="false"/>
          <w:i w:val="false"/>
          <w:color w:val="000000"/>
          <w:sz w:val="28"/>
        </w:rPr>
        <w:t>
      "Қаржы сақшысы" ("На страже финансов").";</w:t>
      </w:r>
    </w:p>
    <w:bookmarkEnd w:id="6"/>
    <w:bookmarkStart w:name="z12"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4</w:t>
      </w:r>
      <w:r>
        <w:rPr>
          <w:rFonts w:ascii="Times New Roman"/>
          <w:b w:val="false"/>
          <w:i w:val="false"/>
          <w:color w:val="000000"/>
          <w:sz w:val="28"/>
        </w:rPr>
        <w:t>:</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5)</w:t>
      </w:r>
      <w:r>
        <w:rPr>
          <w:rFonts w:ascii="Times New Roman"/>
          <w:b w:val="false"/>
          <w:i w:val="false"/>
          <w:color w:val="000000"/>
          <w:sz w:val="28"/>
        </w:rPr>
        <w:t xml:space="preserve"> исключить;</w:t>
      </w:r>
    </w:p>
    <w:bookmarkStart w:name="z14" w:id="8"/>
    <w:p>
      <w:pPr>
        <w:spacing w:after="0"/>
        <w:ind w:left="0"/>
        <w:jc w:val="both"/>
      </w:pPr>
      <w:r>
        <w:rPr>
          <w:rFonts w:ascii="Times New Roman"/>
          <w:b w:val="false"/>
          <w:i w:val="false"/>
          <w:color w:val="000000"/>
          <w:sz w:val="28"/>
        </w:rPr>
        <w:t>
      дополнить подпунктом 6) следующего содержания:</w:t>
      </w:r>
    </w:p>
    <w:bookmarkEnd w:id="8"/>
    <w:bookmarkStart w:name="z15" w:id="9"/>
    <w:p>
      <w:pPr>
        <w:spacing w:after="0"/>
        <w:ind w:left="0"/>
        <w:jc w:val="both"/>
      </w:pPr>
      <w:r>
        <w:rPr>
          <w:rFonts w:ascii="Times New Roman"/>
          <w:b w:val="false"/>
          <w:i w:val="false"/>
          <w:color w:val="000000"/>
          <w:sz w:val="28"/>
        </w:rPr>
        <w:t>
      "6) "Шекараны үздік күзеткені үшін" ("За отличную охрану границы").";</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w:t>
      </w:r>
      <w:r>
        <w:rPr>
          <w:rFonts w:ascii="Times New Roman"/>
          <w:b w:val="false"/>
          <w:i w:val="false"/>
          <w:color w:val="000000"/>
          <w:sz w:val="28"/>
        </w:rPr>
        <w:t xml:space="preserve"> пункта 7 изложить в следующей редакции:</w:t>
      </w:r>
    </w:p>
    <w:bookmarkStart w:name="z18" w:id="10"/>
    <w:p>
      <w:pPr>
        <w:spacing w:after="0"/>
        <w:ind w:left="0"/>
        <w:jc w:val="both"/>
      </w:pPr>
      <w:r>
        <w:rPr>
          <w:rFonts w:ascii="Times New Roman"/>
          <w:b w:val="false"/>
          <w:i w:val="false"/>
          <w:color w:val="000000"/>
          <w:sz w:val="28"/>
        </w:rPr>
        <w:t>
      "3) "Елбасының қауіпсіздігін айбынды атқарғаны үшін" ("За доблестное обеспечение безопасности Елбасы");";</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5)</w:t>
      </w:r>
      <w:r>
        <w:rPr>
          <w:rFonts w:ascii="Times New Roman"/>
          <w:b w:val="false"/>
          <w:i w:val="false"/>
          <w:color w:val="000000"/>
          <w:sz w:val="28"/>
        </w:rPr>
        <w:t xml:space="preserve"> пункта 10 изложить в следующей редакции:</w:t>
      </w:r>
    </w:p>
    <w:bookmarkStart w:name="z20" w:id="11"/>
    <w:p>
      <w:pPr>
        <w:spacing w:after="0"/>
        <w:ind w:left="0"/>
        <w:jc w:val="both"/>
      </w:pPr>
      <w:r>
        <w:rPr>
          <w:rFonts w:ascii="Times New Roman"/>
          <w:b w:val="false"/>
          <w:i w:val="false"/>
          <w:color w:val="000000"/>
          <w:sz w:val="28"/>
        </w:rPr>
        <w:t>
      "5) "Ел қорғаны" ("Защитник Отечества").";</w:t>
      </w:r>
    </w:p>
    <w:bookmarkEnd w:id="11"/>
    <w:bookmarkStart w:name="z21" w:id="12"/>
    <w:p>
      <w:pPr>
        <w:spacing w:after="0"/>
        <w:ind w:left="0"/>
        <w:jc w:val="both"/>
      </w:pPr>
      <w:r>
        <w:rPr>
          <w:rFonts w:ascii="Times New Roman"/>
          <w:b w:val="false"/>
          <w:i w:val="false"/>
          <w:color w:val="000000"/>
          <w:sz w:val="28"/>
        </w:rPr>
        <w:t xml:space="preserve">
      абзац первый </w:t>
      </w:r>
      <w:r>
        <w:rPr>
          <w:rFonts w:ascii="Times New Roman"/>
          <w:b w:val="false"/>
          <w:i w:val="false"/>
          <w:color w:val="000000"/>
          <w:sz w:val="28"/>
        </w:rPr>
        <w:t>пункта 13</w:t>
      </w:r>
      <w:r>
        <w:rPr>
          <w:rFonts w:ascii="Times New Roman"/>
          <w:b w:val="false"/>
          <w:i w:val="false"/>
          <w:color w:val="000000"/>
          <w:sz w:val="28"/>
        </w:rPr>
        <w:t xml:space="preserve"> изложить в следующей редакции:</w:t>
      </w:r>
    </w:p>
    <w:bookmarkEnd w:id="12"/>
    <w:bookmarkStart w:name="z22" w:id="13"/>
    <w:p>
      <w:pPr>
        <w:spacing w:after="0"/>
        <w:ind w:left="0"/>
        <w:jc w:val="both"/>
      </w:pPr>
      <w:r>
        <w:rPr>
          <w:rFonts w:ascii="Times New Roman"/>
          <w:b w:val="false"/>
          <w:i w:val="false"/>
          <w:color w:val="000000"/>
          <w:sz w:val="28"/>
        </w:rPr>
        <w:t>
      "13. Министерства по чрезвычайным ситуациям Республики Казахстан:";</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w:t>
      </w:r>
      <w:r>
        <w:rPr>
          <w:rFonts w:ascii="Times New Roman"/>
          <w:b w:val="false"/>
          <w:i w:val="false"/>
          <w:color w:val="000000"/>
          <w:sz w:val="28"/>
        </w:rPr>
        <w:t xml:space="preserve"> "Нагрудные знаки:" изложить в следующей редакции:</w:t>
      </w:r>
    </w:p>
    <w:bookmarkStart w:name="z24" w:id="14"/>
    <w:p>
      <w:pPr>
        <w:spacing w:after="0"/>
        <w:ind w:left="0"/>
        <w:jc w:val="both"/>
      </w:pPr>
      <w:r>
        <w:rPr>
          <w:rFonts w:ascii="Times New Roman"/>
          <w:b w:val="false"/>
          <w:i w:val="false"/>
          <w:color w:val="000000"/>
          <w:sz w:val="28"/>
        </w:rPr>
        <w:t>
      "1. Верховного Суда Республики Казахстан:</w:t>
      </w:r>
    </w:p>
    <w:bookmarkEnd w:id="14"/>
    <w:bookmarkStart w:name="z25" w:id="15"/>
    <w:p>
      <w:pPr>
        <w:spacing w:after="0"/>
        <w:ind w:left="0"/>
        <w:jc w:val="both"/>
      </w:pPr>
      <w:r>
        <w:rPr>
          <w:rFonts w:ascii="Times New Roman"/>
          <w:b w:val="false"/>
          <w:i w:val="false"/>
          <w:color w:val="000000"/>
          <w:sz w:val="28"/>
        </w:rPr>
        <w:t>
      "Сот жүйесінің үздігі" ("Отличник судебной системы").</w:t>
      </w:r>
    </w:p>
    <w:bookmarkEnd w:id="15"/>
    <w:bookmarkStart w:name="z26" w:id="16"/>
    <w:p>
      <w:pPr>
        <w:spacing w:after="0"/>
        <w:ind w:left="0"/>
        <w:jc w:val="both"/>
      </w:pPr>
      <w:r>
        <w:rPr>
          <w:rFonts w:ascii="Times New Roman"/>
          <w:b w:val="false"/>
          <w:i w:val="false"/>
          <w:color w:val="000000"/>
          <w:sz w:val="28"/>
        </w:rPr>
        <w:t>
      2. Администрации Президента Республики Казахстан:</w:t>
      </w:r>
    </w:p>
    <w:bookmarkEnd w:id="16"/>
    <w:bookmarkStart w:name="z27" w:id="17"/>
    <w:p>
      <w:pPr>
        <w:spacing w:after="0"/>
        <w:ind w:left="0"/>
        <w:jc w:val="both"/>
      </w:pPr>
      <w:r>
        <w:rPr>
          <w:rFonts w:ascii="Times New Roman"/>
          <w:b w:val="false"/>
          <w:i w:val="false"/>
          <w:color w:val="000000"/>
          <w:sz w:val="28"/>
        </w:rPr>
        <w:t>
      "Мінсіз қызметі үшін" ("За безупречную службу").</w:t>
      </w:r>
    </w:p>
    <w:bookmarkEnd w:id="17"/>
    <w:bookmarkStart w:name="z28" w:id="18"/>
    <w:p>
      <w:pPr>
        <w:spacing w:after="0"/>
        <w:ind w:left="0"/>
        <w:jc w:val="both"/>
      </w:pPr>
      <w:r>
        <w:rPr>
          <w:rFonts w:ascii="Times New Roman"/>
          <w:b w:val="false"/>
          <w:i w:val="false"/>
          <w:color w:val="000000"/>
          <w:sz w:val="28"/>
        </w:rPr>
        <w:t>
      3. Агентства Республики Казахстан по делам государственной службы:</w:t>
      </w:r>
    </w:p>
    <w:bookmarkEnd w:id="18"/>
    <w:bookmarkStart w:name="z29" w:id="19"/>
    <w:p>
      <w:pPr>
        <w:spacing w:after="0"/>
        <w:ind w:left="0"/>
        <w:jc w:val="both"/>
      </w:pPr>
      <w:r>
        <w:rPr>
          <w:rFonts w:ascii="Times New Roman"/>
          <w:b w:val="false"/>
          <w:i w:val="false"/>
          <w:color w:val="000000"/>
          <w:sz w:val="28"/>
        </w:rPr>
        <w:t>
      "Үздік мемлекеттік қызметші".</w:t>
      </w:r>
    </w:p>
    <w:bookmarkEnd w:id="19"/>
    <w:bookmarkStart w:name="z30" w:id="20"/>
    <w:p>
      <w:pPr>
        <w:spacing w:after="0"/>
        <w:ind w:left="0"/>
        <w:jc w:val="both"/>
      </w:pPr>
      <w:r>
        <w:rPr>
          <w:rFonts w:ascii="Times New Roman"/>
          <w:b w:val="false"/>
          <w:i w:val="false"/>
          <w:color w:val="000000"/>
          <w:sz w:val="28"/>
        </w:rPr>
        <w:t>
      4. Агентства по защите и развитию конкуренции Республики Казахстан: "Монополияға қарсы қызметтің үздігі".</w:t>
      </w:r>
    </w:p>
    <w:bookmarkEnd w:id="20"/>
    <w:bookmarkStart w:name="z31" w:id="21"/>
    <w:p>
      <w:pPr>
        <w:spacing w:after="0"/>
        <w:ind w:left="0"/>
        <w:jc w:val="both"/>
      </w:pPr>
      <w:r>
        <w:rPr>
          <w:rFonts w:ascii="Times New Roman"/>
          <w:b w:val="false"/>
          <w:i w:val="false"/>
          <w:color w:val="000000"/>
          <w:sz w:val="28"/>
        </w:rPr>
        <w:t>
      5. Генеральной прокуратуры Республики Казахстан:</w:t>
      </w:r>
    </w:p>
    <w:bookmarkEnd w:id="21"/>
    <w:bookmarkStart w:name="z32" w:id="22"/>
    <w:p>
      <w:pPr>
        <w:spacing w:after="0"/>
        <w:ind w:left="0"/>
        <w:jc w:val="both"/>
      </w:pPr>
      <w:r>
        <w:rPr>
          <w:rFonts w:ascii="Times New Roman"/>
          <w:b w:val="false"/>
          <w:i w:val="false"/>
          <w:color w:val="000000"/>
          <w:sz w:val="28"/>
        </w:rPr>
        <w:t>
      1) "Прокуратураның құрметті қызметкері" ("Почетный работник прокуратуры);</w:t>
      </w:r>
    </w:p>
    <w:bookmarkEnd w:id="22"/>
    <w:bookmarkStart w:name="z33" w:id="23"/>
    <w:p>
      <w:pPr>
        <w:spacing w:after="0"/>
        <w:ind w:left="0"/>
        <w:jc w:val="both"/>
      </w:pPr>
      <w:r>
        <w:rPr>
          <w:rFonts w:ascii="Times New Roman"/>
          <w:b w:val="false"/>
          <w:i w:val="false"/>
          <w:color w:val="000000"/>
          <w:sz w:val="28"/>
        </w:rPr>
        <w:t>
      2) "Прокуратура үздігі" ("Отличник прокуратуры").</w:t>
      </w:r>
    </w:p>
    <w:bookmarkEnd w:id="23"/>
    <w:bookmarkStart w:name="z34" w:id="24"/>
    <w:p>
      <w:pPr>
        <w:spacing w:after="0"/>
        <w:ind w:left="0"/>
        <w:jc w:val="both"/>
      </w:pPr>
      <w:r>
        <w:rPr>
          <w:rFonts w:ascii="Times New Roman"/>
          <w:b w:val="false"/>
          <w:i w:val="false"/>
          <w:color w:val="000000"/>
          <w:sz w:val="28"/>
        </w:rPr>
        <w:t>
      6. Счетного комитета по контролю за исполнением республиканского бюджета:</w:t>
      </w:r>
    </w:p>
    <w:bookmarkEnd w:id="24"/>
    <w:bookmarkStart w:name="z35" w:id="25"/>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 ("Почетный работник системы государственного аудита и финансового контроля");</w:t>
      </w:r>
    </w:p>
    <w:bookmarkEnd w:id="25"/>
    <w:bookmarkStart w:name="z36" w:id="26"/>
    <w:p>
      <w:pPr>
        <w:spacing w:after="0"/>
        <w:ind w:left="0"/>
        <w:jc w:val="both"/>
      </w:pPr>
      <w:r>
        <w:rPr>
          <w:rFonts w:ascii="Times New Roman"/>
          <w:b w:val="false"/>
          <w:i w:val="false"/>
          <w:color w:val="000000"/>
          <w:sz w:val="28"/>
        </w:rPr>
        <w:t>
      2) "Мемлекеттік аудит және қаржылық бақылау саласының үздігі" ("Отличник системы государственного аудита и финансового контроля").</w:t>
      </w:r>
    </w:p>
    <w:bookmarkEnd w:id="26"/>
    <w:bookmarkStart w:name="z37" w:id="27"/>
    <w:p>
      <w:pPr>
        <w:spacing w:after="0"/>
        <w:ind w:left="0"/>
        <w:jc w:val="both"/>
      </w:pPr>
      <w:r>
        <w:rPr>
          <w:rFonts w:ascii="Times New Roman"/>
          <w:b w:val="false"/>
          <w:i w:val="false"/>
          <w:color w:val="000000"/>
          <w:sz w:val="28"/>
        </w:rPr>
        <w:t>
      7. Комитета национальной безопасности Республики Казахстан:</w:t>
      </w:r>
    </w:p>
    <w:bookmarkEnd w:id="27"/>
    <w:bookmarkStart w:name="z38" w:id="28"/>
    <w:p>
      <w:pPr>
        <w:spacing w:after="0"/>
        <w:ind w:left="0"/>
        <w:jc w:val="both"/>
      </w:pPr>
      <w:r>
        <w:rPr>
          <w:rFonts w:ascii="Times New Roman"/>
          <w:b w:val="false"/>
          <w:i w:val="false"/>
          <w:color w:val="000000"/>
          <w:sz w:val="28"/>
        </w:rPr>
        <w:t>
      1) "Ұлттық қауіпсіздік комитетінің құрметті қызметкері" ("Почетный сотрудник Комитета национальной безопасности");</w:t>
      </w:r>
    </w:p>
    <w:bookmarkEnd w:id="28"/>
    <w:bookmarkStart w:name="z39" w:id="29"/>
    <w:p>
      <w:pPr>
        <w:spacing w:after="0"/>
        <w:ind w:left="0"/>
        <w:jc w:val="both"/>
      </w:pPr>
      <w:r>
        <w:rPr>
          <w:rFonts w:ascii="Times New Roman"/>
          <w:b w:val="false"/>
          <w:i w:val="false"/>
          <w:color w:val="000000"/>
          <w:sz w:val="28"/>
        </w:rPr>
        <w:t>
      2) "Ұлттық қауіпсіздік комитетінің үздігі" ("Отличник Комитета национальной безопасности");</w:t>
      </w:r>
    </w:p>
    <w:bookmarkEnd w:id="29"/>
    <w:bookmarkStart w:name="z40" w:id="30"/>
    <w:p>
      <w:pPr>
        <w:spacing w:after="0"/>
        <w:ind w:left="0"/>
        <w:jc w:val="both"/>
      </w:pPr>
      <w:r>
        <w:rPr>
          <w:rFonts w:ascii="Times New Roman"/>
          <w:b w:val="false"/>
          <w:i w:val="false"/>
          <w:color w:val="000000"/>
          <w:sz w:val="28"/>
        </w:rPr>
        <w:t>
      3) "Құрметті шекарашы" ("Почетный пограничник");</w:t>
      </w:r>
    </w:p>
    <w:bookmarkEnd w:id="30"/>
    <w:bookmarkStart w:name="z41" w:id="31"/>
    <w:p>
      <w:pPr>
        <w:spacing w:after="0"/>
        <w:ind w:left="0"/>
        <w:jc w:val="both"/>
      </w:pPr>
      <w:r>
        <w:rPr>
          <w:rFonts w:ascii="Times New Roman"/>
          <w:b w:val="false"/>
          <w:i w:val="false"/>
          <w:color w:val="000000"/>
          <w:sz w:val="28"/>
        </w:rPr>
        <w:t>
      4) "Шекара қызметінің үздігі" ("Отличник Пограничной службы").</w:t>
      </w:r>
    </w:p>
    <w:bookmarkEnd w:id="31"/>
    <w:bookmarkStart w:name="z42" w:id="32"/>
    <w:p>
      <w:pPr>
        <w:spacing w:after="0"/>
        <w:ind w:left="0"/>
        <w:jc w:val="both"/>
      </w:pPr>
      <w:r>
        <w:rPr>
          <w:rFonts w:ascii="Times New Roman"/>
          <w:b w:val="false"/>
          <w:i w:val="false"/>
          <w:color w:val="000000"/>
          <w:sz w:val="28"/>
        </w:rPr>
        <w:t>
      8. Агентства Республики Казахстан по противодействию коррупции (Антикоррупционной службы):</w:t>
      </w:r>
    </w:p>
    <w:bookmarkEnd w:id="32"/>
    <w:bookmarkStart w:name="z43" w:id="33"/>
    <w:p>
      <w:pPr>
        <w:spacing w:after="0"/>
        <w:ind w:left="0"/>
        <w:jc w:val="both"/>
      </w:pPr>
      <w:r>
        <w:rPr>
          <w:rFonts w:ascii="Times New Roman"/>
          <w:b w:val="false"/>
          <w:i w:val="false"/>
          <w:color w:val="000000"/>
          <w:sz w:val="28"/>
        </w:rPr>
        <w:t>
      "Үздік қызметкер" ("Отличный сотрудник").</w:t>
      </w:r>
    </w:p>
    <w:bookmarkEnd w:id="33"/>
    <w:bookmarkStart w:name="z44" w:id="34"/>
    <w:p>
      <w:pPr>
        <w:spacing w:after="0"/>
        <w:ind w:left="0"/>
        <w:jc w:val="both"/>
      </w:pPr>
      <w:r>
        <w:rPr>
          <w:rFonts w:ascii="Times New Roman"/>
          <w:b w:val="false"/>
          <w:i w:val="false"/>
          <w:color w:val="000000"/>
          <w:sz w:val="28"/>
        </w:rPr>
        <w:t>
      9. Службы государственной охраны Республики Казахстан:</w:t>
      </w:r>
    </w:p>
    <w:bookmarkEnd w:id="34"/>
    <w:bookmarkStart w:name="z45" w:id="35"/>
    <w:p>
      <w:pPr>
        <w:spacing w:after="0"/>
        <w:ind w:left="0"/>
        <w:jc w:val="both"/>
      </w:pPr>
      <w:r>
        <w:rPr>
          <w:rFonts w:ascii="Times New Roman"/>
          <w:b w:val="false"/>
          <w:i w:val="false"/>
          <w:color w:val="000000"/>
          <w:sz w:val="28"/>
        </w:rPr>
        <w:t>
      1) "Елбасы қорғаны" ("Защитник Елбасы");</w:t>
      </w:r>
    </w:p>
    <w:bookmarkEnd w:id="35"/>
    <w:bookmarkStart w:name="z46" w:id="36"/>
    <w:p>
      <w:pPr>
        <w:spacing w:after="0"/>
        <w:ind w:left="0"/>
        <w:jc w:val="both"/>
      </w:pPr>
      <w:r>
        <w:rPr>
          <w:rFonts w:ascii="Times New Roman"/>
          <w:b w:val="false"/>
          <w:i w:val="false"/>
          <w:color w:val="000000"/>
          <w:sz w:val="28"/>
        </w:rPr>
        <w:t>
      2) "Қазақстан Республикасы Мемлекеттік күзет қызметі Айрықша мақсаттағы күштерінің үздігі" ("Отличник Сил особого назначения Службы государственной охраны Республики Казахстан");</w:t>
      </w:r>
    </w:p>
    <w:bookmarkEnd w:id="36"/>
    <w:bookmarkStart w:name="z47" w:id="37"/>
    <w:p>
      <w:pPr>
        <w:spacing w:after="0"/>
        <w:ind w:left="0"/>
        <w:jc w:val="both"/>
      </w:pPr>
      <w:r>
        <w:rPr>
          <w:rFonts w:ascii="Times New Roman"/>
          <w:b w:val="false"/>
          <w:i w:val="false"/>
          <w:color w:val="000000"/>
          <w:sz w:val="28"/>
        </w:rPr>
        <w:t>
      3) "Үздік спортшы-жауынгер" ("Лучший воин-спортсмен");</w:t>
      </w:r>
    </w:p>
    <w:bookmarkEnd w:id="37"/>
    <w:bookmarkStart w:name="z48" w:id="38"/>
    <w:p>
      <w:pPr>
        <w:spacing w:after="0"/>
        <w:ind w:left="0"/>
        <w:jc w:val="both"/>
      </w:pPr>
      <w:r>
        <w:rPr>
          <w:rFonts w:ascii="Times New Roman"/>
          <w:b w:val="false"/>
          <w:i w:val="false"/>
          <w:color w:val="000000"/>
          <w:sz w:val="28"/>
        </w:rPr>
        <w:t>
      4) "Спортшы-жауынгер" ("Воин-спортсмен").</w:t>
      </w:r>
    </w:p>
    <w:bookmarkEnd w:id="38"/>
    <w:bookmarkStart w:name="z49" w:id="39"/>
    <w:p>
      <w:pPr>
        <w:spacing w:after="0"/>
        <w:ind w:left="0"/>
        <w:jc w:val="both"/>
      </w:pPr>
      <w:r>
        <w:rPr>
          <w:rFonts w:ascii="Times New Roman"/>
          <w:b w:val="false"/>
          <w:i w:val="false"/>
          <w:color w:val="000000"/>
          <w:sz w:val="28"/>
        </w:rPr>
        <w:t>
      10. Министерства внутренних дел Республики Казахстан:</w:t>
      </w:r>
    </w:p>
    <w:bookmarkEnd w:id="39"/>
    <w:bookmarkStart w:name="z50" w:id="40"/>
    <w:p>
      <w:pPr>
        <w:spacing w:after="0"/>
        <w:ind w:left="0"/>
        <w:jc w:val="both"/>
      </w:pPr>
      <w:r>
        <w:rPr>
          <w:rFonts w:ascii="Times New Roman"/>
          <w:b w:val="false"/>
          <w:i w:val="false"/>
          <w:color w:val="000000"/>
          <w:sz w:val="28"/>
        </w:rPr>
        <w:t>
      1) "Ішкі icтep органдарының құрметті қызметкері" ("Почетный работник органов внутренних дел");</w:t>
      </w:r>
    </w:p>
    <w:bookmarkEnd w:id="40"/>
    <w:bookmarkStart w:name="z51" w:id="41"/>
    <w:p>
      <w:pPr>
        <w:spacing w:after="0"/>
        <w:ind w:left="0"/>
        <w:jc w:val="both"/>
      </w:pPr>
      <w:r>
        <w:rPr>
          <w:rFonts w:ascii="Times New Roman"/>
          <w:b w:val="false"/>
          <w:i w:val="false"/>
          <w:color w:val="000000"/>
          <w:sz w:val="28"/>
        </w:rPr>
        <w:t>
      2) "Ішкі icтep органдарының үздігі" ("Отличник органов внутренних дел");</w:t>
      </w:r>
    </w:p>
    <w:bookmarkEnd w:id="41"/>
    <w:bookmarkStart w:name="z52" w:id="42"/>
    <w:p>
      <w:pPr>
        <w:spacing w:after="0"/>
        <w:ind w:left="0"/>
        <w:jc w:val="both"/>
      </w:pPr>
      <w:r>
        <w:rPr>
          <w:rFonts w:ascii="Times New Roman"/>
          <w:b w:val="false"/>
          <w:i w:val="false"/>
          <w:color w:val="000000"/>
          <w:sz w:val="28"/>
        </w:rPr>
        <w:t>
      3) "Қылмыстық-атқару жүйесінің үздігі" ("Отличник системы уголовно-исполнительной системы").</w:t>
      </w:r>
    </w:p>
    <w:bookmarkEnd w:id="42"/>
    <w:bookmarkStart w:name="z53" w:id="43"/>
    <w:p>
      <w:pPr>
        <w:spacing w:after="0"/>
        <w:ind w:left="0"/>
        <w:jc w:val="both"/>
      </w:pPr>
      <w:r>
        <w:rPr>
          <w:rFonts w:ascii="Times New Roman"/>
          <w:b w:val="false"/>
          <w:i w:val="false"/>
          <w:color w:val="000000"/>
          <w:sz w:val="28"/>
        </w:rPr>
        <w:t>
      11. Главного командования Национальной гвардии Республики Казахстан:</w:t>
      </w:r>
    </w:p>
    <w:bookmarkEnd w:id="43"/>
    <w:bookmarkStart w:name="z54" w:id="44"/>
    <w:p>
      <w:pPr>
        <w:spacing w:after="0"/>
        <w:ind w:left="0"/>
        <w:jc w:val="both"/>
      </w:pPr>
      <w:r>
        <w:rPr>
          <w:rFonts w:ascii="Times New Roman"/>
          <w:b w:val="false"/>
          <w:i w:val="false"/>
          <w:color w:val="000000"/>
          <w:sz w:val="28"/>
        </w:rPr>
        <w:t>
      1) "Ұлттық ұлан қызметінің үздігі" ("Отличник службы Национальной гвардии");</w:t>
      </w:r>
    </w:p>
    <w:bookmarkEnd w:id="44"/>
    <w:bookmarkStart w:name="z55" w:id="45"/>
    <w:p>
      <w:pPr>
        <w:spacing w:after="0"/>
        <w:ind w:left="0"/>
        <w:jc w:val="both"/>
      </w:pPr>
      <w:r>
        <w:rPr>
          <w:rFonts w:ascii="Times New Roman"/>
          <w:b w:val="false"/>
          <w:i w:val="false"/>
          <w:color w:val="000000"/>
          <w:sz w:val="28"/>
        </w:rPr>
        <w:t>
      2) "Үздік спортшы-жауынгер" ("Лучший воин-спортсмен").</w:t>
      </w:r>
    </w:p>
    <w:bookmarkEnd w:id="45"/>
    <w:bookmarkStart w:name="z56" w:id="46"/>
    <w:p>
      <w:pPr>
        <w:spacing w:after="0"/>
        <w:ind w:left="0"/>
        <w:jc w:val="both"/>
      </w:pPr>
      <w:r>
        <w:rPr>
          <w:rFonts w:ascii="Times New Roman"/>
          <w:b w:val="false"/>
          <w:i w:val="false"/>
          <w:color w:val="000000"/>
          <w:sz w:val="28"/>
        </w:rPr>
        <w:t>
      12. Министерства по чрезвычайным ситуациям Республики Казахстан:</w:t>
      </w:r>
    </w:p>
    <w:bookmarkEnd w:id="46"/>
    <w:bookmarkStart w:name="z57" w:id="47"/>
    <w:p>
      <w:pPr>
        <w:spacing w:after="0"/>
        <w:ind w:left="0"/>
        <w:jc w:val="both"/>
      </w:pPr>
      <w:r>
        <w:rPr>
          <w:rFonts w:ascii="Times New Roman"/>
          <w:b w:val="false"/>
          <w:i w:val="false"/>
          <w:color w:val="000000"/>
          <w:sz w:val="28"/>
        </w:rPr>
        <w:t>
      1) "Азаматтық қорғау органдарының құрметті қызметкері" ("Почетный сотрудник органов гражданской защиты");</w:t>
      </w:r>
    </w:p>
    <w:bookmarkEnd w:id="47"/>
    <w:bookmarkStart w:name="z58" w:id="48"/>
    <w:p>
      <w:pPr>
        <w:spacing w:after="0"/>
        <w:ind w:left="0"/>
        <w:jc w:val="both"/>
      </w:pPr>
      <w:r>
        <w:rPr>
          <w:rFonts w:ascii="Times New Roman"/>
          <w:b w:val="false"/>
          <w:i w:val="false"/>
          <w:color w:val="000000"/>
          <w:sz w:val="28"/>
        </w:rPr>
        <w:t>
      2) "Азаматтық қорғау жүйесін дамытуға қосқан үлесі үшін" ("За вклад в развитие системы гражданской защиты");</w:t>
      </w:r>
    </w:p>
    <w:bookmarkEnd w:id="48"/>
    <w:bookmarkStart w:name="z59" w:id="49"/>
    <w:p>
      <w:pPr>
        <w:spacing w:after="0"/>
        <w:ind w:left="0"/>
        <w:jc w:val="both"/>
      </w:pPr>
      <w:r>
        <w:rPr>
          <w:rFonts w:ascii="Times New Roman"/>
          <w:b w:val="false"/>
          <w:i w:val="false"/>
          <w:color w:val="000000"/>
          <w:sz w:val="28"/>
        </w:rPr>
        <w:t>
      3) "Құтқару операцияларына белсенді қатысқаны үшін" ("За активное участие в спасательных операциях");</w:t>
      </w:r>
    </w:p>
    <w:bookmarkEnd w:id="49"/>
    <w:bookmarkStart w:name="z60" w:id="50"/>
    <w:p>
      <w:pPr>
        <w:spacing w:after="0"/>
        <w:ind w:left="0"/>
        <w:jc w:val="both"/>
      </w:pPr>
      <w:r>
        <w:rPr>
          <w:rFonts w:ascii="Times New Roman"/>
          <w:b w:val="false"/>
          <w:i w:val="false"/>
          <w:color w:val="000000"/>
          <w:sz w:val="28"/>
        </w:rPr>
        <w:t>
      4) "Төтенше жағдайдағы ерлігі үшін" ("За героизм в чрезвычайных ситуациях");</w:t>
      </w:r>
    </w:p>
    <w:bookmarkEnd w:id="50"/>
    <w:bookmarkStart w:name="z61" w:id="51"/>
    <w:p>
      <w:pPr>
        <w:spacing w:after="0"/>
        <w:ind w:left="0"/>
        <w:jc w:val="both"/>
      </w:pPr>
      <w:r>
        <w:rPr>
          <w:rFonts w:ascii="Times New Roman"/>
          <w:b w:val="false"/>
          <w:i w:val="false"/>
          <w:color w:val="000000"/>
          <w:sz w:val="28"/>
        </w:rPr>
        <w:t>
      5) "Құтқарушы" ("Спасатель").</w:t>
      </w:r>
    </w:p>
    <w:bookmarkEnd w:id="51"/>
    <w:bookmarkStart w:name="z62" w:id="52"/>
    <w:p>
      <w:pPr>
        <w:spacing w:after="0"/>
        <w:ind w:left="0"/>
        <w:jc w:val="both"/>
      </w:pPr>
      <w:r>
        <w:rPr>
          <w:rFonts w:ascii="Times New Roman"/>
          <w:b w:val="false"/>
          <w:i w:val="false"/>
          <w:color w:val="000000"/>
          <w:sz w:val="28"/>
        </w:rPr>
        <w:t>
      13. Бюро национальной статистики Агентства по стратегическому планированию и реформам Республики Казахстан:</w:t>
      </w:r>
    </w:p>
    <w:bookmarkEnd w:id="52"/>
    <w:bookmarkStart w:name="z63" w:id="53"/>
    <w:p>
      <w:pPr>
        <w:spacing w:after="0"/>
        <w:ind w:left="0"/>
        <w:jc w:val="both"/>
      </w:pPr>
      <w:r>
        <w:rPr>
          <w:rFonts w:ascii="Times New Roman"/>
          <w:b w:val="false"/>
          <w:i w:val="false"/>
          <w:color w:val="000000"/>
          <w:sz w:val="28"/>
        </w:rPr>
        <w:t>
      "Статистика үздігі".</w:t>
      </w:r>
    </w:p>
    <w:bookmarkEnd w:id="53"/>
    <w:bookmarkStart w:name="z64" w:id="54"/>
    <w:p>
      <w:pPr>
        <w:spacing w:after="0"/>
        <w:ind w:left="0"/>
        <w:jc w:val="both"/>
      </w:pPr>
      <w:r>
        <w:rPr>
          <w:rFonts w:ascii="Times New Roman"/>
          <w:b w:val="false"/>
          <w:i w:val="false"/>
          <w:color w:val="000000"/>
          <w:sz w:val="28"/>
        </w:rPr>
        <w:t>
      14. Государственной фельдъегерской службы Республики Казахстан:</w:t>
      </w:r>
    </w:p>
    <w:bookmarkEnd w:id="54"/>
    <w:bookmarkStart w:name="z65" w:id="55"/>
    <w:p>
      <w:pPr>
        <w:spacing w:after="0"/>
        <w:ind w:left="0"/>
        <w:jc w:val="both"/>
      </w:pPr>
      <w:r>
        <w:rPr>
          <w:rFonts w:ascii="Times New Roman"/>
          <w:b w:val="false"/>
          <w:i w:val="false"/>
          <w:color w:val="000000"/>
          <w:sz w:val="28"/>
        </w:rPr>
        <w:t>
      "Мемлекеттік фельдъегерлік қызмет үздігі" ("Отличник Государственной фельдъегерской службы").";</w:t>
      </w:r>
    </w:p>
    <w:bookmarkEnd w:id="55"/>
    <w:bookmarkStart w:name="z66" w:id="5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описаниях</w:t>
      </w:r>
      <w:r>
        <w:rPr>
          <w:rFonts w:ascii="Times New Roman"/>
          <w:b w:val="false"/>
          <w:i w:val="false"/>
          <w:color w:val="000000"/>
          <w:sz w:val="28"/>
        </w:rPr>
        <w:t xml:space="preserve">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(далее – описания):</w:t>
      </w:r>
    </w:p>
    <w:bookmarkEnd w:id="56"/>
    <w:bookmarkStart w:name="z67" w:id="5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"Медаль Счетного комитета по контролю за исполнением республиканского бюджета":</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"Қаржы сақшысы" І степени (</w:t>
      </w:r>
      <w:r>
        <w:rPr>
          <w:rFonts w:ascii="Times New Roman"/>
          <w:b w:val="false"/>
          <w:i w:val="false"/>
          <w:color w:val="000000"/>
          <w:sz w:val="28"/>
        </w:rPr>
        <w:t>приложение 11</w:t>
      </w:r>
      <w:r>
        <w:rPr>
          <w:rFonts w:ascii="Times New Roman"/>
          <w:b w:val="false"/>
          <w:i w:val="false"/>
          <w:color w:val="000000"/>
          <w:sz w:val="28"/>
        </w:rPr>
        <w:t>)" изложить в следующей редакции:</w:t>
      </w:r>
    </w:p>
    <w:bookmarkStart w:name="z69" w:id="58"/>
    <w:p>
      <w:pPr>
        <w:spacing w:after="0"/>
        <w:ind w:left="0"/>
        <w:jc w:val="both"/>
      </w:pPr>
      <w:r>
        <w:rPr>
          <w:rFonts w:ascii="Times New Roman"/>
          <w:b w:val="false"/>
          <w:i w:val="false"/>
          <w:color w:val="000000"/>
          <w:sz w:val="28"/>
        </w:rPr>
        <w:t>
      "Қаржы сақшысы" (</w:t>
      </w:r>
      <w:r>
        <w:rPr>
          <w:rFonts w:ascii="Times New Roman"/>
          <w:b w:val="false"/>
          <w:i w:val="false"/>
          <w:color w:val="000000"/>
          <w:sz w:val="28"/>
        </w:rPr>
        <w:t>приложение 11</w:t>
      </w:r>
      <w:r>
        <w:rPr>
          <w:rFonts w:ascii="Times New Roman"/>
          <w:b w:val="false"/>
          <w:i w:val="false"/>
          <w:color w:val="000000"/>
          <w:sz w:val="28"/>
        </w:rPr>
        <w:t>)</w:t>
      </w:r>
    </w:p>
    <w:bookmarkEnd w:id="58"/>
    <w:bookmarkStart w:name="z70" w:id="59"/>
    <w:p>
      <w:pPr>
        <w:spacing w:after="0"/>
        <w:ind w:left="0"/>
        <w:jc w:val="both"/>
      </w:pPr>
      <w:r>
        <w:rPr>
          <w:rFonts w:ascii="Times New Roman"/>
          <w:b w:val="false"/>
          <w:i w:val="false"/>
          <w:color w:val="000000"/>
          <w:sz w:val="28"/>
        </w:rPr>
        <w:t>
      Медаль "Қаржы сақшысы" имеет сложную форму диаметром 35 мм и изготавливается из латуни. Поверхность медали, блестящая. Внутри медали размещена рельефная надпись "ҚАРЖЫ САҚШЫСЫ". Над надписью размещено рельефное изображение парящего орла. Рельеф изображения орла выступающий матированный. Вверху медали между крыльями орла располагается рельефное изображение национального орнамента.</w:t>
      </w:r>
    </w:p>
    <w:bookmarkEnd w:id="59"/>
    <w:bookmarkStart w:name="z71" w:id="60"/>
    <w:p>
      <w:pPr>
        <w:spacing w:after="0"/>
        <w:ind w:left="0"/>
        <w:jc w:val="both"/>
      </w:pPr>
      <w:r>
        <w:rPr>
          <w:rFonts w:ascii="Times New Roman"/>
          <w:b w:val="false"/>
          <w:i w:val="false"/>
          <w:color w:val="000000"/>
          <w:sz w:val="28"/>
        </w:rPr>
        <w:t>
      По верхней части окружности медали располагается рельефная надпись "ҚАЗАҚСТАН РЕСПУБЛИКАСЫ". Верхняя часть медали обрамлена девятью зубцами.</w:t>
      </w:r>
    </w:p>
    <w:bookmarkEnd w:id="60"/>
    <w:bookmarkStart w:name="z72" w:id="61"/>
    <w:p>
      <w:pPr>
        <w:spacing w:after="0"/>
        <w:ind w:left="0"/>
        <w:jc w:val="both"/>
      </w:pPr>
      <w:r>
        <w:rPr>
          <w:rFonts w:ascii="Times New Roman"/>
          <w:b w:val="false"/>
          <w:i w:val="false"/>
          <w:color w:val="000000"/>
          <w:sz w:val="28"/>
        </w:rPr>
        <w:t>
      Нижняя часть медали представляет собой полукруглую рамку, состоящую из трех выступающих декоративных элементов. Внутри рамки изображен национальный орнамент.</w:t>
      </w:r>
    </w:p>
    <w:bookmarkEnd w:id="61"/>
    <w:bookmarkStart w:name="z73" w:id="62"/>
    <w:p>
      <w:pPr>
        <w:spacing w:after="0"/>
        <w:ind w:left="0"/>
        <w:jc w:val="both"/>
      </w:pPr>
      <w:r>
        <w:rPr>
          <w:rFonts w:ascii="Times New Roman"/>
          <w:b w:val="false"/>
          <w:i w:val="false"/>
          <w:color w:val="000000"/>
          <w:sz w:val="28"/>
        </w:rPr>
        <w:t>
      Медаль при помощи ушка и кольца крепится к колодке высотой 50 мм и шириной 32 мм. Колодка изготавливается из латуни и обтягивается муаровой лентой голубого цвета. На ленте по бокам расположены две полосы желтого цвета шириной 2 мм, за ними расположены две полосы белого цвета шириной 3 мм, по центру ленты расположены три полосы синего цвета шириной 2 мм. Расстояния между полосами белого и синего цвета 6 мм.</w:t>
      </w:r>
    </w:p>
    <w:bookmarkEnd w:id="62"/>
    <w:bookmarkStart w:name="z74" w:id="63"/>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63"/>
    <w:bookmarkStart w:name="z75" w:id="6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"Қаржы сақшысы" ІІ степени (</w:t>
      </w:r>
      <w:r>
        <w:rPr>
          <w:rFonts w:ascii="Times New Roman"/>
          <w:b w:val="false"/>
          <w:i w:val="false"/>
          <w:color w:val="000000"/>
          <w:sz w:val="28"/>
        </w:rPr>
        <w:t>приложение 12</w:t>
      </w:r>
      <w:r>
        <w:rPr>
          <w:rFonts w:ascii="Times New Roman"/>
          <w:b w:val="false"/>
          <w:i w:val="false"/>
          <w:color w:val="000000"/>
          <w:sz w:val="28"/>
        </w:rPr>
        <w:t>)" и "Қаржы сақшысы" ІІІ степени (</w:t>
      </w:r>
      <w:r>
        <w:rPr>
          <w:rFonts w:ascii="Times New Roman"/>
          <w:b w:val="false"/>
          <w:i w:val="false"/>
          <w:color w:val="000000"/>
          <w:sz w:val="28"/>
        </w:rPr>
        <w:t>приложение 13</w:t>
      </w:r>
      <w:r>
        <w:rPr>
          <w:rFonts w:ascii="Times New Roman"/>
          <w:b w:val="false"/>
          <w:i w:val="false"/>
          <w:color w:val="000000"/>
          <w:sz w:val="28"/>
        </w:rPr>
        <w:t>)" исключить;</w:t>
      </w:r>
    </w:p>
    <w:bookmarkStart w:name="z77" w:id="6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Комитета национальной безопасности Республики Казахстан":</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I степени (</w:t>
      </w:r>
      <w:r>
        <w:rPr>
          <w:rFonts w:ascii="Times New Roman"/>
          <w:b w:val="false"/>
          <w:i w:val="false"/>
          <w:color w:val="000000"/>
          <w:sz w:val="28"/>
        </w:rPr>
        <w:t>приложение 15</w:t>
      </w:r>
      <w:r>
        <w:rPr>
          <w:rFonts w:ascii="Times New Roman"/>
          <w:b w:val="false"/>
          <w:i w:val="false"/>
          <w:color w:val="000000"/>
          <w:sz w:val="28"/>
        </w:rPr>
        <w:t>)" изложить в следующей редакции:</w:t>
      </w:r>
    </w:p>
    <w:bookmarkStart w:name="z79" w:id="66"/>
    <w:p>
      <w:pPr>
        <w:spacing w:after="0"/>
        <w:ind w:left="0"/>
        <w:jc w:val="both"/>
      </w:pPr>
      <w:r>
        <w:rPr>
          <w:rFonts w:ascii="Times New Roman"/>
          <w:b w:val="false"/>
          <w:i w:val="false"/>
          <w:color w:val="000000"/>
          <w:sz w:val="28"/>
        </w:rPr>
        <w:t>
      "Мінсіз қызметі үшін" I степени (</w:t>
      </w:r>
      <w:r>
        <w:rPr>
          <w:rFonts w:ascii="Times New Roman"/>
          <w:b w:val="false"/>
          <w:i w:val="false"/>
          <w:color w:val="000000"/>
          <w:sz w:val="28"/>
        </w:rPr>
        <w:t>приложение 15</w:t>
      </w:r>
      <w:r>
        <w:rPr>
          <w:rFonts w:ascii="Times New Roman"/>
          <w:b w:val="false"/>
          <w:i w:val="false"/>
          <w:color w:val="000000"/>
          <w:sz w:val="28"/>
        </w:rPr>
        <w:t>)</w:t>
      </w:r>
    </w:p>
    <w:bookmarkEnd w:id="66"/>
    <w:bookmarkStart w:name="z80" w:id="67"/>
    <w:p>
      <w:pPr>
        <w:spacing w:after="0"/>
        <w:ind w:left="0"/>
        <w:jc w:val="both"/>
      </w:pPr>
      <w:r>
        <w:rPr>
          <w:rFonts w:ascii="Times New Roman"/>
          <w:b w:val="false"/>
          <w:i w:val="false"/>
          <w:color w:val="000000"/>
          <w:sz w:val="28"/>
        </w:rPr>
        <w:t>
      Медаль "Мінсіз қызметі үшін" I степени представляет собой металлический круг золотистого цвета диаметром 34 мм.</w:t>
      </w:r>
    </w:p>
    <w:bookmarkEnd w:id="67"/>
    <w:bookmarkStart w:name="z81" w:id="68"/>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золотистого цвета на залитом эмалью фоне бирюзового цвета.</w:t>
      </w:r>
    </w:p>
    <w:bookmarkEnd w:id="68"/>
    <w:bookmarkStart w:name="z82" w:id="69"/>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End w:id="69"/>
    <w:bookmarkStart w:name="z83" w:id="70"/>
    <w:p>
      <w:pPr>
        <w:spacing w:after="0"/>
        <w:ind w:left="0"/>
        <w:jc w:val="both"/>
      </w:pPr>
      <w:r>
        <w:rPr>
          <w:rFonts w:ascii="Times New Roman"/>
          <w:b w:val="false"/>
          <w:i w:val="false"/>
          <w:color w:val="000000"/>
          <w:sz w:val="28"/>
        </w:rPr>
        <w:t>
      Рельеф на лицевой стороне медали блестящий.</w:t>
      </w:r>
    </w:p>
    <w:bookmarkEnd w:id="70"/>
    <w:bookmarkStart w:name="z84" w:id="71"/>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71"/>
    <w:bookmarkStart w:name="z85" w:id="72"/>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"XX".</w:t>
      </w:r>
    </w:p>
    <w:bookmarkEnd w:id="72"/>
    <w:bookmarkStart w:name="z86" w:id="73"/>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End w:id="73"/>
    <w:bookmarkStart w:name="z87" w:id="74"/>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74"/>
    <w:bookmarkStart w:name="z88" w:id="75"/>
    <w:p>
      <w:pPr>
        <w:spacing w:after="0"/>
        <w:ind w:left="0"/>
        <w:jc w:val="both"/>
      </w:pPr>
      <w:r>
        <w:rPr>
          <w:rFonts w:ascii="Times New Roman"/>
          <w:b w:val="false"/>
          <w:i w:val="false"/>
          <w:color w:val="000000"/>
          <w:sz w:val="28"/>
        </w:rPr>
        <w:t>
      На оборотной стороне медали золотистого цвета с матированной поверхностью расположена римская цифра "I", высотой 2 мм. Ниже по центру расположена надпись с блестящей поверхностью "MIHCIЗ ҚЫЗМЕТІ ҮШІН".</w:t>
      </w:r>
    </w:p>
    <w:bookmarkEnd w:id="75"/>
    <w:bookmarkStart w:name="z89" w:id="76"/>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располагается желтая полоса шириной 2 мм.</w:t>
      </w:r>
    </w:p>
    <w:bookmarkEnd w:id="76"/>
    <w:bookmarkStart w:name="z90" w:id="7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II степени (</w:t>
      </w:r>
      <w:r>
        <w:rPr>
          <w:rFonts w:ascii="Times New Roman"/>
          <w:b w:val="false"/>
          <w:i w:val="false"/>
          <w:color w:val="000000"/>
          <w:sz w:val="28"/>
        </w:rPr>
        <w:t>приложение 16</w:t>
      </w:r>
      <w:r>
        <w:rPr>
          <w:rFonts w:ascii="Times New Roman"/>
          <w:b w:val="false"/>
          <w:i w:val="false"/>
          <w:color w:val="000000"/>
          <w:sz w:val="28"/>
        </w:rPr>
        <w:t>)" изложить в следующей редакции:</w:t>
      </w:r>
    </w:p>
    <w:bookmarkStart w:name="z92" w:id="78"/>
    <w:p>
      <w:pPr>
        <w:spacing w:after="0"/>
        <w:ind w:left="0"/>
        <w:jc w:val="both"/>
      </w:pPr>
      <w:r>
        <w:rPr>
          <w:rFonts w:ascii="Times New Roman"/>
          <w:b w:val="false"/>
          <w:i w:val="false"/>
          <w:color w:val="000000"/>
          <w:sz w:val="28"/>
        </w:rPr>
        <w:t>
      "Мінсіз қызметі үшін" II степени (</w:t>
      </w:r>
      <w:r>
        <w:rPr>
          <w:rFonts w:ascii="Times New Roman"/>
          <w:b w:val="false"/>
          <w:i w:val="false"/>
          <w:color w:val="000000"/>
          <w:sz w:val="28"/>
        </w:rPr>
        <w:t>приложение 16</w:t>
      </w:r>
      <w:r>
        <w:rPr>
          <w:rFonts w:ascii="Times New Roman"/>
          <w:b w:val="false"/>
          <w:i w:val="false"/>
          <w:color w:val="000000"/>
          <w:sz w:val="28"/>
        </w:rPr>
        <w:t>)</w:t>
      </w:r>
    </w:p>
    <w:bookmarkEnd w:id="78"/>
    <w:bookmarkStart w:name="z93" w:id="79"/>
    <w:p>
      <w:pPr>
        <w:spacing w:after="0"/>
        <w:ind w:left="0"/>
        <w:jc w:val="both"/>
      </w:pPr>
      <w:r>
        <w:rPr>
          <w:rFonts w:ascii="Times New Roman"/>
          <w:b w:val="false"/>
          <w:i w:val="false"/>
          <w:color w:val="000000"/>
          <w:sz w:val="28"/>
        </w:rPr>
        <w:t>
      Медаль "Мінсіз қызметі үшін" II степени представляет собой металлический круг серебристого цвета диаметром 34 мм.</w:t>
      </w:r>
    </w:p>
    <w:bookmarkEnd w:id="79"/>
    <w:bookmarkStart w:name="z94" w:id="80"/>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bookmarkEnd w:id="80"/>
    <w:bookmarkStart w:name="z95" w:id="81"/>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End w:id="81"/>
    <w:bookmarkStart w:name="z96" w:id="82"/>
    <w:p>
      <w:pPr>
        <w:spacing w:after="0"/>
        <w:ind w:left="0"/>
        <w:jc w:val="both"/>
      </w:pPr>
      <w:r>
        <w:rPr>
          <w:rFonts w:ascii="Times New Roman"/>
          <w:b w:val="false"/>
          <w:i w:val="false"/>
          <w:color w:val="000000"/>
          <w:sz w:val="28"/>
        </w:rPr>
        <w:t>
      Рельеф на лицевой стороне медали блестящий.</w:t>
      </w:r>
    </w:p>
    <w:bookmarkEnd w:id="82"/>
    <w:bookmarkStart w:name="z97" w:id="83"/>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83"/>
    <w:bookmarkStart w:name="z98" w:id="84"/>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"XV".</w:t>
      </w:r>
    </w:p>
    <w:bookmarkEnd w:id="84"/>
    <w:bookmarkStart w:name="z99" w:id="85"/>
    <w:p>
      <w:pPr>
        <w:spacing w:after="0"/>
        <w:ind w:left="0"/>
        <w:jc w:val="both"/>
      </w:pPr>
      <w:r>
        <w:rPr>
          <w:rFonts w:ascii="Times New Roman"/>
          <w:b w:val="false"/>
          <w:i w:val="false"/>
          <w:color w:val="000000"/>
          <w:sz w:val="28"/>
        </w:rPr>
        <w:t>
      Сверху малой эмблемы расположена "MІHCIЗ ҚЫЗМЕТІ ҮШІН".</w:t>
      </w:r>
    </w:p>
    <w:bookmarkEnd w:id="85"/>
    <w:bookmarkStart w:name="z100" w:id="86"/>
    <w:p>
      <w:pPr>
        <w:spacing w:after="0"/>
        <w:ind w:left="0"/>
        <w:jc w:val="both"/>
      </w:pPr>
      <w:r>
        <w:rPr>
          <w:rFonts w:ascii="Times New Roman"/>
          <w:b w:val="false"/>
          <w:i w:val="false"/>
          <w:color w:val="000000"/>
          <w:sz w:val="28"/>
        </w:rPr>
        <w:t>
      Все изображения и надписи на медали выпуклые, серебристого цвета. Края медали окаймлены бортиком.</w:t>
      </w:r>
    </w:p>
    <w:bookmarkEnd w:id="86"/>
    <w:bookmarkStart w:name="z101" w:id="87"/>
    <w:p>
      <w:pPr>
        <w:spacing w:after="0"/>
        <w:ind w:left="0"/>
        <w:jc w:val="both"/>
      </w:pPr>
      <w:r>
        <w:rPr>
          <w:rFonts w:ascii="Times New Roman"/>
          <w:b w:val="false"/>
          <w:i w:val="false"/>
          <w:color w:val="000000"/>
          <w:sz w:val="28"/>
        </w:rPr>
        <w:t>
      На оборотной стороне медали серебристого цвета с матированной поверхностью расположена римская цифра "II", высотой 2 мм. В верхней части медали расположена надпись "MIHCIЗ ҚЫЗМЕТІ YШIH".</w:t>
      </w:r>
    </w:p>
    <w:bookmarkEnd w:id="87"/>
    <w:bookmarkStart w:name="z102" w:id="88"/>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2 желтые полосы шириной 2 мм. Расстояние между желтыми полосами 2 мм.</w:t>
      </w:r>
    </w:p>
    <w:bookmarkEnd w:id="88"/>
    <w:bookmarkStart w:name="z103" w:id="89"/>
    <w:p>
      <w:pPr>
        <w:spacing w:after="0"/>
        <w:ind w:left="0"/>
        <w:jc w:val="both"/>
      </w:pPr>
      <w:r>
        <w:rPr>
          <w:rFonts w:ascii="Times New Roman"/>
          <w:b w:val="false"/>
          <w:i w:val="false"/>
          <w:color w:val="000000"/>
          <w:sz w:val="28"/>
        </w:rPr>
        <w:t xml:space="preserve">
      Медаль при помощи булавки с визорным замком крепится к одежде."; </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III степени (</w:t>
      </w:r>
      <w:r>
        <w:rPr>
          <w:rFonts w:ascii="Times New Roman"/>
          <w:b w:val="false"/>
          <w:i w:val="false"/>
          <w:color w:val="000000"/>
          <w:sz w:val="28"/>
        </w:rPr>
        <w:t>приложение 17</w:t>
      </w:r>
      <w:r>
        <w:rPr>
          <w:rFonts w:ascii="Times New Roman"/>
          <w:b w:val="false"/>
          <w:i w:val="false"/>
          <w:color w:val="000000"/>
          <w:sz w:val="28"/>
        </w:rPr>
        <w:t xml:space="preserve">)" изложить в следующей редакции:   </w:t>
      </w:r>
    </w:p>
    <w:bookmarkStart w:name="z105" w:id="90"/>
    <w:p>
      <w:pPr>
        <w:spacing w:after="0"/>
        <w:ind w:left="0"/>
        <w:jc w:val="both"/>
      </w:pPr>
      <w:r>
        <w:rPr>
          <w:rFonts w:ascii="Times New Roman"/>
          <w:b w:val="false"/>
          <w:i w:val="false"/>
          <w:color w:val="000000"/>
          <w:sz w:val="28"/>
        </w:rPr>
        <w:t>
      "Мінсіз қызметі үшін" III степени (</w:t>
      </w:r>
      <w:r>
        <w:rPr>
          <w:rFonts w:ascii="Times New Roman"/>
          <w:b w:val="false"/>
          <w:i w:val="false"/>
          <w:color w:val="000000"/>
          <w:sz w:val="28"/>
        </w:rPr>
        <w:t>приложение 17</w:t>
      </w:r>
      <w:r>
        <w:rPr>
          <w:rFonts w:ascii="Times New Roman"/>
          <w:b w:val="false"/>
          <w:i w:val="false"/>
          <w:color w:val="000000"/>
          <w:sz w:val="28"/>
        </w:rPr>
        <w:t xml:space="preserve">) </w:t>
      </w:r>
    </w:p>
    <w:bookmarkEnd w:id="90"/>
    <w:bookmarkStart w:name="z106" w:id="91"/>
    <w:p>
      <w:pPr>
        <w:spacing w:after="0"/>
        <w:ind w:left="0"/>
        <w:jc w:val="both"/>
      </w:pPr>
      <w:r>
        <w:rPr>
          <w:rFonts w:ascii="Times New Roman"/>
          <w:b w:val="false"/>
          <w:i w:val="false"/>
          <w:color w:val="000000"/>
          <w:sz w:val="28"/>
        </w:rPr>
        <w:t>
      Медаль "Мінсіз қызметі үшін" III степени представляет собой металлический круг бронзового цвета диаметром 34 мм.</w:t>
      </w:r>
    </w:p>
    <w:bookmarkEnd w:id="91"/>
    <w:bookmarkStart w:name="z107" w:id="92"/>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bookmarkEnd w:id="92"/>
    <w:bookmarkStart w:name="z108" w:id="93"/>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End w:id="93"/>
    <w:bookmarkStart w:name="z109" w:id="94"/>
    <w:p>
      <w:pPr>
        <w:spacing w:after="0"/>
        <w:ind w:left="0"/>
        <w:jc w:val="both"/>
      </w:pPr>
      <w:r>
        <w:rPr>
          <w:rFonts w:ascii="Times New Roman"/>
          <w:b w:val="false"/>
          <w:i w:val="false"/>
          <w:color w:val="000000"/>
          <w:sz w:val="28"/>
        </w:rPr>
        <w:t>
      Рельеф на лицевой стороне медали блестящий.</w:t>
      </w:r>
    </w:p>
    <w:bookmarkEnd w:id="94"/>
    <w:bookmarkStart w:name="z110" w:id="95"/>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95"/>
    <w:bookmarkStart w:name="z111" w:id="96"/>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w:t>
      </w:r>
    </w:p>
    <w:bookmarkEnd w:id="96"/>
    <w:bookmarkStart w:name="z112" w:id="97"/>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End w:id="97"/>
    <w:bookmarkStart w:name="z113" w:id="98"/>
    <w:p>
      <w:pPr>
        <w:spacing w:after="0"/>
        <w:ind w:left="0"/>
        <w:jc w:val="both"/>
      </w:pPr>
      <w:r>
        <w:rPr>
          <w:rFonts w:ascii="Times New Roman"/>
          <w:b w:val="false"/>
          <w:i w:val="false"/>
          <w:color w:val="000000"/>
          <w:sz w:val="28"/>
        </w:rPr>
        <w:t>
      Все изображения и надписи на медали выпуклые, бронзового цвета. Края медали окаймлены бортиком.</w:t>
      </w:r>
    </w:p>
    <w:bookmarkEnd w:id="98"/>
    <w:bookmarkStart w:name="z114" w:id="99"/>
    <w:p>
      <w:pPr>
        <w:spacing w:after="0"/>
        <w:ind w:left="0"/>
        <w:jc w:val="both"/>
      </w:pPr>
      <w:r>
        <w:rPr>
          <w:rFonts w:ascii="Times New Roman"/>
          <w:b w:val="false"/>
          <w:i w:val="false"/>
          <w:color w:val="000000"/>
          <w:sz w:val="28"/>
        </w:rPr>
        <w:t>
      На оборотной стороне медали бронзового цвета с матированной поверхностью расположена римская цифра "III", высотой 2 мм. В верхней части медали расположена надпись "MIHCIЗ ҚЫЗМЕТІ YШIH".</w:t>
      </w:r>
    </w:p>
    <w:bookmarkEnd w:id="99"/>
    <w:bookmarkStart w:name="z115" w:id="100"/>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3 желтые полосы шириной 2 мм. Расстояние между желтыми полосами 2 мм.</w:t>
      </w:r>
    </w:p>
    <w:bookmarkEnd w:id="100"/>
    <w:bookmarkStart w:name="z116" w:id="10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"Ұлттық қауіпсіздік қалқаны" I степени (</w:t>
      </w:r>
      <w:r>
        <w:rPr>
          <w:rFonts w:ascii="Times New Roman"/>
          <w:b w:val="false"/>
          <w:i w:val="false"/>
          <w:color w:val="000000"/>
          <w:sz w:val="28"/>
        </w:rPr>
        <w:t>приложение 20</w:t>
      </w:r>
      <w:r>
        <w:rPr>
          <w:rFonts w:ascii="Times New Roman"/>
          <w:b w:val="false"/>
          <w:i w:val="false"/>
          <w:color w:val="000000"/>
          <w:sz w:val="28"/>
        </w:rPr>
        <w:t>)", "Ұлттық қауіпсіздік қалқаны" II степени (</w:t>
      </w:r>
      <w:r>
        <w:rPr>
          <w:rFonts w:ascii="Times New Roman"/>
          <w:b w:val="false"/>
          <w:i w:val="false"/>
          <w:color w:val="000000"/>
          <w:sz w:val="28"/>
        </w:rPr>
        <w:t>приложение 21</w:t>
      </w:r>
      <w:r>
        <w:rPr>
          <w:rFonts w:ascii="Times New Roman"/>
          <w:b w:val="false"/>
          <w:i w:val="false"/>
          <w:color w:val="000000"/>
          <w:sz w:val="28"/>
        </w:rPr>
        <w:t>)" и "Ұлттық қауіпсіздік қалқаны" III степени" (</w:t>
      </w:r>
      <w:r>
        <w:rPr>
          <w:rFonts w:ascii="Times New Roman"/>
          <w:b w:val="false"/>
          <w:i w:val="false"/>
          <w:color w:val="000000"/>
          <w:sz w:val="28"/>
        </w:rPr>
        <w:t>приложение 22</w:t>
      </w:r>
      <w:r>
        <w:rPr>
          <w:rFonts w:ascii="Times New Roman"/>
          <w:b w:val="false"/>
          <w:i w:val="false"/>
          <w:color w:val="000000"/>
          <w:sz w:val="28"/>
        </w:rPr>
        <w:t>)" исключить;</w:t>
      </w:r>
    </w:p>
    <w:bookmarkStart w:name="z118" w:id="102"/>
    <w:p>
      <w:pPr>
        <w:spacing w:after="0"/>
        <w:ind w:left="0"/>
        <w:jc w:val="both"/>
      </w:pPr>
      <w:r>
        <w:rPr>
          <w:rFonts w:ascii="Times New Roman"/>
          <w:b w:val="false"/>
          <w:i w:val="false"/>
          <w:color w:val="000000"/>
          <w:sz w:val="28"/>
        </w:rPr>
        <w:t>
      дополнить подразделом "Шекараны үздік күзеткені үшiн" (</w:t>
      </w:r>
      <w:r>
        <w:rPr>
          <w:rFonts w:ascii="Times New Roman"/>
          <w:b w:val="false"/>
          <w:i w:val="false"/>
          <w:color w:val="000000"/>
          <w:sz w:val="28"/>
        </w:rPr>
        <w:t>приложение 26</w:t>
      </w:r>
      <w:r>
        <w:rPr>
          <w:rFonts w:ascii="Times New Roman"/>
          <w:b w:val="false"/>
          <w:i w:val="false"/>
          <w:color w:val="000000"/>
          <w:sz w:val="28"/>
        </w:rPr>
        <w:t>)" следующего содержания:</w:t>
      </w:r>
    </w:p>
    <w:bookmarkEnd w:id="102"/>
    <w:bookmarkStart w:name="z119" w:id="103"/>
    <w:p>
      <w:pPr>
        <w:spacing w:after="0"/>
        <w:ind w:left="0"/>
        <w:jc w:val="both"/>
      </w:pPr>
      <w:r>
        <w:rPr>
          <w:rFonts w:ascii="Times New Roman"/>
          <w:b w:val="false"/>
          <w:i w:val="false"/>
          <w:color w:val="000000"/>
          <w:sz w:val="28"/>
        </w:rPr>
        <w:t>
      "Шекараны үздік күзеткені үшiн" (</w:t>
      </w:r>
      <w:r>
        <w:rPr>
          <w:rFonts w:ascii="Times New Roman"/>
          <w:b w:val="false"/>
          <w:i w:val="false"/>
          <w:color w:val="000000"/>
          <w:sz w:val="28"/>
        </w:rPr>
        <w:t>приложение 26</w:t>
      </w:r>
      <w:r>
        <w:rPr>
          <w:rFonts w:ascii="Times New Roman"/>
          <w:b w:val="false"/>
          <w:i w:val="false"/>
          <w:color w:val="000000"/>
          <w:sz w:val="28"/>
        </w:rPr>
        <w:t>)</w:t>
      </w:r>
    </w:p>
    <w:bookmarkEnd w:id="103"/>
    <w:bookmarkStart w:name="z120" w:id="104"/>
    <w:p>
      <w:pPr>
        <w:spacing w:after="0"/>
        <w:ind w:left="0"/>
        <w:jc w:val="both"/>
      </w:pPr>
      <w:r>
        <w:rPr>
          <w:rFonts w:ascii="Times New Roman"/>
          <w:b w:val="false"/>
          <w:i w:val="false"/>
          <w:color w:val="000000"/>
          <w:sz w:val="28"/>
        </w:rPr>
        <w:t>
      Медаль "Шекараны үздік күзеткені үшін" представляет собой тонированный металлический круг серебристого цвета диаметром 34 мм. Края медали окаймлены бортиком.</w:t>
      </w:r>
    </w:p>
    <w:bookmarkEnd w:id="104"/>
    <w:bookmarkStart w:name="z121" w:id="105"/>
    <w:p>
      <w:pPr>
        <w:spacing w:after="0"/>
        <w:ind w:left="0"/>
        <w:jc w:val="both"/>
      </w:pPr>
      <w:r>
        <w:rPr>
          <w:rFonts w:ascii="Times New Roman"/>
          <w:b w:val="false"/>
          <w:i w:val="false"/>
          <w:color w:val="000000"/>
          <w:sz w:val="28"/>
        </w:rPr>
        <w:t>
      На лицевой стороне медали, по центральной оси вертикально, на фоне стилизованного шанырака диаметром 24 мм расположено изображение пограничного столба шириной 5 мм и высотой 27 мм с Государственным Гербом шириной 3,2 мм и высотой 3 мм. Справа и слева между бортиком медали и шаныраком расположен орнамент в виде обрамленного лентой лаврового венка из двух симметрично расположенных ветвей. Ширина ленты 2 мм. Рельеф медали блестящий.</w:t>
      </w:r>
    </w:p>
    <w:bookmarkEnd w:id="105"/>
    <w:bookmarkStart w:name="z122" w:id="106"/>
    <w:p>
      <w:pPr>
        <w:spacing w:after="0"/>
        <w:ind w:left="0"/>
        <w:jc w:val="both"/>
      </w:pPr>
      <w:r>
        <w:rPr>
          <w:rFonts w:ascii="Times New Roman"/>
          <w:b w:val="false"/>
          <w:i w:val="false"/>
          <w:color w:val="000000"/>
          <w:sz w:val="28"/>
        </w:rPr>
        <w:t>
      На оборотной стороне медали в верхней части изображена выполненная в четыре строки надпись "ШЕКАРАНЫ ҮЗДІК KYЗETKEHI YШIH". Высота букв 2 мм. Ниже надписи расположено изображение парящего орла. Максимальное расстояние между концами его крыльев 24 мм.</w:t>
      </w:r>
    </w:p>
    <w:bookmarkEnd w:id="106"/>
    <w:bookmarkStart w:name="z123" w:id="107"/>
    <w:p>
      <w:pPr>
        <w:spacing w:after="0"/>
        <w:ind w:left="0"/>
        <w:jc w:val="both"/>
      </w:pPr>
      <w:r>
        <w:rPr>
          <w:rFonts w:ascii="Times New Roman"/>
          <w:b w:val="false"/>
          <w:i w:val="false"/>
          <w:color w:val="000000"/>
          <w:sz w:val="28"/>
        </w:rPr>
        <w:t>
      Все изображения и надписи выпуклые.</w:t>
      </w:r>
    </w:p>
    <w:bookmarkEnd w:id="107"/>
    <w:bookmarkStart w:name="z124" w:id="108"/>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По краям ленты расположены вертикальные полосы голубого цвета шириной 1,5 мм, затем две полосы зеленого цвета шириной 1,5 мм, чередующиеся двумя полосами желтого цвета шириной 1,5 мм. Посередине ленты располагается полоса голубого цвета шириной 17 мм.</w:t>
      </w:r>
    </w:p>
    <w:bookmarkEnd w:id="108"/>
    <w:bookmarkStart w:name="z125" w:id="10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w:t>
      </w:r>
      <w:r>
        <w:rPr>
          <w:rFonts w:ascii="Times New Roman"/>
          <w:b w:val="false"/>
          <w:i w:val="false"/>
          <w:color w:val="000000"/>
          <w:sz w:val="28"/>
        </w:rPr>
        <w:t xml:space="preserve"> "Медали Пограничной службы Комитета национальной безопасности Республики Казахстан" исключить;</w:t>
      </w:r>
    </w:p>
    <w:bookmarkStart w:name="z127" w:id="1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Службы государственной охраны Республики Казахстан":</w:t>
      </w:r>
    </w:p>
    <w:bookmarkEnd w:id="110"/>
    <w:bookmarkStart w:name="z128" w:id="111"/>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подраздела</w:t>
      </w:r>
      <w:r>
        <w:rPr>
          <w:rFonts w:ascii="Times New Roman"/>
          <w:b w:val="false"/>
          <w:i w:val="false"/>
          <w:color w:val="000000"/>
          <w:sz w:val="28"/>
        </w:rPr>
        <w:t xml:space="preserve"> "Мемлекеттік күзет қызметінің ардагері" (</w:t>
      </w:r>
      <w:r>
        <w:rPr>
          <w:rFonts w:ascii="Times New Roman"/>
          <w:b w:val="false"/>
          <w:i w:val="false"/>
          <w:color w:val="000000"/>
          <w:sz w:val="28"/>
        </w:rPr>
        <w:t>приложение 32</w:t>
      </w:r>
      <w:r>
        <w:rPr>
          <w:rFonts w:ascii="Times New Roman"/>
          <w:b w:val="false"/>
          <w:i w:val="false"/>
          <w:color w:val="000000"/>
          <w:sz w:val="28"/>
        </w:rPr>
        <w:t>)" изложить в следующей редакции:</w:t>
      </w:r>
    </w:p>
    <w:bookmarkEnd w:id="111"/>
    <w:bookmarkStart w:name="z129" w:id="112"/>
    <w:p>
      <w:pPr>
        <w:spacing w:after="0"/>
        <w:ind w:left="0"/>
        <w:jc w:val="both"/>
      </w:pPr>
      <w:r>
        <w:rPr>
          <w:rFonts w:ascii="Times New Roman"/>
          <w:b w:val="false"/>
          <w:i w:val="false"/>
          <w:color w:val="000000"/>
          <w:sz w:val="28"/>
        </w:rPr>
        <w:t>
      "Қазақстан Республикасы Мемлекеттік күзет қызметінің ардагері" (</w:t>
      </w:r>
      <w:r>
        <w:rPr>
          <w:rFonts w:ascii="Times New Roman"/>
          <w:b w:val="false"/>
          <w:i w:val="false"/>
          <w:color w:val="000000"/>
          <w:sz w:val="28"/>
        </w:rPr>
        <w:t>приложение 32</w:t>
      </w:r>
      <w:r>
        <w:rPr>
          <w:rFonts w:ascii="Times New Roman"/>
          <w:b w:val="false"/>
          <w:i w:val="false"/>
          <w:color w:val="000000"/>
          <w:sz w:val="28"/>
        </w:rPr>
        <w:t>)";</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"Елбасының қауіпсіздігін айбынды атқарғаны үшін" I, II, III степеней (</w:t>
      </w:r>
      <w:r>
        <w:rPr>
          <w:rFonts w:ascii="Times New Roman"/>
          <w:b w:val="false"/>
          <w:i w:val="false"/>
          <w:color w:val="000000"/>
          <w:sz w:val="28"/>
        </w:rPr>
        <w:t>приложения 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изложить в следующей редакции:</w:t>
      </w:r>
    </w:p>
    <w:bookmarkStart w:name="z131" w:id="113"/>
    <w:p>
      <w:pPr>
        <w:spacing w:after="0"/>
        <w:ind w:left="0"/>
        <w:jc w:val="both"/>
      </w:pPr>
      <w:r>
        <w:rPr>
          <w:rFonts w:ascii="Times New Roman"/>
          <w:b w:val="false"/>
          <w:i w:val="false"/>
          <w:color w:val="000000"/>
          <w:sz w:val="28"/>
        </w:rPr>
        <w:t>
      "Елбасының қауіпсіздігін айбынды атқарғаны үшін" (</w:t>
      </w:r>
      <w:r>
        <w:rPr>
          <w:rFonts w:ascii="Times New Roman"/>
          <w:b w:val="false"/>
          <w:i w:val="false"/>
          <w:color w:val="000000"/>
          <w:sz w:val="28"/>
        </w:rPr>
        <w:t>приложение 36</w:t>
      </w:r>
      <w:r>
        <w:rPr>
          <w:rFonts w:ascii="Times New Roman"/>
          <w:b w:val="false"/>
          <w:i w:val="false"/>
          <w:color w:val="000000"/>
          <w:sz w:val="28"/>
        </w:rPr>
        <w:t>)</w:t>
      </w:r>
    </w:p>
    <w:bookmarkEnd w:id="113"/>
    <w:bookmarkStart w:name="z132" w:id="114"/>
    <w:p>
      <w:pPr>
        <w:spacing w:after="0"/>
        <w:ind w:left="0"/>
        <w:jc w:val="both"/>
      </w:pPr>
      <w:r>
        <w:rPr>
          <w:rFonts w:ascii="Times New Roman"/>
          <w:b w:val="false"/>
          <w:i w:val="false"/>
          <w:color w:val="000000"/>
          <w:sz w:val="28"/>
        </w:rPr>
        <w:t>
      Медаль "Елбасының қауіпсіздігін айбынды атқарғаны үшін" имеет форму правильного круга диаметром 34 мм.</w:t>
      </w:r>
    </w:p>
    <w:bookmarkEnd w:id="114"/>
    <w:bookmarkStart w:name="z133" w:id="115"/>
    <w:p>
      <w:pPr>
        <w:spacing w:after="0"/>
        <w:ind w:left="0"/>
        <w:jc w:val="both"/>
      </w:pPr>
      <w:r>
        <w:rPr>
          <w:rFonts w:ascii="Times New Roman"/>
          <w:b w:val="false"/>
          <w:i w:val="false"/>
          <w:color w:val="000000"/>
          <w:sz w:val="28"/>
        </w:rPr>
        <w:t>
      На лицевой стороне медали в центре расположена пятиконечная выпуклая звезда с солнцем и парящим под ним орлом. Звезда покрыта эмалью голубого цвета. Звезда обвита венком из двух лавровых ветвей. На ленте венка нанесена римская цифра "VII". Вокруг венка расположена надпись "ЕЛБАСЫНЫҢ ҚАУІПСІЗДІГІН АЙБЫНДЫ АТҚАРҒАНЫ ҮШІН", начало и конец которой разделены фрагментами национального орнамента.</w:t>
      </w:r>
    </w:p>
    <w:bookmarkEnd w:id="115"/>
    <w:bookmarkStart w:name="z134" w:id="116"/>
    <w:p>
      <w:pPr>
        <w:spacing w:after="0"/>
        <w:ind w:left="0"/>
        <w:jc w:val="both"/>
      </w:pPr>
      <w:r>
        <w:rPr>
          <w:rFonts w:ascii="Times New Roman"/>
          <w:b w:val="false"/>
          <w:i w:val="false"/>
          <w:color w:val="000000"/>
          <w:sz w:val="28"/>
        </w:rPr>
        <w:t>
      На оборотной стороне медали по центру расположена надпись "ЕЛБАСЫНА АДАЛ ҚЫЗМЕТ ETEMIH".</w:t>
      </w:r>
    </w:p>
    <w:bookmarkEnd w:id="116"/>
    <w:bookmarkStart w:name="z135" w:id="117"/>
    <w:p>
      <w:pPr>
        <w:spacing w:after="0"/>
        <w:ind w:left="0"/>
        <w:jc w:val="both"/>
      </w:pPr>
      <w:r>
        <w:rPr>
          <w:rFonts w:ascii="Times New Roman"/>
          <w:b w:val="false"/>
          <w:i w:val="false"/>
          <w:color w:val="000000"/>
          <w:sz w:val="28"/>
        </w:rPr>
        <w:t>
      Медаль изготавливается из латуни.</w:t>
      </w:r>
    </w:p>
    <w:bookmarkEnd w:id="117"/>
    <w:bookmarkStart w:name="z136" w:id="118"/>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голубого цвета. С правой стороны ленты расположена голубая полоска шириной 3 мм, после которой имеется полоса желтого цвета шириной 3 мм.</w:t>
      </w:r>
    </w:p>
    <w:bookmarkEnd w:id="118"/>
    <w:bookmarkStart w:name="z137" w:id="11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19"/>
    <w:bookmarkStart w:name="z138" w:id="12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Министерства обороны Республики Казахстан":</w:t>
      </w:r>
    </w:p>
    <w:bookmarkEnd w:id="1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"Ел қорғаны" І степени (</w:t>
      </w:r>
      <w:r>
        <w:rPr>
          <w:rFonts w:ascii="Times New Roman"/>
          <w:b w:val="false"/>
          <w:i w:val="false"/>
          <w:color w:val="000000"/>
          <w:sz w:val="28"/>
        </w:rPr>
        <w:t>приложение 54-1</w:t>
      </w:r>
      <w:r>
        <w:rPr>
          <w:rFonts w:ascii="Times New Roman"/>
          <w:b w:val="false"/>
          <w:i w:val="false"/>
          <w:color w:val="000000"/>
          <w:sz w:val="28"/>
        </w:rPr>
        <w:t>)" изложить в следующей редакции:</w:t>
      </w:r>
    </w:p>
    <w:bookmarkStart w:name="z140" w:id="121"/>
    <w:p>
      <w:pPr>
        <w:spacing w:after="0"/>
        <w:ind w:left="0"/>
        <w:jc w:val="both"/>
      </w:pPr>
      <w:r>
        <w:rPr>
          <w:rFonts w:ascii="Times New Roman"/>
          <w:b w:val="false"/>
          <w:i w:val="false"/>
          <w:color w:val="000000"/>
          <w:sz w:val="28"/>
        </w:rPr>
        <w:t>
      "Ел қорғаны" (</w:t>
      </w:r>
      <w:r>
        <w:rPr>
          <w:rFonts w:ascii="Times New Roman"/>
          <w:b w:val="false"/>
          <w:i w:val="false"/>
          <w:color w:val="000000"/>
          <w:sz w:val="28"/>
        </w:rPr>
        <w:t>приложение 54-1</w:t>
      </w:r>
      <w:r>
        <w:rPr>
          <w:rFonts w:ascii="Times New Roman"/>
          <w:b w:val="false"/>
          <w:i w:val="false"/>
          <w:color w:val="000000"/>
          <w:sz w:val="28"/>
        </w:rPr>
        <w:t>)</w:t>
      </w:r>
    </w:p>
    <w:bookmarkEnd w:id="121"/>
    <w:bookmarkStart w:name="z141" w:id="122"/>
    <w:p>
      <w:pPr>
        <w:spacing w:after="0"/>
        <w:ind w:left="0"/>
        <w:jc w:val="both"/>
      </w:pPr>
      <w:r>
        <w:rPr>
          <w:rFonts w:ascii="Times New Roman"/>
          <w:b w:val="false"/>
          <w:i w:val="false"/>
          <w:color w:val="000000"/>
          <w:sz w:val="28"/>
        </w:rPr>
        <w:t>
      Медаль "Ел қорғаны" изготавливается из металла желтого цвета с золочением и имеет форму десятилучевой стилизованной звезды диаметром 42 мм. На медали изображения – рельефные. Центральная часть аверса медали</w:t>
      </w:r>
      <w:r>
        <w:rPr>
          <w:rFonts w:ascii="Times New Roman"/>
          <w:b w:val="false"/>
          <w:i w:val="false"/>
          <w:color w:val="000000"/>
          <w:sz w:val="28"/>
        </w:rPr>
        <w:t xml:space="preserve"> – круг в обрамлении лавровых ветвей, перевитых в нижней части ленточкой с надписью на красном фоне "ЕЛ ҚОРҒАНЫ". Круг окрашен эмалью голубого цвета. В середине круга на фоне перекрещенных сабель остриями вверх размещен щит, в котором на алом фоне изображен контур карты Республики Казахстан с изображениями танка, самолета, корабля и эмблемы десантных войск. Декоративные окончания лучей звезды выполнены с элементами национального декора. Фрагменты лучей покрыты эмалью синего цвета. На пяти лучах зачеканены искусственные камни диаметром 2 мм. </w:t>
      </w:r>
    </w:p>
    <w:bookmarkEnd w:id="122"/>
    <w:bookmarkStart w:name="z143" w:id="123"/>
    <w:p>
      <w:pPr>
        <w:spacing w:after="0"/>
        <w:ind w:left="0"/>
        <w:jc w:val="both"/>
      </w:pPr>
      <w:r>
        <w:rPr>
          <w:rFonts w:ascii="Times New Roman"/>
          <w:b w:val="false"/>
          <w:i w:val="false"/>
          <w:color w:val="000000"/>
          <w:sz w:val="28"/>
        </w:rPr>
        <w:t>
      Реверс медали имеет рельефное изображение. В центре расположены надписи в три строки: "ОТАНЫҢДЫ СҮЙ; ХАЛҚЫҢА; ҚЫЗМЕТ ЕТ". Вокруг надписи по окружности помещена надпись "ҚАЗАҚСТАН РЕСПУБЛИКАСЫНЫҢ ҚАРУЛЫ КҮШТЕРІ".</w:t>
      </w:r>
    </w:p>
    <w:bookmarkEnd w:id="123"/>
    <w:bookmarkStart w:name="z144" w:id="124"/>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Колодка обтягивается муаровой лентой с продольными полосами шириной 10 мм, с левого края – цвета темной полыни, с правого края – темного-синего цвета, посередине – полоса бежевого цвета шириной 12 мм с тремя полосами темно-синего цвета.</w:t>
      </w:r>
    </w:p>
    <w:bookmarkEnd w:id="124"/>
    <w:bookmarkStart w:name="z145" w:id="125"/>
    <w:p>
      <w:pPr>
        <w:spacing w:after="0"/>
        <w:ind w:left="0"/>
        <w:jc w:val="both"/>
      </w:pPr>
      <w:r>
        <w:rPr>
          <w:rFonts w:ascii="Times New Roman"/>
          <w:b w:val="false"/>
          <w:i w:val="false"/>
          <w:color w:val="000000"/>
          <w:sz w:val="28"/>
        </w:rPr>
        <w:t>
      Медаль с помощью булавки крепится к одежде.";</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"Ел қорғаны" ІІ степени (</w:t>
      </w:r>
      <w:r>
        <w:rPr>
          <w:rFonts w:ascii="Times New Roman"/>
          <w:b w:val="false"/>
          <w:i w:val="false"/>
          <w:color w:val="000000"/>
          <w:sz w:val="28"/>
        </w:rPr>
        <w:t>приложение 54-2</w:t>
      </w:r>
      <w:r>
        <w:rPr>
          <w:rFonts w:ascii="Times New Roman"/>
          <w:b w:val="false"/>
          <w:i w:val="false"/>
          <w:color w:val="000000"/>
          <w:sz w:val="28"/>
        </w:rPr>
        <w:t>)" исключить;</w:t>
      </w:r>
    </w:p>
    <w:bookmarkStart w:name="z147" w:id="12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"Медали Комитета по чрезвычайным ситуациям Министерства внутренних дел Республики Казахстан":</w:t>
      </w:r>
    </w:p>
    <w:bookmarkEnd w:id="126"/>
    <w:bookmarkStart w:name="z148" w:id="127"/>
    <w:p>
      <w:pPr>
        <w:spacing w:after="0"/>
        <w:ind w:left="0"/>
        <w:jc w:val="both"/>
      </w:pPr>
      <w:r>
        <w:rPr>
          <w:rFonts w:ascii="Times New Roman"/>
          <w:b w:val="false"/>
          <w:i w:val="false"/>
          <w:color w:val="000000"/>
          <w:sz w:val="28"/>
        </w:rPr>
        <w:t>
      заголовок изложить в следующей редакции:</w:t>
      </w:r>
    </w:p>
    <w:bookmarkEnd w:id="127"/>
    <w:bookmarkStart w:name="z149" w:id="128"/>
    <w:p>
      <w:pPr>
        <w:spacing w:after="0"/>
        <w:ind w:left="0"/>
        <w:jc w:val="both"/>
      </w:pPr>
      <w:r>
        <w:rPr>
          <w:rFonts w:ascii="Times New Roman"/>
          <w:b w:val="false"/>
          <w:i w:val="false"/>
          <w:color w:val="000000"/>
          <w:sz w:val="28"/>
        </w:rPr>
        <w:t>
      "Медали Министерства по чрезвычайным ситуациям Республики Казахстан";</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I степени (</w:t>
      </w:r>
      <w:r>
        <w:rPr>
          <w:rFonts w:ascii="Times New Roman"/>
          <w:b w:val="false"/>
          <w:i w:val="false"/>
          <w:color w:val="000000"/>
          <w:sz w:val="28"/>
        </w:rPr>
        <w:t>приложение 66</w:t>
      </w:r>
      <w:r>
        <w:rPr>
          <w:rFonts w:ascii="Times New Roman"/>
          <w:b w:val="false"/>
          <w:i w:val="false"/>
          <w:color w:val="000000"/>
          <w:sz w:val="28"/>
        </w:rPr>
        <w:t>)" изложить в следующей редакции:</w:t>
      </w:r>
    </w:p>
    <w:bookmarkStart w:name="z151" w:id="129"/>
    <w:p>
      <w:pPr>
        <w:spacing w:after="0"/>
        <w:ind w:left="0"/>
        <w:jc w:val="both"/>
      </w:pPr>
      <w:r>
        <w:rPr>
          <w:rFonts w:ascii="Times New Roman"/>
          <w:b w:val="false"/>
          <w:i w:val="false"/>
          <w:color w:val="000000"/>
          <w:sz w:val="28"/>
        </w:rPr>
        <w:t>
      "Мінсіз қызметі үшін" I степени (</w:t>
      </w:r>
      <w:r>
        <w:rPr>
          <w:rFonts w:ascii="Times New Roman"/>
          <w:b w:val="false"/>
          <w:i w:val="false"/>
          <w:color w:val="000000"/>
          <w:sz w:val="28"/>
        </w:rPr>
        <w:t>приложение 66</w:t>
      </w:r>
      <w:r>
        <w:rPr>
          <w:rFonts w:ascii="Times New Roman"/>
          <w:b w:val="false"/>
          <w:i w:val="false"/>
          <w:color w:val="000000"/>
          <w:sz w:val="28"/>
        </w:rPr>
        <w:t>)</w:t>
      </w:r>
    </w:p>
    <w:bookmarkEnd w:id="129"/>
    <w:bookmarkStart w:name="z152" w:id="130"/>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130"/>
    <w:bookmarkStart w:name="z153" w:id="131"/>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20 ЖЫЛ".</w:t>
      </w:r>
    </w:p>
    <w:bookmarkEnd w:id="131"/>
    <w:bookmarkStart w:name="z154" w:id="13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132"/>
    <w:bookmarkStart w:name="z155" w:id="13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красные полосы шириной 5 мм, между которыми белая полоса шириной 6 мм.</w:t>
      </w:r>
    </w:p>
    <w:bookmarkEnd w:id="133"/>
    <w:bookmarkStart w:name="z156" w:id="13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ІI степени (</w:t>
      </w:r>
      <w:r>
        <w:rPr>
          <w:rFonts w:ascii="Times New Roman"/>
          <w:b w:val="false"/>
          <w:i w:val="false"/>
          <w:color w:val="000000"/>
          <w:sz w:val="28"/>
        </w:rPr>
        <w:t>приложение 67</w:t>
      </w:r>
      <w:r>
        <w:rPr>
          <w:rFonts w:ascii="Times New Roman"/>
          <w:b w:val="false"/>
          <w:i w:val="false"/>
          <w:color w:val="000000"/>
          <w:sz w:val="28"/>
        </w:rPr>
        <w:t>)" изложить в следующей редакции:</w:t>
      </w:r>
    </w:p>
    <w:bookmarkStart w:name="z158" w:id="135"/>
    <w:p>
      <w:pPr>
        <w:spacing w:after="0"/>
        <w:ind w:left="0"/>
        <w:jc w:val="both"/>
      </w:pPr>
      <w:r>
        <w:rPr>
          <w:rFonts w:ascii="Times New Roman"/>
          <w:b w:val="false"/>
          <w:i w:val="false"/>
          <w:color w:val="000000"/>
          <w:sz w:val="28"/>
        </w:rPr>
        <w:t>
      "Мінсіз қызметі үшін" ІI степени (</w:t>
      </w:r>
      <w:r>
        <w:rPr>
          <w:rFonts w:ascii="Times New Roman"/>
          <w:b w:val="false"/>
          <w:i w:val="false"/>
          <w:color w:val="000000"/>
          <w:sz w:val="28"/>
        </w:rPr>
        <w:t>приложение 67</w:t>
      </w:r>
      <w:r>
        <w:rPr>
          <w:rFonts w:ascii="Times New Roman"/>
          <w:b w:val="false"/>
          <w:i w:val="false"/>
          <w:color w:val="000000"/>
          <w:sz w:val="28"/>
        </w:rPr>
        <w:t>)</w:t>
      </w:r>
    </w:p>
    <w:bookmarkEnd w:id="135"/>
    <w:bookmarkStart w:name="z159" w:id="136"/>
    <w:p>
      <w:pPr>
        <w:spacing w:after="0"/>
        <w:ind w:left="0"/>
        <w:jc w:val="both"/>
      </w:pPr>
      <w:r>
        <w:rPr>
          <w:rFonts w:ascii="Times New Roman"/>
          <w:b w:val="false"/>
          <w:i w:val="false"/>
          <w:color w:val="000000"/>
          <w:sz w:val="28"/>
        </w:rPr>
        <w:t>
      Медаль "Мінсіз қызметі үшін" ІI степени изготавливается из латуни и имеет форму круга диаметром 34 мм.</w:t>
      </w:r>
    </w:p>
    <w:bookmarkEnd w:id="136"/>
    <w:bookmarkStart w:name="z160" w:id="137"/>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15 ЖЫЛ".</w:t>
      </w:r>
    </w:p>
    <w:bookmarkEnd w:id="137"/>
    <w:bookmarkStart w:name="z161" w:id="13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138"/>
    <w:bookmarkStart w:name="z162" w:id="13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располагаются две белые полосы шириной 3 мм, чередующиеся с тремя красными полосками, крайние из которых шириной 4 мм, средняя - 2 мм.</w:t>
      </w:r>
    </w:p>
    <w:bookmarkEnd w:id="139"/>
    <w:bookmarkStart w:name="z163" w:id="14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"Мінсіз қызметі үшін" IІІ степени (</w:t>
      </w:r>
      <w:r>
        <w:rPr>
          <w:rFonts w:ascii="Times New Roman"/>
          <w:b w:val="false"/>
          <w:i w:val="false"/>
          <w:color w:val="000000"/>
          <w:sz w:val="28"/>
        </w:rPr>
        <w:t>приложение 68</w:t>
      </w:r>
      <w:r>
        <w:rPr>
          <w:rFonts w:ascii="Times New Roman"/>
          <w:b w:val="false"/>
          <w:i w:val="false"/>
          <w:color w:val="000000"/>
          <w:sz w:val="28"/>
        </w:rPr>
        <w:t>)" изложить в следующей редакции:</w:t>
      </w:r>
    </w:p>
    <w:bookmarkStart w:name="z165" w:id="141"/>
    <w:p>
      <w:pPr>
        <w:spacing w:after="0"/>
        <w:ind w:left="0"/>
        <w:jc w:val="both"/>
      </w:pPr>
      <w:r>
        <w:rPr>
          <w:rFonts w:ascii="Times New Roman"/>
          <w:b w:val="false"/>
          <w:i w:val="false"/>
          <w:color w:val="000000"/>
          <w:sz w:val="28"/>
        </w:rPr>
        <w:t>
      "Мінсіз қызметі үшін" IІІ степени (</w:t>
      </w:r>
      <w:r>
        <w:rPr>
          <w:rFonts w:ascii="Times New Roman"/>
          <w:b w:val="false"/>
          <w:i w:val="false"/>
          <w:color w:val="000000"/>
          <w:sz w:val="28"/>
        </w:rPr>
        <w:t>приложение 68</w:t>
      </w:r>
      <w:r>
        <w:rPr>
          <w:rFonts w:ascii="Times New Roman"/>
          <w:b w:val="false"/>
          <w:i w:val="false"/>
          <w:color w:val="000000"/>
          <w:sz w:val="28"/>
        </w:rPr>
        <w:t>)</w:t>
      </w:r>
    </w:p>
    <w:bookmarkEnd w:id="141"/>
    <w:bookmarkStart w:name="z166" w:id="142"/>
    <w:p>
      <w:pPr>
        <w:spacing w:after="0"/>
        <w:ind w:left="0"/>
        <w:jc w:val="both"/>
      </w:pPr>
      <w:r>
        <w:rPr>
          <w:rFonts w:ascii="Times New Roman"/>
          <w:b w:val="false"/>
          <w:i w:val="false"/>
          <w:color w:val="000000"/>
          <w:sz w:val="28"/>
        </w:rPr>
        <w:t>
      Медаль "Мінсіз қызметі үшін" IІІ степени изготавливается из латуни и имеет форму круга диаметром 34 мм.</w:t>
      </w:r>
    </w:p>
    <w:bookmarkEnd w:id="142"/>
    <w:bookmarkStart w:name="z167" w:id="143"/>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10 ЖЫЛ".</w:t>
      </w:r>
    </w:p>
    <w:bookmarkEnd w:id="143"/>
    <w:bookmarkStart w:name="z168" w:id="144"/>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144"/>
    <w:bookmarkStart w:name="z169" w:id="14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белые полоски шириной 2 мм, чередующиеся с четырьмя красными полосками, крайние из которых шириной 4 мм, а средние шириной 1 мм.</w:t>
      </w:r>
    </w:p>
    <w:bookmarkEnd w:id="145"/>
    <w:bookmarkStart w:name="z170" w:id="14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46"/>
    <w:bookmarkStart w:name="z171" w:id="14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"Нагрудный знак Верховного Суда Республики Казахстан":</w:t>
      </w:r>
    </w:p>
    <w:bookmarkEnd w:id="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"Сот жүйесінің үздігі" I степени (</w:t>
      </w:r>
      <w:r>
        <w:rPr>
          <w:rFonts w:ascii="Times New Roman"/>
          <w:b w:val="false"/>
          <w:i w:val="false"/>
          <w:color w:val="000000"/>
          <w:sz w:val="28"/>
        </w:rPr>
        <w:t>приложение 78</w:t>
      </w:r>
      <w:r>
        <w:rPr>
          <w:rFonts w:ascii="Times New Roman"/>
          <w:b w:val="false"/>
          <w:i w:val="false"/>
          <w:color w:val="000000"/>
          <w:sz w:val="28"/>
        </w:rPr>
        <w:t>)" изложить в следующей редакции:</w:t>
      </w:r>
    </w:p>
    <w:bookmarkStart w:name="z173" w:id="148"/>
    <w:p>
      <w:pPr>
        <w:spacing w:after="0"/>
        <w:ind w:left="0"/>
        <w:jc w:val="both"/>
      </w:pPr>
      <w:r>
        <w:rPr>
          <w:rFonts w:ascii="Times New Roman"/>
          <w:b w:val="false"/>
          <w:i w:val="false"/>
          <w:color w:val="000000"/>
          <w:sz w:val="28"/>
        </w:rPr>
        <w:t>
      "Сот жүйесінің үздігі" (</w:t>
      </w:r>
      <w:r>
        <w:rPr>
          <w:rFonts w:ascii="Times New Roman"/>
          <w:b w:val="false"/>
          <w:i w:val="false"/>
          <w:color w:val="000000"/>
          <w:sz w:val="28"/>
        </w:rPr>
        <w:t>приложение 78</w:t>
      </w:r>
      <w:r>
        <w:rPr>
          <w:rFonts w:ascii="Times New Roman"/>
          <w:b w:val="false"/>
          <w:i w:val="false"/>
          <w:color w:val="000000"/>
          <w:sz w:val="28"/>
        </w:rPr>
        <w:t>)</w:t>
      </w:r>
    </w:p>
    <w:bookmarkEnd w:id="148"/>
    <w:bookmarkStart w:name="z174" w:id="149"/>
    <w:p>
      <w:pPr>
        <w:spacing w:after="0"/>
        <w:ind w:left="0"/>
        <w:jc w:val="both"/>
      </w:pPr>
      <w:r>
        <w:rPr>
          <w:rFonts w:ascii="Times New Roman"/>
          <w:b w:val="false"/>
          <w:i w:val="false"/>
          <w:color w:val="000000"/>
          <w:sz w:val="28"/>
        </w:rPr>
        <w:t>
      Нагрудный знак "Сот жүйесінің үздігі" изготавливается из латуни желтого цвета в форме круга диаметром 32 мм. Поверхность знака, блестящая.</w:t>
      </w:r>
    </w:p>
    <w:bookmarkEnd w:id="149"/>
    <w:bookmarkStart w:name="z175" w:id="150"/>
    <w:p>
      <w:pPr>
        <w:spacing w:after="0"/>
        <w:ind w:left="0"/>
        <w:jc w:val="both"/>
      </w:pPr>
      <w:r>
        <w:rPr>
          <w:rFonts w:ascii="Times New Roman"/>
          <w:b w:val="false"/>
          <w:i w:val="false"/>
          <w:color w:val="000000"/>
          <w:sz w:val="28"/>
        </w:rPr>
        <w:t>
      Внутри круга в центре изображение богини правосудия (Фемиды) с весами и мечом. По верхнему внутреннему краю круга расположена надпись золотистого цвета "СОТ ЖҮЙЕСІНІҢ ҮЗДІГІ". Текст и рельеф изображений знака выступающие блестящие.</w:t>
      </w:r>
    </w:p>
    <w:bookmarkEnd w:id="150"/>
    <w:bookmarkStart w:name="z176" w:id="151"/>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знаке рельефные.</w:t>
      </w:r>
    </w:p>
    <w:bookmarkEnd w:id="151"/>
    <w:bookmarkStart w:name="z177" w:id="152"/>
    <w:p>
      <w:pPr>
        <w:spacing w:after="0"/>
        <w:ind w:left="0"/>
        <w:jc w:val="both"/>
      </w:pPr>
      <w:r>
        <w:rPr>
          <w:rFonts w:ascii="Times New Roman"/>
          <w:b w:val="false"/>
          <w:i w:val="false"/>
          <w:color w:val="000000"/>
          <w:sz w:val="28"/>
        </w:rPr>
        <w:t>
      На оборотной стороне расположена надпись "ҚАЗАҚСТАН РЕСПУБЛИКАСЫНЫҢ ЖОҒАРҒЫ СОТЫ".</w:t>
      </w:r>
    </w:p>
    <w:bookmarkEnd w:id="152"/>
    <w:bookmarkStart w:name="z178" w:id="153"/>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26 мм и высотой 16 мм, обтянутой шелковой муаровой лентой голубого цвета.</w:t>
      </w:r>
    </w:p>
    <w:bookmarkEnd w:id="153"/>
    <w:bookmarkStart w:name="z179" w:id="154"/>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"Сот жүйесінің үздігі" II степени (</w:t>
      </w:r>
      <w:r>
        <w:rPr>
          <w:rFonts w:ascii="Times New Roman"/>
          <w:b w:val="false"/>
          <w:i w:val="false"/>
          <w:color w:val="000000"/>
          <w:sz w:val="28"/>
        </w:rPr>
        <w:t>приложение 79</w:t>
      </w:r>
      <w:r>
        <w:rPr>
          <w:rFonts w:ascii="Times New Roman"/>
          <w:b w:val="false"/>
          <w:i w:val="false"/>
          <w:color w:val="000000"/>
          <w:sz w:val="28"/>
        </w:rPr>
        <w:t>)" исключить;</w:t>
      </w:r>
    </w:p>
    <w:bookmarkStart w:name="z181" w:id="15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Генеральной прокуратуры Республики Казахстан":</w:t>
      </w:r>
    </w:p>
    <w:bookmarkEnd w:id="1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"Прокуратура үздігі" I степени (</w:t>
      </w:r>
      <w:r>
        <w:rPr>
          <w:rFonts w:ascii="Times New Roman"/>
          <w:b w:val="false"/>
          <w:i w:val="false"/>
          <w:color w:val="000000"/>
          <w:sz w:val="28"/>
        </w:rPr>
        <w:t>приложение 81</w:t>
      </w:r>
      <w:r>
        <w:rPr>
          <w:rFonts w:ascii="Times New Roman"/>
          <w:b w:val="false"/>
          <w:i w:val="false"/>
          <w:color w:val="000000"/>
          <w:sz w:val="28"/>
        </w:rPr>
        <w:t>)" изложить в следующей редакции:</w:t>
      </w:r>
    </w:p>
    <w:bookmarkStart w:name="z183" w:id="156"/>
    <w:p>
      <w:pPr>
        <w:spacing w:after="0"/>
        <w:ind w:left="0"/>
        <w:jc w:val="both"/>
      </w:pPr>
      <w:r>
        <w:rPr>
          <w:rFonts w:ascii="Times New Roman"/>
          <w:b w:val="false"/>
          <w:i w:val="false"/>
          <w:color w:val="000000"/>
          <w:sz w:val="28"/>
        </w:rPr>
        <w:t>
      "Прокуратура үздігі" (</w:t>
      </w:r>
      <w:r>
        <w:rPr>
          <w:rFonts w:ascii="Times New Roman"/>
          <w:b w:val="false"/>
          <w:i w:val="false"/>
          <w:color w:val="000000"/>
          <w:sz w:val="28"/>
        </w:rPr>
        <w:t>приложение 81</w:t>
      </w:r>
      <w:r>
        <w:rPr>
          <w:rFonts w:ascii="Times New Roman"/>
          <w:b w:val="false"/>
          <w:i w:val="false"/>
          <w:color w:val="000000"/>
          <w:sz w:val="28"/>
        </w:rPr>
        <w:t>)</w:t>
      </w:r>
    </w:p>
    <w:bookmarkEnd w:id="156"/>
    <w:bookmarkStart w:name="z184" w:id="157"/>
    <w:p>
      <w:pPr>
        <w:spacing w:after="0"/>
        <w:ind w:left="0"/>
        <w:jc w:val="both"/>
      </w:pPr>
      <w:r>
        <w:rPr>
          <w:rFonts w:ascii="Times New Roman"/>
          <w:b w:val="false"/>
          <w:i w:val="false"/>
          <w:color w:val="000000"/>
          <w:sz w:val="28"/>
        </w:rPr>
        <w:t>
      Нагрудный знак "Прокуратура үздігі" изготавливается из латуни и состоит из двух отдельно штампованных элементов, собранных вручную. Поверхность знака блестящая.</w:t>
      </w:r>
    </w:p>
    <w:bookmarkEnd w:id="157"/>
    <w:bookmarkStart w:name="z185" w:id="158"/>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p>
    <w:bookmarkEnd w:id="158"/>
    <w:bookmarkStart w:name="z186" w:id="159"/>
    <w:p>
      <w:pPr>
        <w:spacing w:after="0"/>
        <w:ind w:left="0"/>
        <w:jc w:val="both"/>
      </w:pPr>
      <w:r>
        <w:rPr>
          <w:rFonts w:ascii="Times New Roman"/>
          <w:b w:val="false"/>
          <w:i w:val="false"/>
          <w:color w:val="000000"/>
          <w:sz w:val="28"/>
        </w:rPr>
        <w:t>
      На лучах расположена накладка в виде щита с нанесенной эмалью синего цвета. За щитом расположены скрещенные мечи. В нижней части щита расположена синяя лента с надписью "ПРОКУРАТУРА ҮЗДІГІ".</w:t>
      </w:r>
    </w:p>
    <w:bookmarkEnd w:id="159"/>
    <w:bookmarkStart w:name="z187" w:id="160"/>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160"/>
    <w:bookmarkStart w:name="z188" w:id="161"/>
    <w:p>
      <w:pPr>
        <w:spacing w:after="0"/>
        <w:ind w:left="0"/>
        <w:jc w:val="both"/>
      </w:pPr>
      <w:r>
        <w:rPr>
          <w:rFonts w:ascii="Times New Roman"/>
          <w:b w:val="false"/>
          <w:i w:val="false"/>
          <w:color w:val="000000"/>
          <w:sz w:val="28"/>
        </w:rPr>
        <w:t>
      Знак крепится к одежде с помощью винта.";</w:t>
      </w:r>
    </w:p>
    <w:bookmarkEnd w:id="1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"Прокуратура үздігі" II степени </w:t>
      </w:r>
      <w:r>
        <w:rPr>
          <w:rFonts w:ascii="Times New Roman"/>
          <w:b w:val="false"/>
          <w:i w:val="false"/>
          <w:color w:val="000000"/>
          <w:sz w:val="28"/>
        </w:rPr>
        <w:t>(приложение 82</w:t>
      </w:r>
      <w:r>
        <w:rPr>
          <w:rFonts w:ascii="Times New Roman"/>
          <w:b w:val="false"/>
          <w:i w:val="false"/>
          <w:color w:val="000000"/>
          <w:sz w:val="28"/>
        </w:rPr>
        <w:t>)" исключить;</w:t>
      </w:r>
    </w:p>
    <w:bookmarkStart w:name="z190" w:id="16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Счетного комитета по контролю за исполнением республиканского бюджета":</w:t>
      </w:r>
    </w:p>
    <w:bookmarkEnd w:id="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"Мемлекеттік аудит және қаржылық бақылау саласының үздігі" I степени (</w:t>
      </w:r>
      <w:r>
        <w:rPr>
          <w:rFonts w:ascii="Times New Roman"/>
          <w:b w:val="false"/>
          <w:i w:val="false"/>
          <w:color w:val="000000"/>
          <w:sz w:val="28"/>
        </w:rPr>
        <w:t>приложение 84</w:t>
      </w:r>
      <w:r>
        <w:rPr>
          <w:rFonts w:ascii="Times New Roman"/>
          <w:b w:val="false"/>
          <w:i w:val="false"/>
          <w:color w:val="000000"/>
          <w:sz w:val="28"/>
        </w:rPr>
        <w:t>)" изложить в следующей редакции:</w:t>
      </w:r>
    </w:p>
    <w:bookmarkStart w:name="z192" w:id="163"/>
    <w:p>
      <w:pPr>
        <w:spacing w:after="0"/>
        <w:ind w:left="0"/>
        <w:jc w:val="both"/>
      </w:pPr>
      <w:r>
        <w:rPr>
          <w:rFonts w:ascii="Times New Roman"/>
          <w:b w:val="false"/>
          <w:i w:val="false"/>
          <w:color w:val="000000"/>
          <w:sz w:val="28"/>
        </w:rPr>
        <w:t>
      "Мемлекеттік аудит және қаржылық бақылау саласының үздігі" (</w:t>
      </w:r>
      <w:r>
        <w:rPr>
          <w:rFonts w:ascii="Times New Roman"/>
          <w:b w:val="false"/>
          <w:i w:val="false"/>
          <w:color w:val="000000"/>
          <w:sz w:val="28"/>
        </w:rPr>
        <w:t>приложение 84</w:t>
      </w:r>
      <w:r>
        <w:rPr>
          <w:rFonts w:ascii="Times New Roman"/>
          <w:b w:val="false"/>
          <w:i w:val="false"/>
          <w:color w:val="000000"/>
          <w:sz w:val="28"/>
        </w:rPr>
        <w:t>)</w:t>
      </w:r>
    </w:p>
    <w:bookmarkEnd w:id="163"/>
    <w:bookmarkStart w:name="z193" w:id="164"/>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каймой золотистого цвета, состоящей из четырех волн с каждой стороны. Знак венчает пятиконечная звезда золотистого цвета, обрамленная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"MEMЛEKETTIK АУДИТ ЖӘНЕ ҚАРЖЫЛЫҚ БАҚЫЛАУ САЛАСЫНЫҢ ҮЗДІГІ".</w:t>
      </w:r>
    </w:p>
    <w:bookmarkEnd w:id="164"/>
    <w:bookmarkStart w:name="z194" w:id="165"/>
    <w:p>
      <w:pPr>
        <w:spacing w:after="0"/>
        <w:ind w:left="0"/>
        <w:jc w:val="both"/>
      </w:pPr>
      <w:r>
        <w:rPr>
          <w:rFonts w:ascii="Times New Roman"/>
          <w:b w:val="false"/>
          <w:i w:val="false"/>
          <w:color w:val="000000"/>
          <w:sz w:val="28"/>
        </w:rPr>
        <w:t>
      Ширина знака по выступающим частям окаймляющей ленты 31 мм. Внутри ленты синего цвета расположено выступающее изображение национального орнамента блестящего золотистого цвета. Между щитом и лентой располагается выступающий элемент золотистого цвета. Лента в середине знака загибается назад, образуя свисание.</w:t>
      </w:r>
    </w:p>
    <w:bookmarkEnd w:id="165"/>
    <w:bookmarkStart w:name="z195" w:id="166"/>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166"/>
    <w:bookmarkStart w:name="z196" w:id="167"/>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1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"Мемлекеттік аудит және қаржылық бақылау саласының үздігі" II степени (</w:t>
      </w:r>
      <w:r>
        <w:rPr>
          <w:rFonts w:ascii="Times New Roman"/>
          <w:b w:val="false"/>
          <w:i w:val="false"/>
          <w:color w:val="000000"/>
          <w:sz w:val="28"/>
        </w:rPr>
        <w:t>приложение 85</w:t>
      </w:r>
      <w:r>
        <w:rPr>
          <w:rFonts w:ascii="Times New Roman"/>
          <w:b w:val="false"/>
          <w:i w:val="false"/>
          <w:color w:val="000000"/>
          <w:sz w:val="28"/>
        </w:rPr>
        <w:t>)" исключить;</w:t>
      </w:r>
    </w:p>
    <w:bookmarkStart w:name="z198" w:id="16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Комитета национальной безопасности Республики Казахстан":</w:t>
      </w:r>
    </w:p>
    <w:bookmarkEnd w:id="1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"Ұлттық қауіпсіздік комитетінің үздігі" I степени (</w:t>
      </w:r>
      <w:r>
        <w:rPr>
          <w:rFonts w:ascii="Times New Roman"/>
          <w:b w:val="false"/>
          <w:i w:val="false"/>
          <w:color w:val="000000"/>
          <w:sz w:val="28"/>
        </w:rPr>
        <w:t>приложение 87</w:t>
      </w:r>
      <w:r>
        <w:rPr>
          <w:rFonts w:ascii="Times New Roman"/>
          <w:b w:val="false"/>
          <w:i w:val="false"/>
          <w:color w:val="000000"/>
          <w:sz w:val="28"/>
        </w:rPr>
        <w:t>)" изложить в следующей редакции:</w:t>
      </w:r>
    </w:p>
    <w:bookmarkStart w:name="z200" w:id="169"/>
    <w:p>
      <w:pPr>
        <w:spacing w:after="0"/>
        <w:ind w:left="0"/>
        <w:jc w:val="both"/>
      </w:pPr>
      <w:r>
        <w:rPr>
          <w:rFonts w:ascii="Times New Roman"/>
          <w:b w:val="false"/>
          <w:i w:val="false"/>
          <w:color w:val="000000"/>
          <w:sz w:val="28"/>
        </w:rPr>
        <w:t>
      "Ұлттық қауіпсіздік комитетінің үздігі" (</w:t>
      </w:r>
      <w:r>
        <w:rPr>
          <w:rFonts w:ascii="Times New Roman"/>
          <w:b w:val="false"/>
          <w:i w:val="false"/>
          <w:color w:val="000000"/>
          <w:sz w:val="28"/>
        </w:rPr>
        <w:t>приложение 87</w:t>
      </w:r>
      <w:r>
        <w:rPr>
          <w:rFonts w:ascii="Times New Roman"/>
          <w:b w:val="false"/>
          <w:i w:val="false"/>
          <w:color w:val="000000"/>
          <w:sz w:val="28"/>
        </w:rPr>
        <w:t>)</w:t>
      </w:r>
    </w:p>
    <w:bookmarkEnd w:id="169"/>
    <w:bookmarkStart w:name="z201" w:id="170"/>
    <w:p>
      <w:pPr>
        <w:spacing w:after="0"/>
        <w:ind w:left="0"/>
        <w:jc w:val="both"/>
      </w:pPr>
      <w:r>
        <w:rPr>
          <w:rFonts w:ascii="Times New Roman"/>
          <w:b w:val="false"/>
          <w:i w:val="false"/>
          <w:color w:val="000000"/>
          <w:sz w:val="28"/>
        </w:rPr>
        <w:t>
      Нагрудный знак "Ұлттық қауіпсіздік комитетінің үздігі" представляет собой стилизованную семиконечную звезду с покрытыми эмалью бордового цвета выпуклыми гранеными вершинами, диаметром 35 мм.</w:t>
      </w:r>
    </w:p>
    <w:bookmarkEnd w:id="170"/>
    <w:bookmarkStart w:name="z202" w:id="171"/>
    <w:p>
      <w:pPr>
        <w:spacing w:after="0"/>
        <w:ind w:left="0"/>
        <w:jc w:val="both"/>
      </w:pPr>
      <w:r>
        <w:rPr>
          <w:rFonts w:ascii="Times New Roman"/>
          <w:b w:val="false"/>
          <w:i w:val="false"/>
          <w:color w:val="000000"/>
          <w:sz w:val="28"/>
        </w:rPr>
        <w:t>
      По центру рубиновой звезды накладная деталь – малый щит (20 мм в диаметре) с двумя окружностями золотистого и василькового цвета.</w:t>
      </w:r>
    </w:p>
    <w:bookmarkEnd w:id="171"/>
    <w:bookmarkStart w:name="z203" w:id="172"/>
    <w:p>
      <w:pPr>
        <w:spacing w:after="0"/>
        <w:ind w:left="0"/>
        <w:jc w:val="both"/>
      </w:pPr>
      <w:r>
        <w:rPr>
          <w:rFonts w:ascii="Times New Roman"/>
          <w:b w:val="false"/>
          <w:i w:val="false"/>
          <w:color w:val="000000"/>
          <w:sz w:val="28"/>
        </w:rPr>
        <w:t>
      По внешней окружности щита (20 мм в диаметре) золотистого цвета, окольцованно золотистым кантом, нанесена надпись "ҰЛТТЫҚ ҚАУІПСІЗДІК КОМИТЕТІНІҢ ҮЗДІГІ".</w:t>
      </w:r>
    </w:p>
    <w:bookmarkEnd w:id="172"/>
    <w:bookmarkStart w:name="z204" w:id="173"/>
    <w:p>
      <w:pPr>
        <w:spacing w:after="0"/>
        <w:ind w:left="0"/>
        <w:jc w:val="both"/>
      </w:pPr>
      <w:r>
        <w:rPr>
          <w:rFonts w:ascii="Times New Roman"/>
          <w:b w:val="false"/>
          <w:i w:val="false"/>
          <w:color w:val="000000"/>
          <w:sz w:val="28"/>
        </w:rPr>
        <w:t>
      Все изображения и надписи на знаке выпуклые, выполнены золотистым цветом.</w:t>
      </w:r>
    </w:p>
    <w:bookmarkEnd w:id="173"/>
    <w:bookmarkStart w:name="z205" w:id="174"/>
    <w:p>
      <w:pPr>
        <w:spacing w:after="0"/>
        <w:ind w:left="0"/>
        <w:jc w:val="both"/>
      </w:pPr>
      <w:r>
        <w:rPr>
          <w:rFonts w:ascii="Times New Roman"/>
          <w:b w:val="false"/>
          <w:i w:val="false"/>
          <w:color w:val="000000"/>
          <w:sz w:val="28"/>
        </w:rPr>
        <w:t>
      По центру щита стилизованное изображение шанырака диаметром 11 мм золотистого цвета на залитом эмалью фоне бирюзового цвета.</w:t>
      </w:r>
    </w:p>
    <w:bookmarkEnd w:id="174"/>
    <w:bookmarkStart w:name="z206" w:id="175"/>
    <w:p>
      <w:pPr>
        <w:spacing w:after="0"/>
        <w:ind w:left="0"/>
        <w:jc w:val="both"/>
      </w:pPr>
      <w:r>
        <w:rPr>
          <w:rFonts w:ascii="Times New Roman"/>
          <w:b w:val="false"/>
          <w:i w:val="false"/>
          <w:color w:val="000000"/>
          <w:sz w:val="28"/>
        </w:rPr>
        <w:t>
      Знак крепится к одежде с помощью винта.";</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"Ұлттық қауіпсіздік комитетінің үздігі" II степени (</w:t>
      </w:r>
      <w:r>
        <w:rPr>
          <w:rFonts w:ascii="Times New Roman"/>
          <w:b w:val="false"/>
          <w:i w:val="false"/>
          <w:color w:val="000000"/>
          <w:sz w:val="28"/>
        </w:rPr>
        <w:t>приложение 88</w:t>
      </w:r>
      <w:r>
        <w:rPr>
          <w:rFonts w:ascii="Times New Roman"/>
          <w:b w:val="false"/>
          <w:i w:val="false"/>
          <w:color w:val="000000"/>
          <w:sz w:val="28"/>
        </w:rPr>
        <w:t>)" исключить;</w:t>
      </w:r>
    </w:p>
    <w:bookmarkStart w:name="z208" w:id="176"/>
    <w:p>
      <w:pPr>
        <w:spacing w:after="0"/>
        <w:ind w:left="0"/>
        <w:jc w:val="both"/>
      </w:pPr>
      <w:r>
        <w:rPr>
          <w:rFonts w:ascii="Times New Roman"/>
          <w:b w:val="false"/>
          <w:i w:val="false"/>
          <w:color w:val="000000"/>
          <w:sz w:val="28"/>
        </w:rPr>
        <w:t xml:space="preserve">
      заголовок </w:t>
      </w:r>
      <w:r>
        <w:rPr>
          <w:rFonts w:ascii="Times New Roman"/>
          <w:b w:val="false"/>
          <w:i w:val="false"/>
          <w:color w:val="000000"/>
          <w:sz w:val="28"/>
        </w:rPr>
        <w:t>раздела</w:t>
      </w:r>
      <w:r>
        <w:rPr>
          <w:rFonts w:ascii="Times New Roman"/>
          <w:b w:val="false"/>
          <w:i w:val="false"/>
          <w:color w:val="000000"/>
          <w:sz w:val="28"/>
        </w:rPr>
        <w:t xml:space="preserve"> "Нагрудные знаки Пограничной службы Комитета национальной безопасности Республики Казахстан" исключить;</w:t>
      </w:r>
    </w:p>
    <w:bookmarkEnd w:id="1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"Құрметті шекарашы" (</w:t>
      </w:r>
      <w:r>
        <w:rPr>
          <w:rFonts w:ascii="Times New Roman"/>
          <w:b w:val="false"/>
          <w:i w:val="false"/>
          <w:color w:val="000000"/>
          <w:sz w:val="28"/>
        </w:rPr>
        <w:t>приложение 89</w:t>
      </w:r>
      <w:r>
        <w:rPr>
          <w:rFonts w:ascii="Times New Roman"/>
          <w:b w:val="false"/>
          <w:i w:val="false"/>
          <w:color w:val="000000"/>
          <w:sz w:val="28"/>
        </w:rPr>
        <w:t>)" изложить в следующей редакции:</w:t>
      </w:r>
    </w:p>
    <w:bookmarkStart w:name="z210" w:id="177"/>
    <w:p>
      <w:pPr>
        <w:spacing w:after="0"/>
        <w:ind w:left="0"/>
        <w:jc w:val="both"/>
      </w:pPr>
      <w:r>
        <w:rPr>
          <w:rFonts w:ascii="Times New Roman"/>
          <w:b w:val="false"/>
          <w:i w:val="false"/>
          <w:color w:val="000000"/>
          <w:sz w:val="28"/>
        </w:rPr>
        <w:t>
      "Құрметті шекарашы" (</w:t>
      </w:r>
      <w:r>
        <w:rPr>
          <w:rFonts w:ascii="Times New Roman"/>
          <w:b w:val="false"/>
          <w:i w:val="false"/>
          <w:color w:val="000000"/>
          <w:sz w:val="28"/>
        </w:rPr>
        <w:t>приложение 89</w:t>
      </w:r>
      <w:r>
        <w:rPr>
          <w:rFonts w:ascii="Times New Roman"/>
          <w:b w:val="false"/>
          <w:i w:val="false"/>
          <w:color w:val="000000"/>
          <w:sz w:val="28"/>
        </w:rPr>
        <w:t>)</w:t>
      </w:r>
    </w:p>
    <w:bookmarkEnd w:id="177"/>
    <w:bookmarkStart w:name="z211" w:id="178"/>
    <w:p>
      <w:pPr>
        <w:spacing w:after="0"/>
        <w:ind w:left="0"/>
        <w:jc w:val="both"/>
      </w:pPr>
      <w:r>
        <w:rPr>
          <w:rFonts w:ascii="Times New Roman"/>
          <w:b w:val="false"/>
          <w:i w:val="false"/>
          <w:color w:val="000000"/>
          <w:sz w:val="28"/>
        </w:rPr>
        <w:t>
      Нагрудный знак "Құрметті шекарашы" имеет выпуклую форму пятиугольного фигурного щита золотистого цвета, окаймленного граненым бортиком шириной 1 мм. Верхняя часть знака симметрично (справа и слева от середины) украшена лавровыми ветвями, состоящими из 4 листьев. Поверхность знака блестящая.</w:t>
      </w:r>
    </w:p>
    <w:bookmarkEnd w:id="178"/>
    <w:bookmarkStart w:name="z212" w:id="179"/>
    <w:p>
      <w:pPr>
        <w:spacing w:after="0"/>
        <w:ind w:left="0"/>
        <w:jc w:val="both"/>
      </w:pPr>
      <w:r>
        <w:rPr>
          <w:rFonts w:ascii="Times New Roman"/>
          <w:b w:val="false"/>
          <w:i w:val="false"/>
          <w:color w:val="000000"/>
          <w:sz w:val="28"/>
        </w:rPr>
        <w:t>
      Лицевая сторона знака покрыта эмалью синего цвета. По оси вертикально на щит наложено изображение пограничного столба Республики Казахстан голубого цвета высотой 40 мм и шириной 6 мм.</w:t>
      </w:r>
    </w:p>
    <w:bookmarkEnd w:id="179"/>
    <w:bookmarkStart w:name="z213" w:id="180"/>
    <w:p>
      <w:pPr>
        <w:spacing w:after="0"/>
        <w:ind w:left="0"/>
        <w:jc w:val="both"/>
      </w:pPr>
      <w:r>
        <w:rPr>
          <w:rFonts w:ascii="Times New Roman"/>
          <w:b w:val="false"/>
          <w:i w:val="false"/>
          <w:color w:val="000000"/>
          <w:sz w:val="28"/>
        </w:rPr>
        <w:t>
      Верхняя часть пограничного столба золотистого цвета. Расстояние от верхнего конца изображения столба до линии перехода в синий цвет 6 мм. На столб наложена эмблема Пограничной службы в виде круга зеленого цвета и пятиконечной звезды на нем голубого цвета. Круг и звезда окаймлены полосой</w:t>
      </w:r>
      <w:r>
        <w:rPr>
          <w:rFonts w:ascii="Times New Roman"/>
          <w:b w:val="false"/>
          <w:i w:val="false"/>
          <w:color w:val="000000"/>
          <w:sz w:val="28"/>
        </w:rPr>
        <w:t xml:space="preserve"> золотистого цвета шириной 0,5 мм. В центре звезды изображено солнце золотистого цвета диаметром 5 мм. Диаметр зеленого круга 12 мм, длина лучей звезды 6 мм, расстояние от верхнего луча звезды до верхнего конца знака 8 мм.</w:t>
      </w:r>
    </w:p>
    <w:bookmarkEnd w:id="180"/>
    <w:bookmarkStart w:name="z215" w:id="181"/>
    <w:p>
      <w:pPr>
        <w:spacing w:after="0"/>
        <w:ind w:left="0"/>
        <w:jc w:val="both"/>
      </w:pPr>
      <w:r>
        <w:rPr>
          <w:rFonts w:ascii="Times New Roman"/>
          <w:b w:val="false"/>
          <w:i w:val="false"/>
          <w:color w:val="000000"/>
          <w:sz w:val="28"/>
        </w:rPr>
        <w:t>
      Ниже эмблемы расположено изображение парящего орла золотистого цвета. Максимальное расстояние между концами его крыльев 16 мм.</w:t>
      </w:r>
    </w:p>
    <w:bookmarkEnd w:id="181"/>
    <w:bookmarkStart w:name="z216" w:id="182"/>
    <w:p>
      <w:pPr>
        <w:spacing w:after="0"/>
        <w:ind w:left="0"/>
        <w:jc w:val="both"/>
      </w:pPr>
      <w:r>
        <w:rPr>
          <w:rFonts w:ascii="Times New Roman"/>
          <w:b w:val="false"/>
          <w:i w:val="false"/>
          <w:color w:val="000000"/>
          <w:sz w:val="28"/>
        </w:rPr>
        <w:t>
      Ниже знак покрывает лента золотистого цвета с надписью синего цвета в две строки "ҚҰPMETТІ ШЕКАРАШЫ". Ширина ленты 5 мм, высота букв 1,6 мм. Концы ленты, стилизованно пересекаясь на оборотной стороне знака, выходят на лицевую сторону под лентой по 2 мм справа и слева.</w:t>
      </w:r>
    </w:p>
    <w:bookmarkEnd w:id="182"/>
    <w:bookmarkStart w:name="z217" w:id="183"/>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183"/>
    <w:bookmarkStart w:name="z218" w:id="184"/>
    <w:p>
      <w:pPr>
        <w:spacing w:after="0"/>
        <w:ind w:left="0"/>
        <w:jc w:val="both"/>
      </w:pPr>
      <w:r>
        <w:rPr>
          <w:rFonts w:ascii="Times New Roman"/>
          <w:b w:val="false"/>
          <w:i w:val="false"/>
          <w:color w:val="000000"/>
          <w:sz w:val="28"/>
        </w:rPr>
        <w:t>
      Размеры знака: высота – 48 мм, ширина – 27 мм.</w:t>
      </w:r>
    </w:p>
    <w:bookmarkEnd w:id="184"/>
    <w:bookmarkStart w:name="z219" w:id="185"/>
    <w:p>
      <w:pPr>
        <w:spacing w:after="0"/>
        <w:ind w:left="0"/>
        <w:jc w:val="both"/>
      </w:pPr>
      <w:r>
        <w:rPr>
          <w:rFonts w:ascii="Times New Roman"/>
          <w:b w:val="false"/>
          <w:i w:val="false"/>
          <w:color w:val="000000"/>
          <w:sz w:val="28"/>
        </w:rPr>
        <w:t>
      Знак крепится к одежде с помощью винта.";</w:t>
      </w:r>
    </w:p>
    <w:bookmarkEnd w:id="1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"Шекара қызметінің үздігі" I, II степеней (</w:t>
      </w:r>
      <w:r>
        <w:rPr>
          <w:rFonts w:ascii="Times New Roman"/>
          <w:b w:val="false"/>
          <w:i w:val="false"/>
          <w:color w:val="000000"/>
          <w:sz w:val="28"/>
        </w:rPr>
        <w:t>приложения 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изложить в следующей редакции:</w:t>
      </w:r>
    </w:p>
    <w:bookmarkStart w:name="z221" w:id="186"/>
    <w:p>
      <w:pPr>
        <w:spacing w:after="0"/>
        <w:ind w:left="0"/>
        <w:jc w:val="both"/>
      </w:pPr>
      <w:r>
        <w:rPr>
          <w:rFonts w:ascii="Times New Roman"/>
          <w:b w:val="false"/>
          <w:i w:val="false"/>
          <w:color w:val="000000"/>
          <w:sz w:val="28"/>
        </w:rPr>
        <w:t>
      "Шекара қызметінің үздігі" (приложение 90)</w:t>
      </w:r>
    </w:p>
    <w:bookmarkEnd w:id="186"/>
    <w:bookmarkStart w:name="z222" w:id="187"/>
    <w:p>
      <w:pPr>
        <w:spacing w:after="0"/>
        <w:ind w:left="0"/>
        <w:jc w:val="both"/>
      </w:pPr>
      <w:r>
        <w:rPr>
          <w:rFonts w:ascii="Times New Roman"/>
          <w:b w:val="false"/>
          <w:i w:val="false"/>
          <w:color w:val="000000"/>
          <w:sz w:val="28"/>
        </w:rPr>
        <w:t>
      Нагрудный знак "Шекара қызметінің үздігі" представляет собой изображение большого круглого щита золотистого цвета, диаметром 35 мм. Края щита оформлены волнообразным способом.</w:t>
      </w:r>
    </w:p>
    <w:bookmarkEnd w:id="187"/>
    <w:bookmarkStart w:name="z223" w:id="188"/>
    <w:p>
      <w:pPr>
        <w:spacing w:after="0"/>
        <w:ind w:left="0"/>
        <w:jc w:val="both"/>
      </w:pPr>
      <w:r>
        <w:rPr>
          <w:rFonts w:ascii="Times New Roman"/>
          <w:b w:val="false"/>
          <w:i w:val="false"/>
          <w:color w:val="000000"/>
          <w:sz w:val="28"/>
        </w:rPr>
        <w:t>
      Внутри щита расположен круг диаметром 25 мм изумрудно-зеленого цвета с окантовкой коричнего цвета.</w:t>
      </w:r>
    </w:p>
    <w:bookmarkEnd w:id="188"/>
    <w:bookmarkStart w:name="z224" w:id="189"/>
    <w:p>
      <w:pPr>
        <w:spacing w:after="0"/>
        <w:ind w:left="0"/>
        <w:jc w:val="both"/>
      </w:pPr>
      <w:r>
        <w:rPr>
          <w:rFonts w:ascii="Times New Roman"/>
          <w:b w:val="false"/>
          <w:i w:val="false"/>
          <w:color w:val="000000"/>
          <w:sz w:val="28"/>
        </w:rPr>
        <w:t>
      В центральной части щита расположена семиконечная звезда из наконечников стрел длиной 6 мм серебряного цвета.</w:t>
      </w:r>
    </w:p>
    <w:bookmarkEnd w:id="189"/>
    <w:bookmarkStart w:name="z225" w:id="190"/>
    <w:p>
      <w:pPr>
        <w:spacing w:after="0"/>
        <w:ind w:left="0"/>
        <w:jc w:val="both"/>
      </w:pPr>
      <w:r>
        <w:rPr>
          <w:rFonts w:ascii="Times New Roman"/>
          <w:b w:val="false"/>
          <w:i w:val="false"/>
          <w:color w:val="000000"/>
          <w:sz w:val="28"/>
        </w:rPr>
        <w:t>
      Звезду покрывает малый щит изумрудно-зеленого цвета с окантовкой серебряного цвета диаметром 15 мм.</w:t>
      </w:r>
    </w:p>
    <w:bookmarkEnd w:id="190"/>
    <w:bookmarkStart w:name="z226" w:id="191"/>
    <w:p>
      <w:pPr>
        <w:spacing w:after="0"/>
        <w:ind w:left="0"/>
        <w:jc w:val="both"/>
      </w:pPr>
      <w:r>
        <w:rPr>
          <w:rFonts w:ascii="Times New Roman"/>
          <w:b w:val="false"/>
          <w:i w:val="false"/>
          <w:color w:val="000000"/>
          <w:sz w:val="28"/>
        </w:rPr>
        <w:t>
      Центр малого щита представляет собой стилизованное изображение шанырака серебристого цвета диаметром 10 мм.</w:t>
      </w:r>
    </w:p>
    <w:bookmarkEnd w:id="191"/>
    <w:bookmarkStart w:name="z227" w:id="192"/>
    <w:p>
      <w:pPr>
        <w:spacing w:after="0"/>
        <w:ind w:left="0"/>
        <w:jc w:val="both"/>
      </w:pPr>
      <w:r>
        <w:rPr>
          <w:rFonts w:ascii="Times New Roman"/>
          <w:b w:val="false"/>
          <w:i w:val="false"/>
          <w:color w:val="000000"/>
          <w:sz w:val="28"/>
        </w:rPr>
        <w:t>
      По окружности малого щита нанесена надпись: по верху "ШЕКАРА ҚЫЗМЕТІНІҢ", по низу "ҮЗДІГІ" высотой 4 мм.</w:t>
      </w:r>
    </w:p>
    <w:bookmarkEnd w:id="192"/>
    <w:bookmarkStart w:name="z228" w:id="193"/>
    <w:p>
      <w:pPr>
        <w:spacing w:after="0"/>
        <w:ind w:left="0"/>
        <w:jc w:val="both"/>
      </w:pPr>
      <w:r>
        <w:rPr>
          <w:rFonts w:ascii="Times New Roman"/>
          <w:b w:val="false"/>
          <w:i w:val="false"/>
          <w:color w:val="000000"/>
          <w:sz w:val="28"/>
        </w:rPr>
        <w:t>
      Знак крепится к одежде с помощью винта.";</w:t>
      </w:r>
    </w:p>
    <w:bookmarkEnd w:id="193"/>
    <w:bookmarkStart w:name="z229" w:id="19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Агентства Республики Казахстан по противодействию коррупции (Антикоррупционная служба)":</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"Үздік қызметкер" I степени (</w:t>
      </w:r>
      <w:r>
        <w:rPr>
          <w:rFonts w:ascii="Times New Roman"/>
          <w:b w:val="false"/>
          <w:i w:val="false"/>
          <w:color w:val="000000"/>
          <w:sz w:val="28"/>
        </w:rPr>
        <w:t>приложение 92</w:t>
      </w:r>
      <w:r>
        <w:rPr>
          <w:rFonts w:ascii="Times New Roman"/>
          <w:b w:val="false"/>
          <w:i w:val="false"/>
          <w:color w:val="000000"/>
          <w:sz w:val="28"/>
        </w:rPr>
        <w:t>)" изложить в следующей редакции:</w:t>
      </w:r>
    </w:p>
    <w:bookmarkStart w:name="z231" w:id="195"/>
    <w:p>
      <w:pPr>
        <w:spacing w:after="0"/>
        <w:ind w:left="0"/>
        <w:jc w:val="both"/>
      </w:pPr>
      <w:r>
        <w:rPr>
          <w:rFonts w:ascii="Times New Roman"/>
          <w:b w:val="false"/>
          <w:i w:val="false"/>
          <w:color w:val="000000"/>
          <w:sz w:val="28"/>
        </w:rPr>
        <w:t>
      "Үздік қызметкер" (</w:t>
      </w:r>
      <w:r>
        <w:rPr>
          <w:rFonts w:ascii="Times New Roman"/>
          <w:b w:val="false"/>
          <w:i w:val="false"/>
          <w:color w:val="000000"/>
          <w:sz w:val="28"/>
        </w:rPr>
        <w:t>приложение 92</w:t>
      </w:r>
      <w:r>
        <w:rPr>
          <w:rFonts w:ascii="Times New Roman"/>
          <w:b w:val="false"/>
          <w:i w:val="false"/>
          <w:color w:val="000000"/>
          <w:sz w:val="28"/>
        </w:rPr>
        <w:t>)</w:t>
      </w:r>
    </w:p>
    <w:bookmarkEnd w:id="195"/>
    <w:bookmarkStart w:name="z232" w:id="196"/>
    <w:p>
      <w:pPr>
        <w:spacing w:after="0"/>
        <w:ind w:left="0"/>
        <w:jc w:val="both"/>
      </w:pPr>
      <w:r>
        <w:rPr>
          <w:rFonts w:ascii="Times New Roman"/>
          <w:b w:val="false"/>
          <w:i w:val="false"/>
          <w:color w:val="000000"/>
          <w:sz w:val="28"/>
        </w:rPr>
        <w:t>
      Нагрудный знак "Үздік қызметкер" изготавливается из металла желтого цвета (латуни). Фон знака блестящий.</w:t>
      </w:r>
    </w:p>
    <w:bookmarkEnd w:id="196"/>
    <w:bookmarkStart w:name="z233" w:id="197"/>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окаймленными лавровым венком.</w:t>
      </w:r>
    </w:p>
    <w:bookmarkEnd w:id="197"/>
    <w:bookmarkStart w:name="z234" w:id="198"/>
    <w:p>
      <w:pPr>
        <w:spacing w:after="0"/>
        <w:ind w:left="0"/>
        <w:jc w:val="both"/>
      </w:pPr>
      <w:r>
        <w:rPr>
          <w:rFonts w:ascii="Times New Roman"/>
          <w:b w:val="false"/>
          <w:i w:val="false"/>
          <w:color w:val="000000"/>
          <w:sz w:val="28"/>
        </w:rPr>
        <w:t>
      На лицевой стороне знака расположена эмблема Агентства Республики Казахстан по противодействию коррупции (Антикоррупционной службы),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198"/>
    <w:bookmarkStart w:name="z235" w:id="199"/>
    <w:p>
      <w:pPr>
        <w:spacing w:after="0"/>
        <w:ind w:left="0"/>
        <w:jc w:val="both"/>
      </w:pPr>
      <w:r>
        <w:rPr>
          <w:rFonts w:ascii="Times New Roman"/>
          <w:b w:val="false"/>
          <w:i w:val="false"/>
          <w:color w:val="000000"/>
          <w:sz w:val="28"/>
        </w:rPr>
        <w:t>
      За эмблемой вертикально расположен меч. Нижние лучи звезды опираются на синюю ленту, на которой расположена надпись "ҮЗДІК ҚЫЗМЕТКЕР".</w:t>
      </w:r>
    </w:p>
    <w:bookmarkEnd w:id="199"/>
    <w:bookmarkStart w:name="z236" w:id="200"/>
    <w:p>
      <w:pPr>
        <w:spacing w:after="0"/>
        <w:ind w:left="0"/>
        <w:jc w:val="both"/>
      </w:pPr>
      <w:r>
        <w:rPr>
          <w:rFonts w:ascii="Times New Roman"/>
          <w:b w:val="false"/>
          <w:i w:val="false"/>
          <w:color w:val="000000"/>
          <w:sz w:val="28"/>
        </w:rPr>
        <w:t xml:space="preserve">
      На оборотной стороне знака расположена надпись "СЫБАЙЛАС ЖЕМҚОРЛЫҚҚА ҚАРСЫ ҚЫЗМЕТ". </w:t>
      </w:r>
    </w:p>
    <w:bookmarkEnd w:id="200"/>
    <w:p>
      <w:pPr>
        <w:spacing w:after="0"/>
        <w:ind w:left="0"/>
        <w:jc w:val="both"/>
      </w:pPr>
      <w:r>
        <w:rPr>
          <w:rFonts w:ascii="Times New Roman"/>
          <w:b w:val="false"/>
          <w:i w:val="false"/>
          <w:color w:val="000000"/>
          <w:sz w:val="28"/>
        </w:rPr>
        <w:t xml:space="preserve">
      Все изображения и надписи на нагрудном знаке выпуклые.           </w:t>
      </w:r>
    </w:p>
    <w:p>
      <w:pPr>
        <w:spacing w:after="0"/>
        <w:ind w:left="0"/>
        <w:jc w:val="both"/>
      </w:pPr>
      <w:r>
        <w:rPr>
          <w:rFonts w:ascii="Times New Roman"/>
          <w:b w:val="false"/>
          <w:i w:val="false"/>
          <w:color w:val="000000"/>
          <w:sz w:val="28"/>
        </w:rPr>
        <w:t xml:space="preserve">
      Знак при помощи булавки с визорным замком крепится к одежде.";       </w:t>
      </w:r>
    </w:p>
    <w:bookmarkStart w:name="z237" w:id="201"/>
    <w:p>
      <w:pPr>
        <w:spacing w:after="0"/>
        <w:ind w:left="0"/>
        <w:jc w:val="both"/>
      </w:pPr>
      <w:r>
        <w:rPr>
          <w:rFonts w:ascii="Times New Roman"/>
          <w:b w:val="false"/>
          <w:i w:val="false"/>
          <w:color w:val="000000"/>
          <w:sz w:val="28"/>
        </w:rPr>
        <w:t>
      подразделы "Үздік қызметкер" II степени (</w:t>
      </w:r>
      <w:r>
        <w:rPr>
          <w:rFonts w:ascii="Times New Roman"/>
          <w:b w:val="false"/>
          <w:i w:val="false"/>
          <w:color w:val="000000"/>
          <w:sz w:val="28"/>
        </w:rPr>
        <w:t>приложение 93</w:t>
      </w:r>
      <w:r>
        <w:rPr>
          <w:rFonts w:ascii="Times New Roman"/>
          <w:b w:val="false"/>
          <w:i w:val="false"/>
          <w:color w:val="000000"/>
          <w:sz w:val="28"/>
        </w:rPr>
        <w:t>)", "Үздік қызметші" I степени (</w:t>
      </w:r>
      <w:r>
        <w:rPr>
          <w:rFonts w:ascii="Times New Roman"/>
          <w:b w:val="false"/>
          <w:i w:val="false"/>
          <w:color w:val="000000"/>
          <w:sz w:val="28"/>
        </w:rPr>
        <w:t>приложение 93-1</w:t>
      </w:r>
      <w:r>
        <w:rPr>
          <w:rFonts w:ascii="Times New Roman"/>
          <w:b w:val="false"/>
          <w:i w:val="false"/>
          <w:color w:val="000000"/>
          <w:sz w:val="28"/>
        </w:rPr>
        <w:t>)" и "Үздік қызметші" II степени (</w:t>
      </w:r>
      <w:r>
        <w:rPr>
          <w:rFonts w:ascii="Times New Roman"/>
          <w:b w:val="false"/>
          <w:i w:val="false"/>
          <w:color w:val="000000"/>
          <w:sz w:val="28"/>
        </w:rPr>
        <w:t>приложение 93-2</w:t>
      </w:r>
      <w:r>
        <w:rPr>
          <w:rFonts w:ascii="Times New Roman"/>
          <w:b w:val="false"/>
          <w:i w:val="false"/>
          <w:color w:val="000000"/>
          <w:sz w:val="28"/>
        </w:rPr>
        <w:t>)" исключить;</w:t>
      </w:r>
    </w:p>
    <w:bookmarkEnd w:id="201"/>
    <w:bookmarkStart w:name="z238" w:id="20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Службы государственной охраны Республики Казахстан":</w:t>
      </w:r>
    </w:p>
    <w:bookmarkEnd w:id="2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"Қазақстан Республикасы Мемлекеттік күзет қызметі Объектілерді қорғау қызметінің үздігі" I степени (приложение 95)" изложить в следующей редакции:</w:t>
      </w:r>
    </w:p>
    <w:bookmarkStart w:name="z240" w:id="203"/>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(приложение 95)</w:t>
      </w:r>
    </w:p>
    <w:bookmarkEnd w:id="203"/>
    <w:bookmarkStart w:name="z241" w:id="204"/>
    <w:p>
      <w:pPr>
        <w:spacing w:after="0"/>
        <w:ind w:left="0"/>
        <w:jc w:val="both"/>
      </w:pPr>
      <w:r>
        <w:rPr>
          <w:rFonts w:ascii="Times New Roman"/>
          <w:b w:val="false"/>
          <w:i w:val="false"/>
          <w:color w:val="000000"/>
          <w:sz w:val="28"/>
        </w:rPr>
        <w:t>
      Нагрудный знак "Қазақстан Республикасы Мемлекеттік күзет қызметі Айрықша мақсаттағы күштерінің үздігі" изготавливается из металла желтого цвета в форме пятиконечной звезды бирюзового цвета, наложенной на пятиугольник с расходящимися от центра лучами. Расстояние между противоположными вершинами звезды 37 мм, расстояние между противоположными вершинами пятиугольника 30 мм. Звезда в диаметре 40 мм.</w:t>
      </w:r>
    </w:p>
    <w:bookmarkEnd w:id="204"/>
    <w:bookmarkStart w:name="z242" w:id="205"/>
    <w:p>
      <w:pPr>
        <w:spacing w:after="0"/>
        <w:ind w:left="0"/>
        <w:jc w:val="both"/>
      </w:pPr>
      <w:r>
        <w:rPr>
          <w:rFonts w:ascii="Times New Roman"/>
          <w:b w:val="false"/>
          <w:i w:val="false"/>
          <w:color w:val="000000"/>
          <w:sz w:val="28"/>
        </w:rPr>
        <w:t>
      В центре нагрудного знака – воин, скачущий на коне, расположенный внутри круга, внутренняя часть круга желтого цвета. В верхней части круга надпись "МЕМЛЕКЕТТІК КҮЗЕТ ҚЫЗМЕТІ", в нижней части звезды внутри круга надпись "АЙРЫҚША МАҚСАТТАҒЫ КҮШТЕРІ", а также две звездочки, расположенные горизонтально противоположно друг другу. В нижней части знака в маленьком круге римская цифра "Х".</w:t>
      </w:r>
    </w:p>
    <w:bookmarkEnd w:id="205"/>
    <w:bookmarkStart w:name="z243" w:id="206"/>
    <w:p>
      <w:pPr>
        <w:spacing w:after="0"/>
        <w:ind w:left="0"/>
        <w:jc w:val="both"/>
      </w:pPr>
      <w:r>
        <w:rPr>
          <w:rFonts w:ascii="Times New Roman"/>
          <w:b w:val="false"/>
          <w:i w:val="false"/>
          <w:color w:val="000000"/>
          <w:sz w:val="28"/>
        </w:rPr>
        <w:t>
      Воин, скачущий конь и грани звезды – золотистого цвета.</w:t>
      </w:r>
    </w:p>
    <w:bookmarkEnd w:id="206"/>
    <w:bookmarkStart w:name="z244" w:id="207"/>
    <w:p>
      <w:pPr>
        <w:spacing w:after="0"/>
        <w:ind w:left="0"/>
        <w:jc w:val="both"/>
      </w:pPr>
      <w:r>
        <w:rPr>
          <w:rFonts w:ascii="Times New Roman"/>
          <w:b w:val="false"/>
          <w:i w:val="false"/>
          <w:color w:val="000000"/>
          <w:sz w:val="28"/>
        </w:rPr>
        <w:t>
      Цвет пятиугольника, на котором крепится пятиконечная звезда, – золотистый.</w:t>
      </w:r>
    </w:p>
    <w:bookmarkEnd w:id="207"/>
    <w:bookmarkStart w:name="z245" w:id="208"/>
    <w:p>
      <w:pPr>
        <w:spacing w:after="0"/>
        <w:ind w:left="0"/>
        <w:jc w:val="both"/>
      </w:pPr>
      <w:r>
        <w:rPr>
          <w:rFonts w:ascii="Times New Roman"/>
          <w:b w:val="false"/>
          <w:i w:val="false"/>
          <w:color w:val="000000"/>
          <w:sz w:val="28"/>
        </w:rPr>
        <w:t>
      Нагрудный знак "Қазақстан Республикасы Мемлекеттік күзет қызметі Айрықша мақсаттағы күштерінің үздігі" соединяется при помощи ушка и кольца с колодкой прямоугольной формы, изготовленной из латуни. Высота колодки 17 мм, ширина 28 мм. По бокам колодки имеются выемки глубиной 1 мм от края, высотой 5 мм. Цвет колодки золотистый. На реверсе самого знака надпись "ҚАЗАҚСТАН РЕСПУБЛИКАСЫ МЕМЛЕКЕТТІК КҮЗЕТ ҚЫЗМЕТІ АЙРЫҚША МАҚСАТТАҒЫ КҮШТЕРІНІҢ ҮЗДІГІ" в две строки.</w:t>
      </w:r>
    </w:p>
    <w:bookmarkEnd w:id="208"/>
    <w:bookmarkStart w:name="z246" w:id="209"/>
    <w:p>
      <w:pPr>
        <w:spacing w:after="0"/>
        <w:ind w:left="0"/>
        <w:jc w:val="both"/>
      </w:pPr>
      <w:r>
        <w:rPr>
          <w:rFonts w:ascii="Times New Roman"/>
          <w:b w:val="false"/>
          <w:i w:val="false"/>
          <w:color w:val="000000"/>
          <w:sz w:val="28"/>
        </w:rPr>
        <w:t>
      Крепление знака находится на тыльной стороне колодки булавочного типа с фиксатором.";</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"Қазақстан Республикасы Мемлекеттік күзет қызметі Объектілерді қорғау қызметінің үздігі" II степени (</w:t>
      </w:r>
      <w:r>
        <w:rPr>
          <w:rFonts w:ascii="Times New Roman"/>
          <w:b w:val="false"/>
          <w:i w:val="false"/>
          <w:color w:val="000000"/>
          <w:sz w:val="28"/>
        </w:rPr>
        <w:t>приложение 96</w:t>
      </w:r>
      <w:r>
        <w:rPr>
          <w:rFonts w:ascii="Times New Roman"/>
          <w:b w:val="false"/>
          <w:i w:val="false"/>
          <w:color w:val="000000"/>
          <w:sz w:val="28"/>
        </w:rPr>
        <w:t>)"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"Спортшы-жауынгер" I, II степеней (</w:t>
      </w:r>
      <w:r>
        <w:rPr>
          <w:rFonts w:ascii="Times New Roman"/>
          <w:b w:val="false"/>
          <w:i w:val="false"/>
          <w:color w:val="000000"/>
          <w:sz w:val="28"/>
        </w:rPr>
        <w:t>приложения 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изложить в следующей редакции:</w:t>
      </w:r>
    </w:p>
    <w:bookmarkStart w:name="z249" w:id="210"/>
    <w:p>
      <w:pPr>
        <w:spacing w:after="0"/>
        <w:ind w:left="0"/>
        <w:jc w:val="both"/>
      </w:pPr>
      <w:r>
        <w:rPr>
          <w:rFonts w:ascii="Times New Roman"/>
          <w:b w:val="false"/>
          <w:i w:val="false"/>
          <w:color w:val="000000"/>
          <w:sz w:val="28"/>
        </w:rPr>
        <w:t>
      "Спортшы-жауынгер" (</w:t>
      </w:r>
      <w:r>
        <w:rPr>
          <w:rFonts w:ascii="Times New Roman"/>
          <w:b w:val="false"/>
          <w:i w:val="false"/>
          <w:color w:val="000000"/>
          <w:sz w:val="28"/>
        </w:rPr>
        <w:t>приложение 98</w:t>
      </w:r>
      <w:r>
        <w:rPr>
          <w:rFonts w:ascii="Times New Roman"/>
          <w:b w:val="false"/>
          <w:i w:val="false"/>
          <w:color w:val="000000"/>
          <w:sz w:val="28"/>
        </w:rPr>
        <w:t>)</w:t>
      </w:r>
    </w:p>
    <w:bookmarkEnd w:id="210"/>
    <w:bookmarkStart w:name="z250" w:id="211"/>
    <w:p>
      <w:pPr>
        <w:spacing w:after="0"/>
        <w:ind w:left="0"/>
        <w:jc w:val="both"/>
      </w:pPr>
      <w:r>
        <w:rPr>
          <w:rFonts w:ascii="Times New Roman"/>
          <w:b w:val="false"/>
          <w:i w:val="false"/>
          <w:color w:val="000000"/>
          <w:sz w:val="28"/>
        </w:rPr>
        <w:t>
      Нагрудный знак "Спортшы-жауынгер" представляет собой круг голубого цвета диаметром 20 мм с наложенными на него: вверху звездой – символом Вооруженных Сил Республики Казахстан и по бокам – семью лепестками с национальным орнаментом блестящего желтого цвета с выпуклыми гранями. Расстояние от внешнего круга до вершины лепестка 4 мм.</w:t>
      </w:r>
    </w:p>
    <w:bookmarkEnd w:id="211"/>
    <w:bookmarkStart w:name="z251" w:id="212"/>
    <w:p>
      <w:pPr>
        <w:spacing w:after="0"/>
        <w:ind w:left="0"/>
        <w:jc w:val="both"/>
      </w:pPr>
      <w:r>
        <w:rPr>
          <w:rFonts w:ascii="Times New Roman"/>
          <w:b w:val="false"/>
          <w:i w:val="false"/>
          <w:color w:val="000000"/>
          <w:sz w:val="28"/>
        </w:rPr>
        <w:t>
      Между двумя кругами (внешним и внутренним) надпись золотистого цвета "СПОРТШЫ-ЖАУЫНГЕР". Диаметр внутреннего круга 14 мм. В середине круга фигура бегуна золотистого цвета.</w:t>
      </w:r>
    </w:p>
    <w:bookmarkEnd w:id="212"/>
    <w:bookmarkStart w:name="z252" w:id="213"/>
    <w:p>
      <w:pPr>
        <w:spacing w:after="0"/>
        <w:ind w:left="0"/>
        <w:jc w:val="both"/>
      </w:pPr>
      <w:r>
        <w:rPr>
          <w:rFonts w:ascii="Times New Roman"/>
          <w:b w:val="false"/>
          <w:i w:val="false"/>
          <w:color w:val="000000"/>
          <w:sz w:val="28"/>
        </w:rPr>
        <w:t>
      Вверху расположена пятиконечная звезда красного цвета диаметром 12 мм. Грани звезды блестящего золотистого цвета. Рельеф надписи и изображений знака, выступающий блестящий.</w:t>
      </w:r>
    </w:p>
    <w:bookmarkEnd w:id="213"/>
    <w:bookmarkStart w:name="z253" w:id="214"/>
    <w:p>
      <w:pPr>
        <w:spacing w:after="0"/>
        <w:ind w:left="0"/>
        <w:jc w:val="both"/>
      </w:pPr>
      <w:r>
        <w:rPr>
          <w:rFonts w:ascii="Times New Roman"/>
          <w:b w:val="false"/>
          <w:i w:val="false"/>
          <w:color w:val="000000"/>
          <w:sz w:val="28"/>
        </w:rPr>
        <w:t>
      Знак с помощью винта и гайки крепится к одежде.";</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раздел</w:t>
      </w:r>
      <w:r>
        <w:rPr>
          <w:rFonts w:ascii="Times New Roman"/>
          <w:b w:val="false"/>
          <w:i w:val="false"/>
          <w:color w:val="000000"/>
          <w:sz w:val="28"/>
        </w:rPr>
        <w:t xml:space="preserve"> "Нагрудные знаки Министерства обороны Республики Казахстан" исключить;</w:t>
      </w:r>
    </w:p>
    <w:bookmarkStart w:name="z255" w:id="21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Министерства внутренних дел Республики Казахстан":</w:t>
      </w:r>
    </w:p>
    <w:bookmarkEnd w:id="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"Ішкі істер органдарының үздігі" І степени (</w:t>
      </w:r>
      <w:r>
        <w:rPr>
          <w:rFonts w:ascii="Times New Roman"/>
          <w:b w:val="false"/>
          <w:i w:val="false"/>
          <w:color w:val="000000"/>
          <w:sz w:val="28"/>
        </w:rPr>
        <w:t>приложение 106</w:t>
      </w:r>
      <w:r>
        <w:rPr>
          <w:rFonts w:ascii="Times New Roman"/>
          <w:b w:val="false"/>
          <w:i w:val="false"/>
          <w:color w:val="000000"/>
          <w:sz w:val="28"/>
        </w:rPr>
        <w:t xml:space="preserve">)" изложить в следующей редакции: </w:t>
      </w:r>
    </w:p>
    <w:bookmarkStart w:name="z257" w:id="216"/>
    <w:p>
      <w:pPr>
        <w:spacing w:after="0"/>
        <w:ind w:left="0"/>
        <w:jc w:val="both"/>
      </w:pPr>
      <w:r>
        <w:rPr>
          <w:rFonts w:ascii="Times New Roman"/>
          <w:b w:val="false"/>
          <w:i w:val="false"/>
          <w:color w:val="000000"/>
          <w:sz w:val="28"/>
        </w:rPr>
        <w:t>
      "Ішкі істер органдарының үздігі" (</w:t>
      </w:r>
      <w:r>
        <w:rPr>
          <w:rFonts w:ascii="Times New Roman"/>
          <w:b w:val="false"/>
          <w:i w:val="false"/>
          <w:color w:val="000000"/>
          <w:sz w:val="28"/>
        </w:rPr>
        <w:t>приложение 106</w:t>
      </w:r>
      <w:r>
        <w:rPr>
          <w:rFonts w:ascii="Times New Roman"/>
          <w:b w:val="false"/>
          <w:i w:val="false"/>
          <w:color w:val="000000"/>
          <w:sz w:val="28"/>
        </w:rPr>
        <w:t>)</w:t>
      </w:r>
    </w:p>
    <w:bookmarkEnd w:id="216"/>
    <w:bookmarkStart w:name="z258" w:id="217"/>
    <w:p>
      <w:pPr>
        <w:spacing w:after="0"/>
        <w:ind w:left="0"/>
        <w:jc w:val="both"/>
      </w:pPr>
      <w:r>
        <w:rPr>
          <w:rFonts w:ascii="Times New Roman"/>
          <w:b w:val="false"/>
          <w:i w:val="false"/>
          <w:color w:val="000000"/>
          <w:sz w:val="28"/>
        </w:rPr>
        <w:t>
      Нагрудный знак "Ішкі істер органдарының үздігі" представляет собой овал с исходящими от центра лучами. Поверх овала размещен вертикально расположенный меч, выступающий за края овала.</w:t>
      </w:r>
    </w:p>
    <w:bookmarkEnd w:id="217"/>
    <w:bookmarkStart w:name="z259" w:id="218"/>
    <w:p>
      <w:pPr>
        <w:spacing w:after="0"/>
        <w:ind w:left="0"/>
        <w:jc w:val="both"/>
      </w:pPr>
      <w:r>
        <w:rPr>
          <w:rFonts w:ascii="Times New Roman"/>
          <w:b w:val="false"/>
          <w:i w:val="false"/>
          <w:color w:val="000000"/>
          <w:sz w:val="28"/>
        </w:rPr>
        <w:t>
      В центре знака над мечом размещен круглый щит, на синем фоне которого выполнено рельефное изображение символа Министерства внутренних дел Республики Казахстан.</w:t>
      </w:r>
    </w:p>
    <w:bookmarkEnd w:id="218"/>
    <w:bookmarkStart w:name="z260" w:id="219"/>
    <w:p>
      <w:pPr>
        <w:spacing w:after="0"/>
        <w:ind w:left="0"/>
        <w:jc w:val="both"/>
      </w:pPr>
      <w:r>
        <w:rPr>
          <w:rFonts w:ascii="Times New Roman"/>
          <w:b w:val="false"/>
          <w:i w:val="false"/>
          <w:color w:val="000000"/>
          <w:sz w:val="28"/>
        </w:rPr>
        <w:t>
      По краю щита, между двумя выпуклыми бортиками по окружности выполнена рельефная надпись "Ішкі істер органдарының үздігі", фон которой залит белой эмалью. Щит опоясан лентой со складками в нижней части. Фон ленты покрыт бордовой эмалью.</w:t>
      </w:r>
    </w:p>
    <w:bookmarkEnd w:id="219"/>
    <w:bookmarkStart w:name="z261" w:id="220"/>
    <w:p>
      <w:pPr>
        <w:spacing w:after="0"/>
        <w:ind w:left="0"/>
        <w:jc w:val="both"/>
      </w:pPr>
      <w:r>
        <w:rPr>
          <w:rFonts w:ascii="Times New Roman"/>
          <w:b w:val="false"/>
          <w:i w:val="false"/>
          <w:color w:val="000000"/>
          <w:sz w:val="28"/>
        </w:rPr>
        <w:t>
      Нагрудный знак выполнен из металла желтого цвета (латунь).</w:t>
      </w:r>
    </w:p>
    <w:bookmarkEnd w:id="220"/>
    <w:bookmarkStart w:name="z262" w:id="221"/>
    <w:p>
      <w:pPr>
        <w:spacing w:after="0"/>
        <w:ind w:left="0"/>
        <w:jc w:val="both"/>
      </w:pPr>
      <w:r>
        <w:rPr>
          <w:rFonts w:ascii="Times New Roman"/>
          <w:b w:val="false"/>
          <w:i w:val="false"/>
          <w:color w:val="000000"/>
          <w:sz w:val="28"/>
        </w:rPr>
        <w:t>
      Габаритные размеры знака:</w:t>
      </w:r>
    </w:p>
    <w:bookmarkEnd w:id="221"/>
    <w:bookmarkStart w:name="z263" w:id="222"/>
    <w:p>
      <w:pPr>
        <w:spacing w:after="0"/>
        <w:ind w:left="0"/>
        <w:jc w:val="both"/>
      </w:pPr>
      <w:r>
        <w:rPr>
          <w:rFonts w:ascii="Times New Roman"/>
          <w:b w:val="false"/>
          <w:i w:val="false"/>
          <w:color w:val="000000"/>
          <w:sz w:val="28"/>
        </w:rPr>
        <w:t>
      высота (по концам меча) – 50 мм;</w:t>
      </w:r>
    </w:p>
    <w:bookmarkEnd w:id="222"/>
    <w:bookmarkStart w:name="z264" w:id="223"/>
    <w:p>
      <w:pPr>
        <w:spacing w:after="0"/>
        <w:ind w:left="0"/>
        <w:jc w:val="both"/>
      </w:pPr>
      <w:r>
        <w:rPr>
          <w:rFonts w:ascii="Times New Roman"/>
          <w:b w:val="false"/>
          <w:i w:val="false"/>
          <w:color w:val="000000"/>
          <w:sz w:val="28"/>
        </w:rPr>
        <w:t>
      ширина – 30 мм.</w:t>
      </w:r>
    </w:p>
    <w:bookmarkEnd w:id="223"/>
    <w:bookmarkStart w:name="z265" w:id="224"/>
    <w:p>
      <w:pPr>
        <w:spacing w:after="0"/>
        <w:ind w:left="0"/>
        <w:jc w:val="both"/>
      </w:pPr>
      <w:r>
        <w:rPr>
          <w:rFonts w:ascii="Times New Roman"/>
          <w:b w:val="false"/>
          <w:i w:val="false"/>
          <w:color w:val="000000"/>
          <w:sz w:val="28"/>
        </w:rPr>
        <w:t>
      Знак с помощью винта и гайки крепится к одежде.";</w:t>
      </w:r>
    </w:p>
    <w:bookmarkEnd w:id="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"Ішкі істер органдарының үздігі" II степени (</w:t>
      </w:r>
      <w:r>
        <w:rPr>
          <w:rFonts w:ascii="Times New Roman"/>
          <w:b w:val="false"/>
          <w:i w:val="false"/>
          <w:color w:val="000000"/>
          <w:sz w:val="28"/>
        </w:rPr>
        <w:t>приложение 107</w:t>
      </w:r>
      <w:r>
        <w:rPr>
          <w:rFonts w:ascii="Times New Roman"/>
          <w:b w:val="false"/>
          <w:i w:val="false"/>
          <w:color w:val="000000"/>
          <w:sz w:val="28"/>
        </w:rPr>
        <w:t>)" и "Оқу орнының үздігі" (</w:t>
      </w:r>
      <w:r>
        <w:rPr>
          <w:rFonts w:ascii="Times New Roman"/>
          <w:b w:val="false"/>
          <w:i w:val="false"/>
          <w:color w:val="000000"/>
          <w:sz w:val="28"/>
        </w:rPr>
        <w:t>приложение 108</w:t>
      </w:r>
      <w:r>
        <w:rPr>
          <w:rFonts w:ascii="Times New Roman"/>
          <w:b w:val="false"/>
          <w:i w:val="false"/>
          <w:color w:val="000000"/>
          <w:sz w:val="28"/>
        </w:rPr>
        <w:t>)" исключить;</w:t>
      </w:r>
    </w:p>
    <w:bookmarkStart w:name="z267" w:id="22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Главного командования Национальной гвардии Республики Казахстан":</w:t>
      </w:r>
    </w:p>
    <w:bookmarkEnd w:id="2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"Ұлттық ұлан қызметінің үздігі" I степени (</w:t>
      </w:r>
      <w:r>
        <w:rPr>
          <w:rFonts w:ascii="Times New Roman"/>
          <w:b w:val="false"/>
          <w:i w:val="false"/>
          <w:color w:val="000000"/>
          <w:sz w:val="28"/>
        </w:rPr>
        <w:t>приложение 110</w:t>
      </w:r>
      <w:r>
        <w:rPr>
          <w:rFonts w:ascii="Times New Roman"/>
          <w:b w:val="false"/>
          <w:i w:val="false"/>
          <w:color w:val="000000"/>
          <w:sz w:val="28"/>
        </w:rPr>
        <w:t>)" изложить в следующей редакции:</w:t>
      </w:r>
    </w:p>
    <w:bookmarkStart w:name="z269" w:id="226"/>
    <w:p>
      <w:pPr>
        <w:spacing w:after="0"/>
        <w:ind w:left="0"/>
        <w:jc w:val="both"/>
      </w:pPr>
      <w:r>
        <w:rPr>
          <w:rFonts w:ascii="Times New Roman"/>
          <w:b w:val="false"/>
          <w:i w:val="false"/>
          <w:color w:val="000000"/>
          <w:sz w:val="28"/>
        </w:rPr>
        <w:t>
      "Ұлттық ұлан қызметінің үздігі" (</w:t>
      </w:r>
      <w:r>
        <w:rPr>
          <w:rFonts w:ascii="Times New Roman"/>
          <w:b w:val="false"/>
          <w:i w:val="false"/>
          <w:color w:val="000000"/>
          <w:sz w:val="28"/>
        </w:rPr>
        <w:t>приложение 110</w:t>
      </w:r>
      <w:r>
        <w:rPr>
          <w:rFonts w:ascii="Times New Roman"/>
          <w:b w:val="false"/>
          <w:i w:val="false"/>
          <w:color w:val="000000"/>
          <w:sz w:val="28"/>
        </w:rPr>
        <w:t>)</w:t>
      </w:r>
    </w:p>
    <w:bookmarkEnd w:id="226"/>
    <w:bookmarkStart w:name="z270" w:id="227"/>
    <w:p>
      <w:pPr>
        <w:spacing w:after="0"/>
        <w:ind w:left="0"/>
        <w:jc w:val="both"/>
      </w:pPr>
      <w:r>
        <w:rPr>
          <w:rFonts w:ascii="Times New Roman"/>
          <w:b w:val="false"/>
          <w:i w:val="false"/>
          <w:color w:val="000000"/>
          <w:sz w:val="28"/>
        </w:rPr>
        <w:t>
      Нагрудный знак "Ұлттық ұлан қызметінің үздігі" изготавливается из латуни и состоит из подвески и колодки. Рельеф знака, выступающий блестящий. Подвеска представляет собой орнаментальную восьмиконечную звезду описанным диаметром 38 мм, выполненную из металла желтого цвета. Лучи звезды – выпуклые. На лучи наложено изображение скрещенных мечей. В центре звезды выполнен круг диаметром 14 мм, фон которого залит эмалью бордового цвета. В центре круга помещено изображение всадника с копьем, которое выполнено из металла желтого цвета. По периферии круга выполнена надпись "ҰЛТТЫҚ ҰЛАН ҚЫЗМЕТІНІҢ ҮЗДІГІ". Фон кольца залит бордовой эмалью.</w:t>
      </w:r>
    </w:p>
    <w:bookmarkEnd w:id="227"/>
    <w:bookmarkStart w:name="z271" w:id="228"/>
    <w:p>
      <w:pPr>
        <w:spacing w:after="0"/>
        <w:ind w:left="0"/>
        <w:jc w:val="both"/>
      </w:pPr>
      <w:r>
        <w:rPr>
          <w:rFonts w:ascii="Times New Roman"/>
          <w:b w:val="false"/>
          <w:i w:val="false"/>
          <w:color w:val="000000"/>
          <w:sz w:val="28"/>
        </w:rPr>
        <w:t>
      Знак с помощью кольца крепится к фигурной колодке шириной 28 мм, высотой 17 мм. Центральная часть колодки залита эмалью бордового цвета.</w:t>
      </w:r>
    </w:p>
    <w:bookmarkEnd w:id="228"/>
    <w:bookmarkStart w:name="z272" w:id="229"/>
    <w:p>
      <w:pPr>
        <w:spacing w:after="0"/>
        <w:ind w:left="0"/>
        <w:jc w:val="both"/>
      </w:pPr>
      <w:r>
        <w:rPr>
          <w:rFonts w:ascii="Times New Roman"/>
          <w:b w:val="false"/>
          <w:i w:val="false"/>
          <w:color w:val="000000"/>
          <w:sz w:val="28"/>
        </w:rPr>
        <w:t>
      Знак крепится к одежде с помощью винта.";</w:t>
      </w:r>
    </w:p>
    <w:bookmarkEnd w:id="2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"Ұлттық ұлан қызметінің үздігі" II степени (</w:t>
      </w:r>
      <w:r>
        <w:rPr>
          <w:rFonts w:ascii="Times New Roman"/>
          <w:b w:val="false"/>
          <w:i w:val="false"/>
          <w:color w:val="000000"/>
          <w:sz w:val="28"/>
        </w:rPr>
        <w:t>приложение 111</w:t>
      </w:r>
      <w:r>
        <w:rPr>
          <w:rFonts w:ascii="Times New Roman"/>
          <w:b w:val="false"/>
          <w:i w:val="false"/>
          <w:color w:val="000000"/>
          <w:sz w:val="28"/>
        </w:rPr>
        <w:t>)" и "Спортшы-жауынгер" I, II степеней (</w:t>
      </w:r>
      <w:r>
        <w:rPr>
          <w:rFonts w:ascii="Times New Roman"/>
          <w:b w:val="false"/>
          <w:i w:val="false"/>
          <w:color w:val="000000"/>
          <w:sz w:val="28"/>
        </w:rPr>
        <w:t>приложения 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исключить;</w:t>
      </w:r>
    </w:p>
    <w:bookmarkStart w:name="z274" w:id="23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"Нагрудные знаки Комитета по чрезвычайным ситуациям Министерства внутренних дел Республики Казахстан":</w:t>
      </w:r>
    </w:p>
    <w:bookmarkEnd w:id="230"/>
    <w:bookmarkStart w:name="z275" w:id="231"/>
    <w:p>
      <w:pPr>
        <w:spacing w:after="0"/>
        <w:ind w:left="0"/>
        <w:jc w:val="both"/>
      </w:pPr>
      <w:r>
        <w:rPr>
          <w:rFonts w:ascii="Times New Roman"/>
          <w:b w:val="false"/>
          <w:i w:val="false"/>
          <w:color w:val="000000"/>
          <w:sz w:val="28"/>
        </w:rPr>
        <w:t>
      заголовок изложить в следующей редакции:</w:t>
      </w:r>
    </w:p>
    <w:bookmarkEnd w:id="231"/>
    <w:bookmarkStart w:name="z276" w:id="232"/>
    <w:p>
      <w:pPr>
        <w:spacing w:after="0"/>
        <w:ind w:left="0"/>
        <w:jc w:val="both"/>
      </w:pPr>
      <w:r>
        <w:rPr>
          <w:rFonts w:ascii="Times New Roman"/>
          <w:b w:val="false"/>
          <w:i w:val="false"/>
          <w:color w:val="000000"/>
          <w:sz w:val="28"/>
        </w:rPr>
        <w:t>
      "Нагрудные знаки Министерства по чрезвычайным ситуациям Республики Казахстан";</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"Азаматтық қорғау жүйесін дамытуға қосқан үлесі үшін" (</w:t>
      </w:r>
      <w:r>
        <w:rPr>
          <w:rFonts w:ascii="Times New Roman"/>
          <w:b w:val="false"/>
          <w:i w:val="false"/>
          <w:color w:val="000000"/>
          <w:sz w:val="28"/>
        </w:rPr>
        <w:t>приложение 116</w:t>
      </w:r>
      <w:r>
        <w:rPr>
          <w:rFonts w:ascii="Times New Roman"/>
          <w:b w:val="false"/>
          <w:i w:val="false"/>
          <w:color w:val="000000"/>
          <w:sz w:val="28"/>
        </w:rPr>
        <w:t>)" изложить в следующей редакции:</w:t>
      </w:r>
    </w:p>
    <w:bookmarkStart w:name="z278" w:id="233"/>
    <w:p>
      <w:pPr>
        <w:spacing w:after="0"/>
        <w:ind w:left="0"/>
        <w:jc w:val="both"/>
      </w:pPr>
      <w:r>
        <w:rPr>
          <w:rFonts w:ascii="Times New Roman"/>
          <w:b w:val="false"/>
          <w:i w:val="false"/>
          <w:color w:val="000000"/>
          <w:sz w:val="28"/>
        </w:rPr>
        <w:t>
      "Азаматтық қорғау жүйесін дамытуға қосқан үлесі үшін" (приложение 116)</w:t>
      </w:r>
    </w:p>
    <w:bookmarkEnd w:id="233"/>
    <w:bookmarkStart w:name="z279" w:id="234"/>
    <w:p>
      <w:pPr>
        <w:spacing w:after="0"/>
        <w:ind w:left="0"/>
        <w:jc w:val="both"/>
      </w:pPr>
      <w:r>
        <w:rPr>
          <w:rFonts w:ascii="Times New Roman"/>
          <w:b w:val="false"/>
          <w:i w:val="false"/>
          <w:color w:val="000000"/>
          <w:sz w:val="28"/>
        </w:rPr>
        <w:t>
      Нагрудный знак "Азаматтық қорғау жүйесін дамытуға қосқан үлесі үшін" изготавливается из латуни и имеет форму правильного круга диаметром 34 мм.</w:t>
      </w:r>
    </w:p>
    <w:bookmarkEnd w:id="234"/>
    <w:bookmarkStart w:name="z280" w:id="235"/>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голубого цвета с вписанной в нее надписью "ТЖМ" (Төтенше жағдайлар министрлігі).</w:t>
      </w:r>
    </w:p>
    <w:bookmarkEnd w:id="235"/>
    <w:bookmarkStart w:name="z281" w:id="236"/>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По верхнему внутреннему краю венка расположена надпись "ТӨТЕНШЕ ЖАҒДАЙЛАР ЖҮЙЕСІН ДАМЫТУҒА ҚОСҚАН ҮЛЕСІ ҮШІН", по нижнему внутреннему краю надпись "ҚАЗАҚСТАН". Надписи знака синего цвета.</w:t>
      </w:r>
    </w:p>
    <w:bookmarkEnd w:id="236"/>
    <w:bookmarkStart w:name="z282" w:id="237"/>
    <w:p>
      <w:pPr>
        <w:spacing w:after="0"/>
        <w:ind w:left="0"/>
        <w:jc w:val="both"/>
      </w:pPr>
      <w:r>
        <w:rPr>
          <w:rFonts w:ascii="Times New Roman"/>
          <w:b w:val="false"/>
          <w:i w:val="false"/>
          <w:color w:val="000000"/>
          <w:sz w:val="28"/>
        </w:rPr>
        <w:t>
      Все изображения и надписи на знаке рельефные. Края знака по окружности окаймлены бортиком и лавровым венком, перетянутым лентой голубого цвета.</w:t>
      </w:r>
    </w:p>
    <w:bookmarkEnd w:id="237"/>
    <w:bookmarkStart w:name="z283" w:id="238"/>
    <w:p>
      <w:pPr>
        <w:spacing w:after="0"/>
        <w:ind w:left="0"/>
        <w:jc w:val="both"/>
      </w:pPr>
      <w:r>
        <w:rPr>
          <w:rFonts w:ascii="Times New Roman"/>
          <w:b w:val="false"/>
          <w:i w:val="false"/>
          <w:color w:val="000000"/>
          <w:sz w:val="28"/>
        </w:rPr>
        <w:t>
      Знак с помощью колец соединяется с шестиугольной колодкой шириной 32 мм и высотой 50 мм, обтянутой шелковой муаровой лентой голубого цвета. По левому краю ленты располагаются голубая и белая полосы шириной по 3 мм, по правому краю голубая полоса шириной 26 мм.</w:t>
      </w:r>
    </w:p>
    <w:bookmarkEnd w:id="238"/>
    <w:bookmarkStart w:name="z284" w:id="239"/>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2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"Үздік өрт сөндіруші-құтқарушы" (</w:t>
      </w:r>
      <w:r>
        <w:rPr>
          <w:rFonts w:ascii="Times New Roman"/>
          <w:b w:val="false"/>
          <w:i w:val="false"/>
          <w:color w:val="000000"/>
          <w:sz w:val="28"/>
        </w:rPr>
        <w:t>приложение 117</w:t>
      </w:r>
      <w:r>
        <w:rPr>
          <w:rFonts w:ascii="Times New Roman"/>
          <w:b w:val="false"/>
          <w:i w:val="false"/>
          <w:color w:val="000000"/>
          <w:sz w:val="28"/>
        </w:rPr>
        <w:t>)" и "Үздік құтқарушы-жауынгер" (</w:t>
      </w:r>
      <w:r>
        <w:rPr>
          <w:rFonts w:ascii="Times New Roman"/>
          <w:b w:val="false"/>
          <w:i w:val="false"/>
          <w:color w:val="000000"/>
          <w:sz w:val="28"/>
        </w:rPr>
        <w:t>приложение 118</w:t>
      </w:r>
      <w:r>
        <w:rPr>
          <w:rFonts w:ascii="Times New Roman"/>
          <w:b w:val="false"/>
          <w:i w:val="false"/>
          <w:color w:val="000000"/>
          <w:sz w:val="28"/>
        </w:rPr>
        <w:t>)"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"Құтқару операцияларына белсенді қатысқаны үшін" (</w:t>
      </w:r>
      <w:r>
        <w:rPr>
          <w:rFonts w:ascii="Times New Roman"/>
          <w:b w:val="false"/>
          <w:i w:val="false"/>
          <w:color w:val="000000"/>
          <w:sz w:val="28"/>
        </w:rPr>
        <w:t>приложение 119</w:t>
      </w:r>
      <w:r>
        <w:rPr>
          <w:rFonts w:ascii="Times New Roman"/>
          <w:b w:val="false"/>
          <w:i w:val="false"/>
          <w:color w:val="000000"/>
          <w:sz w:val="28"/>
        </w:rPr>
        <w:t>)" изложить в следующей редакции:</w:t>
      </w:r>
    </w:p>
    <w:bookmarkStart w:name="z287" w:id="240"/>
    <w:p>
      <w:pPr>
        <w:spacing w:after="0"/>
        <w:ind w:left="0"/>
        <w:jc w:val="both"/>
      </w:pPr>
      <w:r>
        <w:rPr>
          <w:rFonts w:ascii="Times New Roman"/>
          <w:b w:val="false"/>
          <w:i w:val="false"/>
          <w:color w:val="000000"/>
          <w:sz w:val="28"/>
        </w:rPr>
        <w:t>
      "Құтқару операцияларына белсенді қатысқаны үшін" (</w:t>
      </w:r>
      <w:r>
        <w:rPr>
          <w:rFonts w:ascii="Times New Roman"/>
          <w:b w:val="false"/>
          <w:i w:val="false"/>
          <w:color w:val="000000"/>
          <w:sz w:val="28"/>
        </w:rPr>
        <w:t>приложение 119</w:t>
      </w:r>
      <w:r>
        <w:rPr>
          <w:rFonts w:ascii="Times New Roman"/>
          <w:b w:val="false"/>
          <w:i w:val="false"/>
          <w:color w:val="000000"/>
          <w:sz w:val="28"/>
        </w:rPr>
        <w:t>)</w:t>
      </w:r>
    </w:p>
    <w:bookmarkEnd w:id="240"/>
    <w:bookmarkStart w:name="z288" w:id="241"/>
    <w:p>
      <w:pPr>
        <w:spacing w:after="0"/>
        <w:ind w:left="0"/>
        <w:jc w:val="both"/>
      </w:pPr>
      <w:r>
        <w:rPr>
          <w:rFonts w:ascii="Times New Roman"/>
          <w:b w:val="false"/>
          <w:i w:val="false"/>
          <w:color w:val="000000"/>
          <w:sz w:val="28"/>
        </w:rPr>
        <w:t>
      Нагрудный знак "Құтқару операцияларына белсенді қатысқаны үшін" изготавливается из мельхиора с вставками из латуни и имеет форму круга диаметром 34 мм.</w:t>
      </w:r>
    </w:p>
    <w:bookmarkEnd w:id="241"/>
    <w:bookmarkStart w:name="z289" w:id="242"/>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242"/>
    <w:bookmarkStart w:name="z290" w:id="243"/>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На бортике в нижней части знака располагается надпись "ҚҰТҚАРУ ОПЕРАЦИЯЛАРЫНА БЕЛСЕНДІ ҚАТЫСҚАНЫ ҮШІН" синего цвета.</w:t>
      </w:r>
    </w:p>
    <w:bookmarkEnd w:id="243"/>
    <w:bookmarkStart w:name="z291" w:id="244"/>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По краям ленты располагаются две оранжевые полосы шириной 2 мм слева и 11 мм справа, соответственно, посередине ленты – полоса синего цвета шириной 19 мм.</w:t>
      </w:r>
    </w:p>
    <w:bookmarkEnd w:id="244"/>
    <w:bookmarkStart w:name="z292" w:id="245"/>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245"/>
    <w:bookmarkStart w:name="z293" w:id="246"/>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2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"Төтенше жағдайдағы eрлігі үшін" (</w:t>
      </w:r>
      <w:r>
        <w:rPr>
          <w:rFonts w:ascii="Times New Roman"/>
          <w:b w:val="false"/>
          <w:i w:val="false"/>
          <w:color w:val="000000"/>
          <w:sz w:val="28"/>
        </w:rPr>
        <w:t>приложение 120</w:t>
      </w:r>
      <w:r>
        <w:rPr>
          <w:rFonts w:ascii="Times New Roman"/>
          <w:b w:val="false"/>
          <w:i w:val="false"/>
          <w:color w:val="000000"/>
          <w:sz w:val="28"/>
        </w:rPr>
        <w:t>)" изложить в следующей редакции:</w:t>
      </w:r>
    </w:p>
    <w:bookmarkStart w:name="z295" w:id="247"/>
    <w:p>
      <w:pPr>
        <w:spacing w:after="0"/>
        <w:ind w:left="0"/>
        <w:jc w:val="both"/>
      </w:pPr>
      <w:r>
        <w:rPr>
          <w:rFonts w:ascii="Times New Roman"/>
          <w:b w:val="false"/>
          <w:i w:val="false"/>
          <w:color w:val="000000"/>
          <w:sz w:val="28"/>
        </w:rPr>
        <w:t>
      "Төтенше жағдайдағы eрлігі үшін" (</w:t>
      </w:r>
      <w:r>
        <w:rPr>
          <w:rFonts w:ascii="Times New Roman"/>
          <w:b w:val="false"/>
          <w:i w:val="false"/>
          <w:color w:val="000000"/>
          <w:sz w:val="28"/>
        </w:rPr>
        <w:t>приложение 120</w:t>
      </w:r>
      <w:r>
        <w:rPr>
          <w:rFonts w:ascii="Times New Roman"/>
          <w:b w:val="false"/>
          <w:i w:val="false"/>
          <w:color w:val="000000"/>
          <w:sz w:val="28"/>
        </w:rPr>
        <w:t>)</w:t>
      </w:r>
    </w:p>
    <w:bookmarkEnd w:id="247"/>
    <w:bookmarkStart w:name="z296" w:id="248"/>
    <w:p>
      <w:pPr>
        <w:spacing w:after="0"/>
        <w:ind w:left="0"/>
        <w:jc w:val="both"/>
      </w:pPr>
      <w:r>
        <w:rPr>
          <w:rFonts w:ascii="Times New Roman"/>
          <w:b w:val="false"/>
          <w:i w:val="false"/>
          <w:color w:val="000000"/>
          <w:sz w:val="28"/>
        </w:rPr>
        <w:t>
      Нагрудный знак "Төтенше жағдайдағы ерлігі үшін" изготавливается из мельхиора с вставкой из латуни и имеет форму многоугольной звезды диаметром 37 мм.</w:t>
      </w:r>
    </w:p>
    <w:bookmarkEnd w:id="248"/>
    <w:bookmarkStart w:name="z297" w:id="249"/>
    <w:p>
      <w:pPr>
        <w:spacing w:after="0"/>
        <w:ind w:left="0"/>
        <w:jc w:val="both"/>
      </w:pPr>
      <w:r>
        <w:rPr>
          <w:rFonts w:ascii="Times New Roman"/>
          <w:b w:val="false"/>
          <w:i w:val="false"/>
          <w:color w:val="000000"/>
          <w:sz w:val="28"/>
        </w:rPr>
        <w:t>
      Лицевая сторона представляет собой восьмиконечную звезду желтого цвета с бортом, на котором расположены надписи "ТӨТЕНШЕ ЖАҒДАЙДАҒЫ ЕРЛІГІ ҮШІН" и "ҚАЗАҚСТАН РЕСПУБЛИКАСЫ", выполненные заливкой синего цвета.</w:t>
      </w:r>
    </w:p>
    <w:bookmarkEnd w:id="249"/>
    <w:bookmarkStart w:name="z298" w:id="250"/>
    <w:p>
      <w:pPr>
        <w:spacing w:after="0"/>
        <w:ind w:left="0"/>
        <w:jc w:val="both"/>
      </w:pPr>
      <w:r>
        <w:rPr>
          <w:rFonts w:ascii="Times New Roman"/>
          <w:b w:val="false"/>
          <w:i w:val="false"/>
          <w:color w:val="000000"/>
          <w:sz w:val="28"/>
        </w:rPr>
        <w:t>
      В центральной части лицевой стороны нагрудного знака на заливке голубого цвета –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250"/>
    <w:bookmarkStart w:name="z299" w:id="251"/>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251"/>
    <w:bookmarkStart w:name="z300" w:id="252"/>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голубого цвета. По краям ленты располагаются две полосы оранжевого цвета шириной 3 мм слева и 9 мм справа. По полосе оранжевого цвета с правой стороны проходят две полосы белого цвета шириной 2 мм.</w:t>
      </w:r>
    </w:p>
    <w:bookmarkEnd w:id="252"/>
    <w:bookmarkStart w:name="z301" w:id="253"/>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"Құтқарушы" I степени (</w:t>
      </w:r>
      <w:r>
        <w:rPr>
          <w:rFonts w:ascii="Times New Roman"/>
          <w:b w:val="false"/>
          <w:i w:val="false"/>
          <w:color w:val="000000"/>
          <w:sz w:val="28"/>
        </w:rPr>
        <w:t>приложение 121</w:t>
      </w:r>
      <w:r>
        <w:rPr>
          <w:rFonts w:ascii="Times New Roman"/>
          <w:b w:val="false"/>
          <w:i w:val="false"/>
          <w:color w:val="000000"/>
          <w:sz w:val="28"/>
        </w:rPr>
        <w:t>)" изложить в следующей редакции:</w:t>
      </w:r>
    </w:p>
    <w:bookmarkStart w:name="z303" w:id="254"/>
    <w:p>
      <w:pPr>
        <w:spacing w:after="0"/>
        <w:ind w:left="0"/>
        <w:jc w:val="both"/>
      </w:pPr>
      <w:r>
        <w:rPr>
          <w:rFonts w:ascii="Times New Roman"/>
          <w:b w:val="false"/>
          <w:i w:val="false"/>
          <w:color w:val="000000"/>
          <w:sz w:val="28"/>
        </w:rPr>
        <w:t>
      "Құтқарушы" (</w:t>
      </w:r>
      <w:r>
        <w:rPr>
          <w:rFonts w:ascii="Times New Roman"/>
          <w:b w:val="false"/>
          <w:i w:val="false"/>
          <w:color w:val="000000"/>
          <w:sz w:val="28"/>
        </w:rPr>
        <w:t>приложение 121</w:t>
      </w:r>
      <w:r>
        <w:rPr>
          <w:rFonts w:ascii="Times New Roman"/>
          <w:b w:val="false"/>
          <w:i w:val="false"/>
          <w:color w:val="000000"/>
          <w:sz w:val="28"/>
        </w:rPr>
        <w:t>)</w:t>
      </w:r>
    </w:p>
    <w:bookmarkEnd w:id="254"/>
    <w:bookmarkStart w:name="z304" w:id="255"/>
    <w:p>
      <w:pPr>
        <w:spacing w:after="0"/>
        <w:ind w:left="0"/>
        <w:jc w:val="both"/>
      </w:pPr>
      <w:r>
        <w:rPr>
          <w:rFonts w:ascii="Times New Roman"/>
          <w:b w:val="false"/>
          <w:i w:val="false"/>
          <w:color w:val="000000"/>
          <w:sz w:val="28"/>
        </w:rPr>
        <w:t>
      Нагрудный знак "Құтқарушы" изготавливается из латуни и имеет овальную форму высотой 50 мм и шириной 41 мм.</w:t>
      </w:r>
    </w:p>
    <w:bookmarkEnd w:id="255"/>
    <w:bookmarkStart w:name="z305" w:id="256"/>
    <w:p>
      <w:pPr>
        <w:spacing w:after="0"/>
        <w:ind w:left="0"/>
        <w:jc w:val="both"/>
      </w:pPr>
      <w:r>
        <w:rPr>
          <w:rFonts w:ascii="Times New Roman"/>
          <w:b w:val="false"/>
          <w:i w:val="false"/>
          <w:color w:val="000000"/>
          <w:sz w:val="28"/>
        </w:rPr>
        <w:t>
      Края нагрудного знака и окружность окаймлены венком золотистого цвета. На лицевой стороне нагрудного знака в центре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Края нагрудного знака окаймлены лавровым венком. По нижнему внутреннему краю на ленте расположена надпись голубого цвета "ҚҰТҚАРУШЫ", ниже – надпись "ҚАЗАҚСТАН".</w:t>
      </w:r>
    </w:p>
    <w:bookmarkEnd w:id="256"/>
    <w:bookmarkStart w:name="z306" w:id="257"/>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вписана аббревиатура "ТЖМ" (Төтенше жағдайлар министрлігі).</w:t>
      </w:r>
    </w:p>
    <w:bookmarkEnd w:id="257"/>
    <w:bookmarkStart w:name="z307" w:id="258"/>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258"/>
    <w:bookmarkStart w:name="z308" w:id="259"/>
    <w:p>
      <w:pPr>
        <w:spacing w:after="0"/>
        <w:ind w:left="0"/>
        <w:jc w:val="both"/>
      </w:pPr>
      <w:r>
        <w:rPr>
          <w:rFonts w:ascii="Times New Roman"/>
          <w:b w:val="false"/>
          <w:i w:val="false"/>
          <w:color w:val="000000"/>
          <w:sz w:val="28"/>
        </w:rPr>
        <w:t>
      Знак крепится к одежде с помощью винта.";</w:t>
      </w:r>
    </w:p>
    <w:bookmarkEnd w:id="2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"Құтқарушы" II степени (</w:t>
      </w:r>
      <w:r>
        <w:rPr>
          <w:rFonts w:ascii="Times New Roman"/>
          <w:b w:val="false"/>
          <w:i w:val="false"/>
          <w:color w:val="000000"/>
          <w:sz w:val="28"/>
        </w:rPr>
        <w:t>приложение 122</w:t>
      </w:r>
      <w:r>
        <w:rPr>
          <w:rFonts w:ascii="Times New Roman"/>
          <w:b w:val="false"/>
          <w:i w:val="false"/>
          <w:color w:val="000000"/>
          <w:sz w:val="28"/>
        </w:rPr>
        <w:t>)", "Құтқарушы" III степени (</w:t>
      </w:r>
      <w:r>
        <w:rPr>
          <w:rFonts w:ascii="Times New Roman"/>
          <w:b w:val="false"/>
          <w:i w:val="false"/>
          <w:color w:val="000000"/>
          <w:sz w:val="28"/>
        </w:rPr>
        <w:t>приложение 123</w:t>
      </w:r>
      <w:r>
        <w:rPr>
          <w:rFonts w:ascii="Times New Roman"/>
          <w:b w:val="false"/>
          <w:i w:val="false"/>
          <w:color w:val="000000"/>
          <w:sz w:val="28"/>
        </w:rPr>
        <w:t>)" и "Халықаралық дәрежелі құтқарушы" (</w:t>
      </w:r>
      <w:r>
        <w:rPr>
          <w:rFonts w:ascii="Times New Roman"/>
          <w:b w:val="false"/>
          <w:i w:val="false"/>
          <w:color w:val="000000"/>
          <w:sz w:val="28"/>
        </w:rPr>
        <w:t>приложение 124</w:t>
      </w:r>
      <w:r>
        <w:rPr>
          <w:rFonts w:ascii="Times New Roman"/>
          <w:b w:val="false"/>
          <w:i w:val="false"/>
          <w:color w:val="000000"/>
          <w:sz w:val="28"/>
        </w:rPr>
        <w:t>)"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54-1</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и </w:t>
      </w:r>
      <w:r>
        <w:rPr>
          <w:rFonts w:ascii="Times New Roman"/>
          <w:b w:val="false"/>
          <w:i w:val="false"/>
          <w:color w:val="000000"/>
          <w:sz w:val="28"/>
        </w:rPr>
        <w:t>121</w:t>
      </w:r>
      <w:r>
        <w:rPr>
          <w:rFonts w:ascii="Times New Roman"/>
          <w:b w:val="false"/>
          <w:i w:val="false"/>
          <w:color w:val="000000"/>
          <w:sz w:val="28"/>
        </w:rPr>
        <w:t xml:space="preserve"> к описаниям изложить в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к настоящему Указу;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54-2</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93-1</w:t>
      </w:r>
      <w:r>
        <w:rPr>
          <w:rFonts w:ascii="Times New Roman"/>
          <w:b w:val="false"/>
          <w:i w:val="false"/>
          <w:color w:val="000000"/>
          <w:sz w:val="28"/>
        </w:rPr>
        <w:t xml:space="preserve">, </w:t>
      </w:r>
      <w:r>
        <w:rPr>
          <w:rFonts w:ascii="Times New Roman"/>
          <w:b w:val="false"/>
          <w:i w:val="false"/>
          <w:color w:val="000000"/>
          <w:sz w:val="28"/>
        </w:rPr>
        <w:t>93-2</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и </w:t>
      </w:r>
      <w:r>
        <w:rPr>
          <w:rFonts w:ascii="Times New Roman"/>
          <w:b w:val="false"/>
          <w:i w:val="false"/>
          <w:color w:val="000000"/>
          <w:sz w:val="28"/>
        </w:rPr>
        <w:t>124</w:t>
      </w:r>
      <w:r>
        <w:rPr>
          <w:rFonts w:ascii="Times New Roman"/>
          <w:b w:val="false"/>
          <w:i w:val="false"/>
          <w:color w:val="000000"/>
          <w:sz w:val="28"/>
        </w:rPr>
        <w:t xml:space="preserve"> к описаниям исключить;</w:t>
      </w:r>
    </w:p>
    <w:bookmarkStart w:name="z312" w:id="26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утвержденных вышеназванным Указом:</w:t>
      </w:r>
    </w:p>
    <w:bookmarkEnd w:id="260"/>
    <w:bookmarkStart w:name="z313" w:id="26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разделе</w:t>
      </w:r>
      <w:r>
        <w:rPr>
          <w:rFonts w:ascii="Times New Roman"/>
          <w:b w:val="false"/>
          <w:i w:val="false"/>
          <w:color w:val="000000"/>
          <w:sz w:val="28"/>
        </w:rPr>
        <w:t xml:space="preserve"> "3. Основания награждения ведомственными наградами":</w:t>
      </w:r>
    </w:p>
    <w:bookmarkEnd w:id="2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23</w:t>
      </w:r>
      <w:r>
        <w:rPr>
          <w:rFonts w:ascii="Times New Roman"/>
          <w:b w:val="false"/>
          <w:i w:val="false"/>
          <w:color w:val="000000"/>
          <w:sz w:val="28"/>
        </w:rPr>
        <w:t xml:space="preserve"> изложить в следующей редакции:</w:t>
      </w:r>
    </w:p>
    <w:bookmarkStart w:name="z315" w:id="262"/>
    <w:p>
      <w:pPr>
        <w:spacing w:after="0"/>
        <w:ind w:left="0"/>
        <w:jc w:val="both"/>
      </w:pPr>
      <w:r>
        <w:rPr>
          <w:rFonts w:ascii="Times New Roman"/>
          <w:b w:val="false"/>
          <w:i w:val="false"/>
          <w:color w:val="000000"/>
          <w:sz w:val="28"/>
        </w:rPr>
        <w:t>
      "23. Медалью "Мінсіз қызметі үшін" награждаются военнослужащие Вооруженных Сил, других войск и воинских формирований, сотрудники и военнослужащие специальных государственных органов Республики Казахстан, судьи, работники Департамента по обеспечению деятельности судов при Верховном Суде Республики Казахстан и его территориальных подразделений, сотрудники прокуратуры, внутренних дел, антикоррупционной службы, гражданской защиты, положительно характеризуемые по службе и образцово выполняющие свой служебный долг.";</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"Медаль "Қаржы сақшысы" I, II, III степеней" изложить в следующей редакции:</w:t>
      </w:r>
    </w:p>
    <w:bookmarkStart w:name="z317" w:id="263"/>
    <w:p>
      <w:pPr>
        <w:spacing w:after="0"/>
        <w:ind w:left="0"/>
        <w:jc w:val="both"/>
      </w:pPr>
      <w:r>
        <w:rPr>
          <w:rFonts w:ascii="Times New Roman"/>
          <w:b w:val="false"/>
          <w:i w:val="false"/>
          <w:color w:val="000000"/>
          <w:sz w:val="28"/>
        </w:rPr>
        <w:t>
      "Медаль "Қаржы сақшысы"</w:t>
      </w:r>
    </w:p>
    <w:bookmarkEnd w:id="263"/>
    <w:bookmarkStart w:name="z318" w:id="264"/>
    <w:p>
      <w:pPr>
        <w:spacing w:after="0"/>
        <w:ind w:left="0"/>
        <w:jc w:val="both"/>
      </w:pPr>
      <w:r>
        <w:rPr>
          <w:rFonts w:ascii="Times New Roman"/>
          <w:b w:val="false"/>
          <w:i w:val="false"/>
          <w:color w:val="000000"/>
          <w:sz w:val="28"/>
        </w:rPr>
        <w:t>
      29. Медалью "Қаржы сақшысы" награждаются работники Счетного комитета по контролю за исполнением республиканского бюджета, а также иные лица, проработавшие в системе государственного аудита и финансового контроля более 10 лет, за высокие достижения, способствующие укреплению роли высшего органа государственного аудита и финансового контроля, за активную деятельность в предупреждении, пресечении и (или) выявлении финансовых нарушений, за безупречную службу, образцовое исполнение служебных обязанностей, значительный вклад в результаты деятельности и повышение имиджа органа государственного аудита и финансового контроля.";</w:t>
      </w:r>
    </w:p>
    <w:bookmarkEnd w:id="264"/>
    <w:bookmarkStart w:name="z319" w:id="26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"Медаль "Ұлттық қауіпсіздік комитетінің ардагері" </w:t>
      </w:r>
      <w:r>
        <w:rPr>
          <w:rFonts w:ascii="Times New Roman"/>
          <w:b w:val="false"/>
          <w:i w:val="false"/>
          <w:color w:val="000000"/>
          <w:sz w:val="28"/>
        </w:rPr>
        <w:t>пункт 31</w:t>
      </w:r>
      <w:r>
        <w:rPr>
          <w:rFonts w:ascii="Times New Roman"/>
          <w:b w:val="false"/>
          <w:i w:val="false"/>
          <w:color w:val="000000"/>
          <w:sz w:val="28"/>
        </w:rPr>
        <w:t xml:space="preserve"> изложить в следующей редакции:</w:t>
      </w:r>
    </w:p>
    <w:bookmarkEnd w:id="265"/>
    <w:bookmarkStart w:name="z320" w:id="266"/>
    <w:p>
      <w:pPr>
        <w:spacing w:after="0"/>
        <w:ind w:left="0"/>
        <w:jc w:val="both"/>
      </w:pPr>
      <w:r>
        <w:rPr>
          <w:rFonts w:ascii="Times New Roman"/>
          <w:b w:val="false"/>
          <w:i w:val="false"/>
          <w:color w:val="000000"/>
          <w:sz w:val="28"/>
        </w:rPr>
        <w:t>
      "31. Медалью "Ұлттық қауіпсіздік комитетінің ардагері" награждаются сотрудники и военнослужащие органов национальной безопасности Республики Казахстан за многолетнюю и плодотворную службу, положительно характеризуемые по службе и прослужившие в специальных государственных органах Республики Казахстан 25 и более календарных лет.";</w:t>
      </w:r>
    </w:p>
    <w:bookmarkEnd w:id="2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"Медаль "Ұлттық қауіпсіздік қалқаны" I, II, III степеней"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"Медаль "Елбасының қауіпсіздігін айбынды атқарғаны үшін" I, II, III степеней" изложить в следующей редакции:</w:t>
      </w:r>
    </w:p>
    <w:bookmarkStart w:name="z323" w:id="267"/>
    <w:p>
      <w:pPr>
        <w:spacing w:after="0"/>
        <w:ind w:left="0"/>
        <w:jc w:val="both"/>
      </w:pPr>
      <w:r>
        <w:rPr>
          <w:rFonts w:ascii="Times New Roman"/>
          <w:b w:val="false"/>
          <w:i w:val="false"/>
          <w:color w:val="000000"/>
          <w:sz w:val="28"/>
        </w:rPr>
        <w:t>
      "Елбасының қауіпсіздігін айбынды атқарғаны үшін"</w:t>
      </w:r>
    </w:p>
    <w:bookmarkEnd w:id="267"/>
    <w:bookmarkStart w:name="z324" w:id="268"/>
    <w:p>
      <w:pPr>
        <w:spacing w:after="0"/>
        <w:ind w:left="0"/>
        <w:jc w:val="both"/>
      </w:pPr>
      <w:r>
        <w:rPr>
          <w:rFonts w:ascii="Times New Roman"/>
          <w:b w:val="false"/>
          <w:i w:val="false"/>
          <w:color w:val="000000"/>
          <w:sz w:val="28"/>
        </w:rPr>
        <w:t>
      38. Медалью "Елбасының қауіпсіздігін айбынды атқарғаны үшін" награждаются сотрудники Службы государственной охраны Республики Казахстан за образцовое исполнение служебных обязанностей, примерную дисциплину и 7 лет службы в календарном исчислении.";</w:t>
      </w:r>
    </w:p>
    <w:bookmarkEnd w:id="268"/>
    <w:bookmarkStart w:name="z325" w:id="26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"Медаль "Ел қорғаны":</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44-2</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"Сот жүйесінің үздігі" I, II степеней" изложить в следующей редакции:</w:t>
      </w:r>
    </w:p>
    <w:bookmarkStart w:name="z328" w:id="270"/>
    <w:p>
      <w:pPr>
        <w:spacing w:after="0"/>
        <w:ind w:left="0"/>
        <w:jc w:val="both"/>
      </w:pPr>
      <w:r>
        <w:rPr>
          <w:rFonts w:ascii="Times New Roman"/>
          <w:b w:val="false"/>
          <w:i w:val="false"/>
          <w:color w:val="000000"/>
          <w:sz w:val="28"/>
        </w:rPr>
        <w:t>
      "Нагрудный знак "Сот жүйесінің үздігі"</w:t>
      </w:r>
    </w:p>
    <w:bookmarkEnd w:id="270"/>
    <w:bookmarkStart w:name="z329" w:id="271"/>
    <w:p>
      <w:pPr>
        <w:spacing w:after="0"/>
        <w:ind w:left="0"/>
        <w:jc w:val="both"/>
      </w:pPr>
      <w:r>
        <w:rPr>
          <w:rFonts w:ascii="Times New Roman"/>
          <w:b w:val="false"/>
          <w:i w:val="false"/>
          <w:color w:val="000000"/>
          <w:sz w:val="28"/>
        </w:rPr>
        <w:t>
      53. Нагрудным знаком "Сот жүйесінің үздігі" награждаются судьи, работники Департамента по обеспечению деятельности судов при Верховном Суде Республики Казахстан и его территориальных подразделений, проработавшие на благо судебной системы не менее 5 лет, а также иные лица за большой личный вклад в развитие судебной системы.";</w:t>
      </w:r>
    </w:p>
    <w:bookmarkEnd w:id="2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"Прокуратура үздігі" I, II степеней" изложить в следующей редакции:</w:t>
      </w:r>
    </w:p>
    <w:bookmarkStart w:name="z331" w:id="272"/>
    <w:p>
      <w:pPr>
        <w:spacing w:after="0"/>
        <w:ind w:left="0"/>
        <w:jc w:val="both"/>
      </w:pPr>
      <w:r>
        <w:rPr>
          <w:rFonts w:ascii="Times New Roman"/>
          <w:b w:val="false"/>
          <w:i w:val="false"/>
          <w:color w:val="000000"/>
          <w:sz w:val="28"/>
        </w:rPr>
        <w:t>
      "Нагрудный знак "Прокуратура үздігі"</w:t>
      </w:r>
    </w:p>
    <w:bookmarkEnd w:id="272"/>
    <w:bookmarkStart w:name="z332" w:id="273"/>
    <w:p>
      <w:pPr>
        <w:spacing w:after="0"/>
        <w:ind w:left="0"/>
        <w:jc w:val="both"/>
      </w:pPr>
      <w:r>
        <w:rPr>
          <w:rFonts w:ascii="Times New Roman"/>
          <w:b w:val="false"/>
          <w:i w:val="false"/>
          <w:color w:val="000000"/>
          <w:sz w:val="28"/>
        </w:rPr>
        <w:t>
      55. Нагрудным знаком "Прокуратура үздігі" награждаются сотрудники прокуратуры, безупречно проработавшие в органах прокуратуры не менее 5 лет, за выполнение заданий особой важности и сложности, а также успехи в укреплении законности и правопорядка в Республике Казахстан.";</w:t>
      </w:r>
    </w:p>
    <w:bookmarkEnd w:id="273"/>
    <w:bookmarkStart w:name="z333" w:id="27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"Нагрудный знак "Мемлекеттік аудит және қаржылық бақылау саласының құрметті қызметкері" </w:t>
      </w:r>
      <w:r>
        <w:rPr>
          <w:rFonts w:ascii="Times New Roman"/>
          <w:b w:val="false"/>
          <w:i w:val="false"/>
          <w:color w:val="000000"/>
          <w:sz w:val="28"/>
        </w:rPr>
        <w:t>пункт 56</w:t>
      </w:r>
      <w:r>
        <w:rPr>
          <w:rFonts w:ascii="Times New Roman"/>
          <w:b w:val="false"/>
          <w:i w:val="false"/>
          <w:color w:val="000000"/>
          <w:sz w:val="28"/>
        </w:rPr>
        <w:t xml:space="preserve"> изложить в следующей редакции:</w:t>
      </w:r>
    </w:p>
    <w:bookmarkEnd w:id="274"/>
    <w:bookmarkStart w:name="z334" w:id="275"/>
    <w:p>
      <w:pPr>
        <w:spacing w:after="0"/>
        <w:ind w:left="0"/>
        <w:jc w:val="both"/>
      </w:pPr>
      <w:r>
        <w:rPr>
          <w:rFonts w:ascii="Times New Roman"/>
          <w:b w:val="false"/>
          <w:i w:val="false"/>
          <w:color w:val="000000"/>
          <w:sz w:val="28"/>
        </w:rPr>
        <w:t>
      "56. Нагрудным знаком "Мемлекеттік аудит және қаржылық бақылау саласының құрметті қызметкері" награждаются сотрудники Счетного комитета по контролю за исполнением республиканского бюджета, а также иные лица за продолжительную и безупречную службу в органах государственного аудита и финансового контроля не менее 10 лет.";</w:t>
      </w:r>
    </w:p>
    <w:bookmarkEnd w:id="2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"Мемлекеттік аудит және қаржылық бақылау саласының үздігі" I, II степеней" изложить в следующей редакции:</w:t>
      </w:r>
    </w:p>
    <w:bookmarkStart w:name="z336" w:id="276"/>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w:t>
      </w:r>
    </w:p>
    <w:bookmarkEnd w:id="276"/>
    <w:bookmarkStart w:name="z337" w:id="277"/>
    <w:p>
      <w:pPr>
        <w:spacing w:after="0"/>
        <w:ind w:left="0"/>
        <w:jc w:val="both"/>
      </w:pPr>
      <w:r>
        <w:rPr>
          <w:rFonts w:ascii="Times New Roman"/>
          <w:b w:val="false"/>
          <w:i w:val="false"/>
          <w:color w:val="000000"/>
          <w:sz w:val="28"/>
        </w:rPr>
        <w:t>
      57. Нагрудным знаком "Мемлекеттік аудит және қаржылық бақылау саласының үздігі" награждаются работники Счетного комитета по контролю за исполнением республиканского бюджета, а также иные лица, имеющие стаж безупречной работы в органах государственного аудита и финансового контроля не менее 5 лет, в том числе в занимаемой должности не менее 1 года, за значительный вклад в развитие органа государственного аудита и финансового контроля, за достижение успехов в развитии и внедрении новых форм, методов и способов реализации функций высшего органа государственного аудита и финансового контроля.";</w:t>
      </w:r>
    </w:p>
    <w:bookmarkEnd w:id="2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"Ұлттық қауіпсіздік қызметінің үздігі" I, II степеней" изложить в следующей редакции:</w:t>
      </w:r>
    </w:p>
    <w:bookmarkStart w:name="z339" w:id="278"/>
    <w:p>
      <w:pPr>
        <w:spacing w:after="0"/>
        <w:ind w:left="0"/>
        <w:jc w:val="both"/>
      </w:pPr>
      <w:r>
        <w:rPr>
          <w:rFonts w:ascii="Times New Roman"/>
          <w:b w:val="false"/>
          <w:i w:val="false"/>
          <w:color w:val="000000"/>
          <w:sz w:val="28"/>
        </w:rPr>
        <w:t>
      "Нагрудный знак "Ұлттық қауіпсіздік қызметінің үздігі"</w:t>
      </w:r>
    </w:p>
    <w:bookmarkEnd w:id="278"/>
    <w:bookmarkStart w:name="z340" w:id="279"/>
    <w:p>
      <w:pPr>
        <w:spacing w:after="0"/>
        <w:ind w:left="0"/>
        <w:jc w:val="both"/>
      </w:pPr>
      <w:r>
        <w:rPr>
          <w:rFonts w:ascii="Times New Roman"/>
          <w:b w:val="false"/>
          <w:i w:val="false"/>
          <w:color w:val="000000"/>
          <w:sz w:val="28"/>
        </w:rPr>
        <w:t>
      60. Нагрудным знаком "Ұлттық қауіпсіздік комитетінің үздігі" награждаются сотрудники и военнослужащие органов национальной безопасности Республики Казахстан, добившиеся конкретных положительных результатов в служебной деятельности, проявившие при этом профессионализм, творчество, инициативу и настойчивость.";</w:t>
      </w:r>
    </w:p>
    <w:bookmarkEnd w:id="2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"Шекара қызметінің үздігі" I, II степеней" изложить в следующей редакции:</w:t>
      </w:r>
    </w:p>
    <w:bookmarkStart w:name="z342" w:id="280"/>
    <w:p>
      <w:pPr>
        <w:spacing w:after="0"/>
        <w:ind w:left="0"/>
        <w:jc w:val="both"/>
      </w:pPr>
      <w:r>
        <w:rPr>
          <w:rFonts w:ascii="Times New Roman"/>
          <w:b w:val="false"/>
          <w:i w:val="false"/>
          <w:color w:val="000000"/>
          <w:sz w:val="28"/>
        </w:rPr>
        <w:t>
      "Нагрудный знак "Шекара қызметінің үздігі"</w:t>
      </w:r>
    </w:p>
    <w:bookmarkEnd w:id="280"/>
    <w:bookmarkStart w:name="z343" w:id="281"/>
    <w:p>
      <w:pPr>
        <w:spacing w:after="0"/>
        <w:ind w:left="0"/>
        <w:jc w:val="both"/>
      </w:pPr>
      <w:r>
        <w:rPr>
          <w:rFonts w:ascii="Times New Roman"/>
          <w:b w:val="false"/>
          <w:i w:val="false"/>
          <w:color w:val="000000"/>
          <w:sz w:val="28"/>
        </w:rPr>
        <w:t>
      63. Нагрудным знаком "Шекара қызметінің үздігі" награждаются:</w:t>
      </w:r>
    </w:p>
    <w:bookmarkEnd w:id="281"/>
    <w:bookmarkStart w:name="z344" w:id="282"/>
    <w:p>
      <w:pPr>
        <w:spacing w:after="0"/>
        <w:ind w:left="0"/>
        <w:jc w:val="both"/>
      </w:pPr>
      <w:r>
        <w:rPr>
          <w:rFonts w:ascii="Times New Roman"/>
          <w:b w:val="false"/>
          <w:i w:val="false"/>
          <w:color w:val="000000"/>
          <w:sz w:val="28"/>
        </w:rPr>
        <w:t>
      сотрудники и военнослужащие Комитета национальной безопасности Республики Казахстан за заслуги в деле охраны Государственной границы Республики Казахстан и безупречное несение службы, высокую бдительность и инициативные действия при задержании нарушителей Государственной границы Республики Казахстан, укреплении боевой готовности и воинской дисциплины;</w:t>
      </w:r>
    </w:p>
    <w:bookmarkEnd w:id="282"/>
    <w:bookmarkStart w:name="z345" w:id="283"/>
    <w:p>
      <w:pPr>
        <w:spacing w:after="0"/>
        <w:ind w:left="0"/>
        <w:jc w:val="both"/>
      </w:pPr>
      <w:r>
        <w:rPr>
          <w:rFonts w:ascii="Times New Roman"/>
          <w:b w:val="false"/>
          <w:i w:val="false"/>
          <w:color w:val="000000"/>
          <w:sz w:val="28"/>
        </w:rPr>
        <w:t>
      граждане Республики Казахстан, иностранных государств и лица без гражданства за вклад в укрепление Государственной границы Республики Казахстан, активную помощь подразделениям Пограничной службы в их служебно-боевой деятельности по охране Государственной границы Республики Казахстан.</w:t>
      </w:r>
    </w:p>
    <w:bookmarkEnd w:id="283"/>
    <w:bookmarkStart w:name="z346" w:id="284"/>
    <w:p>
      <w:pPr>
        <w:spacing w:after="0"/>
        <w:ind w:left="0"/>
        <w:jc w:val="both"/>
      </w:pPr>
      <w:r>
        <w:rPr>
          <w:rFonts w:ascii="Times New Roman"/>
          <w:b w:val="false"/>
          <w:i w:val="false"/>
          <w:color w:val="000000"/>
          <w:sz w:val="28"/>
        </w:rPr>
        <w:t>
      Награждение осуществляется на основании приказа заместителя Председателя Комитета национальной безопасности Республики Казахстан – директора Пограничной службы.";</w:t>
      </w:r>
    </w:p>
    <w:bookmarkEnd w:id="2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"Үздік қызметкер" І, ІI степеней" изложить в следующей редакции:</w:t>
      </w:r>
    </w:p>
    <w:bookmarkStart w:name="z348" w:id="285"/>
    <w:p>
      <w:pPr>
        <w:spacing w:after="0"/>
        <w:ind w:left="0"/>
        <w:jc w:val="both"/>
      </w:pPr>
      <w:r>
        <w:rPr>
          <w:rFonts w:ascii="Times New Roman"/>
          <w:b w:val="false"/>
          <w:i w:val="false"/>
          <w:color w:val="000000"/>
          <w:sz w:val="28"/>
        </w:rPr>
        <w:t>
      "Нагрудный знак "Үздік қызметкер"</w:t>
      </w:r>
    </w:p>
    <w:bookmarkEnd w:id="285"/>
    <w:bookmarkStart w:name="z349" w:id="286"/>
    <w:p>
      <w:pPr>
        <w:spacing w:after="0"/>
        <w:ind w:left="0"/>
        <w:jc w:val="both"/>
      </w:pPr>
      <w:r>
        <w:rPr>
          <w:rFonts w:ascii="Times New Roman"/>
          <w:b w:val="false"/>
          <w:i w:val="false"/>
          <w:color w:val="000000"/>
          <w:sz w:val="28"/>
        </w:rPr>
        <w:t>
      64. Нагрудным знаком "Үздік қызметкер" награждаются сотрудники антикоррупционной службы за выслугу 5 и более лет в правоохранительных органах, из них не менее 2 лет в антикоррупционной службе.";</w:t>
      </w:r>
    </w:p>
    <w:bookmarkEnd w:id="2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"Үздік қызметші" І, ІI степеней"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"Қазақстан Республикасы Мемлекеттік күзет қызметі Объектілерді қорғау қызметінің үздігі" I, II степеней" изложить в следующей редакции:</w:t>
      </w:r>
    </w:p>
    <w:bookmarkStart w:name="z352" w:id="287"/>
    <w:p>
      <w:pPr>
        <w:spacing w:after="0"/>
        <w:ind w:left="0"/>
        <w:jc w:val="both"/>
      </w:pPr>
      <w:r>
        <w:rPr>
          <w:rFonts w:ascii="Times New Roman"/>
          <w:b w:val="false"/>
          <w:i w:val="false"/>
          <w:color w:val="000000"/>
          <w:sz w:val="28"/>
        </w:rPr>
        <w:t>
      "Нагрудный знак "Қазақстан Республикасы Мемлекеттік күзет қызметі Айрықша мақсаттағы күштерінің үздігі"</w:t>
      </w:r>
    </w:p>
    <w:bookmarkEnd w:id="287"/>
    <w:bookmarkStart w:name="z353" w:id="288"/>
    <w:p>
      <w:pPr>
        <w:spacing w:after="0"/>
        <w:ind w:left="0"/>
        <w:jc w:val="both"/>
      </w:pPr>
      <w:r>
        <w:rPr>
          <w:rFonts w:ascii="Times New Roman"/>
          <w:b w:val="false"/>
          <w:i w:val="false"/>
          <w:color w:val="000000"/>
          <w:sz w:val="28"/>
        </w:rPr>
        <w:t>
      67. Нагрудным знаком "Қазақстан Республикасы Мемлекеттік күзет қызметі Айрықша мақсаттағы күштерінің үздігі" награждаются военнослужащие Сил особого назначения (Службы обороны объектов, Республиканской гвардии) Службы государственной охраны Республики Казахстан, отличившиеся в службе, за отвагу во время прохождения службы, за достигнутые высокие результаты боевой подготовки, а также за отличную боевую службу, умелые действия при задержании нарушителя, за отвагу, решительность и образцовое выполнение воинского долга и 10 лет безупречной службы в календарном исчислении.";</w:t>
      </w:r>
    </w:p>
    <w:bookmarkEnd w:id="2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"Нагрудный знак "Қазақстан Республикасы Қарулы Күштерінің үздігі" и "Нагрудный знак "Үздік спортшы-жауынгер"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"Спортшы-жауынгер" I, II степеней" изложить в следующей редакции:</w:t>
      </w:r>
    </w:p>
    <w:bookmarkStart w:name="z356" w:id="289"/>
    <w:p>
      <w:pPr>
        <w:spacing w:after="0"/>
        <w:ind w:left="0"/>
        <w:jc w:val="both"/>
      </w:pPr>
      <w:r>
        <w:rPr>
          <w:rFonts w:ascii="Times New Roman"/>
          <w:b w:val="false"/>
          <w:i w:val="false"/>
          <w:color w:val="000000"/>
          <w:sz w:val="28"/>
        </w:rPr>
        <w:t>
      "Нагрудный знак "Спортшы-жауынгер"</w:t>
      </w:r>
    </w:p>
    <w:bookmarkEnd w:id="289"/>
    <w:bookmarkStart w:name="z357" w:id="290"/>
    <w:p>
      <w:pPr>
        <w:spacing w:after="0"/>
        <w:ind w:left="0"/>
        <w:jc w:val="both"/>
      </w:pPr>
      <w:r>
        <w:rPr>
          <w:rFonts w:ascii="Times New Roman"/>
          <w:b w:val="false"/>
          <w:i w:val="false"/>
          <w:color w:val="000000"/>
          <w:sz w:val="28"/>
        </w:rPr>
        <w:t>
      72. Нагрудным знаком "Спортшы-жауынгер" награждаются сотрудники и военнослужащие, активно участвующие в спортивных соревнованиях и имеющие спортивное звание, разряд.";</w:t>
      </w:r>
    </w:p>
    <w:bookmarkEnd w:id="2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"Ішкі істер органдарының үздігі" I, II степеней" изложить в следующей редакции:</w:t>
      </w:r>
    </w:p>
    <w:bookmarkStart w:name="z359" w:id="291"/>
    <w:p>
      <w:pPr>
        <w:spacing w:after="0"/>
        <w:ind w:left="0"/>
        <w:jc w:val="both"/>
      </w:pPr>
      <w:r>
        <w:rPr>
          <w:rFonts w:ascii="Times New Roman"/>
          <w:b w:val="false"/>
          <w:i w:val="false"/>
          <w:color w:val="000000"/>
          <w:sz w:val="28"/>
        </w:rPr>
        <w:t>
      "Нагрудный знак "Ішкі істер органдарының үздігі"</w:t>
      </w:r>
    </w:p>
    <w:bookmarkEnd w:id="291"/>
    <w:bookmarkStart w:name="z360" w:id="292"/>
    <w:p>
      <w:pPr>
        <w:spacing w:after="0"/>
        <w:ind w:left="0"/>
        <w:jc w:val="both"/>
      </w:pPr>
      <w:r>
        <w:rPr>
          <w:rFonts w:ascii="Times New Roman"/>
          <w:b w:val="false"/>
          <w:i w:val="false"/>
          <w:color w:val="000000"/>
          <w:sz w:val="28"/>
        </w:rPr>
        <w:t>
      75. Нагрудным знаком "Ішкі істер органдарының үздігі" награждаются сотрудники органов внутренних дел Республики Казахстан, прослужившие не менее 10 лет в органах внутренних дел, Национальной гвардии,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охране общественного порядка, за инициативу, смелость, самоотверженные действия, проявленные при исполнении служебного долга.";</w:t>
      </w:r>
    </w:p>
    <w:bookmarkEnd w:id="2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"Оқу орнының үздігі"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"Ұлттық ұлан қызметінің үздігі" I, II степеней" изложить в следующей редакции:</w:t>
      </w:r>
    </w:p>
    <w:bookmarkStart w:name="z363" w:id="293"/>
    <w:p>
      <w:pPr>
        <w:spacing w:after="0"/>
        <w:ind w:left="0"/>
        <w:jc w:val="both"/>
      </w:pPr>
      <w:r>
        <w:rPr>
          <w:rFonts w:ascii="Times New Roman"/>
          <w:b w:val="false"/>
          <w:i w:val="false"/>
          <w:color w:val="000000"/>
          <w:sz w:val="28"/>
        </w:rPr>
        <w:t>
      "Нагрудный знак "Ұлттық ұлан қызметінің үздігі"</w:t>
      </w:r>
    </w:p>
    <w:bookmarkEnd w:id="293"/>
    <w:bookmarkStart w:name="z364" w:id="294"/>
    <w:p>
      <w:pPr>
        <w:spacing w:after="0"/>
        <w:ind w:left="0"/>
        <w:jc w:val="both"/>
      </w:pPr>
      <w:r>
        <w:rPr>
          <w:rFonts w:ascii="Times New Roman"/>
          <w:b w:val="false"/>
          <w:i w:val="false"/>
          <w:color w:val="000000"/>
          <w:sz w:val="28"/>
        </w:rPr>
        <w:t>
      79. Нагрудным знаком "Ұлттық ұлан қызметінің үздігі" награждаются военнослужащие Национальной гвардии, прослужившие не менее 10 лет в Национальной гвардии, ранее проходившие воинскую службу во Внутренних войсках Министерства внутренних дел Республики Казахстан,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p>
    <w:bookmarkEnd w:id="294"/>
    <w:bookmarkStart w:name="z365" w:id="295"/>
    <w:p>
      <w:pPr>
        <w:spacing w:after="0"/>
        <w:ind w:left="0"/>
        <w:jc w:val="both"/>
      </w:pPr>
      <w:r>
        <w:rPr>
          <w:rFonts w:ascii="Times New Roman"/>
          <w:b w:val="false"/>
          <w:i w:val="false"/>
          <w:color w:val="000000"/>
          <w:sz w:val="28"/>
        </w:rPr>
        <w:t>
      Награждение осуществляется на основании приказа Главнокомандующего Национальной гвардией.";</w:t>
      </w:r>
    </w:p>
    <w:bookmarkEnd w:id="295"/>
    <w:bookmarkStart w:name="z366" w:id="29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"Нагрудный знак "Азаматтық қорғау жүйесін дамытуға қосқан үлесі үшін" </w:t>
      </w:r>
      <w:r>
        <w:rPr>
          <w:rFonts w:ascii="Times New Roman"/>
          <w:b w:val="false"/>
          <w:i w:val="false"/>
          <w:color w:val="000000"/>
          <w:sz w:val="28"/>
        </w:rPr>
        <w:t>пункт 81</w:t>
      </w:r>
      <w:r>
        <w:rPr>
          <w:rFonts w:ascii="Times New Roman"/>
          <w:b w:val="false"/>
          <w:i w:val="false"/>
          <w:color w:val="000000"/>
          <w:sz w:val="28"/>
        </w:rPr>
        <w:t xml:space="preserve"> изложить в следующей редакции:</w:t>
      </w:r>
    </w:p>
    <w:bookmarkEnd w:id="296"/>
    <w:bookmarkStart w:name="z367" w:id="297"/>
    <w:p>
      <w:pPr>
        <w:spacing w:after="0"/>
        <w:ind w:left="0"/>
        <w:jc w:val="both"/>
      </w:pPr>
      <w:r>
        <w:rPr>
          <w:rFonts w:ascii="Times New Roman"/>
          <w:b w:val="false"/>
          <w:i w:val="false"/>
          <w:color w:val="000000"/>
          <w:sz w:val="28"/>
        </w:rPr>
        <w:t>
      "81. Нагрудным знаком "Азаматтық қорғау жүйесін дамытуға қосқан үлесі үшін" награждаются сотрудники органов гражданской защиты, военнослужащие воинских частей, а также граждане Республики Казахстан и иностранных государств за активную общественную деятельность и весомый вклад в развитие государственной системы гражданской защиты.";</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подразделы</w:t>
      </w:r>
      <w:r>
        <w:rPr>
          <w:rFonts w:ascii="Times New Roman"/>
          <w:b w:val="false"/>
          <w:i w:val="false"/>
          <w:color w:val="000000"/>
          <w:sz w:val="28"/>
        </w:rPr>
        <w:t xml:space="preserve"> "Нагрудный знак "Үздік өрт сөндіруші-құтқарушы" и "Нагрудный знак "Үздік құтқарушы-жауынгер" исключить;</w:t>
      </w:r>
    </w:p>
    <w:bookmarkStart w:name="z369" w:id="29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"Нагрудный знак "Құтқару операцияларына белсенді қатысқаны үшін" </w:t>
      </w:r>
      <w:r>
        <w:rPr>
          <w:rFonts w:ascii="Times New Roman"/>
          <w:b w:val="false"/>
          <w:i w:val="false"/>
          <w:color w:val="000000"/>
          <w:sz w:val="28"/>
        </w:rPr>
        <w:t>пункт 84</w:t>
      </w:r>
      <w:r>
        <w:rPr>
          <w:rFonts w:ascii="Times New Roman"/>
          <w:b w:val="false"/>
          <w:i w:val="false"/>
          <w:color w:val="000000"/>
          <w:sz w:val="28"/>
        </w:rPr>
        <w:t xml:space="preserve"> изложить в следующей редакции:</w:t>
      </w:r>
    </w:p>
    <w:bookmarkEnd w:id="298"/>
    <w:bookmarkStart w:name="z370" w:id="299"/>
    <w:p>
      <w:pPr>
        <w:spacing w:after="0"/>
        <w:ind w:left="0"/>
        <w:jc w:val="both"/>
      </w:pPr>
      <w:r>
        <w:rPr>
          <w:rFonts w:ascii="Times New Roman"/>
          <w:b w:val="false"/>
          <w:i w:val="false"/>
          <w:color w:val="000000"/>
          <w:sz w:val="28"/>
        </w:rPr>
        <w:t>
      "84. Нагрудным знаком "Құтқару операцияларына белсенді қатысқаны үшін" награждаются сотрудники органов гражданской защиты, военнослужащие воинских частей, и граждане Республики Казахстан, активно участвовавшие в предупреждении и ликвидации чрезвычайных ситуаций, проявившие при этом мужество и отвагу, умелые и инициативные действия по руководству воинскими частями, подразделениями при проведении аварийно-спасательных работ.";</w:t>
      </w:r>
    </w:p>
    <w:bookmarkEnd w:id="299"/>
    <w:bookmarkStart w:name="z371" w:id="30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подразделе</w:t>
      </w:r>
      <w:r>
        <w:rPr>
          <w:rFonts w:ascii="Times New Roman"/>
          <w:b w:val="false"/>
          <w:i w:val="false"/>
          <w:color w:val="000000"/>
          <w:sz w:val="28"/>
        </w:rPr>
        <w:t xml:space="preserve"> "Нагрудный знак "Төтенше жағдайдағы ерлігі үшін" </w:t>
      </w:r>
      <w:r>
        <w:rPr>
          <w:rFonts w:ascii="Times New Roman"/>
          <w:b w:val="false"/>
          <w:i w:val="false"/>
          <w:color w:val="000000"/>
          <w:sz w:val="28"/>
        </w:rPr>
        <w:t>пункт 85</w:t>
      </w:r>
      <w:r>
        <w:rPr>
          <w:rFonts w:ascii="Times New Roman"/>
          <w:b w:val="false"/>
          <w:i w:val="false"/>
          <w:color w:val="000000"/>
          <w:sz w:val="28"/>
        </w:rPr>
        <w:t xml:space="preserve"> изложить в следующей редакции:</w:t>
      </w:r>
    </w:p>
    <w:bookmarkEnd w:id="300"/>
    <w:bookmarkStart w:name="z372" w:id="301"/>
    <w:p>
      <w:pPr>
        <w:spacing w:after="0"/>
        <w:ind w:left="0"/>
        <w:jc w:val="both"/>
      </w:pPr>
      <w:r>
        <w:rPr>
          <w:rFonts w:ascii="Times New Roman"/>
          <w:b w:val="false"/>
          <w:i w:val="false"/>
          <w:color w:val="000000"/>
          <w:sz w:val="28"/>
        </w:rPr>
        <w:t>
      "85. Нагрудным знаком "Төтенше жағдайдағы ерлігі үшін" награждаются сотрудники органов гражданской защиты, военнослужащие воинских частей и граждане Республики Казахстан за заслуги при исполнении гражданского и служебного долга, проявленное мужество при спасении человеческой жизни.";</w:t>
      </w:r>
    </w:p>
    <w:bookmarkEnd w:id="3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"Құтқарушы" I, II, III степеней" изложить в следующей редакции:</w:t>
      </w:r>
    </w:p>
    <w:bookmarkStart w:name="z374" w:id="302"/>
    <w:p>
      <w:pPr>
        <w:spacing w:after="0"/>
        <w:ind w:left="0"/>
        <w:jc w:val="both"/>
      </w:pPr>
      <w:r>
        <w:rPr>
          <w:rFonts w:ascii="Times New Roman"/>
          <w:b w:val="false"/>
          <w:i w:val="false"/>
          <w:color w:val="000000"/>
          <w:sz w:val="28"/>
        </w:rPr>
        <w:t>
      "Нагрудный знак "Құтқарушы"</w:t>
      </w:r>
    </w:p>
    <w:bookmarkEnd w:id="302"/>
    <w:bookmarkStart w:name="z375" w:id="303"/>
    <w:p>
      <w:pPr>
        <w:spacing w:after="0"/>
        <w:ind w:left="0"/>
        <w:jc w:val="both"/>
      </w:pPr>
      <w:r>
        <w:rPr>
          <w:rFonts w:ascii="Times New Roman"/>
          <w:b w:val="false"/>
          <w:i w:val="false"/>
          <w:color w:val="000000"/>
          <w:sz w:val="28"/>
        </w:rPr>
        <w:t>
      86. Нагрудным знаком "Құтқарушы" награждаются сотрудники органов гражданской защиты, военнослужащие воинских частей и спасатели оперативно-спасательного отряда, принимавшие активное участие в ликвидации чрезвычайных ситуаций.";</w:t>
      </w:r>
    </w:p>
    <w:bookmarkEnd w:id="3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подраздел</w:t>
      </w:r>
      <w:r>
        <w:rPr>
          <w:rFonts w:ascii="Times New Roman"/>
          <w:b w:val="false"/>
          <w:i w:val="false"/>
          <w:color w:val="000000"/>
          <w:sz w:val="28"/>
        </w:rPr>
        <w:t xml:space="preserve"> "Нагрудный знак "Халықаралық дәрежелі құтқарушы" исключить;</w:t>
      </w:r>
    </w:p>
    <w:bookmarkStart w:name="z377" w:id="30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Положении</w:t>
      </w:r>
      <w:r>
        <w:rPr>
          <w:rFonts w:ascii="Times New Roman"/>
          <w:b w:val="false"/>
          <w:i w:val="false"/>
          <w:color w:val="000000"/>
          <w:sz w:val="28"/>
        </w:rPr>
        <w:t xml:space="preserve"> о Республиканской комиссии по вопросам государственных символов и геральдики ведомственных и иных, приравненных к ним, наград, утвержденном вышеуказанным Указом: </w:t>
      </w:r>
    </w:p>
    <w:bookmarkEnd w:id="3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дополнить подпунктом 6) следующего содержания:</w:t>
      </w:r>
    </w:p>
    <w:bookmarkStart w:name="z379" w:id="305"/>
    <w:p>
      <w:pPr>
        <w:spacing w:after="0"/>
        <w:ind w:left="0"/>
        <w:jc w:val="both"/>
      </w:pPr>
      <w:r>
        <w:rPr>
          <w:rFonts w:ascii="Times New Roman"/>
          <w:b w:val="false"/>
          <w:i w:val="false"/>
          <w:color w:val="000000"/>
          <w:sz w:val="28"/>
        </w:rPr>
        <w:t xml:space="preserve">
      "6) осуществляет разработку нормативных правовых актов, регламентирующих перечень ведомственных наград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а также ведомственных наград некоторых государственных органов, входящих в структуру Правительства Республики Казахстан, на основе предложений государственных органов.".  </w:t>
      </w:r>
    </w:p>
    <w:bookmarkEnd w:id="305"/>
    <w:bookmarkStart w:name="z380" w:id="306"/>
    <w:p>
      <w:pPr>
        <w:spacing w:after="0"/>
        <w:ind w:left="0"/>
        <w:jc w:val="both"/>
      </w:pPr>
      <w:r>
        <w:rPr>
          <w:rFonts w:ascii="Times New Roman"/>
          <w:b w:val="false"/>
          <w:i w:val="false"/>
          <w:color w:val="000000"/>
          <w:sz w:val="28"/>
        </w:rPr>
        <w:t xml:space="preserve">
      2. Настоящий Указ вводится в действие со дня его подписания. </w:t>
      </w:r>
    </w:p>
    <w:bookmarkEnd w:id="30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 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К. Токаев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Указу Президента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от 31 мая 2021 года  </w:t>
            </w:r>
            <w:r>
              <w:br/>
            </w:r>
            <w:r>
              <w:rPr>
                <w:rFonts w:ascii="Times New Roman"/>
                <w:b w:val="false"/>
                <w:i w:val="false"/>
                <w:color w:val="000000"/>
                <w:sz w:val="20"/>
              </w:rPr>
              <w:t xml:space="preserve">№ 583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 xml:space="preserve">к описаниям    </w:t>
            </w:r>
          </w:p>
        </w:tc>
      </w:tr>
    </w:tbl>
    <w:bookmarkStart w:name="z384" w:id="307"/>
    <w:p>
      <w:pPr>
        <w:spacing w:after="0"/>
        <w:ind w:left="0"/>
        <w:jc w:val="left"/>
      </w:pPr>
      <w:r>
        <w:rPr>
          <w:rFonts w:ascii="Times New Roman"/>
          <w:b/>
          <w:i w:val="false"/>
          <w:color w:val="000000"/>
        </w:rPr>
        <w:t xml:space="preserve"> Медаль "Қаржы сақшысы" </w:t>
      </w:r>
    </w:p>
    <w:bookmarkEnd w:id="307"/>
    <w:bookmarkStart w:name="z385"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2263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263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Указу Президента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от 31 мая 2021 года </w:t>
            </w:r>
            <w:r>
              <w:br/>
            </w:r>
            <w:r>
              <w:rPr>
                <w:rFonts w:ascii="Times New Roman"/>
                <w:b w:val="false"/>
                <w:i w:val="false"/>
                <w:color w:val="000000"/>
                <w:sz w:val="20"/>
              </w:rPr>
              <w:t xml:space="preserve">№ 583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описаниям  </w:t>
            </w:r>
          </w:p>
        </w:tc>
      </w:tr>
    </w:tbl>
    <w:bookmarkStart w:name="z388" w:id="309"/>
    <w:p>
      <w:pPr>
        <w:spacing w:after="0"/>
        <w:ind w:left="0"/>
        <w:jc w:val="left"/>
      </w:pPr>
      <w:r>
        <w:rPr>
          <w:rFonts w:ascii="Times New Roman"/>
          <w:b/>
          <w:i w:val="false"/>
          <w:color w:val="000000"/>
        </w:rPr>
        <w:t xml:space="preserve"> Медаль "Мінсіз қызметі үшін" I степени</w:t>
      </w:r>
    </w:p>
    <w:bookmarkEnd w:id="309"/>
    <w:bookmarkStart w:name="z38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68834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834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описаниям </w:t>
            </w:r>
          </w:p>
        </w:tc>
      </w:tr>
    </w:tbl>
    <w:bookmarkStart w:name="z392" w:id="311"/>
    <w:p>
      <w:pPr>
        <w:spacing w:after="0"/>
        <w:ind w:left="0"/>
        <w:jc w:val="left"/>
      </w:pPr>
      <w:r>
        <w:rPr>
          <w:rFonts w:ascii="Times New Roman"/>
          <w:b/>
          <w:i w:val="false"/>
          <w:color w:val="000000"/>
        </w:rPr>
        <w:t xml:space="preserve"> Медаль "Мінсіз қызметі үшін" II степени</w:t>
      </w:r>
    </w:p>
    <w:bookmarkEnd w:id="311"/>
    <w:bookmarkStart w:name="z393"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5311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описаниям</w:t>
            </w:r>
          </w:p>
        </w:tc>
      </w:tr>
    </w:tbl>
    <w:bookmarkStart w:name="z396" w:id="313"/>
    <w:p>
      <w:pPr>
        <w:spacing w:after="0"/>
        <w:ind w:left="0"/>
        <w:jc w:val="left"/>
      </w:pPr>
      <w:r>
        <w:rPr>
          <w:rFonts w:ascii="Times New Roman"/>
          <w:b/>
          <w:i w:val="false"/>
          <w:color w:val="000000"/>
        </w:rPr>
        <w:t xml:space="preserve"> Медаль "Мінсіз қызметі үшін" III степени</w:t>
      </w:r>
    </w:p>
    <w:bookmarkEnd w:id="313"/>
    <w:bookmarkStart w:name="z397"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315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описаниям </w:t>
            </w:r>
          </w:p>
        </w:tc>
      </w:tr>
    </w:tbl>
    <w:bookmarkStart w:name="z400" w:id="315"/>
    <w:p>
      <w:pPr>
        <w:spacing w:after="0"/>
        <w:ind w:left="0"/>
        <w:jc w:val="left"/>
      </w:pPr>
      <w:r>
        <w:rPr>
          <w:rFonts w:ascii="Times New Roman"/>
          <w:b/>
          <w:i w:val="false"/>
          <w:color w:val="000000"/>
        </w:rPr>
        <w:t xml:space="preserve"> Медаль "Шекараны үздік күзеткен үшін"</w:t>
      </w:r>
    </w:p>
    <w:bookmarkEnd w:id="315"/>
    <w:bookmarkStart w:name="z401"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734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описаниям</w:t>
            </w:r>
          </w:p>
        </w:tc>
      </w:tr>
    </w:tbl>
    <w:bookmarkStart w:name="z404" w:id="317"/>
    <w:p>
      <w:pPr>
        <w:spacing w:after="0"/>
        <w:ind w:left="0"/>
        <w:jc w:val="left"/>
      </w:pPr>
      <w:r>
        <w:rPr>
          <w:rFonts w:ascii="Times New Roman"/>
          <w:b/>
          <w:i w:val="false"/>
          <w:color w:val="000000"/>
        </w:rPr>
        <w:t xml:space="preserve"> Медаль "Елбасының қауіпсіздігін айбынды атқарғаны үшін" </w:t>
      </w:r>
    </w:p>
    <w:bookmarkEnd w:id="317"/>
    <w:bookmarkStart w:name="z405"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54-1</w:t>
            </w:r>
            <w:r>
              <w:br/>
            </w:r>
            <w:r>
              <w:rPr>
                <w:rFonts w:ascii="Times New Roman"/>
                <w:b w:val="false"/>
                <w:i w:val="false"/>
                <w:color w:val="000000"/>
                <w:sz w:val="20"/>
              </w:rPr>
              <w:t>к описаниям</w:t>
            </w:r>
          </w:p>
        </w:tc>
      </w:tr>
    </w:tbl>
    <w:bookmarkStart w:name="z408" w:id="319"/>
    <w:p>
      <w:pPr>
        <w:spacing w:after="0"/>
        <w:ind w:left="0"/>
        <w:jc w:val="left"/>
      </w:pPr>
      <w:r>
        <w:rPr>
          <w:rFonts w:ascii="Times New Roman"/>
          <w:b/>
          <w:i w:val="false"/>
          <w:color w:val="000000"/>
        </w:rPr>
        <w:t xml:space="preserve"> Медаль "Ел қорғаны" </w:t>
      </w:r>
    </w:p>
    <w:bookmarkEnd w:id="319"/>
    <w:bookmarkStart w:name="z40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описаниям </w:t>
            </w:r>
          </w:p>
        </w:tc>
      </w:tr>
    </w:tbl>
    <w:bookmarkStart w:name="z412" w:id="321"/>
    <w:p>
      <w:pPr>
        <w:spacing w:after="0"/>
        <w:ind w:left="0"/>
        <w:jc w:val="left"/>
      </w:pPr>
      <w:r>
        <w:rPr>
          <w:rFonts w:ascii="Times New Roman"/>
          <w:b/>
          <w:i w:val="false"/>
          <w:color w:val="000000"/>
        </w:rPr>
        <w:t xml:space="preserve"> Медаль "Мінсіз қызметі үшін" І степени</w:t>
      </w:r>
    </w:p>
    <w:bookmarkEnd w:id="321"/>
    <w:bookmarkStart w:name="z413"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описаниям</w:t>
            </w:r>
          </w:p>
        </w:tc>
      </w:tr>
    </w:tbl>
    <w:bookmarkStart w:name="z416" w:id="323"/>
    <w:p>
      <w:pPr>
        <w:spacing w:after="0"/>
        <w:ind w:left="0"/>
        <w:jc w:val="left"/>
      </w:pPr>
      <w:r>
        <w:rPr>
          <w:rFonts w:ascii="Times New Roman"/>
          <w:b/>
          <w:i w:val="false"/>
          <w:color w:val="000000"/>
        </w:rPr>
        <w:t xml:space="preserve"> Медаль "Мінсіз қызметі үшін" ІІ степени</w:t>
      </w:r>
    </w:p>
    <w:bookmarkEnd w:id="323"/>
    <w:bookmarkStart w:name="z417"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описаниям</w:t>
            </w:r>
          </w:p>
        </w:tc>
      </w:tr>
    </w:tbl>
    <w:bookmarkStart w:name="z420" w:id="325"/>
    <w:p>
      <w:pPr>
        <w:spacing w:after="0"/>
        <w:ind w:left="0"/>
        <w:jc w:val="left"/>
      </w:pPr>
      <w:r>
        <w:rPr>
          <w:rFonts w:ascii="Times New Roman"/>
          <w:b/>
          <w:i w:val="false"/>
          <w:color w:val="000000"/>
        </w:rPr>
        <w:t xml:space="preserve"> Медаль "Мінсіз қызметі үшін" ІІІ степени</w:t>
      </w:r>
    </w:p>
    <w:bookmarkEnd w:id="325"/>
    <w:bookmarkStart w:name="z421"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описаниям</w:t>
            </w:r>
          </w:p>
        </w:tc>
      </w:tr>
    </w:tbl>
    <w:bookmarkStart w:name="z424" w:id="327"/>
    <w:p>
      <w:pPr>
        <w:spacing w:after="0"/>
        <w:ind w:left="0"/>
        <w:jc w:val="left"/>
      </w:pPr>
      <w:r>
        <w:rPr>
          <w:rFonts w:ascii="Times New Roman"/>
          <w:b/>
          <w:i w:val="false"/>
          <w:color w:val="000000"/>
        </w:rPr>
        <w:t xml:space="preserve"> Нагрудный знак "Сот жүйесінің үздігі"</w:t>
      </w:r>
    </w:p>
    <w:bookmarkEnd w:id="327"/>
    <w:bookmarkStart w:name="z425"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описаниям</w:t>
            </w:r>
          </w:p>
        </w:tc>
      </w:tr>
    </w:tbl>
    <w:bookmarkStart w:name="z428" w:id="329"/>
    <w:p>
      <w:pPr>
        <w:spacing w:after="0"/>
        <w:ind w:left="0"/>
        <w:jc w:val="left"/>
      </w:pPr>
      <w:r>
        <w:rPr>
          <w:rFonts w:ascii="Times New Roman"/>
          <w:b/>
          <w:i w:val="false"/>
          <w:color w:val="000000"/>
        </w:rPr>
        <w:t xml:space="preserve"> Нагрудный знак "Прокуратура үздігі"</w:t>
      </w:r>
    </w:p>
    <w:bookmarkEnd w:id="329"/>
    <w:bookmarkStart w:name="z42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 xml:space="preserve">к описаниям </w:t>
            </w:r>
          </w:p>
        </w:tc>
      </w:tr>
    </w:tbl>
    <w:bookmarkStart w:name="z432" w:id="331"/>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w:t>
      </w:r>
    </w:p>
    <w:bookmarkEnd w:id="331"/>
    <w:bookmarkStart w:name="z433"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 xml:space="preserve">к описаниям </w:t>
            </w:r>
          </w:p>
        </w:tc>
      </w:tr>
    </w:tbl>
    <w:bookmarkStart w:name="z436" w:id="333"/>
    <w:p>
      <w:pPr>
        <w:spacing w:after="0"/>
        <w:ind w:left="0"/>
        <w:jc w:val="left"/>
      </w:pPr>
      <w:r>
        <w:rPr>
          <w:rFonts w:ascii="Times New Roman"/>
          <w:b/>
          <w:i w:val="false"/>
          <w:color w:val="000000"/>
        </w:rPr>
        <w:t xml:space="preserve"> Нагрудный знак "Ұлттық қауіпсіздік комитетінің үздігі"</w:t>
      </w:r>
    </w:p>
    <w:bookmarkEnd w:id="333"/>
    <w:bookmarkStart w:name="z437"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описаниям</w:t>
            </w:r>
          </w:p>
        </w:tc>
      </w:tr>
    </w:tbl>
    <w:bookmarkStart w:name="z440" w:id="335"/>
    <w:p>
      <w:pPr>
        <w:spacing w:after="0"/>
        <w:ind w:left="0"/>
        <w:jc w:val="left"/>
      </w:pPr>
      <w:r>
        <w:rPr>
          <w:rFonts w:ascii="Times New Roman"/>
          <w:b/>
          <w:i w:val="false"/>
          <w:color w:val="000000"/>
        </w:rPr>
        <w:t xml:space="preserve"> Нагрудный знак "Шекара қызметінің үздігі"</w:t>
      </w:r>
    </w:p>
    <w:bookmarkEnd w:id="335"/>
    <w:bookmarkStart w:name="z441"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описаниям</w:t>
            </w:r>
          </w:p>
        </w:tc>
      </w:tr>
    </w:tbl>
    <w:bookmarkStart w:name="z444" w:id="337"/>
    <w:p>
      <w:pPr>
        <w:spacing w:after="0"/>
        <w:ind w:left="0"/>
        <w:jc w:val="left"/>
      </w:pPr>
      <w:r>
        <w:rPr>
          <w:rFonts w:ascii="Times New Roman"/>
          <w:b/>
          <w:i w:val="false"/>
          <w:color w:val="000000"/>
        </w:rPr>
        <w:t xml:space="preserve"> Нагрудный знак "Үздік қызметкер"</w:t>
      </w:r>
    </w:p>
    <w:bookmarkEnd w:id="337"/>
    <w:bookmarkStart w:name="z445"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описаниям</w:t>
            </w:r>
          </w:p>
        </w:tc>
      </w:tr>
    </w:tbl>
    <w:bookmarkStart w:name="z448" w:id="339"/>
    <w:p>
      <w:pPr>
        <w:spacing w:after="0"/>
        <w:ind w:left="0"/>
        <w:jc w:val="left"/>
      </w:pPr>
      <w:r>
        <w:rPr>
          <w:rFonts w:ascii="Times New Roman"/>
          <w:b/>
          <w:i w:val="false"/>
          <w:color w:val="000000"/>
        </w:rPr>
        <w:t xml:space="preserve"> Нагрудный знак "Қазақстан Республикасы Мемлекеттік күзет қызметі Айрықша мақсаттағы күштерінің үздігі" </w:t>
      </w:r>
    </w:p>
    <w:bookmarkEnd w:id="339"/>
    <w:bookmarkStart w:name="z449"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описаниям</w:t>
            </w:r>
          </w:p>
        </w:tc>
      </w:tr>
    </w:tbl>
    <w:bookmarkStart w:name="z452" w:id="341"/>
    <w:p>
      <w:pPr>
        <w:spacing w:after="0"/>
        <w:ind w:left="0"/>
        <w:jc w:val="left"/>
      </w:pPr>
      <w:r>
        <w:rPr>
          <w:rFonts w:ascii="Times New Roman"/>
          <w:b/>
          <w:i w:val="false"/>
          <w:color w:val="000000"/>
        </w:rPr>
        <w:t xml:space="preserve"> Нагрудный знак "Спортшы-жауынгер"  </w:t>
      </w:r>
    </w:p>
    <w:bookmarkEnd w:id="341"/>
    <w:bookmarkStart w:name="z453"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r>
              <w:br/>
            </w:r>
            <w:r>
              <w:rPr>
                <w:rFonts w:ascii="Times New Roman"/>
                <w:b w:val="false"/>
                <w:i w:val="false"/>
                <w:color w:val="000000"/>
                <w:sz w:val="20"/>
              </w:rPr>
              <w:t xml:space="preserve">к описаниям </w:t>
            </w:r>
          </w:p>
        </w:tc>
      </w:tr>
    </w:tbl>
    <w:bookmarkStart w:name="z456" w:id="343"/>
    <w:p>
      <w:pPr>
        <w:spacing w:after="0"/>
        <w:ind w:left="0"/>
        <w:jc w:val="left"/>
      </w:pPr>
      <w:r>
        <w:rPr>
          <w:rFonts w:ascii="Times New Roman"/>
          <w:b/>
          <w:i w:val="false"/>
          <w:color w:val="000000"/>
        </w:rPr>
        <w:t xml:space="preserve"> Нагрудный знак "Ішкі істер органдарының үздігі" </w:t>
      </w:r>
    </w:p>
    <w:bookmarkEnd w:id="343"/>
    <w:bookmarkStart w:name="z457"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r>
              <w:br/>
            </w:r>
            <w:r>
              <w:rPr>
                <w:rFonts w:ascii="Times New Roman"/>
                <w:b w:val="false"/>
                <w:i w:val="false"/>
                <w:color w:val="000000"/>
                <w:sz w:val="20"/>
              </w:rPr>
              <w:t xml:space="preserve">к описаниям </w:t>
            </w:r>
          </w:p>
        </w:tc>
      </w:tr>
    </w:tbl>
    <w:bookmarkStart w:name="z460" w:id="345"/>
    <w:p>
      <w:pPr>
        <w:spacing w:after="0"/>
        <w:ind w:left="0"/>
        <w:jc w:val="left"/>
      </w:pPr>
      <w:r>
        <w:rPr>
          <w:rFonts w:ascii="Times New Roman"/>
          <w:b/>
          <w:i w:val="false"/>
          <w:color w:val="000000"/>
        </w:rPr>
        <w:t xml:space="preserve"> Нагрудный знак "Ұлттық ұлан қызметінің үздігі"</w:t>
      </w:r>
    </w:p>
    <w:bookmarkEnd w:id="345"/>
    <w:bookmarkStart w:name="z461"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 xml:space="preserve">к описаниям </w:t>
            </w:r>
          </w:p>
        </w:tc>
      </w:tr>
    </w:tbl>
    <w:bookmarkStart w:name="z464" w:id="347"/>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347"/>
    <w:bookmarkStart w:name="z46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r>
              <w:br/>
            </w:r>
            <w:r>
              <w:rPr>
                <w:rFonts w:ascii="Times New Roman"/>
                <w:b w:val="false"/>
                <w:i w:val="false"/>
                <w:color w:val="000000"/>
                <w:sz w:val="20"/>
              </w:rPr>
              <w:t>к описаниям</w:t>
            </w:r>
          </w:p>
        </w:tc>
      </w:tr>
    </w:tbl>
    <w:bookmarkStart w:name="z468" w:id="349"/>
    <w:p>
      <w:pPr>
        <w:spacing w:after="0"/>
        <w:ind w:left="0"/>
        <w:jc w:val="left"/>
      </w:pPr>
      <w:r>
        <w:rPr>
          <w:rFonts w:ascii="Times New Roman"/>
          <w:b/>
          <w:i w:val="false"/>
          <w:color w:val="000000"/>
        </w:rPr>
        <w:t xml:space="preserve"> Нагрудный знак "Құтқару операцияларына белсенді қатысқаны үшін"</w:t>
      </w:r>
    </w:p>
    <w:bookmarkEnd w:id="349"/>
    <w:bookmarkStart w:name="z46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к описаниям</w:t>
            </w:r>
          </w:p>
        </w:tc>
      </w:tr>
    </w:tbl>
    <w:bookmarkStart w:name="z472" w:id="351"/>
    <w:p>
      <w:pPr>
        <w:spacing w:after="0"/>
        <w:ind w:left="0"/>
        <w:jc w:val="left"/>
      </w:pPr>
      <w:r>
        <w:rPr>
          <w:rFonts w:ascii="Times New Roman"/>
          <w:b/>
          <w:i w:val="false"/>
          <w:color w:val="000000"/>
        </w:rPr>
        <w:t xml:space="preserve"> Нагрудный знак "Төтенше жағдайдағы ерлігі үшін"</w:t>
      </w:r>
    </w:p>
    <w:bookmarkEnd w:id="351"/>
    <w:bookmarkStart w:name="z473"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2021 года</w:t>
            </w:r>
            <w:r>
              <w:br/>
            </w:r>
            <w:r>
              <w:rPr>
                <w:rFonts w:ascii="Times New Roman"/>
                <w:b w:val="false"/>
                <w:i w:val="false"/>
                <w:color w:val="000000"/>
                <w:sz w:val="20"/>
              </w:rPr>
              <w:t>№ 583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r>
              <w:br/>
            </w:r>
            <w:r>
              <w:rPr>
                <w:rFonts w:ascii="Times New Roman"/>
                <w:b w:val="false"/>
                <w:i w:val="false"/>
                <w:color w:val="000000"/>
                <w:sz w:val="20"/>
              </w:rPr>
              <w:t>к описаниям</w:t>
            </w:r>
          </w:p>
        </w:tc>
      </w:tr>
    </w:tbl>
    <w:bookmarkStart w:name="z476" w:id="353"/>
    <w:p>
      <w:pPr>
        <w:spacing w:after="0"/>
        <w:ind w:left="0"/>
        <w:jc w:val="left"/>
      </w:pPr>
      <w:r>
        <w:rPr>
          <w:rFonts w:ascii="Times New Roman"/>
          <w:b/>
          <w:i w:val="false"/>
          <w:color w:val="000000"/>
        </w:rPr>
        <w:t xml:space="preserve"> Нагрудный знак "Құтқарушы"</w:t>
      </w:r>
    </w:p>
    <w:bookmarkEnd w:id="353"/>
    <w:bookmarkStart w:name="z477"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