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1c7595" w14:textId="61c759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оказания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труда и социальной защиты населения Республики Казахстан от 13 апреля 2011 года № 127-ө. Зарегистрирован в Министерстве юстиции Республики Казахстан 20 мая 2011 года № 6971. Утратил силу приказом Министра труда и социальной защиты населения Республики Казахстан от 1 апреля 2014 года № 139-Ө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 силу приказом Министра труда и социальной защиты населения РК от 01.04.2014 </w:t>
      </w:r>
      <w:r>
        <w:rPr>
          <w:rFonts w:ascii="Times New Roman"/>
          <w:b w:val="false"/>
          <w:i w:val="false"/>
          <w:color w:val="ff0000"/>
          <w:sz w:val="28"/>
        </w:rPr>
        <w:t>№ 139-Ө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целях реализации </w:t>
      </w:r>
      <w:r>
        <w:rPr>
          <w:rFonts w:ascii="Times New Roman"/>
          <w:b w:val="false"/>
          <w:i w:val="false"/>
          <w:color w:val="000000"/>
          <w:sz w:val="28"/>
        </w:rPr>
        <w:t>статьи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регламент оказания государственной услуги «Назначение пенсионных выплат из Государственного центра по выплате пенсий»,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регламент оказания государственной услуги «Назначение государственной базовой пенсионной выплаты»,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регламент оказания государственной услуги «Назначение государственных социальных пособий по инвалидности, по случаю потери кормильца и по возрасту»,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регламент оказания государственной услуги «Назначение государственных специальных пособий»,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регламент оказания государственной услуги «Назначение социальных выплат на случаи социальных рисков: утраты трудоспособности; потери кормильца; потери работы; потери дохода в связи с беременностью и родами; потери дохода в связи с усыновлением (удочерением) новорожденного ребенка (детей); потери дохода в связи с уходом за ребенком по достижении им возраста одного года»,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регламент оказания государственной услуги «Назначение пособий на рождение ребенка и по уходу за ребенком»,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регламент оказания государственной услуги «Назначение специального государственного пособия»,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регламент оказания государственной услуги «Установление инвалидности и/или степени утраты трудоспособности и/или определение необходимых мер социальной защиты»,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регламент оказания государственной услуги «Назначение пособия матери или отцу, усыновителю (удочерителю), опекуну (попечителю), воспитывающему ребенка инвалида»,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регламент оказания государственной услуги «Назначение единовременной выплаты на погребение»,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1 в редакции приказа Министра труда и социальной защиты населения РК от 12.12.2012 </w:t>
      </w:r>
      <w:r>
        <w:rPr>
          <w:rFonts w:ascii="Times New Roman"/>
          <w:b w:val="false"/>
          <w:i w:val="false"/>
          <w:color w:val="000000"/>
          <w:sz w:val="28"/>
        </w:rPr>
        <w:t>№ 468-ө-м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Комитету по контролю и социальной защите, Государственному центру по выплате пенсий Министерства труда и социальной защиты населения Республики Казахстан разместить регламенты в местах обслуживания населения в удобном для восприятия формате.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Ответственного секретаря Министерства труда и социальной защиты населения Республики Казахстан Дуйсенову Т.Б.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со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                                    Г. Абдыкаликова</w:t>
      </w:r>
    </w:p>
    <w:bookmarkStart w:name="z1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13 апреля 2011 года № 127-ө </w:t>
      </w:r>
    </w:p>
    <w:bookmarkEnd w:id="1"/>
    <w:bookmarkStart w:name="z14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пенсионных выплат из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Государственного центра по выплате пенсий»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Приложение 1 в редакции приказа Министра труда и социальной защиты населения РК от 12.12.2012 </w:t>
      </w:r>
      <w:r>
        <w:rPr>
          <w:rFonts w:ascii="Times New Roman"/>
          <w:b w:val="false"/>
          <w:i w:val="false"/>
          <w:color w:val="ff0000"/>
          <w:sz w:val="28"/>
        </w:rPr>
        <w:t>№ 468-ө-м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Start w:name="z1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государственной услуги «Назначение пенсионных выплат из Государственного центра по выплате пенсий»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В Регламенте используются следующие основные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пенсионные выплаты из Государственного центра по выплате пенсий (далее – пенсионные выплаты из ГЦВП) – выплаты денег физическим лицам, имеющим трудовой стаж не менее шести месяцев по состоянию на 1 января 1998 года, осуществляемые пропорционально трудовому стажу;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государственный орган по назначению пенсий и пособий (далее – департаменты) – территориальные органы Комитета по контролю и социальной защите Министерства труда и социальной защиты населения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получатель пенсионных выплат из ГЦВП (далее – потребитель) – физическое лицо, которому оказывается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Государственный центр по выплате пенсий (далее – Центр) – юридическое лицо, уполномоченное Правительством Республики Казахстан осуществлять функции на условиях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июня 1997 года «О пенсионном обеспечении в Республике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филиал Центра – областные, городов Астана и Алматы филиалы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отделения Центра – городские, районные отделения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ЦБД – Центральная база данных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территориальными отделениями Центра, перечень адресов которых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 «Назначение пенсионных выплат из Государственного Центра по выплате пенсий» (далее - Стандарт), утвержденный постановлением Правительства Республики Казахстан от 7 апреля 2011 года № 393.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Закона Республики Казахстан от 20 июня 1997 года «О пенсионном обеспечении в Республике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25 августа 2006 года № 819 «Об утверждении Правил назначения и осуществления выплаты государственных базовых социальных пособий по инвалидности, по случаю потери кормильца и по возрасту, пенсионных выплат из Государственного центра по выплате пенсий, государственной базовой пенсионной выплаты, государственных специальных пособий»;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услуги, которую получит потребитель, является удостоверение о назначении пенсионных выплат из Государственного центра по выплате пенсий на бумажном носителе, либо мотивированный ответ об отказе в предоставлении услуги на бумажном носителе.</w:t>
      </w:r>
    </w:p>
    <w:bookmarkEnd w:id="4"/>
    <w:bookmarkStart w:name="z32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оказанию государственной услуги</w:t>
      </w:r>
    </w:p>
    <w:bookmarkEnd w:id="5"/>
    <w:bookmarkStart w:name="z3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предоставляется районными, городскими отделениями Центра по месту жительства потребителя адреса,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отделений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установлены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Основаниями для отказа в предоставлении государственной услуги являются непредставление всех необходимых документов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запроса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отделения Центра в течение трех рабочих дней со дня принятия заявления и документов от потребителя формирует макет дела на бумажном носителе и электронный макет дела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филиал Центра в течение двух рабочих дней рассматривает поступившие электронный макет дела и проект решения, проверяет правильность расчета и оформления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департамент в течение пяти рабочих дней рассматривает поступившие электронный макет дела с проектом решения и принимает решение о назначении (изменении, отказе в назначении) пенсионной выплаты из ГЦВП. Специалист департамента регистрирует решение в автоматическом режиме с присвоением номера в электронном журнале и направляет электронный макет дела с решением и электронным извещением в отделение Центра посредством электронной связи. В случае принятия решения об отказе в назначении пенсионной выплаты из ГЦВП департамент указывает в решении основание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отделение Центра, получив электронный макет дела с решением департамента о назначении пенсионной выплаты из ГЦВП, производит соответствующие записи о назначении пенсионной выплаты из ГЦВП в журнале с присвоением делу номера. Решение департамента о назначении (изменении, отказе в назначении) пенсионной выплаты из ГЦВП на бумажном носителе специалист отделения Центра подшивает в дело получателя пенсионной выплаты из ГЦВП. В случае принятия департаментом решения об отказе в назначении пенсионной выплаты из ГЦВП отделение Центра извещает заявителя об отказе в назначении пенсионной выплаты из ГЦВП и возвращает представленные документы заявителю с письмом департамента о причинах отказа.</w:t>
      </w:r>
    </w:p>
    <w:bookmarkEnd w:id="6"/>
    <w:bookmarkStart w:name="z42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7"/>
    <w:bookmarkStart w:name="z4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Заявление и приложенные к нему документы регистрируются специалистом отделения Центра в специальном журнале. Потребителю вручается отрывной талон заявления с отметкой о принятии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Полный перечень необходимых документов, форм, шаблонов и требований к ним, в том числе для лиц, имеющих льготы, для получения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 для назначения пенсионной выплаты из ГЦВП определен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25 августа 2006 года № 819 «Об утверждении Правил назначения и осуществления выплаты государственных базовых социальных пособий по инвалидности, по случаю потери кормильца и по возрасту, пенсионных выплат из Государственного центра по выплате пенсий, государственной базовой пенсионной выплаты, государственных специальных пособий».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Требования к информационной безопасности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отделения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отделения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филиала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филиала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департамента;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начальник управления (отдела) департамента;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департамента.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 процессе оказания государственной услуги участвуют следующие заинтересованные органы: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отделение Центра со дня принятия заявления и документов от потребителя формирует макет дела на бумажном носителе (далее – макет дела) и электронный макет дела. Для формирования электронного макета дела специалист отделения Центра сканирует макет дела, проверяет качество сканированных документов и их соответствие макету дела на бумажном носителе, формирует электронный проект решения о назначении (изменении, отказе в назначении) пенсионной выплаты из ГЦВП (далее – электронный проект решения), удостоверяет документы электронного макета дела и электронный проект решения электронной 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Начальник отделения Центра сверяет соответствие электронного макета дела макету дела на бумажном носителе, проверяет качество сканированных документов, правильность расчета размера пенсионной выплаты из ГЦВП, оформления электронного проекта решения и удостоверяет его электронной 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Электронный макет дела с электронным проектом решения передается отделением Центра средствами электронной связи в филиал Центра с электронным извещением;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филиал Центра рассматривает поступившие электронный макет дела и электронный проект решения, проверяет правильность расчета и оформления электронного проекта решения, после чего направляет вместе с электронным извещением в департамент. При этом электронный проект решения удостоверяется электронной цифровой подписью специалиста и руководителя филиала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департамент рассматривает поступившие электронный макет дела с проектом решения и принимает решение о назначении (изменении, отказе в назначении) пенсионной выплаты из ГЦВП, либо уведомляет отделение Центра о проведении проверки.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принятия решения о назначении (изменении, отказе в назначении) пенсионной выплаты из ГЦВП департамент удостоверяет электронный проект решения электронной цифровой подписью специалиста и начальника управления (отдела) и руководителя департамента.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указано в приложении 1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 приложении 2 к настоящему Регламенту.</w:t>
      </w:r>
    </w:p>
    <w:bookmarkEnd w:id="8"/>
    <w:bookmarkStart w:name="z6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пенсионных выплат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из Государственного центра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выплате пенсий»     </w:t>
      </w:r>
    </w:p>
    <w:bookmarkEnd w:id="9"/>
    <w:bookmarkStart w:name="z6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Форма            </w:t>
      </w:r>
    </w:p>
    <w:bookmarkEnd w:id="10"/>
    <w:bookmarkStart w:name="z6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4"/>
        <w:gridCol w:w="3003"/>
        <w:gridCol w:w="3650"/>
        <w:gridCol w:w="3467"/>
        <w:gridCol w:w="3426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отделения Центра</w:t>
            </w:r>
          </w:p>
        </w:tc>
        <w:tc>
          <w:tcPr>
            <w:tcW w:w="3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отделения Центра</w:t>
            </w:r>
          </w:p>
        </w:tc>
        <w:tc>
          <w:tcPr>
            <w:tcW w:w="3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филиала Центра</w:t>
            </w:r>
          </w:p>
        </w:tc>
      </w:tr>
      <w:tr>
        <w:trPr>
          <w:trHeight w:val="510" w:hRule="atLeast"/>
        </w:trPr>
        <w:tc>
          <w:tcPr>
            <w:tcW w:w="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заявление с приложением необходимых документов, регистрирует в журнале и выдает отрывной талон заявителю с отметкой о принятии документов, сканирует макет дела, проверяет качество сканированных документов и их соответствие макету дела на бумажном носителе, формирует проект решения, производит расчет размера пенсионной выплаты из ГЦВП и удостоверяет их электронной цифровой подписью</w:t>
            </w:r>
          </w:p>
        </w:tc>
        <w:tc>
          <w:tcPr>
            <w:tcW w:w="3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Сверяет соответствие электронного макета дела макету дела на бумажном носителе, проверяет качество сканированных документов, правильность расчета размера пенсионной выплаты из ГЦВП, оформления электронного проекта решения и удостоверяет его электронной цифровой подписью</w:t>
            </w:r>
          </w:p>
        </w:tc>
        <w:tc>
          <w:tcPr>
            <w:tcW w:w="3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поступивший электронный макет дела и электронный проект решения, проверяет правильность расчета и оформления электронного проекта решения, после чего направляет вместе с электронным извещением руководителю филиала Центра, при этом удостоверяет проект решения электронной цифровой подписью</w:t>
            </w:r>
          </w:p>
        </w:tc>
      </w:tr>
      <w:tr>
        <w:trPr>
          <w:trHeight w:val="30" w:hRule="atLeast"/>
        </w:trPr>
        <w:tc>
          <w:tcPr>
            <w:tcW w:w="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Бумажный макет дела и электронный макет дела потребителя с электронным проектом решения;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электронного макета дела начальнику отделения Центра</w:t>
            </w:r>
          </w:p>
        </w:tc>
        <w:tc>
          <w:tcPr>
            <w:tcW w:w="3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 электронной цифровой подписью электронный макет дела;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 в филиал Центра</w:t>
            </w:r>
          </w:p>
        </w:tc>
        <w:tc>
          <w:tcPr>
            <w:tcW w:w="3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 электронной цифровой подписью электронный проект решения и передача для подписи руководителю филиала Центра</w:t>
            </w:r>
          </w:p>
        </w:tc>
      </w:tr>
      <w:tr>
        <w:trPr>
          <w:trHeight w:val="30" w:hRule="atLeast"/>
        </w:trPr>
        <w:tc>
          <w:tcPr>
            <w:tcW w:w="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часа</w:t>
            </w:r>
          </w:p>
        </w:tc>
        <w:tc>
          <w:tcPr>
            <w:tcW w:w="3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</w:tr>
      <w:tr>
        <w:trPr>
          <w:trHeight w:val="30" w:hRule="atLeast"/>
        </w:trPr>
        <w:tc>
          <w:tcPr>
            <w:tcW w:w="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 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6"/>
        <w:gridCol w:w="2912"/>
        <w:gridCol w:w="2443"/>
        <w:gridCol w:w="2721"/>
        <w:gridCol w:w="2721"/>
        <w:gridCol w:w="2807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филиала Центра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департамента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управления (отдела) департамента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департамента</w:t>
            </w:r>
          </w:p>
        </w:tc>
      </w:tr>
      <w:tr>
        <w:trPr>
          <w:trHeight w:val="30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 проект решения электронной цифровой подписью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поступившие электронный макет дела с проектом решения и принимает решение о назначении (изменении, отказе в назначении) пенсионной выплаты из ГЦВП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поступившие электронный макет дела с проектом решения и принимает решение о назначении (изменении, отказе в назначении) пенсионной выплаты из ГЦВП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 электронной цифровой подписью решение о назначении (изменении, отказе в назначении) пенсионной выплаты из ГЦВП</w:t>
            </w:r>
          </w:p>
        </w:tc>
      </w:tr>
      <w:tr>
        <w:trPr>
          <w:trHeight w:val="30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 электронной цифровой подписью электронный проект решения и направление в департамент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 назначении (изменении, отказе в назначении) пенсионной выплаты из ГЦВП с указанием причины отказа;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 на подпись начальнику управления (отдела) департамента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 назначении (изменении, отказе в назначении) пенсионной выплаты из ГЦВП с указанием причины отказа;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 на подпись руководителю департамента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 о назначении (изменении, отказе в назначении) пенсионной выплаты из ГЦВП, удостоверенное электронной цифровой подписью </w:t>
            </w:r>
          </w:p>
        </w:tc>
      </w:tr>
      <w:tr>
        <w:trPr>
          <w:trHeight w:val="30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0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 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1"/>
        <w:gridCol w:w="2666"/>
        <w:gridCol w:w="3945"/>
        <w:gridCol w:w="3497"/>
        <w:gridCol w:w="3441"/>
      </w:tblGrid>
      <w:tr>
        <w:trPr>
          <w:trHeight w:val="39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департамента</w:t>
            </w:r>
          </w:p>
        </w:tc>
        <w:tc>
          <w:tcPr>
            <w:tcW w:w="3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отделения Центра</w:t>
            </w:r>
          </w:p>
        </w:tc>
        <w:tc>
          <w:tcPr>
            <w:tcW w:w="3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отделения Центра</w:t>
            </w:r>
          </w:p>
        </w:tc>
      </w:tr>
      <w:tr>
        <w:trPr>
          <w:trHeight w:val="30" w:hRule="atLeast"/>
        </w:trPr>
        <w:tc>
          <w:tcPr>
            <w:tcW w:w="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решение о назначении (изменении, отказе в назначении) в автоматическом режиме с присвоением номера в электронном журнале и направляет электронный макет дела с решением и электронным извещением в отделение Центра посредством электронной связи. В случае принятия решения об отказе в назначении пенсионной выплаты из ГЦВП в связи с отсутствием у заявителя права на пенсионные выплаты из ГЦВП, департамент указывает в электронном решении основание отказа. Электронный макет дела с электронным извещением и письмом департамента о причинах отказа посредством электронной связи возвращается в отделение Центра.</w:t>
            </w:r>
          </w:p>
        </w:tc>
        <w:tc>
          <w:tcPr>
            <w:tcW w:w="3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принятия департаментом решения о назначении (изменении) выплаты получив электронный макет дела с электронным решением о назначении (изменении) пенсионной выплаты из ГЦВП присваивает делу номер в журнале, после чего указанное решение на бумажном носителе подшивает в макет дела потребителя и вводит данные потребителя в ЦБД Центра.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Выписывает и выдает удостоверение установленной формы, которое является официальным документом, подтверждающим статус получателя.</w:t>
            </w:r>
          </w:p>
        </w:tc>
        <w:tc>
          <w:tcPr>
            <w:tcW w:w="3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принятия департаментом решения об отказе в назначении выплаты извещает заявителя об отказе в назначении пенсионной выплаты из ГЦВП и возвращает представленные документы заявителю с письмом департамента о причинах отказа.</w:t>
            </w:r>
          </w:p>
        </w:tc>
      </w:tr>
      <w:tr>
        <w:trPr>
          <w:trHeight w:val="30" w:hRule="atLeast"/>
        </w:trPr>
        <w:tc>
          <w:tcPr>
            <w:tcW w:w="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Решение, зарегистрированное в электронном журнале, и направление его в отделение Центра</w:t>
            </w:r>
          </w:p>
        </w:tc>
        <w:tc>
          <w:tcPr>
            <w:tcW w:w="3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 на бумажном носителе, подшитое в макет дела потребителя </w:t>
            </w:r>
          </w:p>
        </w:tc>
        <w:tc>
          <w:tcPr>
            <w:tcW w:w="3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департамента об отказе в назначении выплаты и письмо департамента о причинах отказа</w:t>
            </w:r>
          </w:p>
        </w:tc>
      </w:tr>
      <w:tr>
        <w:trPr>
          <w:trHeight w:val="30" w:hRule="atLeast"/>
        </w:trPr>
        <w:tc>
          <w:tcPr>
            <w:tcW w:w="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</w:tr>
      <w:tr>
        <w:trPr>
          <w:trHeight w:val="30" w:hRule="atLeast"/>
        </w:trPr>
        <w:tc>
          <w:tcPr>
            <w:tcW w:w="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76"/>
        <w:gridCol w:w="4495"/>
        <w:gridCol w:w="3609"/>
      </w:tblGrid>
      <w:tr>
        <w:trPr>
          <w:trHeight w:val="30" w:hRule="atLeast"/>
        </w:trPr>
        <w:tc>
          <w:tcPr>
            <w:tcW w:w="4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отделение Центра</w:t>
            </w:r>
          </w:p>
        </w:tc>
        <w:tc>
          <w:tcPr>
            <w:tcW w:w="4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Центра</w:t>
            </w:r>
          </w:p>
        </w:tc>
        <w:tc>
          <w:tcPr>
            <w:tcW w:w="36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департамент</w:t>
            </w:r>
          </w:p>
        </w:tc>
      </w:tr>
      <w:tr>
        <w:trPr>
          <w:trHeight w:val="30" w:hRule="atLeast"/>
        </w:trPr>
        <w:tc>
          <w:tcPr>
            <w:tcW w:w="4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Действие №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документов, выдача отрывного талона, регистрация заявления, формирование бумажного и электронного макета дела с проектом решения и расчетами размера пенсионной выплаты из ГЦВП, направление электронного макета дела в филиал Центра </w:t>
            </w:r>
          </w:p>
        </w:tc>
        <w:tc>
          <w:tcPr>
            <w:tcW w:w="4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Проверка правильности оформления документов и соответствия электронного макета дела макету дела на бумажном носителе, удостоверение электронной цифровой подписью, направление электронного макета дела в департамент </w:t>
            </w:r>
          </w:p>
        </w:tc>
        <w:tc>
          <w:tcPr>
            <w:tcW w:w="36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решения о назначении (изменении, отказе в назначении) пенсионной выплаты из ГЦВП</w:t>
            </w:r>
          </w:p>
        </w:tc>
      </w:tr>
      <w:tr>
        <w:trPr>
          <w:trHeight w:val="30" w:hRule="atLeast"/>
        </w:trPr>
        <w:tc>
          <w:tcPr>
            <w:tcW w:w="49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потребителю уведомления о назначении пенсионной выплаты из ГЦВП либо мотивированный ответ об отказе в предоставлении государственной услуги</w:t>
            </w:r>
          </w:p>
        </w:tc>
        <w:tc>
          <w:tcPr>
            <w:tcW w:w="4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пенсионных выплат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из Государственного центра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 выплате пенсий»     </w:t>
      </w:r>
    </w:p>
    <w:bookmarkEnd w:id="13"/>
    <w:bookmarkStart w:name="z7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Форма            </w:t>
      </w:r>
    </w:p>
    <w:bookmarkEnd w:id="14"/>
    <w:bookmarkStart w:name="z72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63500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13 апреля 2011 года № 127-ө </w:t>
      </w:r>
    </w:p>
    <w:bookmarkEnd w:id="16"/>
    <w:bookmarkStart w:name="z62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государственной базовой пенсионной выплаты»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Приложение 2 в редакции приказа Министра труда и социальной защиты населения РК от 12.12.2012 </w:t>
      </w:r>
      <w:r>
        <w:rPr>
          <w:rFonts w:ascii="Times New Roman"/>
          <w:b w:val="false"/>
          <w:i w:val="false"/>
          <w:color w:val="ff0000"/>
          <w:sz w:val="28"/>
        </w:rPr>
        <w:t>№ 468-ө-м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Start w:name="z73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8"/>
    <w:bookmarkStart w:name="z7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оказания государственной услуги «Назначение государственной базовой пенсионной выплаты»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В Регламенте используются следующие основные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государственная базовая пенсионная выплата – ежемесячная денежная выплата, предоставляемая гражданам Республики Казахстан по достижении пенсионного возраста, установленного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июня 1997 года «О пенсионном обеспечении в Республике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государственный орган по назначению пенсий – территориальные органы Комитета по контролю и социальной защите Министерства труда и социальной защиты населения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получатель государственной базовой пенсионной выплаты (далее – получатель государственной услуги) – гражданин Республики Казахстан, иностранец и лицо без гражданства, постоянно проживающий на территории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Государственный центр по выплате пенсий (далее – уполномоченная организация) – республиканское государственное казенное предприятие, созданное по решению Правительства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филиал уполномоченной организации – областные, городов Астана и Алматы филиалы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подразделения уполномоченной организации – городские, районные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центр обслуживания населения (далее - центр) - республиканское государственное предприятие, осуществляющее организацию предоставления государственных услуг физическим и (или) юридическим лицам по приему заявлений и выдаче документов по принципу «одного окна»;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веб-портал «электронного правительства» (далее - портал) информационная система, представляющая собой единое окно доступа ко всей консолидированной правительственной информации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ЦБД – Централизованная база данных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структурно-функциональные единицы, которые участвуют в процессе оказания государственной услуги (далее - СФЕ) – это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уполномоченным государственным органом по назначению пенсий,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«Назначение государственной базовой пенсионной выплаты» (далее - Стандарт), утвержденный постановлением Правительства Республики Казахстан от 7 апреля 2011 года № 393.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оформленных документов осуществляются подразделениями уполномоченной организации и центром,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Закона Республики Казахстан от 20 июня 1997 года «О пенсионном обеспечении в Республике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статьи 29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11 января 2007 года «Об информатизации»;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25 августа 2006 года № 819 «Об утверждении Правил назначения и осуществления выплаты государственных базовых социальных пособий по инвалидности, по случаю потери кормильца и по возрасту, пенсионных выплат из Государственного центра по выплате пенсий, государственной базовой пенсионной выплаты, государственных специальных пособий»;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 подразделении уполномоченной организации и центре: выдача пенсионного удостоверения о назначении государственной базовой пенсионной выплаты на бумажном носителе либо мотивированный ответ об отказе в предоставлении государственной услуги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 портале: получение информации о назначении государственного базовой пенсионной выплаты, либо мотивированный ответ об отказе в предоставлении государственной услуги в форме электронного документа, подписанного ЭЦП уполномоченного органа по назначению государственной базовой пенсионной выплаты.</w:t>
      </w:r>
    </w:p>
    <w:bookmarkEnd w:id="19"/>
    <w:bookmarkStart w:name="z9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оказанию государственной услуги</w:t>
      </w:r>
    </w:p>
    <w:bookmarkEnd w:id="20"/>
    <w:bookmarkStart w:name="z9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предоставляется подразделениями уполномоченной организации и центром по месту жительства получателя государственной услуги, адреса и график работы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установлен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о порядке оказания государственной услуги и необходимых документах располагается: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на интернет-ресурсе Министерства труда и социальной защиты населения Республики Казахстан: http://www.enbek.gov.kz;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 интернет-ресурсе уполномоченной организации: www.gcvp.kz;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на интернет–ресурсе Республиканского государственного предприятия «Центр обслуживания населения»: www.con.gov.kz;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 стендах в подразделении уполномоченной организации и центре;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на портале.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Информация о государственной услуге может быть также представлена по телефону caII-центра: (1414) и по телефону caII-центра уполномоченной организации: (1411).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установлены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Основаниями для отказа в предоставлении государственной услуги являются непредставление всех необходимых документов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запроса от получателя государственной услуги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центра составляет в двух экземплярах реестр оформленных документов, в течение одного рабочего дня с момента обращения получателя государственной услуги (день приема документов не входит в срок оказания государственной услуги) передает посредством курьерской службы один экземпляр реестра оформленных документов, с приложением принятых заявлений документов и фотографий получателей форматом 3х4 сантиметра в подразделение уполномоченной организации. На обоих экземплярах реестра подразделение уполномоченной организации проставляет отметку о принятии документов от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подразделение уполномоченной организации в течение трех рабочих дней со дня принятия заявления и документов от получателей государственной услуги и центра (посредством реестра оформленных документов), формирует макет дела на бумажном носителе и электронный макет дела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филиал уполномоченной организации в течение двух рабочих дней рассматривает поступившие электронные макеты дел, проекты решений, проверяет правильность расчета и оформление решений;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государственный орган по назначению пенсий в течение пяти рабочих дней рассматривает поступивший электронный макет дела с проектом решения и принимает решение о назначении (изменении, отказе в назначении) государственной базовой пенсионной выплаты, направляет электронное дело в подразделение уполномоченной организации.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уполномоченного государственного органа по назначению пенсий: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регистрирует решение в автоматическом режиме с присвоением номера в электронном журнале, направляет электронное дело с решением и электронным извещением в подразделение уполномоченной организации посредством электронной связи. В случае принятия решения об отказе в назначении государственной услуги уполномоченный государственный орган по назначению пенсий указывает в электронном решении и в электронном извещении основание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течение одного рабочего дня с момента принятия решения о назначении (об отказе в назначении) государственной базовой пенсионной выплаты уполномоченный государственный орган по назначению пенсий направляет соответствующее уведомление о назначении либо об отказе в назначении государственной услуги согласно приложениям 1, 2 к настоящему Регламенту, в подразделение уполномоченной организации. В случае отказа к уведомлению об отказе в назначении государственной услуги прикладывается письмо уполномоченного государственного органа по назначению пенсий о причинах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возникновения сомнений в представленных сканированных документах уполномоченный государственный орган по назначению пенсий запрашивает из подразделения уполномоченной организации макет дела на бумажном носителе для сверки с электронным макетом 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соответствующей графе электронного извещения указывается конкретная причина возврата;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не всех необходимых для принятия решения о назначении государственной услуги документов, либо некачественного или неполного пакета документов, электронный макет дела возвращается уполномоченным государственным органом по назначению пенсий на дооформление в подразделение уполномоченной организации для дополнения макета дела недостающими документами в течение тридцати рабочих дней со дня поступления электронного макета дела в подразделение.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соответствующей графе электронного извещения указывается конкретная причина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 дооформления документов в течение тридцати рабочих дней со дня поступления электронного макета дела в подразделение уполномоченной организации, уполномоченный государственный орган по назначению пенсий выносит электронное решение о назначении государственной услуги по имеющимся документам либо об отказе в назначении;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подразделение уполномоченной организации в течение двух рабочих дней с момента поступления уведомления о назначении (об отказе в назначении) государственной услуги от уполномоченного государственного органа по назначению пенсий электронного макета дела с решением уполномоченного государственного органа по назначению пенсий о назначении государственной базовой пенсионной выплаты: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распечатывает электронное решение, подшивает в дело и производит соответствующие записи в ЦБД;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распечатывает уведомление о назначении (об отказе в назначении) государственной услуги, извещение по приложению 3 к настоящему Регламенту, выписывает пенсионные удостоверения;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посредством курьерской службы центра передает в центр извещение с приложением уведомления о назначении (об отказе в назначении), и мотивированного ответа уполномоченного государственного органа по назначению пенсий об отказе в предоставлении государственной услуги, а также выдает центру пенсионные удостоверения о назначении государственной базовой пенсионной выплаты под роспись в реестре принятых/переданных пенсионных удостоверений согласно приложению 4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течение двух рабочих дней со дня поступления электронного макета дела на доработку передает в центр, посредством курьерской службы центра, извещение с причиной возврата указанной уполномоченным государственным органом по назначению пенсий;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центр в течение одного рабочего дня выдает получателю государственной услуги (день приема документов от подразделения уполномоченной организации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уведомление о назначении (об отказе в назначении);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пенсионное удостоверение о назначении государственной услуги либо мотивированный ответ уполномоченного государственного органа по назначению пенсий об отказе в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уведомляет заявителя о необходимости представления в течение двадцати пяти рабочих дней дополнительных документов, указанных в извещении.</w:t>
      </w:r>
    </w:p>
    <w:bookmarkEnd w:id="21"/>
    <w:bookmarkStart w:name="z13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22"/>
    <w:bookmarkStart w:name="z13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Прием документов в подразделении уполномоченной организации осуществляется посредством «окон»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Получателю государственной услуги выдается отрывной талон заявления с отметкой о принятии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в центре осуществляется в операционном зале посредством «безбарьерного» обслуживания,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документов в центр, получателю государственной услуги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номера, даты и времени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даты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Центра, принявшего запрос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Специалист уполномоченной организации и центра проверяет полноту пакета документов и соответствие копии документов оригиналам, обеспечивает качество принимаемых документов у получателя государственной услуги для назначения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Центр посредством курьерской службы передает один из двух экземпляров реестра оформленных документов с приложением к нему принятых заявлений и документов от получателя государственной услуги в подразделение уполномоченной организации в рабочие дни до 14.00 часов (времени г. Астаны).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На обоих экземплярах реестра оформленных документов подразделение уполномоченной организации проставляет отметку о принятии документов от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Специалист центра, получив уведомление, извещение о назначении (изменении, отказе в назначении) государственной базовой пенсионной выплаты и пенсионные удостоверения извещает получателя государственной услуги. В случае отказа в назначении государственной услуги возвращает представленные документы получателю государственной услуги с письмом уполномоченного государственного органа по назначению пенсий о причинах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Для получения государственной услуги получатели государственной услуги представляют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 к информационной безопасности: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начальник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специалист уполномоченного государственного органа по назначению пенсий;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начальник управления (отдела) уполномоченного государственного органа по назначению пенсий;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руководитель уполномоченного государственного органа по назначению пенсий.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указанных в приложении 5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 приложении 6 к настоящему Регламенту.</w:t>
      </w:r>
    </w:p>
    <w:bookmarkEnd w:id="23"/>
    <w:bookmarkStart w:name="z16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базовой пенсионной выплаты»</w:t>
      </w:r>
    </w:p>
    <w:bookmarkEnd w:id="24"/>
    <w:bookmarkStart w:name="z16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   
</w:t>
      </w:r>
      <w:r>
        <w:rPr>
          <w:rFonts w:ascii="Times New Roman"/>
          <w:b/>
          <w:i w:val="false"/>
          <w:color w:val="000000"/>
          <w:sz w:val="28"/>
        </w:rPr>
        <w:t>Уведомление №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  </w:t>
      </w:r>
      <w:r>
        <w:rPr>
          <w:rFonts w:ascii="Times New Roman"/>
          <w:b/>
          <w:i w:val="false"/>
          <w:color w:val="000000"/>
          <w:sz w:val="28"/>
        </w:rPr>
        <w:t>о назначении государственной базовой пенсионной выплаты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    от «___» _________ 20___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Гражданин(ка) 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 (фамилия, имя, отчество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рождения «___» ________________ 19 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обращения «___» ________________ 20 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Решение о назначении № _____ от «______» ______________ 20 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Назначенная сумма государственной базовой пенсионной выплаты: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 (_______________________) тенге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(сумма 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Уведомление удостоверено ЭЦП ответственного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 (должность и ФИО директора уполномоченного органа по назначению)</w:t>
      </w:r>
    </w:p>
    <w:bookmarkStart w:name="z16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базовой пенсионной выплаты»</w:t>
      </w:r>
    </w:p>
    <w:bookmarkEnd w:id="26"/>
    <w:bookmarkStart w:name="z16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   
</w:t>
      </w:r>
      <w:r>
        <w:rPr>
          <w:rFonts w:ascii="Times New Roman"/>
          <w:b/>
          <w:i w:val="false"/>
          <w:color w:val="000000"/>
          <w:sz w:val="28"/>
        </w:rPr>
        <w:t>Уведомление № 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  </w:t>
      </w:r>
      <w:r>
        <w:rPr>
          <w:rFonts w:ascii="Times New Roman"/>
          <w:b/>
          <w:i w:val="false"/>
          <w:color w:val="000000"/>
          <w:sz w:val="28"/>
        </w:rPr>
        <w:t>об отказе в назначении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базовой пенсионной выплаты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     от «___» ________ 20___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Гражданин(ка)_______________________________________________________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  (фамилия, имя, отчество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Дата рождения «____» _________________ 19 ____ года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обращения «____» ________________ 20 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Отказано в назначении государственной базовой пенсионной выплаты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(указание причины)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Уведомление удостоверено ЭЦП ответственного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(должность и ФИО директора уполномоченного органа по назначению)</w:t>
      </w:r>
    </w:p>
    <w:bookmarkStart w:name="z17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базовой пенсионной выплаты»</w:t>
      </w:r>
    </w:p>
    <w:bookmarkEnd w:id="28"/>
    <w:bookmarkStart w:name="z17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Извещение о результате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(по извещению № ___ принятого от центра)</w:t>
      </w:r>
      <w:r>
        <w:br/>
      </w:r>
      <w:r>
        <w:rPr>
          <w:rFonts w:ascii="Times New Roman"/>
          <w:b/>
          <w:i w:val="false"/>
          <w:color w:val="000000"/>
        </w:rPr>
        <w:t>
по ______________ подразделению ________________ области</w:t>
      </w:r>
      <w:r>
        <w:br/>
      </w:r>
      <w:r>
        <w:rPr>
          <w:rFonts w:ascii="Times New Roman"/>
          <w:b/>
          <w:i w:val="false"/>
          <w:color w:val="000000"/>
        </w:rPr>
        <w:t>
№ ____от «___» _______ 20__ года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4"/>
        <w:gridCol w:w="955"/>
        <w:gridCol w:w="1897"/>
        <w:gridCol w:w="1765"/>
        <w:gridCol w:w="1218"/>
        <w:gridCol w:w="1328"/>
        <w:gridCol w:w="1525"/>
        <w:gridCol w:w="1306"/>
        <w:gridCol w:w="1766"/>
        <w:gridCol w:w="1746"/>
      </w:tblGrid>
      <w:tr>
        <w:trPr>
          <w:trHeight w:val="360" w:hRule="atLeast"/>
        </w:trPr>
        <w:tc>
          <w:tcPr>
            <w:tcW w:w="4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9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дела</w:t>
            </w:r>
          </w:p>
        </w:tc>
        <w:tc>
          <w:tcPr>
            <w:tcW w:w="189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отчество получателя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176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рождения получателя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12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о рассмотрении уполномоченного органа по назначению пенсий</w:t>
            </w:r>
          </w:p>
        </w:tc>
      </w:tr>
      <w:tr>
        <w:trPr>
          <w:trHeight w:val="1575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и дата назначения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возврата на доработку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 возврата на дооформ-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принятия решения об отказе в назначении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 принятого решения об отказе в назначении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05"/>
        <w:gridCol w:w="5975"/>
      </w:tblGrid>
      <w:tr>
        <w:trPr>
          <w:trHeight w:val="30" w:hRule="atLeast"/>
        </w:trPr>
        <w:tc>
          <w:tcPr>
            <w:tcW w:w="7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 прилагается документов 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 (цифрами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  прописью)</w:t>
            </w:r>
          </w:p>
        </w:tc>
        <w:tc>
          <w:tcPr>
            <w:tcW w:w="5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1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Сдал: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 уполномоченной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_____________ 20 _____г.</w:t>
            </w:r>
          </w:p>
        </w:tc>
        <w:tc>
          <w:tcPr>
            <w:tcW w:w="5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_______________ 20 ____ г.</w:t>
            </w:r>
          </w:p>
        </w:tc>
      </w:tr>
    </w:tbl>
    <w:bookmarkStart w:name="z17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базовой пенсионной выплаты»</w:t>
      </w:r>
    </w:p>
    <w:bookmarkEnd w:id="30"/>
    <w:bookmarkStart w:name="z17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Реестр принятых/переданных пенсионных удостоверений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5"/>
        <w:gridCol w:w="5579"/>
        <w:gridCol w:w="4058"/>
        <w:gridCol w:w="3788"/>
      </w:tblGrid>
      <w:tr>
        <w:trPr>
          <w:trHeight w:val="735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5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 получателя государственной услуги</w:t>
            </w:r>
          </w:p>
        </w:tc>
        <w:tc>
          <w:tcPr>
            <w:tcW w:w="4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рождения получателя государственной услуги</w:t>
            </w:r>
          </w:p>
        </w:tc>
        <w:tc>
          <w:tcPr>
            <w:tcW w:w="3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дела получателя государственной услуги</w:t>
            </w:r>
          </w:p>
        </w:tc>
      </w:tr>
      <w:tr>
        <w:trPr>
          <w:trHeight w:val="36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36"/>
        <w:gridCol w:w="5944"/>
      </w:tblGrid>
      <w:tr>
        <w:trPr>
          <w:trHeight w:val="30" w:hRule="atLeast"/>
        </w:trPr>
        <w:tc>
          <w:tcPr>
            <w:tcW w:w="7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 прилагается документов 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 (цифрами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  прописью)</w:t>
            </w:r>
          </w:p>
        </w:tc>
        <w:tc>
          <w:tcPr>
            <w:tcW w:w="5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Сдал: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 уполномоченной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_____________ 20 _____г.</w:t>
            </w:r>
          </w:p>
        </w:tc>
        <w:tc>
          <w:tcPr>
            <w:tcW w:w="5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 20__ г.</w:t>
            </w:r>
          </w:p>
        </w:tc>
      </w:tr>
    </w:tbl>
    <w:bookmarkStart w:name="z17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базовой пенсионной выплаты»</w:t>
      </w:r>
    </w:p>
    <w:bookmarkEnd w:id="32"/>
    <w:bookmarkStart w:name="z17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</w:t>
      </w:r>
    </w:p>
    <w:bookmarkEnd w:id="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4"/>
        <w:gridCol w:w="2558"/>
        <w:gridCol w:w="2474"/>
        <w:gridCol w:w="3109"/>
        <w:gridCol w:w="2600"/>
        <w:gridCol w:w="2955"/>
      </w:tblGrid>
      <w:tr>
        <w:trPr>
          <w:trHeight w:val="225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690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930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центра</w:t>
            </w:r>
          </w:p>
        </w:tc>
        <w:tc>
          <w:tcPr>
            <w:tcW w:w="3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уполномоченной организации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 уполномоченной организации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филиала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уполномоченной организации</w:t>
            </w:r>
          </w:p>
        </w:tc>
      </w:tr>
      <w:tr>
        <w:trPr>
          <w:trHeight w:val="405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заявление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проверяет полноту пакета и качество принимаемых у получателя государственной услуги документов, регистрирует 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выдает отрывной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получателю государственной услуги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отметкой о принятии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документов. </w:t>
            </w:r>
          </w:p>
        </w:tc>
        <w:tc>
          <w:tcPr>
            <w:tcW w:w="3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заявление от получателя или центра (посредством реестра оформленных документов) с приложением необходимых документов, регистрирует в журнале и выдает отрывной талон получателю с отметкой о принятии документов. Принимает от центра один экземпляр реестра оформленных документов  согласно приложению 1 к настоящему Регламенту с отметкой о принятии документов. Для формирования электронного макета дела, сканирует макет дела, проверяет качество сканированных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соответствие макету дела на бумажном носителе, формирует проект решения, производит расчет размера государственной базовой пенсионной выплаты и удостоверяет электронный проект решения электронной цифровой подписью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макета дела макету дела на бумажном носителе, проверяет качество сканированных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правильность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расчета размера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базовой пенсионной выплаты, оформления 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проекта решения и удостоверяет его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и электронный проект решения,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расчета и оформления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проекта решения, после чего направляет вместе с электронным извещением руководителю филиала уполномоченной организации, при этом удостоверяет электронный проект решения электронной цифровой подписью</w:t>
            </w:r>
          </w:p>
        </w:tc>
      </w:tr>
      <w:tr>
        <w:trPr>
          <w:trHeight w:val="2760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в подразделение уполномоченной организации один экземпляр реестра оформленных документов, с приложением  принятых заявлений, документов и фотографий в подразделение уполномоченной организации.</w:t>
            </w:r>
          </w:p>
        </w:tc>
        <w:tc>
          <w:tcPr>
            <w:tcW w:w="3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Бумажный макет дела и электронный макет дела получателя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 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электронного макета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 уполномоченной организации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 дела;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передача его в филиал уполномоченной организации 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электронный проект решения и передача для подписи руководителю филиала уполномоченной организации </w:t>
            </w:r>
          </w:p>
        </w:tc>
      </w:tr>
      <w:tr>
        <w:trPr>
          <w:trHeight w:val="465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</w:t>
            </w:r>
          </w:p>
        </w:tc>
        <w:tc>
          <w:tcPr>
            <w:tcW w:w="3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часа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</w:tr>
      <w:tr>
        <w:trPr>
          <w:trHeight w:val="690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 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5"/>
        <w:gridCol w:w="2127"/>
        <w:gridCol w:w="2525"/>
        <w:gridCol w:w="2651"/>
        <w:gridCol w:w="2735"/>
        <w:gridCol w:w="3447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уполномоченной организации 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пенсий</w:t>
            </w:r>
          </w:p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(отдела)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пенсий</w:t>
            </w:r>
          </w:p>
        </w:tc>
        <w:tc>
          <w:tcPr>
            <w:tcW w:w="3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пенсий</w:t>
            </w:r>
          </w:p>
        </w:tc>
      </w:tr>
      <w:tr>
        <w:trPr>
          <w:trHeight w:val="3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 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базовой пенсионной выплаты</w:t>
            </w:r>
          </w:p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решения и проверяет правильность,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базовой пенсионной выплаты</w:t>
            </w:r>
          </w:p>
        </w:tc>
        <w:tc>
          <w:tcPr>
            <w:tcW w:w="3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базовой пенсионной выплаты</w:t>
            </w:r>
          </w:p>
        </w:tc>
      </w:tr>
      <w:tr>
        <w:trPr>
          <w:trHeight w:val="3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по назначению пенсий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базовой пенсионной выплаты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причины отказа;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(отдела) уполномоченного органа по назначению пенсий</w:t>
            </w:r>
          </w:p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базовой пенсионной выплаты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пенсий</w:t>
            </w:r>
          </w:p>
        </w:tc>
        <w:tc>
          <w:tcPr>
            <w:tcW w:w="3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базовой пенсионной выплаты,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</w:p>
        </w:tc>
      </w:tr>
      <w:tr>
        <w:trPr>
          <w:trHeight w:val="3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3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4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 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9"/>
        <w:gridCol w:w="2166"/>
        <w:gridCol w:w="2626"/>
        <w:gridCol w:w="2521"/>
        <w:gridCol w:w="3128"/>
        <w:gridCol w:w="3150"/>
      </w:tblGrid>
      <w:tr>
        <w:trPr>
          <w:trHeight w:val="315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 по назначению пенсий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 уполномоченной организации</w:t>
            </w:r>
          </w:p>
        </w:tc>
        <w:tc>
          <w:tcPr>
            <w:tcW w:w="3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центра</w:t>
            </w:r>
          </w:p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 описание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 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назначении)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автоматическом режиме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 номера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электронном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 решением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 извещением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 посредством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связи. В случае принятия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базовой пенсионной выплаты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 отсутствием 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заявителя права на государственную базовую пенсионной выплаты,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по назначению пенсий указывает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электронном решении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основание отказа.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 дела с электронным извещением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письмом уполномоченного органа по назначению пенсий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причинах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возвращается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организации.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принятия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уполномоченным органом по назначению пенсий решения о 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выплаты, получив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с электронным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(изменении) государственной базовой пенсионной выплаты,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распечатывает решение и подшивает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бумажный макет 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получателя. Вводит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  в ЦБД. Выписывает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выдает получателю и центру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установленной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формы, которое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является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официальным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 получателя.</w:t>
            </w:r>
          </w:p>
        </w:tc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уполномоченным органом по назначению пенсий решения об отказе в 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извещает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и центр об отказе в 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базовой пенсионной выплаты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возвращает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заявителю и центру с письмом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пенсий о причинах отказа.</w:t>
            </w:r>
          </w:p>
        </w:tc>
        <w:tc>
          <w:tcPr>
            <w:tcW w:w="3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Уполномоченная организация направляет в центр извещение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назначении 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 (с приложением письма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пенсий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причинах отказа).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удостоверение, подписанного руководителем уполномоченной организации. В случае отказа в 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возвращает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пенсий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причинах отказа.</w:t>
            </w:r>
          </w:p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6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Решение, зарегистрированное в электронном журнале, и направление его в подразделение уполномоченной организации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удостоверения на бумажном носителе, подписанного подразделением уполномоченной организации.</w:t>
            </w:r>
          </w:p>
        </w:tc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31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либо отказе, пенсионного удостоверения на бумажном носителе, либо мотивированный ответ об отказе в предоставлении государственной услуги на бумажном носителе.</w:t>
            </w:r>
          </w:p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обращения заявителя через центр – направляет в центр уведомление о назначении либо отказе, пенсионное удостоверение на бумажном носителе либо 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3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  обращения заявителя через центр – 10.</w:t>
            </w:r>
          </w:p>
        </w:tc>
      </w:tr>
    </w:tbl>
    <w:bookmarkStart w:name="z176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00"/>
        <w:gridCol w:w="3301"/>
        <w:gridCol w:w="3302"/>
        <w:gridCol w:w="3477"/>
      </w:tblGrid>
      <w:tr>
        <w:trPr>
          <w:trHeight w:val="30" w:hRule="atLeast"/>
        </w:trPr>
        <w:tc>
          <w:tcPr>
            <w:tcW w:w="3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1-1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 </w:t>
            </w:r>
          </w:p>
        </w:tc>
        <w:tc>
          <w:tcPr>
            <w:tcW w:w="3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подразделение уполномоченной организации </w:t>
            </w:r>
          </w:p>
        </w:tc>
        <w:tc>
          <w:tcPr>
            <w:tcW w:w="3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уполномоченной организации</w:t>
            </w:r>
          </w:p>
        </w:tc>
        <w:tc>
          <w:tcPr>
            <w:tcW w:w="3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пенсий</w:t>
            </w:r>
          </w:p>
        </w:tc>
      </w:tr>
      <w:tr>
        <w:trPr>
          <w:trHeight w:val="30" w:hRule="atLeast"/>
        </w:trPr>
        <w:tc>
          <w:tcPr>
            <w:tcW w:w="3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 отрывного талона, регистрация заявления.</w:t>
            </w:r>
          </w:p>
        </w:tc>
        <w:tc>
          <w:tcPr>
            <w:tcW w:w="3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 отрывного талона, прием реестра оформленных документов от центра,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заявления, формирование бумажного и электронного макета дела с проектом решения и расчетами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размера государственной услуги, направление электронного макета дела с электронным проектом решения удостоверенного электронной цифровой подписью в филиал уполномоченной организации </w:t>
            </w:r>
          </w:p>
        </w:tc>
        <w:tc>
          <w:tcPr>
            <w:tcW w:w="3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правильности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документов и соответствия электронного макета дела макету дела на бумажном носителе, направление электронного макета дела с электронным проектом решения удостоверенного электронной цифровой подписью в уполномоченный орган по назначению пенсий</w:t>
            </w:r>
          </w:p>
        </w:tc>
        <w:tc>
          <w:tcPr>
            <w:tcW w:w="3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решения о назначении (изменении, отказе в назначении) государственной базовой пенсионной выплаты</w:t>
            </w:r>
          </w:p>
        </w:tc>
      </w:tr>
      <w:tr>
        <w:trPr>
          <w:trHeight w:val="30" w:hRule="atLeast"/>
        </w:trPr>
        <w:tc>
          <w:tcPr>
            <w:tcW w:w="30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либо отказе, пенсионного удостоверения на бумажном носителе, либо 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3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либо отказе, пенсионного удостоверения на бумажном носителе, либо 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3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7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базовой пенсионной выплаты»</w:t>
      </w:r>
    </w:p>
    <w:bookmarkEnd w:id="35"/>
    <w:bookmarkStart w:name="z17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92964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964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13 апреля 2011 года № 127-ө</w:t>
      </w:r>
    </w:p>
    <w:bookmarkEnd w:id="37"/>
    <w:bookmarkStart w:name="z11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
«Назначение государственных социальных пособий </w:t>
      </w:r>
      <w:r>
        <w:br/>
      </w:r>
      <w:r>
        <w:rPr>
          <w:rFonts w:ascii="Times New Roman"/>
          <w:b/>
          <w:i w:val="false"/>
          <w:color w:val="000000"/>
        </w:rPr>
        <w:t>
по инвалидности, по случаю потери кормильца и по возрасту»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Приложение 3 в редакции приказа Министра труда и социальной защиты населения РК от 12.12.2012 </w:t>
      </w:r>
      <w:r>
        <w:rPr>
          <w:rFonts w:ascii="Times New Roman"/>
          <w:b w:val="false"/>
          <w:i w:val="false"/>
          <w:color w:val="ff0000"/>
          <w:sz w:val="28"/>
        </w:rPr>
        <w:t>№ 468-ө-м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Start w:name="z179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 </w:t>
      </w:r>
    </w:p>
    <w:bookmarkEnd w:id="39"/>
    <w:bookmarkStart w:name="z18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оказания государственной услуги «Назначение государственных социальных пособий по инвалидности, по случаю потери кормильца и по возрасту»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В Регламенте используются следующие основные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государственные базовые социальные пособия (далее - пособия) - ежемесячные денежные выплаты, осуществляемые за счет бюджетных средств, предоставляемые гражданам при наступлении инвалидности, потере кормильца и по возрасту;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по назначению пособия – территориальные органы Комитета по контролю и социальной защите Министерства труда и социальной защиты населения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получатель пособия (далее – получатель государственной услуги) – гражданин Республики Казахстан, иностранец и лицо без гражданства, постоянно проживающий на территории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Государственный центр по выплате пенсий (далее – уполномоченная организация) – юридическое лицо, уполномоченное Правительством Республики Казахстан осуществлять функции на условиях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16 июня 1997 года «О государственных социальных пособиях по инвалидности, по случаю потери кормильца и по возрасту в Республике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филиал уполномоченной организации – областные, городов Астана и Алматы филиалы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подразделения уполномоченной организации – городские, районные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центр обслуживания населения (далее - центр) - республиканское государственное предприятие, осуществляющее организацию предоставления государственных услуг физическим и (или) юридическим лицам по приему заявлений и выдаче документов по принципу «одного окна»;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веб-портал «электронного правительства» (далее - портал) информационная система, представляющая собой единое окно доступа ко всей консолидированной правительственной информации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ЦБД – Централизованная база данных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структурно-функциональные единицы, которые участвуют в процессе оказания государственной услуги (далее - СФЕ) – это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уполномоченным органом по назначению пособия,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«Назначение государственных социальных пособий по инвалидности, по случаю потери кормильца и по возрасту» (далее - Стандарт), утвержденный постановлением Правительства Республики Казахстан от 7 апреля 2011 года № 393.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оформленных документов осуществляются подразделениями уполномоченной организации и центром,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пунктов 2, 3 </w:t>
      </w:r>
      <w:r>
        <w:rPr>
          <w:rFonts w:ascii="Times New Roman"/>
          <w:b w:val="false"/>
          <w:i w:val="false"/>
          <w:color w:val="000000"/>
          <w:sz w:val="28"/>
        </w:rPr>
        <w:t>статьи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16 июня 1997 года «О государственных социальных пособиях по инвалидности, по случаю потери кормильца и по возрасту в Республике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статьи 29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11 января 2007 года «Об информатизации»;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назначения и осуществления выплаты государственных базовых социальных пособий по инвалидности, по случаю потери кормильца и по возрасту, пенсионных выплат из Государственного центра по выплате пенсий, государственной базовой пенсионной выплаты, государственных специальных пособий, утвержденных постановлением Правительства Республики Казахстан от 25 августа 2006 года № 819;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уполномоченной организации или в центре: назначение либо мотивированный ответ об отказе в предоставлении услуги с выдачей копии решения территориального органа уполномоченный орган по назначению пособия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 портале: получение информации о назначении государственных социальных пособий по инвалидности, по случаю потери кормильца и по возрасту либо мотивированный ответ об отказе в предоставлении государственной услуги в форме электронного документа.</w:t>
      </w:r>
    </w:p>
    <w:bookmarkEnd w:id="40"/>
    <w:bookmarkStart w:name="z206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оказанию государственной услуги</w:t>
      </w:r>
    </w:p>
    <w:bookmarkEnd w:id="41"/>
    <w:bookmarkStart w:name="z20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предоставляется подразделениями уполномоченной организации и центром по месту жительства получателя государственной услуги, адреса и график работы,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установлен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о порядке оказания государственной услуги и необходимых документах, располагается: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на интернет-ресурсе Министерства труда и социальной защиты населения Республики Казахстан: http://www.enbek.gov.kz;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 интернет-ресурсе уполномоченной организации: www.gcvp.kz;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на интернет–ресурсе Республиканского государственного предприятия «Центр обслуживания населения»: www.con.gov.kz;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 стендах в подразделении уполномоченной организации и центре;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на портале.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Информация о государственной услуге может быть также представлена по телефону caII-центра: (1414) и по телефону caII-центра уполномоченной организации: (1411).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установлены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Основаниями для отказа в предоставлении государственной услуги являются непредставление всех необходимых документов, определенных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запроса от получателя государственной услуги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центра составляет в двух экземплярах реестр оформленных документов, в течение одного рабочего дня с момента обращения получателя государственной услуги (день приема документов не входит в срок оказания государственной услуги) передает посредством курьерской службы один экземпляр реестра, с приложением принятых заявлений документов и фотографий получателей форматом 3х4 сантиметра в подразделение уполномоченной организации. На обоих экземплярах реестра подразделение уполномоченной организации проставляет отметку о принятии документов от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подразделения уполномоченной организации в течение трех рабочих дней со дня принятия заявления и документов от получателя государственной услуги или центра (посредством реестра), формирует макет дела на бумажном носителе и электронный макет дела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филиал уполномоченной организации в течение двух рабочих дней рассматривает поступившие электронные макеты дел, проекты решений, проверяет правильность расчета и оформление решений;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орган по назначению пособия в течение пяти рабочих дней рассматривает поступивший электронный макет дела с проектом решения и принимает решение о назначении (изменении, отказе в назначении) пособия, направляет электронное дело в подразделение уполномоченной организации.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уполномоченного органа по назначению пособия: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регистрирует решение в автоматическом режиме с присвоением номера в электронном журнале, направляет электронное дело с решением и электронным извещением в подразделение уполномоченной организации посредством электронной связи. В случае принятия решения об отказе в назначении государственной услуги уполномоченного органа по назначению пособия указывает в электронном решении и в электронном извещении основание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течение одного рабочего дня с момента принятия решения о назначении (об отказе в назначении) пособия уполномоченный орган по назначению пособия направляет соответствующее уведомление о назначении либо об отказе в назначении государственной услуги по форме согласно приложениям 1, 2 к настоящему Регламенту в подразделение уполномоченной организации. В случае отказа к уведомлению об отказе в назначении государственной услуги прикладывается письмо уполномоченного органа по назначению пособия о причинах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возникновения сомнений в представленных сканированных документах уполномоченный орган по назначению пособия запрашивает из подразделения уполномоченной организации макет дела на бумажном носителе для сверки с электронным макетом 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соответствующей графе электронного извещения указывается конкретная причина возврата;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не всех необходимых для принятия решения о назначении государственной услуги документов, либо некачественного или неполного пакета документов, электронный макет дела возвращается уполномоченным органом по назначению пособия на дооформление в подразделение уполномоченной организации для дополнения макета дела недостающими документами в течение тридцати рабочих дней со дня поступления электронного макета дела в подразделение уполномоченной организации.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соответствующей графе электронного извещения указывается конкретная причина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 дооформления документов в течение тридцати рабочих дней со дня поступления электронного макета дела в подразделение уполномоченной организации, уполномоченный орган по назначению пособия выносит электронное решение о назначении государственной услуги по имеющимся документам, либо об отказе в назначении;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подразделение уполномоченной организации в течение двух рабочих дней с момента поступления уведомления о назначении (об отказе в назначении) государственной услуги от уполномоченного органа по назначению пособия и, электронного макета дела с решением уполномоченного органа по назначению пособия о назначении пособия: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распечатывает электронное решение, подшивает в дело и производит соответствующие записи в ЦБД;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распечатывает уведомление о назначении (об отказе в назначении) государственной услуги, извещение по приложению 3 к настоящему Регламенту, выписывает удостоверения;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посредством курьерской службы центра передает в центр извещение с приложением уведомления о назначении (об отказе в назначении), и мотивированного ответа уполномоченного органа по назначению пособия об отказе в предоставлении государственной услуги, а также выдает центру удостоверения о назначении пособия под роспись в реестре принятых/переданных удостоверений по форме согласно приложению 4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течение двух рабочих дней со дня поступления электронного макета дела на доработку направляет в центр, посредством курьерской службы центра, извещение с причиной возврата указанной уполномоченным органом по назначению пособия;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центр в течение одного рабочего дня выдает получателю государственной услуги (день приема документов от подразделения уполномоченной организации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уведомление о назначении (об отказе в назначении);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удостоверение о назначении государственной услуги либо мотивированный ответ уполномоченного органа по назначению пособия об отказе в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уведомляет заявителя о необходимости представления в течение двадцати пяти рабочих дней дополнительных документов, указанных в извещении.</w:t>
      </w:r>
    </w:p>
    <w:bookmarkEnd w:id="42"/>
    <w:bookmarkStart w:name="z240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43"/>
    <w:bookmarkStart w:name="z24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Прием документов в подразделении уполномоченной организации осуществляется посредством «окон»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Получателю государственной услуги выдается отрывной талон заявления с отметкой о принятии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в центре осуществляется в операционном зале посредством «безбарьерного» обслуживания,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документов в центр, получателю государственной услуги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номера, даты и времени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даты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центра, принявшего запрос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Специалист уполномоченной организации и центра проверяет полноту пакета документов и соответствие копии документов оригиналам, обеспечивает качество принимаемых документов у получателя государственной услуги для назначения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Центр посредством курьерской службы передает один из двух экземпляров реестра, с приложением к нему принятых заявлений и документов от получателя государственной услуги в подразделение уполномоченной организации в рабочие дни до 14.00 часов (времени г. Астаны).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На обоих экземплярах реестра подразделение уполномоченной организации проставляет отметку о принятии документов от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Специалист центра, получив уведомление, извещение о назначении (изменении, отказе в назначении) пособия и удостоверения извещает получателя государственной услуги. В случае отказа в назначении государственной услуги возвращает представленные документы получателю государственной услуги с письмом уполномоченного органа по назначению пособия о причинах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Для получения государственной услуги получатели государственной услуги представляют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 к информационной безопасности: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начальник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специалист уполномоченного органа по назначению пособия;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начальник управления (отдела) уполномоченного органа по назначению пособия;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руководитель уполномоченного органа по назначению пособия.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указанных в приложении 5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 приложении 6 к настоящему Регламенту.</w:t>
      </w:r>
    </w:p>
    <w:bookmarkEnd w:id="44"/>
    <w:bookmarkStart w:name="z27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социальных пособий по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инвалидности, по случаю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потери кормильца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по возрасту»      </w:t>
      </w:r>
    </w:p>
    <w:bookmarkEnd w:id="45"/>
    <w:bookmarkStart w:name="z27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Форма 1                        </w:t>
      </w:r>
    </w:p>
    <w:bookmarkEnd w:id="46"/>
    <w:bookmarkStart w:name="z27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   
</w:t>
      </w:r>
      <w:r>
        <w:rPr>
          <w:rFonts w:ascii="Times New Roman"/>
          <w:b/>
          <w:i w:val="false"/>
          <w:color w:val="000000"/>
          <w:sz w:val="28"/>
        </w:rPr>
        <w:t>Уведомление №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  </w:t>
      </w:r>
      <w:r>
        <w:rPr>
          <w:rFonts w:ascii="Times New Roman"/>
          <w:b/>
          <w:i w:val="false"/>
          <w:color w:val="000000"/>
          <w:sz w:val="28"/>
        </w:rPr>
        <w:t xml:space="preserve">о назначении государственного социального пособия 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      от «___» _______ 20___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 (ка)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 (фамилия, имя, отчество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рождения «____» ________________ 19 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обращения «___» ________________ 20 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Решение о назначении № _____ от «______» ______________ 20 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Назначенная сумма государственного социального пособия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инвалидности:________ (_______________) тенге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 (сумма цифрами и прописью)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Уведомление удостоверено ЭЦП ответственного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(должность и ФИО директора уполномоченного органа по назначению)</w:t>
      </w:r>
    </w:p>
    <w:bookmarkStart w:name="z27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Форма 2                        </w:t>
      </w:r>
    </w:p>
    <w:bookmarkEnd w:id="48"/>
    <w:bookmarkStart w:name="z27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   
</w:t>
      </w:r>
      <w:r>
        <w:rPr>
          <w:rFonts w:ascii="Times New Roman"/>
          <w:b/>
          <w:i w:val="false"/>
          <w:color w:val="000000"/>
          <w:sz w:val="28"/>
        </w:rPr>
        <w:t>Уведомление №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 </w:t>
      </w:r>
      <w:r>
        <w:rPr>
          <w:rFonts w:ascii="Times New Roman"/>
          <w:b/>
          <w:i w:val="false"/>
          <w:color w:val="000000"/>
          <w:sz w:val="28"/>
        </w:rPr>
        <w:t>о назначении государственного социального пособия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        от «__» ___________ 20__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 (ка) 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 (фамилия, имя, отчество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рождения «____» ________________ 19 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обращения «___» ________________ 20 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Решение о назначении № _____ от «______» ______________ 20 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Назначенная сумма государственного социального пособия по случаю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потери кормильца:________ (_____________________) тенге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 (сумма 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Уведомление удостоверено ЭЦП ответственного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(должность и ФИО директора уполномоченного органа по назначению)</w:t>
      </w:r>
    </w:p>
    <w:bookmarkStart w:name="z27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Форма 3                        </w:t>
      </w:r>
    </w:p>
    <w:bookmarkEnd w:id="50"/>
    <w:bookmarkStart w:name="z278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   
</w:t>
      </w:r>
      <w:r>
        <w:rPr>
          <w:rFonts w:ascii="Times New Roman"/>
          <w:b/>
          <w:i w:val="false"/>
          <w:color w:val="000000"/>
          <w:sz w:val="28"/>
        </w:rPr>
        <w:t>Уведомление №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 </w:t>
      </w:r>
      <w:r>
        <w:rPr>
          <w:rFonts w:ascii="Times New Roman"/>
          <w:b/>
          <w:i w:val="false"/>
          <w:color w:val="000000"/>
          <w:sz w:val="28"/>
        </w:rPr>
        <w:t xml:space="preserve">о назначении государственного социального пособия 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  от «____» __________ 20___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 (ка)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 (фамилия, имя, отчество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рождения «____» ________________ 19 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обращения «___» ________________ 20 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Решение о назначении № _____ от «______» ______________ 20 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Назначенная сумма государственного социального пособия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возрасту:________ (________________________) тенге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 (сумма 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Уведомление удостоверено ЭЦП ответственного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(должность и ФИО директора уполномоченного органа по назначению)</w:t>
      </w:r>
    </w:p>
    <w:bookmarkStart w:name="z27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социальных пособий по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инвалидности, по случаю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потери кормильца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по возрасту»      </w:t>
      </w:r>
    </w:p>
    <w:bookmarkEnd w:id="52"/>
    <w:bookmarkStart w:name="z28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   
</w:t>
      </w:r>
      <w:r>
        <w:rPr>
          <w:rFonts w:ascii="Times New Roman"/>
          <w:b/>
          <w:i w:val="false"/>
          <w:color w:val="000000"/>
          <w:sz w:val="28"/>
        </w:rPr>
        <w:t>Уведомление № 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об отказе в назначении государственного социального пособия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  от «____» _________ 20___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 (ка)_____________________________________________________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 (фамилия, имя, отчество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рождения «____» _________________ 19 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обращения «____» ________________ 20 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Отказано в назначении государственного социального пособия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(указание причины)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Уведомление удостоверено ЭЦП ответственного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(должность и ФИО  директора уполномоченного органа по назначению)</w:t>
      </w:r>
    </w:p>
    <w:bookmarkStart w:name="z28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социальных пособий по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инвалидности, по случаю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потери кормильца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по возрасту»      </w:t>
      </w:r>
    </w:p>
    <w:bookmarkEnd w:id="54"/>
    <w:bookmarkStart w:name="z282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Извещение о результате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(по извещению № ___ принятого от центра)</w:t>
      </w:r>
      <w:r>
        <w:br/>
      </w:r>
      <w:r>
        <w:rPr>
          <w:rFonts w:ascii="Times New Roman"/>
          <w:b/>
          <w:i w:val="false"/>
          <w:color w:val="000000"/>
        </w:rPr>
        <w:t>
по ______________ подразделению ________________ области</w:t>
      </w:r>
      <w:r>
        <w:br/>
      </w:r>
      <w:r>
        <w:rPr>
          <w:rFonts w:ascii="Times New Roman"/>
          <w:b/>
          <w:i w:val="false"/>
          <w:color w:val="000000"/>
        </w:rPr>
        <w:t>
№ ____от «___» _______ 20__ года</w:t>
      </w:r>
    </w:p>
    <w:bookmarkEnd w:id="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9"/>
        <w:gridCol w:w="923"/>
        <w:gridCol w:w="1965"/>
        <w:gridCol w:w="1766"/>
        <w:gridCol w:w="1344"/>
        <w:gridCol w:w="1345"/>
        <w:gridCol w:w="1567"/>
        <w:gridCol w:w="1567"/>
        <w:gridCol w:w="1544"/>
        <w:gridCol w:w="1590"/>
      </w:tblGrid>
      <w:tr>
        <w:trPr>
          <w:trHeight w:val="360" w:hRule="atLeast"/>
        </w:trPr>
        <w:tc>
          <w:tcPr>
            <w:tcW w:w="3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9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дела</w:t>
            </w:r>
          </w:p>
        </w:tc>
        <w:tc>
          <w:tcPr>
            <w:tcW w:w="196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отчество получателя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17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рождения получателя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13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о рассмотрении уполномоченного органа по назначению пособия</w:t>
            </w:r>
          </w:p>
        </w:tc>
      </w:tr>
      <w:tr>
        <w:trPr>
          <w:trHeight w:val="2115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и дата назначения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возврата на доработку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 возврата на дооформ-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принятия решения об отказе в назна-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чении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 принятого решения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</w:t>
            </w:r>
          </w:p>
        </w:tc>
      </w:tr>
      <w:tr>
        <w:trPr>
          <w:trHeight w:val="165" w:hRule="atLeast"/>
        </w:trPr>
        <w:tc>
          <w:tcPr>
            <w:tcW w:w="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36"/>
        <w:gridCol w:w="5944"/>
      </w:tblGrid>
      <w:tr>
        <w:trPr>
          <w:trHeight w:val="30" w:hRule="atLeast"/>
        </w:trPr>
        <w:tc>
          <w:tcPr>
            <w:tcW w:w="7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 прилагается документов 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 (цифрами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  прописью)</w:t>
            </w:r>
          </w:p>
        </w:tc>
        <w:tc>
          <w:tcPr>
            <w:tcW w:w="5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Сдал: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 уполномоченной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_____________ 20 _____г.</w:t>
            </w:r>
          </w:p>
        </w:tc>
        <w:tc>
          <w:tcPr>
            <w:tcW w:w="5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 20 ____ г.</w:t>
            </w:r>
          </w:p>
        </w:tc>
      </w:tr>
    </w:tbl>
    <w:bookmarkStart w:name="z28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социальных пособий по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инвалидности, по случаю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потери кормильца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по возрасту»      </w:t>
      </w:r>
    </w:p>
    <w:bookmarkEnd w:id="56"/>
    <w:bookmarkStart w:name="z284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Реестр принятых/переданных удостоверений</w:t>
      </w:r>
    </w:p>
    <w:bookmarkEnd w:id="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3"/>
        <w:gridCol w:w="5588"/>
        <w:gridCol w:w="4064"/>
        <w:gridCol w:w="3835"/>
      </w:tblGrid>
      <w:tr>
        <w:trPr>
          <w:trHeight w:val="570" w:hRule="atLeast"/>
        </w:trPr>
        <w:tc>
          <w:tcPr>
            <w:tcW w:w="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5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 получателя государственной услуги</w:t>
            </w:r>
          </w:p>
        </w:tc>
        <w:tc>
          <w:tcPr>
            <w:tcW w:w="4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рождения получателя государственной услуги</w:t>
            </w:r>
          </w:p>
        </w:tc>
        <w:tc>
          <w:tcPr>
            <w:tcW w:w="3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дела получателя государственной услуги</w:t>
            </w:r>
          </w:p>
        </w:tc>
      </w:tr>
      <w:tr>
        <w:trPr>
          <w:trHeight w:val="360" w:hRule="atLeast"/>
        </w:trPr>
        <w:tc>
          <w:tcPr>
            <w:tcW w:w="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36"/>
        <w:gridCol w:w="5944"/>
      </w:tblGrid>
      <w:tr>
        <w:trPr>
          <w:trHeight w:val="30" w:hRule="atLeast"/>
        </w:trPr>
        <w:tc>
          <w:tcPr>
            <w:tcW w:w="7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 прилагается документов 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 (цифрами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  прописью)</w:t>
            </w:r>
          </w:p>
        </w:tc>
        <w:tc>
          <w:tcPr>
            <w:tcW w:w="5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1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Сдал: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 уполномоченной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_____________ 20 _____г.</w:t>
            </w:r>
          </w:p>
        </w:tc>
        <w:tc>
          <w:tcPr>
            <w:tcW w:w="5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 20 ____ г.</w:t>
            </w:r>
          </w:p>
        </w:tc>
      </w:tr>
    </w:tbl>
    <w:bookmarkStart w:name="z28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социальных пособий по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инвалидности, по случаю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потери кормильца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по возрасту»      </w:t>
      </w:r>
    </w:p>
    <w:bookmarkEnd w:id="58"/>
    <w:bookmarkStart w:name="z286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</w:t>
      </w:r>
    </w:p>
    <w:bookmarkEnd w:id="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5"/>
        <w:gridCol w:w="2357"/>
        <w:gridCol w:w="2588"/>
        <w:gridCol w:w="2860"/>
        <w:gridCol w:w="2756"/>
        <w:gridCol w:w="2924"/>
      </w:tblGrid>
      <w:tr>
        <w:trPr>
          <w:trHeight w:val="225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69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93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центра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уполномоченной организации</w:t>
            </w:r>
          </w:p>
        </w:tc>
        <w:tc>
          <w:tcPr>
            <w:tcW w:w="2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уполномоченной организации 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филиала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уполномоченной организации</w:t>
            </w:r>
          </w:p>
        </w:tc>
      </w:tr>
      <w:tr>
        <w:trPr>
          <w:trHeight w:val="405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заявление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проверяет полноту пакета и качество принимаемых у получателя государственной услуги документов, регистрирует 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выдает отрывной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получателю государственной услуги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отметкой о принятии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документов. 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заявление от получателя или центра (посредством реестра)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выдает отрывной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получателю с отметкой о принятии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документов. Принимает от центра один экземпляр реестра оформленных документов с отметкой о принятии документов. Для формирования электронного макета дела, сканирует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дела, проверяет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качество сканированных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соответствие макету дела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носителе,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решения, производит расчет размера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социального пособия и удостоверяет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проект решения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</w:p>
        </w:tc>
        <w:tc>
          <w:tcPr>
            <w:tcW w:w="2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макета дела макету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носителе,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 качество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сканированных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расчета размера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социального пособия,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проекта решения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и 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решения,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расчета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проекта решения,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чего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вместе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электронным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извещением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филиала уполномоченной организации,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этом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 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</w:p>
        </w:tc>
      </w:tr>
      <w:tr>
        <w:trPr>
          <w:trHeight w:val="276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в подразделение уполномоченной организации один экземпляр реестра оформленных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приложением  принятых заявлений, документов и фотографий в подразделение уполномоченной организации.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Бумажный макет дела и электронный макет 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 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макета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 уполномоченной организации</w:t>
            </w:r>
          </w:p>
        </w:tc>
        <w:tc>
          <w:tcPr>
            <w:tcW w:w="2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 дела;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филиал уполномоченной организации 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подписи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филиала уполномоченной организации </w:t>
            </w:r>
          </w:p>
        </w:tc>
      </w:tr>
      <w:tr>
        <w:trPr>
          <w:trHeight w:val="465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часа</w:t>
            </w:r>
          </w:p>
        </w:tc>
        <w:tc>
          <w:tcPr>
            <w:tcW w:w="2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</w:tr>
      <w:tr>
        <w:trPr>
          <w:trHeight w:val="690" w:hRule="atLeast"/>
        </w:trPr>
        <w:tc>
          <w:tcPr>
            <w:tcW w:w="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 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7"/>
        <w:gridCol w:w="2404"/>
        <w:gridCol w:w="2488"/>
        <w:gridCol w:w="2615"/>
        <w:gridCol w:w="2827"/>
        <w:gridCol w:w="3379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уполномоченной организации 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пособия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(отдела)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пособия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пособия</w:t>
            </w:r>
          </w:p>
        </w:tc>
      </w:tr>
      <w:tr>
        <w:trPr>
          <w:trHeight w:val="30" w:hRule="atLeast"/>
        </w:trPr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 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 государственного социального пособия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 проверяет правильность,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социального пособия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социального пособия</w:t>
            </w:r>
          </w:p>
        </w:tc>
      </w:tr>
      <w:tr>
        <w:trPr>
          <w:trHeight w:val="30" w:hRule="atLeast"/>
        </w:trPr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уполномоченный орган по назначению пособия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 государственного социального пособия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причины отказа;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(отдела)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пособия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  социального пособия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пособия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социального пособия,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</w:p>
        </w:tc>
      </w:tr>
      <w:tr>
        <w:trPr>
          <w:trHeight w:val="30" w:hRule="atLeast"/>
        </w:trPr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0" w:hRule="atLeast"/>
        </w:trPr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 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3"/>
        <w:gridCol w:w="2033"/>
        <w:gridCol w:w="2593"/>
        <w:gridCol w:w="2493"/>
        <w:gridCol w:w="542"/>
        <w:gridCol w:w="2793"/>
        <w:gridCol w:w="3173"/>
      </w:tblGrid>
      <w:tr>
        <w:trPr>
          <w:trHeight w:val="315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 по назначению пособия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 уполномоченной организации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центра</w:t>
            </w:r>
          </w:p>
        </w:tc>
      </w:tr>
      <w:tr>
        <w:trPr>
          <w:trHeight w:val="30" w:hRule="atLeast"/>
        </w:trPr>
        <w:tc>
          <w:tcPr>
            <w:tcW w:w="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 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назначении)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автоматическом режиме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 номера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электронном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 решением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 извещением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подразделение уполномоченной организации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связи. В случае принятия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 государственного социального пособия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 отсутствием 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заявителя права на государственное социальное  пособие,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по назначению пособия указывает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электронном решении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основание отказа.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 дела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 извещением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письмом уполномоченного органа по назначению пособия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причинах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возвращается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принятия уполномоченным органом по назначению пособия решения о 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выплаты, получив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с электронным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(изменении) государственного социального пособия,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распечатывает решение и подшивает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бумажный макет 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получателя. Вводит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  в ЦБД. Выписывает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выдает получателю  и центру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установленной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формы, которое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является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официальным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 получателя.</w:t>
            </w:r>
          </w:p>
        </w:tc>
        <w:tc>
          <w:tcPr>
            <w:tcW w:w="2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уполномоченным органом по назначению пособия решения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извещает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и центр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социального пособия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возвращает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заявителю и центру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причинах отказа.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Уполномоченная организация направляет в центр извещение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назначении, 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 (с приложением письма уполномоченного органа по назначению пособия о причинах отказа).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удостоверение, подписанного руководителем уполномоченной организации. В случае отказа в 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возвращает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пособия о причинах отказа.</w:t>
            </w:r>
          </w:p>
        </w:tc>
      </w:tr>
      <w:tr>
        <w:trPr>
          <w:trHeight w:val="30" w:hRule="atLeast"/>
        </w:trPr>
        <w:tc>
          <w:tcPr>
            <w:tcW w:w="3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5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Решение, зарегистрированное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электронном журнале,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его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удостоверения на бумажном носителе, подписанного подразделением уполномоченной организации.</w:t>
            </w:r>
          </w:p>
        </w:tc>
        <w:tc>
          <w:tcPr>
            <w:tcW w:w="2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31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либо отказе, пенсионного удостоверения на бумажном носителе, либо мотивированный ответ об отказе в предоставлении государственной услуги на бумажном носителе.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обращения заявителя через центр – направляет в центр уведомление о назначении либо отказе, пенсионное удостоверение на бумажном носителе либо 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31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</w:tr>
      <w:tr>
        <w:trPr>
          <w:trHeight w:val="30" w:hRule="atLeast"/>
        </w:trPr>
        <w:tc>
          <w:tcPr>
            <w:tcW w:w="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обращения заявителя через центр – 10.</w:t>
            </w:r>
          </w:p>
        </w:tc>
      </w:tr>
    </w:tbl>
    <w:bookmarkStart w:name="z287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20"/>
        <w:gridCol w:w="3885"/>
        <w:gridCol w:w="3108"/>
        <w:gridCol w:w="3167"/>
      </w:tblGrid>
      <w:tr>
        <w:trPr>
          <w:trHeight w:val="30" w:hRule="atLeast"/>
        </w:trPr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1-1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 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подразделение уполномоченной организации </w:t>
            </w:r>
          </w:p>
        </w:tc>
        <w:tc>
          <w:tcPr>
            <w:tcW w:w="3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уполномоченной организации</w:t>
            </w:r>
          </w:p>
        </w:tc>
        <w:tc>
          <w:tcPr>
            <w:tcW w:w="3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пособия</w:t>
            </w:r>
          </w:p>
        </w:tc>
      </w:tr>
      <w:tr>
        <w:trPr>
          <w:trHeight w:val="30" w:hRule="atLeast"/>
        </w:trPr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отрывного талона,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заявления.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отрывного талона, прием реестра оформленных документов от центра,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бумажного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макета дела с проектом решения и расчетами размера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услуги, направление 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макета дела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 проектом решения удостоверенного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цифровой подписью в филиал уполномоченной организации </w:t>
            </w:r>
          </w:p>
        </w:tc>
        <w:tc>
          <w:tcPr>
            <w:tcW w:w="3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правильности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соответствия 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макета дела макету дела на бумажном носителе,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макета дела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 проектом решения удостоверенного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по назначению пособия</w:t>
            </w:r>
          </w:p>
        </w:tc>
        <w:tc>
          <w:tcPr>
            <w:tcW w:w="3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решения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социального пособия</w:t>
            </w:r>
          </w:p>
        </w:tc>
      </w:tr>
      <w:tr>
        <w:trPr>
          <w:trHeight w:val="30" w:hRule="atLeast"/>
        </w:trPr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либо отказе, пенсионного удостоверения на бумажном носителе, либо 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либо отказе, пенсионного удостоверения на бумажном носителе, либо 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3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88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социальных пособий по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инвалидности, по случаю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потери кормильца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по возрасту»      </w:t>
      </w:r>
    </w:p>
    <w:bookmarkEnd w:id="61"/>
    <w:bookmarkStart w:name="z289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91694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694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13 апреля 2011 года № 127-ө</w:t>
      </w:r>
    </w:p>
    <w:bookmarkEnd w:id="63"/>
    <w:bookmarkStart w:name="z156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государственных специальных пособий»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Приложение 4 в редакции приказа Министра труда и социальной защиты населения РК от 12.12.2012 </w:t>
      </w:r>
      <w:r>
        <w:rPr>
          <w:rFonts w:ascii="Times New Roman"/>
          <w:b w:val="false"/>
          <w:i w:val="false"/>
          <w:color w:val="ff0000"/>
          <w:sz w:val="28"/>
        </w:rPr>
        <w:t>№ 468-ө-м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Start w:name="z290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 </w:t>
      </w:r>
    </w:p>
    <w:bookmarkEnd w:id="65"/>
    <w:bookmarkStart w:name="z29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оказания государственной услуги «Назначение специальных государственных пособий»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В Регламенте используются следующие основные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государственное специальное пособие (далее - пособие) - денежная выплата лицам, имевшим по состоянию на 1 января 1998 года установленный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июля 1999 года «О государственном специальном пособии лицам, работавшим на подземных и открытых горных работах, на работах с особо вредными и особо тяжелыми условиями труда или на работах с вредными и тяжелыми условиями труда» (далее - Закон) стаж работы на подземных и открытых горных работах, на работах с особо вредными и особо тяжелыми условиями труда или на работах с вредными и тяжелыми условиями труда;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орган по назначению пособия – территориальные органы Комитета по контролю и социальной защите Министерства труда и социальной защиты населения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получатель государственного специального пособия (далее – получатель государственной услуги) – гражданин Республики Казахстан, имеющий право на назначение государственного специального пособия;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Государственный центр по выплате пенсий (далее – уполномоченная организация) – юридическое лицо, уполномоченное Правительством Республики Казахстан осуществлять функции на условиях Закона;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филиал уполномоченной организации – областные, городов Астана и Алматы филиалы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подразделения уполномоченной организации – городские, районные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центр обслуживания населения (далее - центр) - республиканское государственное предприятие, осуществляющее организацию предоставления государственных услуг физическим и (или) юридическим лицам по приему заявлений и выдаче документов по принципу «одного окна»;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веб-портал «электронного правительства» (далее - портал) - информационная система, представляющая собой единое окно доступа ко всей консолидированной правительственной информации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ЦБД – Централизованная база данных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структурно-функциональные единицы, которые участвуют в процессе оказания государственной услуги (далее - СФЕ) – это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уполномоченным органом по назначению пособия,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«Назначение государственных специальных пособий» (далее - Стандарт), утвержденный постановлением Правительства Республики Казахстан от 7 апреля 2011 года № 393.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оформленных документов осуществляются подразделениями уполномоченной организации и центром,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> статьи 5 Закона Республики Казахстан от 13 июля 1999 года «О государственном специальном пособии лицам, работавшим на подземных и открытых горных работах, на работах с особо вредными и особо тяжелыми условиями труда или на работах с вредными и тяжелыми условиями труда»;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статьи 29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11 января 2007 года «Об информатизации»;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назначения и осуществления выплаты государственных базовых социальных пособий по инвалидности, по случаю потери кормильца и по возрасту, пенсионных выплат из Государственного центра по выплате пенсий, государственного специального пособия, государственных специальных пособий, утвержденных постановлением Правительства Республики Казахстан от 25 августа 2006 года № 819;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 подразделении уполномоченной организации или в центре: выдача удостоверения на бумажном носителе либо мотивированный ответ об отказе в предоставлении государственной услуги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 портале: получение информации о назначении государственного специального пособия либо мотивированный ответ об отказе в предоставлении государственной услуги в форме электронного документа по назначению государственных специальных пособий.</w:t>
      </w:r>
    </w:p>
    <w:bookmarkEnd w:id="66"/>
    <w:bookmarkStart w:name="z317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оказанию государственной услуги</w:t>
      </w:r>
    </w:p>
    <w:bookmarkEnd w:id="67"/>
    <w:bookmarkStart w:name="z31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предоставляется подразделениями уполномоченной организации и центром по месту жительства получателя государственной услуги, адреса и график работы,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установлен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о порядке оказания государственной услуги и необходимых документах располагается: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на интернет-ресурсе Министерства труда и социальной защиты населения Республики Казахстан: http://www.enbek.gov.kz;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 интернет-ресурсе уполномоченной организации: www.gcvp.kz;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на интернет–ресурсе центра: www.con.gov.kz;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 стендах в подразделении уполномоченной организации и центре;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на портале.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Информация о государственной услуге может быть также представлена по телефону caII-центра: (1414) и по телефону caII-центра уполномоченной организации: (1411).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установлены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Основаниями для отказа в предоставлении государственной услуги являются непредставление всех необходимых документов, определенных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запроса от получателя государственной услуги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центра составляет в двух экземплярах реестр оформленных документов, в течение одного рабочего дня с момента обращения получателя государственной услуги (день приема документов не входит в срок оказания государственной услуги) передает посредством курьерской службы один экземпляр реестра оформленных документов, с приложением принятых заявлений документов и фотографий получателей форматом 3х4 сантиметра в подразделение уполномоченной организации. На обоих экземплярах реестра оформленных документов подразделение уполномоченной организации проставляет отметку о принятии документов от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подразделение уполномоченной организации в течение трех рабочих дней со дня принятия заявления и документов от получателя государственной услуги и центра (посредством реестра оформленных документов), формирует макет дела на бумажном носителе и электронный макет дела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филиал уполномоченной организации в течение двух рабочих дней рассматривает поступившие электронные макеты дел, проекты решений, проверяет правильность расчета и оформление решений;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орган по назначению пособия в течение пяти рабочих дней рассматривает поступивший электронный макет дела с проектом решения и принимает решение о назначении (изменении, отказе в назначении) пособия, направляет электронное дело в подразделение уполномоченной организации.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уполномоченного органа по назначению пособия: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регистрирует решение в автоматическом режиме с присвоением номера в электронном журнале, направляет электронное дело с решением и электронным извещением в подразделение уполномоченной организации посредством электронной связи. В случае принятия решения об отказе в назначении государственной услуги уполномоченный орган по назначению пособия указывает в электронном решении и в электронном извещении основание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течение одного рабочего дня с момента принятия решения о назначении (об отказе в назначении) пособия уполномоченный орган по назначению пособия направляет соответствующее уведомление о назначении или об отказе в назначении государственной услуги согласно приложениям 1, 2 к настоящему Регламенту в подразделение уполномоченной организации. В случае отказа к уведомлению об отказе в назначении государственной услуги прикладывается письмо уполномоченного органа по назначению пособия о причинах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возникновения сомнений в представленных сканированных документах уполномоченный орган по назначению пособия запрашивает из подразделения уполномоченной организации макет дела на бумажном носителе для сверки с электронным макетом 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соответствующей графе электронного извещения указывается конкретная причина возврата;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не всех необходимых для принятия решения о назначении государственной услуги документов, либо некачественного или неполного пакета документов, электронный макет дела возвращается уполномоченным органом по назначению пособия на дооформление в подразделение уполномоченной организации для дополнения макета дела недостающими документами в течение тридцати рабочих дней со дня поступления электронного макета дела в подразделение уполномоченной организации.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соответствующей графе электронного извещения указывается конкретная причина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 дооформления документов в течение тридцати рабочих дней со дня поступления электронного макета дела в подразделение уполномоченной организации, уполномоченный орган по назначению пособия выносит электронное решение о назначении государственной услуги по имеющимся документам, либо об отказе в назначении;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подразделение уполномоченной организации в течение двух рабочих дней с момента поступления уведомления о назначении (об отказе в назначении) государственной услуги от уполномоченного органа по назначению пособия и электронного макета дела с решением уполномоченного органа по назначению пособия о назначении пособия: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распечатывает электронное решение, подшивает в дело и производит соответствующие записи в ЦБД;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распечатывает уведомление о назначении (об отказе в назначении) государственной услуги, извещение по приложению 3 к настоящему Регламенту, выписывает пенсионные удостоверения;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посредством курьерской службы центра передает в центр извещение с приложением уведомления о назначении (об отказе в назначении), и мотивированного ответа уполномоченного органа по назначению пособия об отказе в предоставлении государственной услуги, а также выдает центру удостоверения о назначении пособия под роспись в реестре принятых/переданных удостоверений согласно приложению 4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течение двух рабочих дней со дня поступления электронного макета дела на доработку направляет в центр, посредством курьерской службы центра, извещение с причиной возврата указанной уполномоченным органом по назначению пособия;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центр в течение одного рабочего дня выдает получателю государственной услуги (день приема документов от подразделения уполномоченной организации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уведомление о назначении (об отказе в назначении);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удостоверение о назначении государственной услуги либо мотивированный ответ уполномоченного органа по назначению пособия об отказе в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уведомляет заявителя о необходимости представления в течение двадцати пяти рабочих дней дополнительных документов, указанных в извещении.</w:t>
      </w:r>
    </w:p>
    <w:bookmarkEnd w:id="68"/>
    <w:bookmarkStart w:name="z351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(взаимодействия)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69"/>
    <w:bookmarkStart w:name="z35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Прием документов в подразделении уполномоченной организации осуществляется посредством «окон»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Получателю государственной услуги выдается отрывной талон заявления с отметкой о принятии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в центре осуществляется в операционном зале посредством «безбарьерного» обслуживания,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документов в центр, получателю государственной услуги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номера, даты и времени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даты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Центра, принявшего запрос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Специалист уполномоченной организации и центра проверяет полноту пакета документов и соответствие копии документов оригиналам, обеспечивает качество принимаемых документов у получателя государственной услуги для назначения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Центр посредством курьерской службы передает один из двух экземпляров реестра оформленных документов с приложением к нему принятых заявлений и документов от получателя государственной услуги в подразделение уполномоченной организации в рабочие дни до 14.00 часов (времени г. Астаны).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На обоих экземплярах реестра оформленных документов подразделение уполномоченной организации проставляет отметку о принятии документов от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Специалист центра, получив уведомление, извещение о назначении (изменении, отказе в назначении) пособия и удостоверения извещает получателя государственной услуги. В случае отказа в назначении государственной услуги возвращает представленные документы получателю государственной услуги с письмом уполномоченного органа по назначению пособия о причинах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Для получения государственной услуги получатели государственной услуги представляют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 к информационной безопасности: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В процессе оказания государственной услуги задействованы следующие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начальник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специалист уполномоченного органа по назначению пособия;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начальник управления (отдела) уполномоченного органа по назначению пособия;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руководитель уполномоченного органа по назначению пособия.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указанных в приложении 5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 приложении 6 к настоящему Регламенту.</w:t>
      </w:r>
    </w:p>
    <w:bookmarkEnd w:id="70"/>
    <w:bookmarkStart w:name="z384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специальных пособий»   </w:t>
      </w:r>
    </w:p>
    <w:bookmarkEnd w:id="71"/>
    <w:bookmarkStart w:name="z385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Форма 1                        </w:t>
      </w:r>
    </w:p>
    <w:bookmarkEnd w:id="72"/>
    <w:bookmarkStart w:name="z386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   
</w:t>
      </w:r>
      <w:r>
        <w:rPr>
          <w:rFonts w:ascii="Times New Roman"/>
          <w:b/>
          <w:i w:val="false"/>
          <w:color w:val="000000"/>
          <w:sz w:val="28"/>
        </w:rPr>
        <w:t>Уведомление №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  </w:t>
      </w:r>
      <w:r>
        <w:rPr>
          <w:rFonts w:ascii="Times New Roman"/>
          <w:b/>
          <w:i w:val="false"/>
          <w:color w:val="000000"/>
          <w:sz w:val="28"/>
        </w:rPr>
        <w:t>о назначении государственного специального пособия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  от «___» __________ 20__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 (ка)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 (фамилия, имя, отчество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рождения «____» ________________ 19 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обращения «___» ________________ 20 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Решение о назначении № _____ от «______» ______________ 20 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Назначенная сумма государственного специального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пособия по списку № 1:________ (_______________________) тенге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 (сумма 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Уведомление удостоверено ЭЦП ответственного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(должность и ФИО директора уполномоченного органа по назначению)</w:t>
      </w:r>
    </w:p>
    <w:bookmarkStart w:name="z387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Форма 2                        </w:t>
      </w:r>
    </w:p>
    <w:bookmarkEnd w:id="74"/>
    <w:bookmarkStart w:name="z388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   
</w:t>
      </w:r>
      <w:r>
        <w:rPr>
          <w:rFonts w:ascii="Times New Roman"/>
          <w:b/>
          <w:i w:val="false"/>
          <w:color w:val="000000"/>
          <w:sz w:val="28"/>
        </w:rPr>
        <w:t>Уведомление №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  </w:t>
      </w:r>
      <w:r>
        <w:rPr>
          <w:rFonts w:ascii="Times New Roman"/>
          <w:b/>
          <w:i w:val="false"/>
          <w:color w:val="000000"/>
          <w:sz w:val="28"/>
        </w:rPr>
        <w:t xml:space="preserve">о назначении государственного специального пособия </w:t>
      </w:r>
    </w:p>
    <w:bookmarkEnd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        от «___» ___________ 20___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 (ка)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 (фамилия, имя, отчество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Дата рождения «____» ________________ 19 _____ года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обращения «___» ________________ 20 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Решение о назначении № _____ от «____» ______________ 20 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Назначенная сумма государственного специального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пособия по списку № 2:_______ (_______________________) тенге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 (сумма 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Уведомление удостоверено ЭЦП ответственного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(должность и ФИО директора уполномоченного органа по назначению)</w:t>
      </w:r>
    </w:p>
    <w:bookmarkStart w:name="z38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специальных пособий»   </w:t>
      </w:r>
    </w:p>
    <w:bookmarkEnd w:id="76"/>
    <w:bookmarkStart w:name="z390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   
</w:t>
      </w:r>
      <w:r>
        <w:rPr>
          <w:rFonts w:ascii="Times New Roman"/>
          <w:b/>
          <w:i w:val="false"/>
          <w:color w:val="000000"/>
          <w:sz w:val="28"/>
        </w:rPr>
        <w:t>Уведомление № 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об отказе в назначении государственного специального пособия</w:t>
      </w:r>
    </w:p>
    <w:bookmarkEnd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        от «___» ___________ 20__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Гражданин(ка)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 (фамилия, имя, отчество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Дата рождения «____» ________________ 19 _____ года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обращения «___» ________________ 20 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Решение о назначении № _____ от «______» ______________ 20 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Назначенная сумма государственного специального пособия по списку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2:_______ (_______________________) тенге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 (сумма 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Уведомление удостоверено ЭЦП ответственного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(должность и ФИО директора уполномоченного органа по назначению)</w:t>
      </w:r>
    </w:p>
    <w:bookmarkStart w:name="z391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специальных пособий»   </w:t>
      </w:r>
    </w:p>
    <w:bookmarkEnd w:id="78"/>
    <w:bookmarkStart w:name="z392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Извещение о результате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(по извещению № ___ принятого от центра)</w:t>
      </w:r>
      <w:r>
        <w:br/>
      </w:r>
      <w:r>
        <w:rPr>
          <w:rFonts w:ascii="Times New Roman"/>
          <w:b/>
          <w:i w:val="false"/>
          <w:color w:val="000000"/>
        </w:rPr>
        <w:t>
по ______________ подразделению ________________ области</w:t>
      </w:r>
      <w:r>
        <w:br/>
      </w:r>
      <w:r>
        <w:rPr>
          <w:rFonts w:ascii="Times New Roman"/>
          <w:b/>
          <w:i w:val="false"/>
          <w:color w:val="000000"/>
        </w:rPr>
        <w:t>
№ ____ от «___» _______ 20__ года</w:t>
      </w:r>
    </w:p>
    <w:bookmarkEnd w:id="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0"/>
        <w:gridCol w:w="1004"/>
        <w:gridCol w:w="1906"/>
        <w:gridCol w:w="1752"/>
        <w:gridCol w:w="1334"/>
        <w:gridCol w:w="1334"/>
        <w:gridCol w:w="1554"/>
        <w:gridCol w:w="1554"/>
        <w:gridCol w:w="1466"/>
        <w:gridCol w:w="1556"/>
      </w:tblGrid>
      <w:tr>
        <w:trPr>
          <w:trHeight w:val="360" w:hRule="atLeast"/>
        </w:trPr>
        <w:tc>
          <w:tcPr>
            <w:tcW w:w="5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100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дела</w:t>
            </w:r>
          </w:p>
        </w:tc>
        <w:tc>
          <w:tcPr>
            <w:tcW w:w="19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отчество получателя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17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рождения получателя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133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о рассмотрении уполномоченного органа по назначению пособия</w:t>
            </w:r>
          </w:p>
        </w:tc>
      </w:tr>
      <w:tr>
        <w:trPr>
          <w:trHeight w:val="195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и дата назначения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возврата на доработку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 возврата на дооформ-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принятия решения об отказе в назначении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 принятого решения об отказе в назначении</w:t>
            </w:r>
          </w:p>
        </w:tc>
      </w:tr>
      <w:tr>
        <w:trPr>
          <w:trHeight w:val="360" w:hRule="atLeast"/>
        </w:trPr>
        <w:tc>
          <w:tcPr>
            <w:tcW w:w="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31"/>
        <w:gridCol w:w="5949"/>
      </w:tblGrid>
      <w:tr>
        <w:trPr>
          <w:trHeight w:val="30" w:hRule="atLeast"/>
        </w:trPr>
        <w:tc>
          <w:tcPr>
            <w:tcW w:w="7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 прилагается документов 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 (цифрами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  прописью)</w:t>
            </w:r>
          </w:p>
        </w:tc>
        <w:tc>
          <w:tcPr>
            <w:tcW w:w="5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Сдал: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 уполномоченной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_____________ 20 _____г.</w:t>
            </w:r>
          </w:p>
        </w:tc>
        <w:tc>
          <w:tcPr>
            <w:tcW w:w="5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 20 ____ г.</w:t>
            </w:r>
          </w:p>
        </w:tc>
      </w:tr>
    </w:tbl>
    <w:bookmarkStart w:name="z393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специальных пособий»   </w:t>
      </w:r>
    </w:p>
    <w:bookmarkEnd w:id="80"/>
    <w:bookmarkStart w:name="z394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Реестр принятых/переданных удостоверений</w:t>
      </w:r>
    </w:p>
    <w:bookmarkEnd w:id="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4"/>
        <w:gridCol w:w="5580"/>
        <w:gridCol w:w="4037"/>
        <w:gridCol w:w="3829"/>
      </w:tblGrid>
      <w:tr>
        <w:trPr>
          <w:trHeight w:val="720" w:hRule="atLeast"/>
        </w:trPr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5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 получателя государственной услуги</w:t>
            </w:r>
          </w:p>
        </w:tc>
        <w:tc>
          <w:tcPr>
            <w:tcW w:w="4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рождения получателя государственной услуги</w:t>
            </w:r>
          </w:p>
        </w:tc>
        <w:tc>
          <w:tcPr>
            <w:tcW w:w="3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дела получателя государственной услуги</w:t>
            </w:r>
          </w:p>
        </w:tc>
      </w:tr>
      <w:tr>
        <w:trPr>
          <w:trHeight w:val="45" w:hRule="atLeast"/>
        </w:trPr>
        <w:tc>
          <w:tcPr>
            <w:tcW w:w="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03"/>
        <w:gridCol w:w="5977"/>
      </w:tblGrid>
      <w:tr>
        <w:trPr>
          <w:trHeight w:val="30" w:hRule="atLeast"/>
        </w:trPr>
        <w:tc>
          <w:tcPr>
            <w:tcW w:w="7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 прилагается документов 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 (цифрами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  прописью)</w:t>
            </w:r>
          </w:p>
        </w:tc>
        <w:tc>
          <w:tcPr>
            <w:tcW w:w="5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Сдал: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 уполномоченной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_____________ 20 _____г.</w:t>
            </w:r>
          </w:p>
        </w:tc>
        <w:tc>
          <w:tcPr>
            <w:tcW w:w="5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 20 ____ г.</w:t>
            </w:r>
          </w:p>
        </w:tc>
      </w:tr>
    </w:tbl>
    <w:bookmarkStart w:name="z39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специальных пособий»   </w:t>
      </w:r>
    </w:p>
    <w:bookmarkEnd w:id="82"/>
    <w:bookmarkStart w:name="z396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</w:t>
      </w:r>
    </w:p>
    <w:bookmarkEnd w:id="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2"/>
        <w:gridCol w:w="2127"/>
        <w:gridCol w:w="2400"/>
        <w:gridCol w:w="2881"/>
        <w:gridCol w:w="2965"/>
        <w:gridCol w:w="3385"/>
      </w:tblGrid>
      <w:tr>
        <w:trPr>
          <w:trHeight w:val="225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690" w:hRule="atLeast"/>
        </w:trPr>
        <w:tc>
          <w:tcPr>
            <w:tcW w:w="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 работ)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930" w:hRule="atLeast"/>
        </w:trPr>
        <w:tc>
          <w:tcPr>
            <w:tcW w:w="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центра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уполномоченной организации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уполномоченной организации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филиала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уполномоченной организации</w:t>
            </w:r>
          </w:p>
        </w:tc>
      </w:tr>
      <w:tr>
        <w:trPr>
          <w:trHeight w:val="405" w:hRule="atLeast"/>
        </w:trPr>
        <w:tc>
          <w:tcPr>
            <w:tcW w:w="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заявление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проверяет полноту пакета и качество принимаемых у получателя государственной услуги документов, регистрирует в журнале и выдает отрывной талон получателю государственной услуги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отметкой о принятии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документов. 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заявление от получателя или центра (посредством реестра оформленных документов)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 и выдает отрывной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получателю с отметкой о принятии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документов. Принимает от центра один экземпляр реестра оформленных документов с отметкой о принятии документов. Для формирования электронного макета дела, сканирует макет дела, проверяет качество сканированных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соответствие макету дела на бумажном носителе, формирует проект решения, производит расчет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размера государственного специального пособия и удостоверяет электронный проект решения электронной цифровой подписью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Сверяет соответствие электронного макета дела макету дела на бумажном носителе, проверяет качество сканированных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расчета размера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специального пособия, оформления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проекта решения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и 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решения,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 правильность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расчета и оформления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проекта решения, после чего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вместе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электронным извещением руководителю филиала уполномоченной организации, при этом удостоверяет электронный проект решения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</w:p>
        </w:tc>
      </w:tr>
      <w:tr>
        <w:trPr>
          <w:trHeight w:val="2760" w:hRule="atLeast"/>
        </w:trPr>
        <w:tc>
          <w:tcPr>
            <w:tcW w:w="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в подразделение уполномоченной организации один реестр оформленных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приложением принятых заявлений, документов и фотографий в подразделение уполномоченной организации.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Бумажный макет дела и электронный макет дела получателя с электронным проектом решения;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макета дела 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 уполномоченной организации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передача его в филиал уполномоченной организации 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подписи руководителю филиала уполномоченной организации </w:t>
            </w:r>
          </w:p>
        </w:tc>
      </w:tr>
      <w:tr>
        <w:trPr>
          <w:trHeight w:val="465" w:hRule="atLeast"/>
        </w:trPr>
        <w:tc>
          <w:tcPr>
            <w:tcW w:w="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часа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</w:tr>
      <w:tr>
        <w:trPr>
          <w:trHeight w:val="690" w:hRule="atLeast"/>
        </w:trPr>
        <w:tc>
          <w:tcPr>
            <w:tcW w:w="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 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9"/>
        <w:gridCol w:w="2507"/>
        <w:gridCol w:w="2486"/>
        <w:gridCol w:w="2593"/>
        <w:gridCol w:w="2870"/>
        <w:gridCol w:w="3255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уполномоченной организации 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 по назначению пособия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(отдела) уполномоченного органа по назначению пособия</w:t>
            </w:r>
          </w:p>
        </w:tc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пособия</w:t>
            </w:r>
          </w:p>
        </w:tc>
      </w:tr>
      <w:tr>
        <w:trPr>
          <w:trHeight w:val="30" w:hRule="atLeast"/>
        </w:trPr>
        <w:tc>
          <w:tcPr>
            <w:tcW w:w="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 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 государственного специального пособия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проектом решения и проверяет правильность,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решение о назначении (изменении, отказе в 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специального пособия</w:t>
            </w:r>
          </w:p>
        </w:tc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специального пособия</w:t>
            </w:r>
          </w:p>
        </w:tc>
      </w:tr>
      <w:tr>
        <w:trPr>
          <w:trHeight w:val="30" w:hRule="atLeast"/>
        </w:trPr>
        <w:tc>
          <w:tcPr>
            <w:tcW w:w="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уполномоченный орган по назначению пособия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 государственного специального пособия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причины отказа;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 на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(отдела) уполномоченного органа по назначению пособия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специального пособия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пособия</w:t>
            </w:r>
          </w:p>
        </w:tc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специального пособия,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</w:p>
        </w:tc>
      </w:tr>
      <w:tr>
        <w:trPr>
          <w:trHeight w:val="30" w:hRule="atLeast"/>
        </w:trPr>
        <w:tc>
          <w:tcPr>
            <w:tcW w:w="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0" w:hRule="atLeast"/>
        </w:trPr>
        <w:tc>
          <w:tcPr>
            <w:tcW w:w="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 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"/>
        <w:gridCol w:w="2149"/>
        <w:gridCol w:w="2956"/>
        <w:gridCol w:w="2491"/>
        <w:gridCol w:w="2598"/>
        <w:gridCol w:w="3709"/>
      </w:tblGrid>
      <w:tr>
        <w:trPr>
          <w:trHeight w:val="315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 по назначению пособия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 уполномоченной организации</w:t>
            </w:r>
          </w:p>
        </w:tc>
        <w:tc>
          <w:tcPr>
            <w:tcW w:w="3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центра</w:t>
            </w:r>
          </w:p>
        </w:tc>
      </w:tr>
      <w:tr>
        <w:trPr>
          <w:trHeight w:val="30" w:hRule="atLeast"/>
        </w:trPr>
        <w:tc>
          <w:tcPr>
            <w:tcW w:w="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 описание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 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назначении)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автоматическом режиме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 номера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электронном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 решением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 извещением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подразделение уполномоченной организации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связи. В случае принятия решения об отказе в назначении государственного специальное пособие в связи с отсутствием у заявителя права на государственное специального пособие, уполномоченный орган по назначению пособия указывает в электронном решении основание отказа. Электронный макет дела с электронным извещением и письмом уполномоченного органа по назначению пособия о причинах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электронной связи возвращается в подразделение уполномоченной организации.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принятия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уполномоченным органом по назначению пособия решения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выплаты, получив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 дела с электронным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(изменении) государственного специального пособия,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распечатывает решение и подшивает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бумажный макет 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получателя. Вводит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в ЦБД. Выписывает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выдает получателю и центру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установленной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формы, которое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является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официальным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статус получателя.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уполномоченным органом по назначению пособия решения об отказе в 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извещает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и центр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 государственного специального пособия и возвращает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заявителю и центру с письмом уполномоченного органа по назначению пособия о причинах отказа.</w:t>
            </w:r>
          </w:p>
        </w:tc>
        <w:tc>
          <w:tcPr>
            <w:tcW w:w="3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Уполномоченная организация направляет в центр извещение о назначении, изменении, отказе в назначении (с приложением письма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пособия о причинах отказа).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удостоверение, подписанного руководителем уполномоченной организации. В случае отказа в 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возвращает представленные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 получателю с письмом уполномоченного органа по назначению пособия о причинах отказа.</w:t>
            </w:r>
          </w:p>
        </w:tc>
      </w:tr>
      <w:tr>
        <w:trPr>
          <w:trHeight w:val="30" w:hRule="atLeast"/>
        </w:trPr>
        <w:tc>
          <w:tcPr>
            <w:tcW w:w="7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9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Решение, зарегистрированное в электронном журнале, и направление его в подразделение уполномоченной организации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удостоверения на бумажном носителе, подписанного подразделением уполномоченной организации.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37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уведомления о назначении либо отказе, пенсионного удостоверения на бумажном носителе, либо мотивированный ответ об отказе в предоставлении государственной услуги на бумажном носителе.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обращения заявителя через центр – направляет в центр уведомление о назначении либо отказе, пенсионное удостоверение на бумажном носителе либо 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3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</w:tr>
      <w:tr>
        <w:trPr>
          <w:trHeight w:val="30" w:hRule="atLeast"/>
        </w:trPr>
        <w:tc>
          <w:tcPr>
            <w:tcW w:w="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обращения заявителя через центр – 10.</w:t>
            </w:r>
          </w:p>
        </w:tc>
      </w:tr>
    </w:tbl>
    <w:bookmarkStart w:name="z397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</w:t>
      </w:r>
    </w:p>
    <w:bookmarkEnd w:id="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03"/>
        <w:gridCol w:w="3210"/>
        <w:gridCol w:w="3114"/>
        <w:gridCol w:w="3653"/>
      </w:tblGrid>
      <w:tr>
        <w:trPr>
          <w:trHeight w:val="30" w:hRule="atLeast"/>
        </w:trPr>
        <w:tc>
          <w:tcPr>
            <w:tcW w:w="3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1-1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3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подразделение уполномоченной организации 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уполномоченной организации</w:t>
            </w:r>
          </w:p>
        </w:tc>
        <w:tc>
          <w:tcPr>
            <w:tcW w:w="3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пособия</w:t>
            </w:r>
          </w:p>
        </w:tc>
      </w:tr>
      <w:tr>
        <w:trPr>
          <w:trHeight w:val="30" w:hRule="atLeast"/>
        </w:trPr>
        <w:tc>
          <w:tcPr>
            <w:tcW w:w="3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 отрывного талона, регистрация заявления.</w:t>
            </w:r>
          </w:p>
        </w:tc>
        <w:tc>
          <w:tcPr>
            <w:tcW w:w="3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отрывного талона, прием реестра оформленных документов от центра, регистрация заявления, формирование бумажного и электронного макета дела с проектом решения и расчетами размера государственной услуги, направление электронного макета дела с электронным проектом решения удостоверенного электронной цифровой подписью в филиал уполномоченной организации 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правильности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соответствия 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макета дела макету дела на бумажном носителе, направление 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макета дела с электронным проектом решения удостоверенного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по назначению пособия</w:t>
            </w:r>
          </w:p>
        </w:tc>
        <w:tc>
          <w:tcPr>
            <w:tcW w:w="3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решения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 (изменении, отказе в 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специального пособия</w:t>
            </w:r>
          </w:p>
        </w:tc>
      </w:tr>
      <w:tr>
        <w:trPr>
          <w:trHeight w:val="30" w:hRule="atLeast"/>
        </w:trPr>
        <w:tc>
          <w:tcPr>
            <w:tcW w:w="3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либо отказе, пенсионного удостоверения на бумажном носителе, либо 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3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либо отказе, пенсионного удостоверения на бумажном носителе, либо 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3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9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специальных пособий»   </w:t>
      </w:r>
    </w:p>
    <w:bookmarkEnd w:id="85"/>
    <w:bookmarkStart w:name="z399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92710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710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13 апреля 2011 года № 127-ө</w:t>
      </w:r>
    </w:p>
    <w:bookmarkEnd w:id="87"/>
    <w:bookmarkStart w:name="z203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социальных выплат на случаи социальных рисков:</w:t>
      </w:r>
      <w:r>
        <w:br/>
      </w:r>
      <w:r>
        <w:rPr>
          <w:rFonts w:ascii="Times New Roman"/>
          <w:b/>
          <w:i w:val="false"/>
          <w:color w:val="000000"/>
        </w:rPr>
        <w:t>
утраты трудоспособности; потери кормильца; потери работы;</w:t>
      </w:r>
      <w:r>
        <w:br/>
      </w:r>
      <w:r>
        <w:rPr>
          <w:rFonts w:ascii="Times New Roman"/>
          <w:b/>
          <w:i w:val="false"/>
          <w:color w:val="000000"/>
        </w:rPr>
        <w:t>
потери дохода в связи с беременностью и родами, усыновлением</w:t>
      </w:r>
      <w:r>
        <w:br/>
      </w:r>
      <w:r>
        <w:rPr>
          <w:rFonts w:ascii="Times New Roman"/>
          <w:b/>
          <w:i w:val="false"/>
          <w:color w:val="000000"/>
        </w:rPr>
        <w:t>
(удочерением) новорожденного ребенка (детей); потери дохода в</w:t>
      </w:r>
      <w:r>
        <w:br/>
      </w:r>
      <w:r>
        <w:rPr>
          <w:rFonts w:ascii="Times New Roman"/>
          <w:b/>
          <w:i w:val="false"/>
          <w:color w:val="000000"/>
        </w:rPr>
        <w:t xml:space="preserve">
связи с уходом за ребенком по достижению им </w:t>
      </w:r>
      <w:r>
        <w:br/>
      </w:r>
      <w:r>
        <w:rPr>
          <w:rFonts w:ascii="Times New Roman"/>
          <w:b/>
          <w:i w:val="false"/>
          <w:color w:val="000000"/>
        </w:rPr>
        <w:t>
возраста одного года»</w:t>
      </w:r>
    </w:p>
    <w:bookmarkEnd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Приложение 5 в редакции приказа Министра труда и социальной защиты населения РК от 12.12.2012 </w:t>
      </w:r>
      <w:r>
        <w:rPr>
          <w:rFonts w:ascii="Times New Roman"/>
          <w:b w:val="false"/>
          <w:i w:val="false"/>
          <w:color w:val="ff0000"/>
          <w:sz w:val="28"/>
        </w:rPr>
        <w:t>№ 468-ө-м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Start w:name="z400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 </w:t>
      </w:r>
    </w:p>
    <w:bookmarkEnd w:id="89"/>
    <w:bookmarkStart w:name="z401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оказания государственной услуги «Назначение социальных выплат на случаи социальных рисков: утраты трудоспособности; потери кормильца; потери работы; потери дохода в связи с беременностью и родами, усыновлением (удочерением) новорожденного ребенка (детей); потери дохода в связи с уходом за ребенком по достижению им возраста одного года»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В Регламенте используются следующие основные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Государственный фонд социального страхования (далее - Фонд) – юридическое лицо, производящее сбор социальных отчислений и выплаты участникам системы обязательного социального страхования, в отношении которых наступил случай социального риска, включая членов семьи-иждивенцев в случае потери кормильца, - участника системы обязательного социального страхования;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получатель социальной выплаты (далее - получатель) - физическое лицо, за которого производились либо которое уплачивало социальные отчисления в Фонд и в отношении которого уполномоченным органом по назначению социальных выплат вынесено решение о назначении социальных выплат, а в случае смерти лица, являющегося участником системы обязательного социального страхования, за которого производились социальные отчисления, - члены семьи умершего (признанного судом безвестно отсутствующим или объявленного умершим), кормильца, состоявшие на его иждивении;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уполномоченная организация по учету социальных отчислений и социальных выплат (далее - уполномоченная организация) – республиканское государственное казенное предприятие, созданное по решению Правительства Республики Казахстан, имеющее структурные подразделения в регионах;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филиал уполномоченной организации - областные, городов Астана и Алматы филиалы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подразделения уполномоченной организации – городские, районные отделения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ЦБД - Центральная база данных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уполномоченный государственный орган по назначению социальных выплат - территориальные органы Комитета по контролю и социальной защите Министерства труда и социальной защиты населения Республики Казахстан (далее – уполномоченный орган по назначению социальных выплат);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центр обслуживания населения (далее - центр) - республиканское государственное предприятие, осуществляющее организацию предоставления государственных услуг физическим и (или) юридическим лицам по приему заявлений и выдаче документов по принципу «одного окна»;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структурно-функциональные единицы, которые участвуют в процессе оказания государственной услуги (далее - СФЕ) – это ответственные лица заинтересованных органов, информационные системы или их подсистемы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уполномоченным органом по назначению социальных выплат,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«Назначение социальных выплат на случаи социальных рисков: утраты трудоспособности; потери кормильца; потери работы; потери дохода в связи с беременностью и родами, усыновлением (удочерением) новорожденного ребенка (детей); потери дохода в связи с уходом за ребенком по достижению им возраста одного года» (далее - Стандарт), утвержденного постановлением Правительства Республики Казахстан от 7 апреля 2011 года № 393.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оформленных документов осуществляются подразделениями уполномоченной организации и центром,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 статей 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23-1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23-2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25 апреля 2003 года «Об обязательном социальном страховании» и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исчисления, перерасчета (определения) и повышения размеров социальных выплат из Государственного фонда социального страхования, утвержденных постановлением Правительства Республики Казахстан от 28 декабря 2007 года № 1307.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назначение либо мотивированный ответ об отказе в предоставлении услуги с выдачей копии решения территориального органа по контролю и социальной защите на бумажном носителе.</w:t>
      </w:r>
    </w:p>
    <w:bookmarkEnd w:id="90"/>
    <w:bookmarkStart w:name="z417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оказанию государственной услуги</w:t>
      </w:r>
    </w:p>
    <w:bookmarkEnd w:id="91"/>
    <w:bookmarkStart w:name="z418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предоставляется подразделениями уполномоченной организации или центра по месту жительства получателя адреса,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установлен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о порядке оказания государственной услуги и необходимых документах, располагается: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на интернет-ресурсе Министерства труда и социальной защиты населения Республики Казахстан: http://www.enbek.gov.kz;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 интернет-ресурсе уполномоченной организации: www.gcvp.kz;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на интернет-ресурсе центра: www.con.gov.kz;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 стендах в подразделении уполномоченной организации,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Информация о государственной услуге может быть также представлена по телефону call-центра: (1414) и по телефону call-центра уполномоченной организации: (1411).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установлены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Уполномоченный орган по назначению социальных выплат отказывает в предоставлении государственной услуги в случаях,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запроса от потребителя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центра составляет в двух экземплярах реестр оформленных документов в течение одного рабочего дня с момента обращения получателя государственной услуги (день приема документов не входит в срок оказания государственной услуги), передает посредством курьерской службы один экземпляр извещения, с приложением принятых заявлений и документов в подразделение уполномоченной организации для назначения социальной выплаты, за исключением социальных выплат на случаи: потери дохода в связи с беременностью и родами; потери дохода в связи с усыновлением (удочерением) новорожденного ребенка (детей); потери дохода в связи с уходом за ребенком по достижению им возраста одного года. На обоих экземплярах реестра оформленных документов подразделение уполномоченной организации проставляет отметку о принятии документов от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подразделение уполномоченной организации в течение трех рабочих дней со дня принятия заявления и документов от получателей государственной услуги и центра (посредством реестра), формирует макет дела на бумажном носителе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филиал уполномоченной организации в течение двух рабочих дней рассматривает поступившие макеты дел, проекты решений, проверяет правильность расчета и оформление решений;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орган по назначению социальных выплат в течение десяти рабочих дней рассматривает поступивший макет дела с проектом решения и принимает решение о назначении или отказе в назначении социальной выплаты, направляет макет дела в подразделение уполномоченной организации.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уполномоченного органа по назначению социальных выплат: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регистрирует решение в автоматическом режиме с присвоением номера в журнале, направляет дело с решением и извещением в подразделение уполномоченной организации. В случае принятия решения об отказе в назначении государственной услуги уполномоченный орган по назначению социальных выплат указывает в решении и в извещении основание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не всех необходимых для принятия решения о назначении государственной услуги документов, либо некачественного или неполного пакета документов, макет дела возвращается уполномоченным органом по назначению социальных выплат на дооформление в подразделение уполномоченной организации для дополнения макета дела недостающими документами в течение тридцати рабочих дней со дня поступления макета дела в подразделение.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соответствующей графе извещения указывается конкретная причина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 дооформления документов в течение тридцати рабочих дней со дня поступления макета дела в подразделение уполномоченной организации, уполномоченный государственный орган по назначению социальных выплат выносит решение о назначении социальной выплаты либо об отказе в назначении социальной выплаты;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подразделение уполномоченной организации в течение двух рабочих дней с момента поступления от уполномоченного органа по назначению социальных выплат макета дела с решением о назначении социальной выплаты: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распечатывает решение, подшивает в дело и производит соответствующие записи в ЦБД;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распечатывает извещение согласно приложению 1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отказа в назначении социальной выплаты посредством курьерской службы передает в центр извещение с приложением копии решения уполномоченного органа по назначению социальных выплат об отказе в назначении социальной выплаты;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центр в течение одного рабочего дня выдает получателю государственной услуги (день приема документов от подразделения уполномоченной организации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копию решения уполномоченного органа по назначению социальных выплат об отказе в предоставлении государственной услуги.</w:t>
      </w:r>
    </w:p>
    <w:bookmarkEnd w:id="92"/>
    <w:bookmarkStart w:name="z444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93"/>
    <w:bookmarkStart w:name="z44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Прием документов в подразделении уполномоченной организации осуществляется посредством «окон»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Получателю государственной услуги выдается отрывной талон заявления с отметкой о принятии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в Центре осуществляется в операционном зале посредством «безбарьерного» обслуживания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документов в Центр получателю государственной услуги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номера, даты и времени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даты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Центра, принявшего запрос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Специалист уполномоченной организации и центра проверяет полноту пакета документов и соответствие копии документов оригиналам, обеспечивает качество принимаемых документов у получателя государственной услуги для назначения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Центр посредством курьерской службы передает один из двух экземпляров реестра с приложением к нему принятых заявлений и документов от получателя государственной услуги в подразделение уполномоченной организации в рабочие дни до 14.00 часов (времени г. Астаны).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Специалист центра, получив уведомление, извещение о назначении или об отказе в назначении социальной выплаты извещает получателя государственной услуги. В случае отказа в назначении государственной услуги возвращает представленные документы получателю государственной услуги с копией решения уполномоченного органа по назначению социальных выплат о причинах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Для получения государственной услуги получатели государственной услуги представляют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 к информационной безопасности не предусмотрены.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В процессе оказания государственной услуги задействованы следующие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специалист уполномоченного органа по назначению социальных выплат;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начальник управления (отдела) уполномоченного органа по назначению социальных выплат;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руководитель уполномоченного органа по назначению социальных выплат;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специалист отдела выплаты уполномоченной организации.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согласно приложению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Схема, отражающая взаимосвязь между логической последовательностью административных действий в процессе оказания государственной услуги и СФЕ приведена в приложении 3 к настоящему Регламенту.</w:t>
      </w:r>
    </w:p>
    <w:bookmarkEnd w:id="94"/>
    <w:bookmarkStart w:name="z471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«Назначение социальных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выплат на случаи социальных рисков: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утраты трудоспособности, потери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кормильца, потери работы, потери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дохода в связи с беременностью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родами, с усыновлением (удочерением)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новорожденного ребенка (детей),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потери дохода в связи с уходом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 ребенком по достижению им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возраста одного года»      </w:t>
      </w:r>
    </w:p>
    <w:bookmarkEnd w:id="95"/>
    <w:bookmarkStart w:name="z472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Извещение о результате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(по извещению № ___ принятого от центра)</w:t>
      </w:r>
      <w:r>
        <w:br/>
      </w:r>
      <w:r>
        <w:rPr>
          <w:rFonts w:ascii="Times New Roman"/>
          <w:b/>
          <w:i w:val="false"/>
          <w:color w:val="000000"/>
        </w:rPr>
        <w:t>
по ______________ подразделению ________________ области</w:t>
      </w:r>
      <w:r>
        <w:br/>
      </w:r>
      <w:r>
        <w:rPr>
          <w:rFonts w:ascii="Times New Roman"/>
          <w:b/>
          <w:i w:val="false"/>
          <w:color w:val="000000"/>
        </w:rPr>
        <w:t>
№ ____ от «___» _______ 20 __ года</w:t>
      </w:r>
    </w:p>
    <w:bookmarkEnd w:id="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8"/>
        <w:gridCol w:w="861"/>
        <w:gridCol w:w="1708"/>
        <w:gridCol w:w="1648"/>
        <w:gridCol w:w="1123"/>
        <w:gridCol w:w="1345"/>
        <w:gridCol w:w="1548"/>
        <w:gridCol w:w="1548"/>
        <w:gridCol w:w="1669"/>
        <w:gridCol w:w="1912"/>
      </w:tblGrid>
      <w:tr>
        <w:trPr>
          <w:trHeight w:val="360" w:hRule="atLeast"/>
        </w:trPr>
        <w:tc>
          <w:tcPr>
            <w:tcW w:w="6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8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дела</w:t>
            </w:r>
          </w:p>
        </w:tc>
        <w:tc>
          <w:tcPr>
            <w:tcW w:w="17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имя, отчество получателя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16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рождения получателя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11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рассмотрения департаментом</w:t>
            </w:r>
          </w:p>
        </w:tc>
      </w:tr>
      <w:tr>
        <w:trPr>
          <w:trHeight w:val="1515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и дата назначения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возврата на доработку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 возврата на 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принятия решения об отказе в назначении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 принятого решения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</w:t>
            </w:r>
          </w:p>
        </w:tc>
      </w:tr>
      <w:tr>
        <w:trPr>
          <w:trHeight w:val="18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03"/>
        <w:gridCol w:w="5977"/>
      </w:tblGrid>
      <w:tr>
        <w:trPr>
          <w:trHeight w:val="30" w:hRule="atLeast"/>
        </w:trPr>
        <w:tc>
          <w:tcPr>
            <w:tcW w:w="7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 прилагается документов 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 (цифрами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  прописью)</w:t>
            </w:r>
          </w:p>
        </w:tc>
        <w:tc>
          <w:tcPr>
            <w:tcW w:w="5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Сдал: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 уполномоченной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_____________ 20__ г.</w:t>
            </w:r>
          </w:p>
        </w:tc>
        <w:tc>
          <w:tcPr>
            <w:tcW w:w="5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 20__ г.</w:t>
            </w:r>
          </w:p>
        </w:tc>
      </w:tr>
    </w:tbl>
    <w:bookmarkStart w:name="z473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«Назначение социальных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выплат на случаи социальных рисков: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утраты трудоспособности, потери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кормильца, потери работы, потери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дохода в связи с беременностью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родами, с усыновлением (удочерением)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новорожденного ребенка (детей),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потери дохода в связи с уходом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 ребенком по достижению им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возраста одного года»      </w:t>
      </w:r>
    </w:p>
    <w:bookmarkEnd w:id="97"/>
    <w:bookmarkStart w:name="z474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</w:t>
      </w:r>
    </w:p>
    <w:bookmarkEnd w:id="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1"/>
        <w:gridCol w:w="2330"/>
        <w:gridCol w:w="3040"/>
        <w:gridCol w:w="3062"/>
        <w:gridCol w:w="2707"/>
        <w:gridCol w:w="2770"/>
      </w:tblGrid>
      <w:tr>
        <w:trPr>
          <w:trHeight w:val="27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825" w:hRule="atLeast"/>
        </w:trPr>
        <w:tc>
          <w:tcPr>
            <w:tcW w:w="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1095" w:hRule="atLeast"/>
        </w:trPr>
        <w:tc>
          <w:tcPr>
            <w:tcW w:w="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центра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подразделения уполномоченной организации</w:t>
            </w:r>
          </w:p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подразделения уполномоченной организации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и руководитель филиала уполномоченной организации</w:t>
            </w:r>
          </w:p>
        </w:tc>
      </w:tr>
      <w:tr>
        <w:trPr>
          <w:trHeight w:val="585" w:hRule="atLeast"/>
        </w:trPr>
        <w:tc>
          <w:tcPr>
            <w:tcW w:w="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заявление с приложением 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проверяет полноту пакета и качество принимаемых у получателя государственной услуги документов, регистрирует в журнале и выдает отрывной талон получателю государственной услуги с отметкой о принятии документов.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заявление от получателя или реестр оформленных документов от центра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 и выдает отрывной талон получателю с отметкой о принятии документов. Принимает от центра один экземпляр реестра оформленных документов согласно приложению 1 к настоящему Регламенту с отметкой о принятии документов.</w:t>
            </w:r>
          </w:p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 наличие всех документов в макете дела, правильность расчета размера социальных выплат, оформления проекта решения и удостоверяет его своей подписью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Рассматривают поступившие макет дела и проект решения, проверяют правильность расчета и оформления проекта решения, после чего направляет вместе с извещением в уполномоченный орган по назначению социальных выплат</w:t>
            </w:r>
          </w:p>
        </w:tc>
      </w:tr>
      <w:tr>
        <w:trPr>
          <w:trHeight w:val="2760" w:hRule="atLeast"/>
        </w:trPr>
        <w:tc>
          <w:tcPr>
            <w:tcW w:w="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в подразделение уполномоченной организации один экземпляр реестра оформленных документов согласно приложению 1 к настоящему Регламенту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документов в уполномоченный орган по назначению социальных выплат через филиал уполномоченной организации.</w:t>
            </w:r>
          </w:p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 макет дела;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 в филиал уполномоченной организации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 в уполномоченный орган по назначению социальных выплат</w:t>
            </w:r>
          </w:p>
        </w:tc>
      </w:tr>
      <w:tr>
        <w:trPr>
          <w:trHeight w:val="555" w:hRule="atLeast"/>
        </w:trPr>
        <w:tc>
          <w:tcPr>
            <w:tcW w:w="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часа</w:t>
            </w:r>
          </w:p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час</w:t>
            </w:r>
          </w:p>
        </w:tc>
      </w:tr>
      <w:tr>
        <w:trPr>
          <w:trHeight w:val="825" w:hRule="atLeast"/>
        </w:trPr>
        <w:tc>
          <w:tcPr>
            <w:tcW w:w="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 Продолжение таблицы 1.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85"/>
        <w:gridCol w:w="2436"/>
        <w:gridCol w:w="2629"/>
        <w:gridCol w:w="2372"/>
        <w:gridCol w:w="1964"/>
        <w:gridCol w:w="2351"/>
        <w:gridCol w:w="1923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 по назначению социальных выплат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подразделения уполномоченной организации</w:t>
            </w:r>
          </w:p>
        </w:tc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Фонд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уполномоченной организации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подразделения уполномоченной организации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центра</w:t>
            </w:r>
          </w:p>
        </w:tc>
      </w:tr>
      <w:tr>
        <w:trPr>
          <w:trHeight w:val="30" w:hRule="atLeast"/>
        </w:trPr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об отказе в назначении социальных выплат.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Ввод данных получателя и назначенной суммы в ЦБД для формирования потребности средств.</w:t>
            </w:r>
          </w:p>
        </w:tc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запроса отдела выплаты уполномоченной организации в потребности средств для осуществления последними социальных выплат.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Расчет потребности и до 25 числа месяца, предшествующего выплате направление в Фонд запроса о переводе на счет уполномоченной организации средств.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случае отказа в назначении социальных выплат возвращает документы заявителю с письмом уполномоченного органа по назначению социальных выплат о причинах отказа либо передает их в соответствующий центр. 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отказа в назначении социальных выплат возвращает документы заявителю с письмом уполномоченного органа по назначению социальных выплат о причинах отказа.</w:t>
            </w:r>
          </w:p>
        </w:tc>
      </w:tr>
      <w:tr>
        <w:trPr>
          <w:trHeight w:val="30" w:hRule="atLeast"/>
        </w:trPr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решения о назначении либо отказа в назначении социальных выплат с извещением в подразделение уполномоченной организации, через филиал уполномоченной организации.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Обеспечение своевременного ввода данных получателя в ЦБД.</w:t>
            </w:r>
          </w:p>
        </w:tc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Перечисление средств в уполномоченную организацию для осуществления социальных выплат.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Обеспечение своевременного перевода социальных выплат на лицевые счета получателей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Возврат документов заявителю с письмом уполномоченного органа по назначению социальных выплат о причинах отказа либо передача их в соответствующий центр.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Возврат документов заявителю с письмом уполномоченного органа по назначению социальных выплат о причинах отказа.</w:t>
            </w:r>
          </w:p>
        </w:tc>
      </w:tr>
      <w:tr>
        <w:trPr>
          <w:trHeight w:val="30" w:hRule="atLeast"/>
        </w:trPr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мере вынесения решения о назначении социальных выплат.</w:t>
            </w:r>
          </w:p>
        </w:tc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Ежемесячно, в срок до 20 числа перечисление социальных выплат получателям на их банковские счета.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дня.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 назначении – 6, решение об отказе - 9</w:t>
            </w:r>
          </w:p>
        </w:tc>
        <w:tc>
          <w:tcPr>
            <w:tcW w:w="26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обращения заявителя через центр - 10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475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 – случай</w:t>
      </w:r>
      <w:r>
        <w:br/>
      </w:r>
      <w:r>
        <w:rPr>
          <w:rFonts w:ascii="Times New Roman"/>
          <w:b/>
          <w:i w:val="false"/>
          <w:color w:val="000000"/>
        </w:rPr>
        <w:t>
утверждения решения о назначении социальных выплат.</w:t>
      </w:r>
    </w:p>
    <w:bookmarkEnd w:id="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15"/>
        <w:gridCol w:w="3251"/>
        <w:gridCol w:w="3042"/>
        <w:gridCol w:w="2646"/>
        <w:gridCol w:w="2626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3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</w:t>
            </w:r>
          </w:p>
        </w:tc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по назначению социальных выплат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4 СФЕ отдел выплаты уполномоченной организации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5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Фонд</w:t>
            </w:r>
          </w:p>
        </w:tc>
      </w:tr>
      <w:tr>
        <w:trPr>
          <w:trHeight w:val="30" w:hRule="atLeast"/>
        </w:trPr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1. Прием заявления и проверка комплектности документов, выдача расписки о приеме документов.</w:t>
            </w:r>
          </w:p>
        </w:tc>
        <w:tc>
          <w:tcPr>
            <w:tcW w:w="3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1-1. Прием заявления и проверка комплектности документов, регистрация в журнале и выдача отрывного талона с отметкой о принятии документов.</w:t>
            </w:r>
          </w:p>
        </w:tc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4.* Проверка документов и утверждение решения о назначении социальных выплат.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8. Направление в Фонд запроса о переводе на счет уполномоченной организации средств.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10. Перечисление средств в уполномоченную организацию для осуществления последними социальных выплат.</w:t>
            </w:r>
          </w:p>
        </w:tc>
      </w:tr>
      <w:tr>
        <w:trPr>
          <w:trHeight w:val="30" w:hRule="atLeast"/>
        </w:trPr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2. Направление документов в подразделения уполномоченной организации.</w:t>
            </w:r>
          </w:p>
        </w:tc>
        <w:tc>
          <w:tcPr>
            <w:tcW w:w="3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2-1. Передача документов в отдел назначения пенсий и пособий территориального департамента по контролю и социальной защите через филиал уполномоченной организации.</w:t>
            </w:r>
          </w:p>
        </w:tc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5. Утверждение решения о назначении социальных выплат.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передается с приложением представленных документов в территориальный орган по контролю и социальной защите (через филиал уполномоченной организации).</w:t>
            </w:r>
          </w:p>
        </w:tc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6. Регистрация решения в журнале, с присвоением номера.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9. Зачисление социальных выплат на лицевые счета получателей.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7. Направление макета дела получателя социальных выплат с решением в отделение уполномоченной организации.</w:t>
            </w:r>
          </w:p>
        </w:tc>
        <w:tc>
          <w:tcPr>
            <w:tcW w:w="2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* В случае если выявлена ошибка, допущенная работником отделения уполномоченной организации, макет дела возвращается на дооформление в отделение уполномоченной организации.</w:t>
      </w:r>
    </w:p>
    <w:bookmarkStart w:name="z476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Варианты использования. Альтернативный</w:t>
      </w:r>
      <w:r>
        <w:br/>
      </w:r>
      <w:r>
        <w:rPr>
          <w:rFonts w:ascii="Times New Roman"/>
          <w:b/>
          <w:i w:val="false"/>
          <w:color w:val="000000"/>
        </w:rPr>
        <w:t>
процесс - случай отказа в назначении социальных выплат</w:t>
      </w:r>
    </w:p>
    <w:bookmarkEnd w:id="1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82"/>
        <w:gridCol w:w="4418"/>
        <w:gridCol w:w="438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Альтернативный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4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Специалист центра </w:t>
            </w:r>
          </w:p>
        </w:tc>
        <w:tc>
          <w:tcPr>
            <w:tcW w:w="4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отделения уполномоченной организации</w:t>
            </w:r>
          </w:p>
        </w:tc>
        <w:tc>
          <w:tcPr>
            <w:tcW w:w="4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 по назначению социальных выплат</w:t>
            </w:r>
          </w:p>
        </w:tc>
      </w:tr>
      <w:tr>
        <w:trPr>
          <w:trHeight w:val="30" w:hRule="atLeast"/>
        </w:trPr>
        <w:tc>
          <w:tcPr>
            <w:tcW w:w="4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1. Прием заявления и проверка комплектности документов, выдача расписки о приеме документов.</w:t>
            </w:r>
          </w:p>
        </w:tc>
        <w:tc>
          <w:tcPr>
            <w:tcW w:w="4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Прием заявления и проверка комплектности документов, регистрация в журнале и выдача отрывного талона с отметкой о принятии документов.</w:t>
            </w:r>
          </w:p>
        </w:tc>
        <w:tc>
          <w:tcPr>
            <w:tcW w:w="4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Проверка документов и утверждение решения об отказе в назначении социальных выплат.</w:t>
            </w:r>
          </w:p>
        </w:tc>
      </w:tr>
      <w:tr>
        <w:trPr>
          <w:trHeight w:val="30" w:hRule="atLeast"/>
        </w:trPr>
        <w:tc>
          <w:tcPr>
            <w:tcW w:w="4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Направление документов в подразделения уполномоченной организации.</w:t>
            </w:r>
          </w:p>
        </w:tc>
        <w:tc>
          <w:tcPr>
            <w:tcW w:w="4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Формирование макетов дел получателя социальных выплат и оформление проекта решения о назначении социальных выплат.</w:t>
            </w:r>
          </w:p>
        </w:tc>
        <w:tc>
          <w:tcPr>
            <w:tcW w:w="4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Возвращение документов в подразделения уполномоченной организации с письмом о причинах отказа.</w:t>
            </w:r>
          </w:p>
        </w:tc>
      </w:tr>
      <w:tr>
        <w:trPr>
          <w:trHeight w:val="30" w:hRule="atLeast"/>
        </w:trPr>
        <w:tc>
          <w:tcPr>
            <w:tcW w:w="4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Передача документов в отдел назначения пенсий и пособий территориального департамента по контролю и социальной защите.</w:t>
            </w:r>
          </w:p>
        </w:tc>
        <w:tc>
          <w:tcPr>
            <w:tcW w:w="4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Возвращение документов заявителю с письмом территориального органа по контролю и социальной защите о причинах отказа в социальных выплатах.</w:t>
            </w:r>
          </w:p>
        </w:tc>
        <w:tc>
          <w:tcPr>
            <w:tcW w:w="4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Возвращение документов заявителю/ в соответствующий центр с письмом территориального департамента по контролю и социальной защите о причинах отказа в социальных выплатах.</w:t>
            </w:r>
          </w:p>
        </w:tc>
        <w:tc>
          <w:tcPr>
            <w:tcW w:w="4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77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«Назначение социальных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выплат на случаи социальных рисков: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утраты трудоспособности, потери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кормильца, потери работы, потери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дохода в связи с беременностью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родами, с усыновлением (удочерением)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новорожденного ребенка (детей),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потери дохода в связи с уходом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за ребенком по достижению им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возраста одного года»      </w:t>
      </w:r>
    </w:p>
    <w:bookmarkEnd w:id="101"/>
    <w:bookmarkStart w:name="z478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88392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13 апреля 2011 года № 127-ө</w:t>
      </w:r>
    </w:p>
    <w:bookmarkEnd w:id="103"/>
    <w:bookmarkStart w:name="z251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пособий на рождение ребенка</w:t>
      </w:r>
      <w:r>
        <w:br/>
      </w:r>
      <w:r>
        <w:rPr>
          <w:rFonts w:ascii="Times New Roman"/>
          <w:b/>
          <w:i w:val="false"/>
          <w:color w:val="000000"/>
        </w:rPr>
        <w:t>
и по уходу за ребенком»</w:t>
      </w:r>
    </w:p>
    <w:bookmarkEnd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Приложение 6 в редакции приказа Министра труда и социальной защиты населения РК от 12.12.2012 </w:t>
      </w:r>
      <w:r>
        <w:rPr>
          <w:rFonts w:ascii="Times New Roman"/>
          <w:b w:val="false"/>
          <w:i w:val="false"/>
          <w:color w:val="ff0000"/>
          <w:sz w:val="28"/>
        </w:rPr>
        <w:t>№ 468-ө-м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Start w:name="z479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05"/>
    <w:bookmarkStart w:name="z480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оказания государственной услуги «Назначение пособий на рождение ребенка и по уходу за ребенком»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В Регламенте используются следующие основные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уполномоченный орган по назначению пособий – территориальные органы Комитета по контролю и социальной защите Министерства труда и социальной защиты населения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структурно-функциональные единицы (далее - СФЕ) – это ответственные лица заинтересованных органов, информационные системы или их подсистемы, которые участвуют в процессе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получатель – граждане Республики Казахстан, постоянно проживающие на территории Республики Казахстан и оралманы имеющие право на назначение пособия на рождение ребенка и (или) по уходу за ребенком (далее – получатели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уполномоченная организация – организация, осуществляющая выплату специального государственного пособия (Республиканское государственное казенное предприятие «Государственный центр по выплате пенсий Министерства труда и социальной защиты населения Республики Казахстан»);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подразделения уполномоченной организации – городские, районные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филиал уполномоченной организации – областные, городов Астана и Алматы филиалы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центр обслуживания населения (далее – центр) - республиканское государственное предприятие, осуществляющее организацию предоставления государственных услуг физическим и (или) юридическим лицам по приему заявлений и выдаче документов по принципу «одного окна»;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веб-портал «электронного правительства» (далее - портал)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ЦБД – централизованная база данных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уполномоченным органом по назначению пособий,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«Назначение пособий на рождение ребенка и по уходу за ребенком» (далее - Стандарт), утвержденный постановлением Правительства Республики Казахстан от 7 апреля 2011 года № 393.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оформленных документов осуществляются подразделениями уполномоченной организации и центром,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пункта 1 </w:t>
      </w:r>
      <w:r>
        <w:rPr>
          <w:rFonts w:ascii="Times New Roman"/>
          <w:b w:val="false"/>
          <w:i w:val="false"/>
          <w:color w:val="000000"/>
          <w:sz w:val="28"/>
        </w:rPr>
        <w:t>статьи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28 июня 2005 года «О государственных пособиях семьям, имеющим детей»;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назначения и выплаты государственных пособий семьям, имеющим детей, утвержденных постановлением Правительства Республики Казахстан от 2 ноября 2005 года № 1092;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 подразделении уполномоченной организаций или в центре: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уведомление о назначении пособий на рождение ребенка и по уходу за ребенком (далее - пособия) либо мотивированный ответ об отказе в предоставлении государственной услуги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 портале: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получение информации о назначенном пособии на рождение ребенка и по уходу за ребенком либо мотивированный ответ об отказе в предоставлении государственной услуги в форме электронного документа, подписанного ЭЦП уполномоченного органа по назначению пособия на рождение ребенка и по уходу за ребенком.</w:t>
      </w:r>
    </w:p>
    <w:bookmarkEnd w:id="106"/>
    <w:bookmarkStart w:name="z504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оказанию государственной услуги</w:t>
      </w:r>
    </w:p>
    <w:bookmarkEnd w:id="107"/>
    <w:bookmarkStart w:name="z505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предоставляется подразделениями уполномоченной организации и центром по месту жительства получателя государственной услуги, адреса и график работы,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установлен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о порядке оказания государственной услуги и необходимых документах, располагается: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на интернет-ресурсе Министерства труда и социальной защиты населения Республики Казахстан: www.enbek.gov.kz;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 интернет-ресурсе уполномоченной организации: www.gcvp.kz;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на интернет-ресурсе центра: www.con.gov.kz;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 стендах в подразделении уполномоченной организации,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на портале -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Информация о государственной услуге может быть также представлена по телефону caII-центра: (1414) и по телефону caII-центра уполномоченной организации: (1411).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установлены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Основаниями для отказа в предоставлении государственной услуги являются непредставление всех необходимых документов, определенных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запроса от получателя государственной услуги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центра составляет в двух экземплярах реестр оформленных документов, в течение одного рабочего дня с момента обращения получателя государственной услуги (день приема документов не входит в срок оказания государственной услуги) передает посредством курьерской службы один экземпляр реестра, с приложением принятых заявлений на назначение государственной услуги и документов, в подразделение уполномоченной организации. На обоих экземплярах реестра подразделение уполномоченной организации проставляет отметку о принятии документов с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подразделение уполномоченной организации в течение трех рабочих дней со дня принятия заявления и документов от получателя государственной услуги и центра (посредством реестра), формирует макет дела на бумажном носителе и электронный макет дела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филиал уполномоченной организации в течение двух рабочих дней рассматривает поступившие электронное дело и проект решения, проверяет правильность расчета и оформления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орган по назначению пособий в течение пяти рабочих дней рассматривает поступившие электронный макет дела с проектом решения и принимает решение о назначении (изменении, отказе в назначении) пособий.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уполномоченного органа по назначению пособий: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регистрирует решение в автоматическом режиме с присвоением номера в электронном журнале и направляет электронное дело с решением и электронным извещением в подразделение уполномоченной организации посредством электронной связи. В случае принятия решения об отказе в назначении государственной услуги уполномоченного органа по назначению пособий указывает в электронном решении и в электронном извещении основание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течение одного рабочего дня с момента принятия решения о назначении (об отказе в назначении) пособии передает уведомление о назначении (об отказе в назначении) государственной услуги по форме согласно приложениям 1, 2 к настоящему Регламенту, в подразделение уполномоченной организации и в центр для извещения ими получателя государственной услуги. В случае отказа к уведомлению об отказе в назначении государственной услуги прикладывается письмо уполномоченного органа по назначению пособий о причинах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возникновения сомнений в представленных сканированных документах уполномоченный орган по назначению пособий запрашивает из подразделения уполномоченной организации макет дела на бумажном носителе для сверки с электронным макетом 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не всех необходимых для принятия решения о назначении государственной услуги документов, либо некачественного или неполного пакета документов, электронный макет дела возвращается уполномоченным органом по назначению пособий на дооформление в подразделение уполномоченной организации для дополнения макета дела недостающими документами в течение тридцати рабочих дней со дня поступления электронного макета дела в подразделение.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соответствующей графе электронного извещения указывается конкретная причина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Если в течение тридцати рабочих дней со дня поступления электронного макета дела в подразделение уполномоченной организации документы не дооформлены, уполномоченный орган по назначению пособий выносит электронное решение о назначении государственной услуги по имеющимся документам или об отказе в назначении;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подразделение уполномоченной организации в течение двух рабочих дней с момента поступления уведомления о назначении (об отказе в назначении) государственной услуги от уполномоченного органа по назначению пособий и электронного макета дела с решением уполномоченного органа по назначению пособий о назначении пособий: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распечатывает электронное решение, подшивает в дело и производит соответствующие записи в ЦБД;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распечатывает уведомление о назначении (об отказе в назначении) государственной услуги, извещение в двух экземплярах на которых проставляет отметку о принятии документов с подразделения уполномоченной организации, по форме согласно приложению 3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посредством курьерской службы центра передает в центр извещение с приложением уведомления о назначении (об отказе в назначении), и мотивированного ответа уполномоченного органа по назначению пособий об отказе в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течение двух рабочих дней со дня поступления электронного макета дела на доработку передает в центр посредством курьерской службы центра извещение, в котором указана конкретная причина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отказа в назначении государственной услуги подразделение уполномоченной организации или центр возвращает представленные документы получателю государственной услуги с письмом уполномоченного органа по назначению пособий о причинах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центр в течение одного рабочего дня выдает получателю государственной услуги (день приема документов от подразделения уполномоченной организации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уведомление о назначении (об отказе в назначении) либо мотивированный ответ уполномоченного органа по назначению пособий об отказе в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уведомляет получателя государственной услуги о необходимости представления в течение двадцати пяти рабочих дней дополнительных документов, указанных в извещении.</w:t>
      </w:r>
    </w:p>
    <w:bookmarkEnd w:id="108"/>
    <w:bookmarkStart w:name="z537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09"/>
    <w:bookmarkStart w:name="z538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Прием документов в подразделении уполномоченной организации осуществляется посредством «окон»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Получателю государственной услуги выдается отрывной талон заявления с отметкой о принятии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в центре осуществляется в операционном зале посредством «безбарьерного» обслуживания,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документов в центр, получателю государственной услуги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номера, даты и времени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даты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Центра, принявшего запрос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Специалист уполномоченной организации и центра проверяет полноту пакета документов и соответствие копий документов оригиналам, обеспечивает качество принимаемых документов у получателя государственной услуги для назначения пособий.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Центр посредством курьерской службы передает реестр, с приложением к нему принятых заявлений и документов от получателя государственной услуги в подразделение уполномоченной организации в рабочие дни до 14.00 часов (времени г. Астаны).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Специалист центра, получив уведомление, извещение о назначении пособий (изменении, отказе в назначении) извещает получателя государственной услуги. В случае отказа в назначении пособий возвращает представленные документы получателю государственной услуги с письмом уполномоченного органа по назначению пособий о причинах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Для получения государственной услуги получатели государственной услуги представляют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 к информационной безопасности: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В процессе оказания государственной услуги задействованы следующие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специалист уполномоченного органа по назначению пособий;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начальник управления (отдела) уполномоченного органа по назначению пособий;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руководитель уполномоченного органа по назначению пособий.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и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согласно приложению 4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 приложении 5 к настоящему Регламенту.</w:t>
      </w:r>
    </w:p>
    <w:bookmarkEnd w:id="110"/>
    <w:bookmarkStart w:name="z566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пособий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рождение ребенка и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уходу за ребенком»  </w:t>
      </w:r>
    </w:p>
    <w:bookmarkEnd w:id="111"/>
    <w:bookmarkStart w:name="z567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   
</w:t>
      </w:r>
      <w:r>
        <w:rPr>
          <w:rFonts w:ascii="Times New Roman"/>
          <w:b/>
          <w:i w:val="false"/>
          <w:color w:val="000000"/>
          <w:sz w:val="28"/>
        </w:rPr>
        <w:t>Уведомление №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  </w:t>
      </w:r>
      <w:r>
        <w:rPr>
          <w:rFonts w:ascii="Times New Roman"/>
          <w:b/>
          <w:i w:val="false"/>
          <w:color w:val="000000"/>
          <w:sz w:val="28"/>
        </w:rPr>
        <w:t>о назначении пособий на рождение и по уходу</w:t>
      </w:r>
    </w:p>
    <w:bookmarkEnd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    от «___» __________ 20__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 (ка)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 (фамилия, имя, отчество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Дата рождения «____» ________________ 19 _____ года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обращения «___» ________________ 20 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Решение о назначении № _____ от «___» ______________ 20 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Назначенная сумма пособия на рождение: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(_______________________) тенге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(сумма цифрами и прописью)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Назначенная сумма пособия по уходу: _________ (_______________) тенге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  (сумма 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Уведомление удостоверено ЭЦП ответственного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(должность и ФИО директора уполномоченного органа по назначению)</w:t>
      </w:r>
    </w:p>
    <w:bookmarkStart w:name="z568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пособий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рождение ребенка и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уходу за ребенком»  </w:t>
      </w:r>
    </w:p>
    <w:bookmarkEnd w:id="113"/>
    <w:bookmarkStart w:name="z569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   
</w:t>
      </w:r>
      <w:r>
        <w:rPr>
          <w:rFonts w:ascii="Times New Roman"/>
          <w:b/>
          <w:i w:val="false"/>
          <w:color w:val="000000"/>
          <w:sz w:val="28"/>
        </w:rPr>
        <w:t>Уведомление № 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 </w:t>
      </w:r>
      <w:r>
        <w:rPr>
          <w:rFonts w:ascii="Times New Roman"/>
          <w:b/>
          <w:i w:val="false"/>
          <w:color w:val="000000"/>
          <w:sz w:val="28"/>
        </w:rPr>
        <w:t>об отказе в назначении пособий на рождение и по уходу</w:t>
      </w:r>
    </w:p>
    <w:bookmarkEnd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  от «____» __________ 20___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Гражданин(ка)_______________________________________________________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 (фамилия, имя, отчество заявителя 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Дата рождения «____» _________________ 19 ____ года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Дата обращения «____» ________________ 20 ____ года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Отказано в назначении пособий на рождение и по уходу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 (указание причины)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Уведомление удостоверено ЭЦП ответственного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(должность и ФИО директора уполномоченного органа по назначению)</w:t>
      </w:r>
    </w:p>
    <w:bookmarkStart w:name="z570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пособий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рождение ребенка и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уходу за ребенком»  </w:t>
      </w:r>
    </w:p>
    <w:bookmarkEnd w:id="115"/>
    <w:bookmarkStart w:name="z571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Извещение о результате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(по извещению № ___ принятого от центра)</w:t>
      </w:r>
      <w:r>
        <w:br/>
      </w:r>
      <w:r>
        <w:rPr>
          <w:rFonts w:ascii="Times New Roman"/>
          <w:b/>
          <w:i w:val="false"/>
          <w:color w:val="000000"/>
        </w:rPr>
        <w:t>
по ______________ подразделению ________________ области</w:t>
      </w:r>
      <w:r>
        <w:br/>
      </w:r>
      <w:r>
        <w:rPr>
          <w:rFonts w:ascii="Times New Roman"/>
          <w:b/>
          <w:i w:val="false"/>
          <w:color w:val="000000"/>
        </w:rPr>
        <w:t>
№ ____ от «___» _______ 20__ года</w:t>
      </w:r>
    </w:p>
    <w:bookmarkEnd w:id="1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1"/>
        <w:gridCol w:w="879"/>
        <w:gridCol w:w="1899"/>
        <w:gridCol w:w="1344"/>
        <w:gridCol w:w="1344"/>
        <w:gridCol w:w="1566"/>
        <w:gridCol w:w="1345"/>
        <w:gridCol w:w="1766"/>
        <w:gridCol w:w="1700"/>
        <w:gridCol w:w="1746"/>
      </w:tblGrid>
      <w:tr>
        <w:trPr>
          <w:trHeight w:val="360" w:hRule="atLeast"/>
        </w:trPr>
        <w:tc>
          <w:tcPr>
            <w:tcW w:w="3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дела</w:t>
            </w:r>
          </w:p>
        </w:tc>
        <w:tc>
          <w:tcPr>
            <w:tcW w:w="18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отчество получателя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13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рождения получателя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134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рассмотрения уполномоченным органом по назначению пособии</w:t>
            </w:r>
          </w:p>
        </w:tc>
      </w:tr>
      <w:tr>
        <w:trPr>
          <w:trHeight w:val="168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и дата решения о назначении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возврата на доработку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 возврата на дооформление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принятия решения об отказе в назначении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 принятого решения об отказе в назначении</w:t>
            </w:r>
          </w:p>
        </w:tc>
      </w:tr>
      <w:tr>
        <w:trPr>
          <w:trHeight w:val="150" w:hRule="atLeast"/>
        </w:trPr>
        <w:tc>
          <w:tcPr>
            <w:tcW w:w="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31"/>
        <w:gridCol w:w="5949"/>
      </w:tblGrid>
      <w:tr>
        <w:trPr>
          <w:trHeight w:val="30" w:hRule="atLeast"/>
        </w:trPr>
        <w:tc>
          <w:tcPr>
            <w:tcW w:w="7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 прилагается документов 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 (цифрами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  прописью)</w:t>
            </w:r>
          </w:p>
        </w:tc>
        <w:tc>
          <w:tcPr>
            <w:tcW w:w="5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Сдал: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 уполномоченной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_____________ 20__ г.</w:t>
            </w:r>
          </w:p>
        </w:tc>
        <w:tc>
          <w:tcPr>
            <w:tcW w:w="5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 20__ г.</w:t>
            </w:r>
          </w:p>
        </w:tc>
      </w:tr>
    </w:tbl>
    <w:bookmarkStart w:name="z572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пособий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рождение ребенка и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уходу за ребенком»  </w:t>
      </w:r>
    </w:p>
    <w:bookmarkEnd w:id="117"/>
    <w:bookmarkStart w:name="z573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</w:t>
      </w:r>
    </w:p>
    <w:bookmarkEnd w:id="1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2"/>
        <w:gridCol w:w="1835"/>
        <w:gridCol w:w="2598"/>
        <w:gridCol w:w="2895"/>
        <w:gridCol w:w="3086"/>
        <w:gridCol w:w="3404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центра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уполномоченной организации</w:t>
            </w:r>
          </w:p>
        </w:tc>
        <w:tc>
          <w:tcPr>
            <w:tcW w:w="3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подразделения уполномоченной организации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филиала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уполномоченной организации</w:t>
            </w:r>
          </w:p>
        </w:tc>
      </w:tr>
      <w:tr>
        <w:trPr>
          <w:trHeight w:val="405" w:hRule="atLeast"/>
        </w:trPr>
        <w:tc>
          <w:tcPr>
            <w:tcW w:w="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 описание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заявление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проверяет полноту пакета и качество принимаемых у получателя государственной услуги для назначения пособий документов, регистрирует 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выдает отрывной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получателю государственной услуги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отметкой о принятии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документов.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заявление от получателя государственной услуги или от центра (посредством реестра)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выдает отрывной талон получателю государственной услуги с отметкой о принятии документов. Принимает от центра один экземпляр реестра о принятии документов с отметкой о принятии документов. Для формирования электронного макета дела, сканирует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дела, проверяет качество сканированных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соответствие макету дела на бумажном носителе, формирует проект решения, производит расчет размера пособия и удостоверяет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</w:p>
        </w:tc>
        <w:tc>
          <w:tcPr>
            <w:tcW w:w="3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макета дела макету дела на бумажном носителе, проверяет качество сканированных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расчета размера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пособия, оформления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проекта решения и удостоверяет его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и 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решения,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правильность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расчета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проекта решения,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чего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вместе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электронным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извещением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филиала уполномоченной организации,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этом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 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</w:p>
        </w:tc>
      </w:tr>
      <w:tr>
        <w:trPr>
          <w:trHeight w:val="30" w:hRule="atLeast"/>
        </w:trPr>
        <w:tc>
          <w:tcPr>
            <w:tcW w:w="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в подразделение уполномоченной организации один экземпляр реестра о принятии документов, с приложением принятых документов в подразделение уполномоченной организации.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Бумажный макет дела и электронный макет дела получателя государственной услуги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 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решения;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макета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 уполномоченной организации</w:t>
            </w:r>
          </w:p>
        </w:tc>
        <w:tc>
          <w:tcPr>
            <w:tcW w:w="3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филиал уполномоченной организации 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подписи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филиала уполномоченной организации </w:t>
            </w:r>
          </w:p>
        </w:tc>
      </w:tr>
      <w:tr>
        <w:trPr>
          <w:trHeight w:val="30" w:hRule="atLeast"/>
        </w:trPr>
        <w:tc>
          <w:tcPr>
            <w:tcW w:w="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часа</w:t>
            </w:r>
          </w:p>
        </w:tc>
        <w:tc>
          <w:tcPr>
            <w:tcW w:w="3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</w:tr>
      <w:tr>
        <w:trPr>
          <w:trHeight w:val="30" w:hRule="atLeast"/>
        </w:trPr>
        <w:tc>
          <w:tcPr>
            <w:tcW w:w="1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 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0"/>
        <w:gridCol w:w="2853"/>
        <w:gridCol w:w="2789"/>
        <w:gridCol w:w="2638"/>
        <w:gridCol w:w="2724"/>
        <w:gridCol w:w="2876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уполномоченной организации </w:t>
            </w:r>
          </w:p>
        </w:tc>
        <w:tc>
          <w:tcPr>
            <w:tcW w:w="2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</w:t>
            </w:r>
          </w:p>
        </w:tc>
        <w:tc>
          <w:tcPr>
            <w:tcW w:w="2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(отдела)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</w:t>
            </w:r>
          </w:p>
        </w:tc>
      </w:tr>
      <w:tr>
        <w:trPr>
          <w:trHeight w:val="30" w:hRule="atLeast"/>
        </w:trPr>
        <w:tc>
          <w:tcPr>
            <w:tcW w:w="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 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</w:p>
        </w:tc>
        <w:tc>
          <w:tcPr>
            <w:tcW w:w="2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пособия </w:t>
            </w:r>
          </w:p>
        </w:tc>
        <w:tc>
          <w:tcPr>
            <w:tcW w:w="2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 проверяет правильность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пособия 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</w:t>
            </w:r>
          </w:p>
        </w:tc>
      </w:tr>
      <w:tr>
        <w:trPr>
          <w:trHeight w:val="30" w:hRule="atLeast"/>
        </w:trPr>
        <w:tc>
          <w:tcPr>
            <w:tcW w:w="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по назначению пособия</w:t>
            </w:r>
          </w:p>
        </w:tc>
        <w:tc>
          <w:tcPr>
            <w:tcW w:w="2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причины отказа, удостоверенное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(отдела)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пособия</w:t>
            </w:r>
          </w:p>
        </w:tc>
        <w:tc>
          <w:tcPr>
            <w:tcW w:w="2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с 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причины отказа, удостоверенное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пособия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</w:p>
        </w:tc>
      </w:tr>
      <w:tr>
        <w:trPr>
          <w:trHeight w:val="30" w:hRule="atLeast"/>
        </w:trPr>
        <w:tc>
          <w:tcPr>
            <w:tcW w:w="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0" w:hRule="atLeast"/>
        </w:trPr>
        <w:tc>
          <w:tcPr>
            <w:tcW w:w="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 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2"/>
        <w:gridCol w:w="2257"/>
        <w:gridCol w:w="2970"/>
        <w:gridCol w:w="2487"/>
        <w:gridCol w:w="2635"/>
        <w:gridCol w:w="3369"/>
      </w:tblGrid>
      <w:tr>
        <w:trPr>
          <w:trHeight w:val="315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30" w:hRule="atLeast"/>
        </w:trPr>
        <w:tc>
          <w:tcPr>
            <w:tcW w:w="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 по назначению пособии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подразделения уполномоченной организации</w:t>
            </w:r>
          </w:p>
        </w:tc>
        <w:tc>
          <w:tcPr>
            <w:tcW w:w="3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центра</w:t>
            </w:r>
          </w:p>
        </w:tc>
      </w:tr>
      <w:tr>
        <w:trPr>
          <w:trHeight w:val="30" w:hRule="atLeast"/>
        </w:trPr>
        <w:tc>
          <w:tcPr>
            <w:tcW w:w="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 описание</w:t>
            </w:r>
          </w:p>
        </w:tc>
        <w:tc>
          <w:tcPr>
            <w:tcW w:w="2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 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назначении)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автоматическом режиме с присвоением номера в электронном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 решением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 извещением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 посредством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связи. В случае принятия решения об отказе в назначении пособия в связи с отсутствием у получателя государственной услуги права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пособие, уполномоченный орган по назначению пособии указывает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электронном решении основание отказа. Электронный макет дела с электронным извещением и письмом уполномоченного органа по назначению пособии о причинах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электронной связи возвращается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организации.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принятия уполномоченным органом по назначению пособии решения о назначении (изменении)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получив электронный макет дела с электронным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распечатывает решение и подшивает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бумажный макет 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государственной услуги. Вводит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получателя государственной услуги в ЦБД. Выдает получателю государственной услуги и центру уведомление о назначении (отказе в назначении)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подписанного ЭЦП руководителя уполномоченного органа по назначению пособии либо мотивированный ответ об отказе в предоставлении государственной услуги</w:t>
            </w:r>
          </w:p>
        </w:tc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уполномоченным органом по назначению пособии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извещает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государственной услуги и центр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и возвращает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 государственной услуги и центру с письмом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 о причинах отказа.</w:t>
            </w:r>
          </w:p>
        </w:tc>
        <w:tc>
          <w:tcPr>
            <w:tcW w:w="3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уведомление о назначении (отказе в назначении)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пособия, подписанного ЭЦП руководителя уполномоченного органа по назначению пособии либо мотивированный ответ об отказе в предоставлении государственной услуги. В случае отказа в 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возвращает представленные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документы получателю государственной услуги с письмом уполномоченного органа по назначению пособии о причинах отказа. </w:t>
            </w:r>
          </w:p>
        </w:tc>
      </w:tr>
      <w:tr>
        <w:trPr>
          <w:trHeight w:val="2730" w:hRule="atLeast"/>
        </w:trPr>
        <w:tc>
          <w:tcPr>
            <w:tcW w:w="2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 организационно- 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97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Решение, зарегистрированное в электронном журнале,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его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носителе,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подшитое в макет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получателя государственной услуги</w:t>
            </w:r>
          </w:p>
        </w:tc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и письмо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 о причинах отказа</w:t>
            </w:r>
          </w:p>
        </w:tc>
        <w:tc>
          <w:tcPr>
            <w:tcW w:w="33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назначении, 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 (с приложением письма уполномоченного органа по назначению пособии о причинах отказа)</w:t>
            </w:r>
          </w:p>
        </w:tc>
      </w:tr>
      <w:tr>
        <w:trPr>
          <w:trHeight w:val="27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случае обращения получателя государственной услуги через центр – направляет в центр уведомление о назначении либо мотивированный ответ об отказе в предоставлении государственной услуги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3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обращения получателя государственной услуги через центр - 11</w:t>
            </w:r>
          </w:p>
        </w:tc>
        <w:tc>
          <w:tcPr>
            <w:tcW w:w="3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74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</w:t>
      </w:r>
    </w:p>
    <w:bookmarkEnd w:id="1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98"/>
        <w:gridCol w:w="3892"/>
        <w:gridCol w:w="3624"/>
        <w:gridCol w:w="3666"/>
      </w:tblGrid>
      <w:tr>
        <w:trPr>
          <w:trHeight w:val="30" w:hRule="atLeast"/>
        </w:trPr>
        <w:tc>
          <w:tcPr>
            <w:tcW w:w="2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1-1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3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</w:t>
            </w:r>
          </w:p>
        </w:tc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уполномоченной организации</w:t>
            </w:r>
          </w:p>
        </w:tc>
        <w:tc>
          <w:tcPr>
            <w:tcW w:w="3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по назначению пособии</w:t>
            </w:r>
          </w:p>
        </w:tc>
      </w:tr>
      <w:tr>
        <w:trPr>
          <w:trHeight w:val="30" w:hRule="atLeast"/>
        </w:trPr>
        <w:tc>
          <w:tcPr>
            <w:tcW w:w="2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 отрывного талона, регистрация заявления.</w:t>
            </w:r>
          </w:p>
        </w:tc>
        <w:tc>
          <w:tcPr>
            <w:tcW w:w="3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 отрывного талона, прием реестра о принятии документов от центра, регистрация заявления, формирование бумажного и электронного макета дела с проектом решения и расчетами размера пособия, направление 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макета дела с электронным проектом решения, удостоверенного электронной цифровой подписью в филиал уполномоченной организации </w:t>
            </w:r>
          </w:p>
        </w:tc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правильности оформления документов и соответствия электронного макета дела макету 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бумажном носителе, направление электронного макета дела с электронным проектом решения, удостоверенного электронной цифровой подписью в уполномоченный орган по назначению пособия</w:t>
            </w:r>
          </w:p>
        </w:tc>
        <w:tc>
          <w:tcPr>
            <w:tcW w:w="3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Принятие решения о назначении (изменении, отказе в назначении) пособий </w:t>
            </w:r>
          </w:p>
        </w:tc>
      </w:tr>
      <w:tr>
        <w:trPr>
          <w:trHeight w:val="30" w:hRule="atLeast"/>
        </w:trPr>
        <w:tc>
          <w:tcPr>
            <w:tcW w:w="2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пособия либо мотивированный ответ об отказе в предоставлении государственной услуги</w:t>
            </w:r>
          </w:p>
        </w:tc>
        <w:tc>
          <w:tcPr>
            <w:tcW w:w="3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пособия либо мотивированный ответ об 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услуги.</w:t>
            </w:r>
          </w:p>
        </w:tc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75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пособий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рождение ребенка и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уходу за ребенком»  </w:t>
      </w:r>
    </w:p>
    <w:bookmarkEnd w:id="120"/>
    <w:bookmarkStart w:name="z576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91186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186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8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7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13 апреля 2011 года № 127-ө</w:t>
      </w:r>
    </w:p>
    <w:bookmarkEnd w:id="122"/>
    <w:bookmarkStart w:name="z299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специального государственного пособия»</w:t>
      </w:r>
    </w:p>
    <w:bookmarkEnd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Приложение 7 в редакции приказа Министра труда и социальной защиты населения РК от 12.12.2012 </w:t>
      </w:r>
      <w:r>
        <w:rPr>
          <w:rFonts w:ascii="Times New Roman"/>
          <w:b w:val="false"/>
          <w:i w:val="false"/>
          <w:color w:val="ff0000"/>
          <w:sz w:val="28"/>
        </w:rPr>
        <w:t>№ 468-ө-м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Start w:name="z577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24"/>
    <w:bookmarkStart w:name="z578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оказания государственной услуги «Назначение специального государственного пособия»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В Регламенте используются следующие основные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уполномоченный орган по назначению специального государственного пособия – территориальные органы Комитета по контролю и социальной защите Министерства труда и социальной защиты населения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структурно-функциональные единицы (далее - СФЕ) – это ответственные лица заинтересованных органов, информационные системы или их подсистемы, которые участвуют в процессе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получатель – граждане Республики Казахстан, иностранцы и лица без гражданства, постоянно проживающие в Республике Казахстан, имеющие право на пособие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«О специальном государственном пособии в Республике Казахстан» (далее – получатель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уполномоченная организация – организация, осуществляющая выплату специального государственного пособия (Республиканское государственное казенное предприятие «Государственный центр по выплате пенсий Министерства труда и социальной защиты населения Республики Казахстан»);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подразделения уполномоченной организации – городские, районные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филиал уполномоченной организации – областные, городов Астана и Алматы филиалы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центр обслуживания населения (далее – центр) - республиканское государственное предприятие, осуществляющее организацию предоставления государственных услуг физическим и (или) юридическим лицам по приему заявлений и выдаче документов по принципу «одного окна»;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веб-портал «электронного правительства» (далее - портал)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ЦБД – централизованная база данных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уполномоченным органом по назначению специального государственного пособия,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«Назначение специального государственного пособия» (далее - Стандарт), утвержденный постановлением Правительства Республики Казахстан от 7 апреля 2011 года № 393.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оформленных документов осуществляются подразделения уполномоченной организации и центром,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оказывается на основании: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пунктов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 Закона Республики Казахстан от 5 апреля 1999 года «О специальном государственном пособии в Республике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главы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назначения и выплаты специального государственного пособия, утвержденных Постановлением Правительства от 31 января 2001 года № 161;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 подразделении уполномоченной организации или в центре: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уведомление о назначении специального государственного пособия (далее – пособие) либо мотивированный ответ об отказе в предоставлении государственной услуги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 портале: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получение информации о назначении специального государственного пособия либо мотивированный ответ об отказе в предоставлении государственной услуги в форме электронного документа.</w:t>
      </w:r>
    </w:p>
    <w:bookmarkEnd w:id="125"/>
    <w:bookmarkStart w:name="z602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оказанию государственной услуги</w:t>
      </w:r>
    </w:p>
    <w:bookmarkEnd w:id="126"/>
    <w:bookmarkStart w:name="z603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предоставляется подразделениями уполномоченной организации или центром по месту жительства получателя государственной услуги, адреса и график работы,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установлен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о порядке оказания государственной услуги и необходимых документах, располагается: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на интернет-ресурсе Министерства труда и социальной защиты населения Республики Казахстан: www.enbek.gov.kz;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 интернет-ресурсе уполномоченной организации: www.gcvp.kz;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на интернет–ресурсе центра: www.con.gov.kz;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 стендах в подразделении уполномоченной организации,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на портале -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Информация о государственной услуге может быть также представлена по телефону caII-центра: (1414) и по телефону caII-центра уполномоченной организации: (1411)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установлены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Основаниями для отказа в предоставлении государственной услуги являются непредставление всех необходимых документов, определенных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запроса от получателя государственной услуги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центра составляет в двух экземплярах реестр оформленных документов, в течение одного рабочего дня с момента обращения получателя государственной услуги (день приема документов не входит в срок оказания государственной услуги) передает посредством курьерской службы один экземпляр реестра, с приложением принятых заявлений на назначение государственной услуги и документов, в подразделение уполномоченной организации. На обоих экземплярах извещения подразделение уполномоченной организации проставляет отметку о принятии документов с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подразделение уполномоченной организации в течение трех рабочих дней со дня принятия заявления и документов от получателя государственной услуги и центра (посредством реестра), формирует макет дела на бумажном носителе и электронный макет дела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филиал уполномоченной организации в течение двух рабочих дней рассматривает поступившие электронный макет дела и проект решения, проверяет правильность расчета и оформления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орган по назначению пособий в течение пяти рабочих дней рассматривает поступившие электронное дело с проектом решения и принимает решение о назначении (изменении, отказе в назначении) пособий.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уполномоченного органа по назначению пособий: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регистрирует решение в автоматическом режиме с присвоением номера в электронном журнале и направляет электронное дело с решением и электронным извещением в подразделение уполномоченной организации посредством электронной связи. В случае принятия решения об отказе в назначении государственной услуги уполномоченного органа по назначению пособий указывает в электронном решении и в электронном извещении основание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течение одного рабочего дня с момента принятия решения о назначении (об отказе в назначении) пособии передает уведомление о назначении (об отказе в назначении) государственной услуги по форме согласно приложениям 1, 2 к настоящему Регламенту, в подразделение уполномоченной организации и в центр для извещения ими получателя государственной услуги. В случае отказа к уведомлению об отказе в назначении государственной услуги прикладывается письмо уполномоченного органа по назначению пособий о причинах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возникновения сомнений в представленных сканированных документах уполномоченный орган по назначению пособий запрашивает из подразделения уполномоченной организации макет дела на бумажном носителе для сверки с электронным макетом 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не всех необходимых для принятия решения о назначении государственной услуги документов, либо некачественного или неполного пакета документов, электронный макет дела возвращается уполномоченным органом по назначению пособий на дооформление в подразделение уполномоченной организации для дополнения макета дела недостающими документами в течение тридцати рабочих дней со дня поступления электронного макета дела в подразделение.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соответствующей графе электронного извещения указывается конкретная причина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Если в течение тридцати рабочих дней со дня поступления электронного макета дела в подразделение уполномоченной организации документы не дооформлены, уполномоченный орган по назначению пособий выносит электронное решение о назначении государственной услуги по имеющимся документам или об отказе в назначении;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подразделение уполномоченной организации в течение двух рабочих дней с момента поступления уведомления о назначении (об отказе в назначении) государственной услуги от уполномоченного органа по назначению пособий и электронного макета дела с решением уполномоченного органа по назначению пособий о назначении пособий: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распечатывает электронное решение, подшивает в дело и производит соответствующие записи в ЦБД;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распечатывает уведомление о назначении (об отказе в назначении) государственной услуги, извещение в двух экземплярах на которых проставляет отметку о принятии документов с подразделения уполномоченной организации, по форме согласно приложению 3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посредством курьерской службы центра передает в центр извещение с приложением уведомления о назначении (об отказе в назначении), и мотивированного ответа уполномоченного органа по назначению пособий об отказе в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течение двух рабочих дней со дня поступления электронного макета дела на доработку передает в центр посредством курьерской службы центра извещение, в котором указана конкретная причина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отказа в назначении государственной услуги подразделение уполномоченной организации или центр возвращает представленные документы получателю государственной услуги с письмом уполномоченного органа по назначению пособий о причинах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центр в течение одного рабочего дня выдает получателю государственной услуги (день приема документов от подразделения уполномоченной организации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уведомление о назначении (об отказе в назначении) либо мотивированный ответ уполномоченного органа по назначению пособий об отказе в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уведомляет получателя государственной услуги о необходимости представления в течение двадцати пяти рабочих дней дополнительных документов, указанных в извещении.</w:t>
      </w:r>
    </w:p>
    <w:bookmarkEnd w:id="127"/>
    <w:bookmarkStart w:name="z635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28"/>
    <w:bookmarkStart w:name="z636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Заявление и приложенные к нему документы регистрируются специалистом подразделения уполномоченной организации или центра в специальном журнале. Получателю государственной услуги вручается отрывной талон заявления с отметкой о принятии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Специалист уполномоченной организации и центра проверяет полноту пакета документов и соответствие копий документов оригиналам, обеспечивает качество принимаемых документов у получателя государственной услуги для назначения пособий.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Центр посредством курьерской службы передает реестр, с приложением к нему принятых заявлений и документов от получателя государственной услуги в подразделение уполномоченной организации в рабочие дни до 14.00 часов (времени г. Астаны).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Специалист центра, получив уведомление, извещение о назначении пособий (изменении, отказе в назначении) извещает получателя государственной услуги. В случае отказа в назначении пособий возвращает представленные документы получателю государственной услуги с письмом уполномоченного органа по назначению пособий о причинах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Для получения государственной услуги получатели государственной услуги предоставляют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 к информационной безопасности отсутствуют.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В процессе оказания государственной услуги задействованы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специалист уполномоченного органа по назначению пособий;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начальник управления (отдела) уполномоченного органа по назначению пособий;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руководитель уполномоченного органа по назначению пособий.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В процессе оказания государственной услуги участвуют следующие заинтересованные органы и организации: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центр передает один из двух экземпляров извещение с приложением принятого заявления и документами от получателя государственной услуги в подразделение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подразделение уполномоченной организации, со дня регистрации заявления от получателя государственной услуги и от центра (посредством извещения), формирует электронный макет 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Для формирования электронного макета дела специалист подразделения уполномоченной организации сканирует бумажный макет дела, проверяет качество сканированных документов и их соответствие макету дела на бумажном носителе, формирует электронный проект решения о назначении (изменении, отказе в назначении) пособия (далее – электронный проект решения), удостоверяет документы электронного макета дела и электронный проект решения электронной 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подразделения уполномоченной организации сверяет соответствие электронного макета дела макету дела на бумажном носителе, проверяет качество сканированных документов, правильность расчета размера пособия, оформления электронного проекта решения и удостоверяет его электронной 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Электронный макет дела с электронным проектом решения передается подразделением уполномоченной организации средствами электронной связи в филиал уполномоченной организации с электронным извещением;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филиал уполномоченной организации рассматривает поступившие электронный макет дела и электронный проект решения, проверяет правильность расчета и оформления электронного проекта решения, после чего направляет вместе с электронным извещением в уполномоченный орган по назначению пособий. При этом электронный проект решения удостоверяется электронной цифровой подписью специалиста и руководителя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орган по назначению пособий рассматривает поступивший электронный макет дела с проектом решения и принимает решение о назначении (об отказе в назначении) пособий, либо извещает подразделение уполномоченной организации и центр о проведении проверки.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Текстовое и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согласно приложению 4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21.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 приложении 5 к настоящему Регламенту.</w:t>
      </w:r>
    </w:p>
    <w:bookmarkEnd w:id="129"/>
    <w:bookmarkStart w:name="z661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специального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 пособия"</w:t>
      </w:r>
    </w:p>
    <w:bookmarkEnd w:id="130"/>
    <w:bookmarkStart w:name="z662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   
</w:t>
      </w:r>
      <w:r>
        <w:rPr>
          <w:rFonts w:ascii="Times New Roman"/>
          <w:b/>
          <w:i w:val="false"/>
          <w:color w:val="000000"/>
          <w:sz w:val="28"/>
        </w:rPr>
        <w:t>Уведомление №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  </w:t>
      </w:r>
      <w:r>
        <w:rPr>
          <w:rFonts w:ascii="Times New Roman"/>
          <w:b/>
          <w:i w:val="false"/>
          <w:color w:val="000000"/>
          <w:sz w:val="28"/>
        </w:rPr>
        <w:t>о назначении специального государственного пособия</w:t>
      </w:r>
    </w:p>
    <w:bookmarkEnd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  от «___» _________ 20 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 (ка) 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 (фамилия, имя, отчество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Дата рождения «_____» _______________ 19 ___ года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обращения «_____» _______________ 20 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Решение о назначении № _______ от «____» ___________ 20 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Назначенная сумма пособия: _________ (_______________________) тенге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 (сумма 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Уведомление удостоверено ЭЦП ответственного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(должность и ФИО директора уполномоченного органа по назначению)</w:t>
      </w:r>
    </w:p>
    <w:bookmarkStart w:name="z663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специального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 пособия"</w:t>
      </w:r>
    </w:p>
    <w:bookmarkEnd w:id="132"/>
    <w:bookmarkStart w:name="z664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   
</w:t>
      </w:r>
      <w:r>
        <w:rPr>
          <w:rFonts w:ascii="Times New Roman"/>
          <w:b/>
          <w:i w:val="false"/>
          <w:color w:val="000000"/>
          <w:sz w:val="28"/>
        </w:rPr>
        <w:t>Уведомление № 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об отказе в назначении специального государственного пособия</w:t>
      </w:r>
    </w:p>
    <w:bookmarkEnd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        от «___» _______ 20__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Гражданин(ка) 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 (фамилия, имя, отчество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рождения «____» ________________ 19 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обращения «____» ________________ 20 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Отказано в назначении специального государственного пособия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(указание причины)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Уведомление удостоверено ЭЦП ответственного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(должность и ФИО директора уполномоченного органа по назначению)</w:t>
      </w:r>
    </w:p>
    <w:bookmarkStart w:name="z665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специального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 пособия"</w:t>
      </w:r>
    </w:p>
    <w:bookmarkEnd w:id="134"/>
    <w:bookmarkStart w:name="z666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Извещение о результате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(по извещению № ___ принятого от центра)</w:t>
      </w:r>
      <w:r>
        <w:br/>
      </w:r>
      <w:r>
        <w:rPr>
          <w:rFonts w:ascii="Times New Roman"/>
          <w:b/>
          <w:i w:val="false"/>
          <w:color w:val="000000"/>
        </w:rPr>
        <w:t>
по _____________ подразделению ________________ области</w:t>
      </w:r>
      <w:r>
        <w:br/>
      </w:r>
      <w:r>
        <w:rPr>
          <w:rFonts w:ascii="Times New Roman"/>
          <w:b/>
          <w:i w:val="false"/>
          <w:color w:val="000000"/>
        </w:rPr>
        <w:t>
№ ____ от "__" _______ 20__ года</w:t>
      </w:r>
    </w:p>
    <w:bookmarkEnd w:id="1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9"/>
        <w:gridCol w:w="862"/>
        <w:gridCol w:w="1866"/>
        <w:gridCol w:w="1777"/>
        <w:gridCol w:w="1353"/>
        <w:gridCol w:w="1376"/>
        <w:gridCol w:w="1353"/>
        <w:gridCol w:w="1398"/>
        <w:gridCol w:w="1666"/>
        <w:gridCol w:w="1690"/>
      </w:tblGrid>
      <w:tr>
        <w:trPr>
          <w:trHeight w:val="360" w:hRule="atLeast"/>
        </w:trPr>
        <w:tc>
          <w:tcPr>
            <w:tcW w:w="6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86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дела</w:t>
            </w:r>
          </w:p>
        </w:tc>
        <w:tc>
          <w:tcPr>
            <w:tcW w:w="18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отчество получателя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177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рождения получателя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13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рассмотрения уполномоченным органом по назначению пособии</w:t>
            </w:r>
          </w:p>
        </w:tc>
      </w:tr>
      <w:tr>
        <w:trPr>
          <w:trHeight w:val="2025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и дата решения о назначении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возврата на доработку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 возврата на 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</w:p>
        </w:tc>
        <w:tc>
          <w:tcPr>
            <w:tcW w:w="1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принятия решения об отказе в назначении</w:t>
            </w:r>
          </w:p>
        </w:tc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 принятого решения об отказе в назначении</w:t>
            </w:r>
          </w:p>
        </w:tc>
      </w:tr>
      <w:tr>
        <w:trPr>
          <w:trHeight w:val="180" w:hRule="atLeast"/>
        </w:trPr>
        <w:tc>
          <w:tcPr>
            <w:tcW w:w="6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03"/>
        <w:gridCol w:w="5977"/>
      </w:tblGrid>
      <w:tr>
        <w:trPr>
          <w:trHeight w:val="30" w:hRule="atLeast"/>
        </w:trPr>
        <w:tc>
          <w:tcPr>
            <w:tcW w:w="7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 прилагается документов 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 (цифрами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  прописью)</w:t>
            </w:r>
          </w:p>
        </w:tc>
        <w:tc>
          <w:tcPr>
            <w:tcW w:w="5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Сдал: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 уполномоченной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_____________ 20 _____г.</w:t>
            </w:r>
          </w:p>
        </w:tc>
        <w:tc>
          <w:tcPr>
            <w:tcW w:w="5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 20 ____ г.</w:t>
            </w:r>
          </w:p>
        </w:tc>
      </w:tr>
    </w:tbl>
    <w:bookmarkStart w:name="z667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специального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 пособия"</w:t>
      </w:r>
    </w:p>
    <w:bookmarkEnd w:id="136"/>
    <w:bookmarkStart w:name="z668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</w:t>
      </w:r>
    </w:p>
    <w:bookmarkEnd w:id="1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1"/>
        <w:gridCol w:w="2145"/>
        <w:gridCol w:w="2658"/>
        <w:gridCol w:w="2658"/>
        <w:gridCol w:w="3047"/>
        <w:gridCol w:w="3131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центра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уполномоченной организации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Руководитель подразделения уполномоченной организации </w:t>
            </w:r>
          </w:p>
        </w:tc>
        <w:tc>
          <w:tcPr>
            <w:tcW w:w="3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филиала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уполномоченной организации</w:t>
            </w:r>
          </w:p>
        </w:tc>
      </w:tr>
      <w:tr>
        <w:trPr>
          <w:trHeight w:val="405" w:hRule="atLeast"/>
        </w:trPr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заявление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документов, проверяет полноту пакета документов и качество принимаемых у получателя государственной услуги для назначения пособия регистрирует в журнале и выдает отрывной талон получателю с отметкой о принятии документов. 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заявление от получателя государственной услуги или от центра (посредством реестра оформленных документов)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выдает отрывной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получателю государственной услуги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отметкой о принятии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документов. Принимает от центра один экземпляр реестра оформленных документов с отметкой о принятии документов. Для формирования электронного макета дела, сканирует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дела, проверяет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качество сканированных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соответствие макету дела на бумажном носителе, формирует проект решения,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производит расчет размера пособия и удостоверяет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 цифровой подписью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макета дела макету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носителе, проверяет качество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сканированных документов, правильность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расчета размера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пособия, оформления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проекта решения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 цифровой подписью</w:t>
            </w:r>
          </w:p>
        </w:tc>
        <w:tc>
          <w:tcPr>
            <w:tcW w:w="3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и 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решения,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 правильность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расчета и оформления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проекта решения,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чего направляет вместе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электронным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извещением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филиала уполномоченной организации,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этом удостоверяет 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</w:p>
        </w:tc>
      </w:tr>
      <w:tr>
        <w:trPr>
          <w:trHeight w:val="4875" w:hRule="atLeast"/>
        </w:trPr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в подразделение уполномоченной организации один экземпляр реестра оформленных документов о принятии документов, с приложением принятых документов в подразделение уполномоченной организации.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Бумажный макет дела и электронный макет дела получателя государственной услуги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 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решения; направление электронного макета дела 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 уполномоченной организации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филиал уполномоченной организации </w:t>
            </w:r>
          </w:p>
        </w:tc>
        <w:tc>
          <w:tcPr>
            <w:tcW w:w="3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подписи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филиала уполномоченной организации </w:t>
            </w:r>
          </w:p>
        </w:tc>
      </w:tr>
      <w:tr>
        <w:trPr>
          <w:trHeight w:val="30" w:hRule="atLeast"/>
        </w:trPr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часа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</w:tr>
      <w:tr>
        <w:trPr>
          <w:trHeight w:val="30" w:hRule="atLeast"/>
        </w:trPr>
        <w:tc>
          <w:tcPr>
            <w:tcW w:w="3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 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8"/>
        <w:gridCol w:w="2713"/>
        <w:gridCol w:w="2358"/>
        <w:gridCol w:w="2525"/>
        <w:gridCol w:w="3028"/>
        <w:gridCol w:w="3008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филиала уполномоченной организации 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</w:t>
            </w:r>
          </w:p>
        </w:tc>
        <w:tc>
          <w:tcPr>
            <w:tcW w:w="3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(отдела)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</w:t>
            </w:r>
          </w:p>
        </w:tc>
      </w:tr>
      <w:tr>
        <w:trPr>
          <w:trHeight w:val="30" w:hRule="atLeast"/>
        </w:trPr>
        <w:tc>
          <w:tcPr>
            <w:tcW w:w="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 проект 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пособия </w:t>
            </w:r>
          </w:p>
        </w:tc>
        <w:tc>
          <w:tcPr>
            <w:tcW w:w="3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пособия 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пособия </w:t>
            </w:r>
          </w:p>
        </w:tc>
      </w:tr>
      <w:tr>
        <w:trPr>
          <w:trHeight w:val="30" w:hRule="atLeast"/>
        </w:trPr>
        <w:tc>
          <w:tcPr>
            <w:tcW w:w="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решения и направление в уполномоченный орган по назначению пособии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 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 пособия с указанием причины отказа, удостоверенное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 на подпись 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 (отдела) уполномоченного органа по назначению пособии</w:t>
            </w:r>
          </w:p>
        </w:tc>
        <w:tc>
          <w:tcPr>
            <w:tcW w:w="3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с 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причины отказа, удостоверенное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 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</w:p>
        </w:tc>
      </w:tr>
      <w:tr>
        <w:trPr>
          <w:trHeight w:val="30" w:hRule="atLeast"/>
        </w:trPr>
        <w:tc>
          <w:tcPr>
            <w:tcW w:w="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0" w:hRule="atLeast"/>
        </w:trPr>
        <w:tc>
          <w:tcPr>
            <w:tcW w:w="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 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7"/>
        <w:gridCol w:w="3237"/>
        <w:gridCol w:w="2462"/>
        <w:gridCol w:w="2337"/>
        <w:gridCol w:w="2693"/>
        <w:gridCol w:w="2694"/>
      </w:tblGrid>
      <w:tr>
        <w:trPr>
          <w:trHeight w:val="315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30" w:hRule="atLeast"/>
        </w:trPr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 по назначению пособий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 уполномоченной организации</w:t>
            </w:r>
          </w:p>
        </w:tc>
        <w:tc>
          <w:tcPr>
            <w:tcW w:w="2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центра</w:t>
            </w:r>
          </w:p>
        </w:tc>
      </w:tr>
      <w:tr>
        <w:trPr>
          <w:trHeight w:val="30" w:hRule="atLeast"/>
        </w:trPr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 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назначении)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автоматическом режиме с присвоением номера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электронном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 решением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 извещением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 посредством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связи. В случае принятия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 отсутствием 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права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по назначению пособии указывает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электронном решении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основание отказа.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 дела с электронным извещением и письмом уполномоченного органа по назначению пособии о причинах отказа посредством электронной связи возвращается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организации.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принятия уполномоченным органом по назначению пособии решения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получив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 дела с электронным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распечатывает решение и подшивает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макет 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получателя. Вводит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получателя в ЦБД. Выдает получателю и центру уведомление о назначении (отказе в назначении)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подписанного ЭЦП руководителя уполномоченного органа по назначению пособии либо мотивированный ответ об отказе в предоставлении государственной услуги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уполномоченным органом по назначению пособии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извещает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и центр об отказе в 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возвращает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 и центру с письмом уполномоченного органа по назначению пособии о причинах отказа.</w:t>
            </w:r>
          </w:p>
        </w:tc>
        <w:tc>
          <w:tcPr>
            <w:tcW w:w="2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уведомление о назначении (отказе в назначении)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пособия, подписанного ЭЦП руководителя уполномоченного органа по назначению пособии либо мотивированный ответ об отказе в предоставлении государственной услуги. В случае отказа в 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возвращает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причинах отказа. </w:t>
            </w:r>
          </w:p>
        </w:tc>
      </w:tr>
      <w:tr>
        <w:trPr>
          <w:trHeight w:val="1860" w:hRule="atLeast"/>
        </w:trPr>
        <w:tc>
          <w:tcPr>
            <w:tcW w:w="5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46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Решение, зарегистрированное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электронном журнале,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его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носителе,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подшитое в макет дела получателя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уполномоченного органа по назначению пособии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и письмо уполномоченного органа по назначению пособии о причинах отказа</w:t>
            </w:r>
          </w:p>
        </w:tc>
        <w:tc>
          <w:tcPr>
            <w:tcW w:w="269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Извещение о назначении, 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 (с приложением письма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причинах отказа) </w:t>
            </w:r>
          </w:p>
        </w:tc>
      </w:tr>
      <w:tr>
        <w:trPr>
          <w:trHeight w:val="186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обращения получателя государственной услуги через центр – направляет в центр уведомление о назначении либо мотивированный ответ об отказе в предоставлении государственной услуги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2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обращения получателя государственной услуги через центр - 11</w:t>
            </w:r>
          </w:p>
        </w:tc>
        <w:tc>
          <w:tcPr>
            <w:tcW w:w="26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69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</w:t>
      </w:r>
    </w:p>
    <w:bookmarkEnd w:id="1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12"/>
        <w:gridCol w:w="4202"/>
        <w:gridCol w:w="3748"/>
        <w:gridCol w:w="3418"/>
      </w:tblGrid>
      <w:tr>
        <w:trPr>
          <w:trHeight w:val="30" w:hRule="atLeast"/>
        </w:trPr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1-1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 (ЦОН)</w:t>
            </w:r>
          </w:p>
        </w:tc>
        <w:tc>
          <w:tcPr>
            <w:tcW w:w="4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подразделение уполномоченной организации </w:t>
            </w:r>
          </w:p>
        </w:tc>
        <w:tc>
          <w:tcPr>
            <w:tcW w:w="3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уполномоченной организации</w:t>
            </w:r>
          </w:p>
        </w:tc>
        <w:tc>
          <w:tcPr>
            <w:tcW w:w="3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по назначению пособии</w:t>
            </w:r>
          </w:p>
        </w:tc>
      </w:tr>
      <w:tr>
        <w:trPr>
          <w:trHeight w:val="30" w:hRule="atLeast"/>
        </w:trPr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отрывного талона,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заявления.</w:t>
            </w:r>
          </w:p>
        </w:tc>
        <w:tc>
          <w:tcPr>
            <w:tcW w:w="4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документов, выдача отрывного талона, прием реестра оформленных документов от центра, регистрация заявления, формирование бумажного и электронного макета дела с проектом решения и расчетами размера пособия, направление электронного макета дела с электронным проектом решения, удостоверенного электронной цифровой подписью в филиал уполномоченной организации </w:t>
            </w:r>
          </w:p>
        </w:tc>
        <w:tc>
          <w:tcPr>
            <w:tcW w:w="3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правильности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документов и соответствия электронного макета дела макету дела на бумажном носителе,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электронного макета дела с электронным проектом решения, удостоверенного электронной цифровой подписью в уполномоченный орган по назначению пособия</w:t>
            </w:r>
          </w:p>
        </w:tc>
        <w:tc>
          <w:tcPr>
            <w:tcW w:w="3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Принятие решения о назначении (изменении, отказе в назначении) пособий </w:t>
            </w:r>
          </w:p>
        </w:tc>
      </w:tr>
      <w:tr>
        <w:trPr>
          <w:trHeight w:val="30" w:hRule="atLeast"/>
        </w:trPr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пособия либо мотивированный ответ об 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</w:p>
        </w:tc>
        <w:tc>
          <w:tcPr>
            <w:tcW w:w="4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пособия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 ответ об 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</w:p>
        </w:tc>
        <w:tc>
          <w:tcPr>
            <w:tcW w:w="3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70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специального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 пособия"</w:t>
      </w:r>
    </w:p>
    <w:bookmarkEnd w:id="139"/>
    <w:bookmarkStart w:name="z671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82550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550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72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8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13 апреля 2011 года № 127-ө</w:t>
      </w:r>
    </w:p>
    <w:bookmarkEnd w:id="141"/>
    <w:bookmarkStart w:name="z673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«Установление инвалидности и/или степени утраты трудоспособности и/или определение необходимых мер</w:t>
      </w:r>
      <w:r>
        <w:br/>
      </w:r>
      <w:r>
        <w:rPr>
          <w:rFonts w:ascii="Times New Roman"/>
          <w:b/>
          <w:i w:val="false"/>
          <w:color w:val="000000"/>
        </w:rPr>
        <w:t>
социальной защиты»</w:t>
      </w:r>
    </w:p>
    <w:bookmarkEnd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Приказ дополнен приложением 8 в соответствии с приказом Министра труда и социальной защиты населения РК от 12.12.2012 </w:t>
      </w:r>
      <w:r>
        <w:rPr>
          <w:rFonts w:ascii="Times New Roman"/>
          <w:b w:val="false"/>
          <w:i w:val="false"/>
          <w:color w:val="ff0000"/>
          <w:sz w:val="28"/>
        </w:rPr>
        <w:t>№ 468-ө-м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Start w:name="z674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43"/>
    <w:bookmarkStart w:name="z675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оказания государственной услуги «Установление инвалидности и/или степени утраты трудоспособности и/или определение необходимых мер социальной защиты» (далее –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В регламенте используются следующие основные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вышестоящее структурное подразделение – отдел методологии и контроля медико-социальной экспертизы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отдел медико-социальной экспертизы (далее – отдел МСЭ) структурное подразделение по проведению медико-социальной экспертизы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получатель государственной услуги – граждане Республики Казахстан, иностранцы и лица без гражданства, постоянно проживающие на территории Республики Казахстан, которым оказывается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структурно-функциональные единицы, которые участвуют в процессе оказания государственной услуги (далее - СФЕ) – это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уполномоченный орган – территориальные органы Комитета по контролю и социальной защите Министерства труда и социальной защиты населения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Государственную услуга оказывается уполномоченным органом,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«Установление инвалидности и/или степени утраты трудоспособности и/или определение необходимых мер социальной защиты» (далее - Стандарт), утвержденный постановлением Правительства Республики Казахстан от 7 апреля 2011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Республики Казахстан от 13 апреля 2005 года «О социальной защите инвалидов в Республике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пункта 3 </w:t>
      </w:r>
      <w:r>
        <w:rPr>
          <w:rFonts w:ascii="Times New Roman"/>
          <w:b w:val="false"/>
          <w:i w:val="false"/>
          <w:color w:val="000000"/>
          <w:sz w:val="28"/>
        </w:rPr>
        <w:t>статьи 21 Закона Республики Казахстан от 25 апреля 2003 года «Об обязательном социальном страховании»;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24 Закона Республики Казахстан от 7 февраля 2005 года «Об обязательном страховании работника от несчастных случаев при исполнении им трудовых (служебных) обязанностей»;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статьи 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16 июня 1997 года «О государственных социальных пособиях по инвалидности, по случаю потери кормильца и по возрасту в Республике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2005 года № 750 «Об утверждении Правил проведения медико-социальной экспертизы»;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20 июля 2005 года № 754 «О некоторых вопросах реабилитации инвалидов»;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труда и социальной защиты населения Республики Казахстан от 7 декабря 2004 года № 286-п «Об утверждении Правил разработки индивидуальной программы реабилитации инвалида» (зарегистрированный в Реестре государственной регистрации нормативных правовых актов за № 3317);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услуги, которую получит получатель государственной услуги, являются документы на бумажном носителе: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 случае установления инвалидности – справка об инвалидности;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 случае разработки индивидуальной программы реабилитации – выписка из карты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в случае установления степени утраты общей трудоспособности – справка о степени утраты общей трудоспособности;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в случае установления степени утраты профессиональной трудоспособности – справка о степени утраты профессиональной трудоспособности;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в случаях определения нуждаемости пострадавшего работника в дополнительных видах помощи и уходе – заключение о нуждаемости пострадавшего работника в дополнительных видах помощи и уходе;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не признанному инвалидом при очередном переосвидетельствовании – извещение о полной реабилитации;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мотивированный ответ об отказе в установлении инвалидности и степени утраты трудоспособности, определении необходимых мер социальной защиты.</w:t>
      </w:r>
    </w:p>
    <w:bookmarkEnd w:id="144"/>
    <w:bookmarkStart w:name="z701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оказанию государственной услуги</w:t>
      </w:r>
    </w:p>
    <w:bookmarkEnd w:id="145"/>
    <w:bookmarkStart w:name="z702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предоставляется в местах определенных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установлен в 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пункте </w:t>
      </w:r>
      <w:r>
        <w:rPr>
          <w:rFonts w:ascii="Times New Roman"/>
          <w:b w:val="false"/>
          <w:i w:val="false"/>
          <w:color w:val="000000"/>
          <w:sz w:val="28"/>
        </w:rPr>
        <w:t>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о порядке оказания государственной услуги и необходимых документах располагается на интернет-ресурсе Министерства труда и социальной защиты населения Республики Казахстан http://www.enbek.gov.kz, на стендах уполномоченного органа, а также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установлены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Основания для отказа в предоставлении государственной услуги определены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документов, проводится регистрация данных получателя государственной услуги в ЦБДИ.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Медико-социальная экспертиза проводится коллегиально при участии начальника отдела МСЭ и не менее двух главных специалистов путем рассмотрения представленных документов (клинико-функциональных, социальных, профессиональных и других данных), осмотра получателя государственной услуги, оценки степени нарушения функций организма и ограничения жизнедеятельности, в том числе трудоспособности.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Данные получателя государственной услуги вводятся в ЦБДИ, в котором формируются акт медико-социальной экспертизы, журналы протоколов и документы, указанные в пункте 6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Акт медико-социальной экспертизы и журналы протоколов подписываются начальником, главными специалистами отдела МСЭ, принимавшими участие в вынесении экспертного заключения и заверяются штампом.</w:t>
      </w:r>
    </w:p>
    <w:bookmarkEnd w:id="146"/>
    <w:bookmarkStart w:name="z712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47"/>
    <w:bookmarkStart w:name="z713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Прием документов осуществляется непосредственно специалистом отдела МСЭ, данные освидетельствования вводятся в ЦБДИ.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уточнения диагноза и степени нарушения функций организма, путем дополнительного обследования и лечения, получатель государственной услуги направляется в медицинскую организацию.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затруднении вынесения экспертного заключения получатель государственной услуги и/или документы его направляются в вышестоящее структурное подразделение.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Получателю государственной услуги или его законному представителю на бумажном носителе выдается результат оказываемой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Полный перечень необходимых документов и требований к ним определен Стандартом.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задействованы следующие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начальник и специалисты отдела МСЭ;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и специалисты вышестоящего структурного подразделения.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заинтересованные органы: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отдел МСЭ;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вышестоящее структурное подразделение (при затруднении вынесения экспертного заключения).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и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 приложении 1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Схемы, отражающие взаимосвязь между логической последовательностью административных действий в процессе оказания государственной услуги и СФЕ, приведены в приложении 2 к настоящему Регламенту.</w:t>
      </w:r>
    </w:p>
    <w:bookmarkEnd w:id="148"/>
    <w:bookmarkStart w:name="z726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«Установление инвалидности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и/или степени утраты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трудоспособности и/или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определение необходимых 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защиты»   </w:t>
      </w:r>
    </w:p>
    <w:bookmarkEnd w:id="149"/>
    <w:bookmarkStart w:name="z727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и взаимодействие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административных действий (процедур)</w:t>
      </w:r>
    </w:p>
    <w:bookmarkEnd w:id="150"/>
    <w:bookmarkStart w:name="z728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</w:t>
      </w:r>
    </w:p>
    <w:bookmarkEnd w:id="1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1"/>
        <w:gridCol w:w="2848"/>
        <w:gridCol w:w="5497"/>
        <w:gridCol w:w="5164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5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5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 МСЭ и не менее 2х специалистов отдела МСЭ</w:t>
            </w:r>
          </w:p>
        </w:tc>
        <w:tc>
          <w:tcPr>
            <w:tcW w:w="5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и специалисты вышестоящего структурного подразделения (при затруднении вынесения экспертного заключения)</w:t>
            </w:r>
          </w:p>
        </w:tc>
      </w:tr>
      <w:tr>
        <w:trPr>
          <w:trHeight w:val="4515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5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 осуществляется непосредственно специалистом отдела МСЭ, после чего данные получателя государственной услуги вводятся в ЦБДИ.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Медико-социальная экспертиза проводится путем рассмотрения представленных документов (клинико-функциональных, социальных, профессиональных и других данных), осмотра получателя государственной услуги, оценки степени нарушения функций организма и ограничения жизнедеятельности, в том числе трудоспособности.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необходимости уточнения диагноза и степени нарушения функций организма, путем дополнительного обследования и лечения, получатель государственной услуги направляется в медицинскую организацию.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затруднении вынесения экспертного заключения получатель государственной услуги и/или его документы направляются в вышестоящее структурное подразделение.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получателя государственной услуги вводятся в ЦБДИ, в котором формируются акт медико-социальной экспертизы, журналы протоколов и документы.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 медико-социальной экспертизы и журналы протоколов подписываются начальником, главными специалистами, принимавшими участие в вынесении экспертного заключения и заверяются штампом.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 государственной услуги или его законному представителю на бумажном носителе выдается результат оказываемой государственной услуги.</w:t>
            </w:r>
          </w:p>
        </w:tc>
        <w:tc>
          <w:tcPr>
            <w:tcW w:w="5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Вынесение консультативного заключения путем рассмотрения представленных документов и/или осмотра получателя государственной услуги, оценка степени нарушения функций организма и ограничения жизнедеятельности.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необходимости уточнения диагноза и степени нарушения функций организма, путем дополнительного обследования и лечения, получатель государственной услуги направляется в медицинскую организацию.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5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об инвалидности (в случае установления инвалидности);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выписка из карты индивидуальной программы реабилитации инвалида (в случае разработки индивидуальной программы реабилитации);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о степени утраты общей трудоспособности (в случае установления степени утраты общей трудоспособности);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о степени утраты профессиональной трудоспособности (в случае установления степени утраты профессиональной трудоспособности);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 о нуждаемости пострадавшего работника в дополнительных видах помощи и уходе (в случаях определения нуждаемости пострадавшего работника в дополнительных видах помощи и уходе);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извещение о полной реабилитации (не признанному инвалидом при очередном переосвидетельствовании);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 ответ (отрывной корешок формы 088/у) об отказе в установлении инвалидности и степени утраты трудоспособности, определении необходимых мер социальной защиты.</w:t>
            </w:r>
          </w:p>
        </w:tc>
        <w:tc>
          <w:tcPr>
            <w:tcW w:w="5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внесение данных консультации в ЦБДИ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5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месте в день обращения получателя государственной услуги – не более 45 минут;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дому, по месту нахождения на лечении в специализированных учреждениях, в исправительных учреждениях и в следственных изоляторах, в зависимости от времени следования от места нахождения уполномоченного органа до места нахождения получателя государственной услуги от 1 до 4 часов.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оказания государственной услуги составляет до десяти рабочих дней: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при необходимости уточнения диагноза и степени нарушения функций организма, путем дополнительного обследования и лечения, получатель государственной услуги направляется в медицинскую организацию;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при затруднении вынесения экспертного заключения получатель государственной услуги и/или его документы направляются в вышестоящее структурное подразделение.</w:t>
            </w:r>
          </w:p>
        </w:tc>
        <w:tc>
          <w:tcPr>
            <w:tcW w:w="5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день обращения получателя государственной услуги и/или поступления его документов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5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</w:tr>
    </w:tbl>
    <w:bookmarkStart w:name="z729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</w:t>
      </w:r>
    </w:p>
    <w:bookmarkEnd w:id="1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15"/>
        <w:gridCol w:w="4154"/>
        <w:gridCol w:w="2564"/>
        <w:gridCol w:w="4427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 отдел МСЭ</w:t>
            </w:r>
          </w:p>
        </w:tc>
        <w:tc>
          <w:tcPr>
            <w:tcW w:w="4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Группа 2 СФЕ вышестоящее структурное подразделение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затруднении вынесения экспертного заключения)</w:t>
            </w:r>
          </w:p>
        </w:tc>
      </w:tr>
      <w:tr>
        <w:trPr>
          <w:trHeight w:val="30" w:hRule="atLeast"/>
        </w:trPr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введение данных получателя государственной услуги в ЦБДИ.</w:t>
            </w:r>
          </w:p>
        </w:tc>
        <w:tc>
          <w:tcPr>
            <w:tcW w:w="41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документов, осмотр получателя государственной услуги, оценка степени нарушения функций организма и ограничения жизнедеятельности, в том числе трудоспособности.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необходимости уточнения диагноза и степени нарушения функций организма, путем дополнительного обследования и лечения, получатель государственной услуги направляется в медицинскую организацию.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затруднении вынесения экспертного заключения получатель государственной услуги и/или его документы направляются в вышестоящее структурное подразделение.</w:t>
            </w:r>
          </w:p>
        </w:tc>
        <w:tc>
          <w:tcPr>
            <w:tcW w:w="2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получателю государственной услуги или его законному представителю на бумажном носителе результата оказанной государственной услуги.</w:t>
            </w:r>
          </w:p>
        </w:tc>
        <w:tc>
          <w:tcPr>
            <w:tcW w:w="4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документов и/или осмотр получателя государственной услуги, оценка степени нарушения функций организма и ограничения жизнедеятельности, с вынесением консультативного заключения.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необходимости уточнения диагноза и степени нарушения функций организма, путем дополнительного обследования и лечения, получатель государственной услуги направляется в медицинскую организацию.</w:t>
            </w:r>
          </w:p>
        </w:tc>
      </w:tr>
    </w:tbl>
    <w:bookmarkStart w:name="z730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«Установление инвалидности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и/или степени утраты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трудоспособности и/или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определение необходимых 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защиты»   </w:t>
      </w:r>
    </w:p>
    <w:bookmarkEnd w:id="153"/>
    <w:bookmarkStart w:name="z731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</w:t>
      </w: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82677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3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9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13 апреля 2011 года № 127- ө</w:t>
      </w:r>
    </w:p>
    <w:bookmarkEnd w:id="155"/>
    <w:bookmarkStart w:name="z733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пособия матери или отцу, усыновителю (удочерителю),</w:t>
      </w:r>
      <w:r>
        <w:br/>
      </w:r>
      <w:r>
        <w:rPr>
          <w:rFonts w:ascii="Times New Roman"/>
          <w:b/>
          <w:i w:val="false"/>
          <w:color w:val="000000"/>
        </w:rPr>
        <w:t>
опекуну (попечителю), воспитывающему ребенка инвалида»</w:t>
      </w:r>
    </w:p>
    <w:bookmarkEnd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Приказ дополнен приложением 9 в соответствии с приказом Министра труда и социальной защиты населения РК от 12.12.2012 </w:t>
      </w:r>
      <w:r>
        <w:rPr>
          <w:rFonts w:ascii="Times New Roman"/>
          <w:b w:val="false"/>
          <w:i w:val="false"/>
          <w:color w:val="ff0000"/>
          <w:sz w:val="28"/>
        </w:rPr>
        <w:t>№ 468-ө-м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Start w:name="z734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57"/>
    <w:bookmarkStart w:name="z735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оказания государственной услуги «Назначение пособия матери или отцу, усыновителю (удочерителю), опекуну (попечителю), воспитывающему ребенка инвалида»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В регламенте используются следующие основные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уполномоченный орган по назначению пособии – территориальные органы Комитета по контролю и социальной защите Министерства труда и социальной защиты населения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структурно-функциональные единицы (далее - СФЕ) – это ответственные лица заинтересованных органов, информационные системы или их подсистемы, которые участвуют в процессе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получатель – граждане Республики Казахстан, постоянно проживающие на территории Республики Казахстан и оралманы имеющие право на назначение пособия на рождение ребенка и (или) по уходу за ребенком (далее – получатели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уполномоченная организация – организация, осуществляющая выплату специального государственного пособия (Республиканское государственное казенное предприятие «Государственный центр по выплате пенсий Министерства труда и социальной защиты населения Республики Казахстан»);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подразделения уполномоченной организации – городские, районные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филиал уполномоченной организации – областные, городов Астана и Алматы филиалы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центр обслуживания населения (далее – центр) - республиканское государственное предприятие, осуществляющее организацию предоставления государственных услуг физическим и (или) юридическим лицам по приему заявлений и выдаче документов по принципу «одного окна»;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ЦБД – централизованная база данных уполномоченной организации.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уполномоченным органом по назначению пособии, адреса,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«Назначение пособия матери или отцу, усыновителю (удочерителю), опекуну (попечителю), воспитывающему ребенка инвалида» (далее - Стандарт), утвержденный постановлением Правительства Республики Казахстан от 7 апреля 2011 года № 393.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оформленных документов осуществляются подразделениями уполномоченной организации и центром,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4</w:t>
      </w:r>
      <w:r>
        <w:rPr>
          <w:rFonts w:ascii="Times New Roman"/>
          <w:b w:val="false"/>
          <w:i w:val="false"/>
          <w:color w:val="000000"/>
          <w:sz w:val="28"/>
        </w:rPr>
        <w:t>) пункта 1 статьи 4 Закона Республики Казахстан от 28 июня 2005 года «О государственных пособиях семьям, имеющим детей» и </w:t>
      </w:r>
      <w:r>
        <w:rPr>
          <w:rFonts w:ascii="Times New Roman"/>
          <w:b w:val="false"/>
          <w:i w:val="false"/>
          <w:color w:val="000000"/>
          <w:sz w:val="28"/>
        </w:rPr>
        <w:t>главы 3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назначения и выплаты государственных пособий семьям, имеющим детей, утвержденных Постановлением Правительства Республики Казахстан от 2 ноября 2005 года № 1092,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уведомление о назначении пособия матери или отцу, усыновителю (удочерителю), опекуну (попечителю), воспитывающему ребенка инвалида, либо мотивированный ответ об отказе в представлении государственной услуги на бумажном носителе.</w:t>
      </w:r>
    </w:p>
    <w:bookmarkEnd w:id="158"/>
    <w:bookmarkStart w:name="z751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оказанию государственной услуги</w:t>
      </w:r>
    </w:p>
    <w:bookmarkEnd w:id="159"/>
    <w:bookmarkStart w:name="z752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предоставляется подразделениями уполномоченной организации или центром по месту жительства получателя государственной услуги,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 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установлен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о порядке оказания государственной услуги и необходимых документах располагается: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на интернет-ресурсе Министерства труда и социальной защиты населения Республики Казахстан: www.enbek.gov.kz;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 интернет-ресурсе уполномоченной организации: www.gcvp.kz;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на интернет-ресурсе Республиканского государственного предприятия «центр обслуживания населения»: www.con.gov.kz;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 стендах в подразделении уполномоченной организации,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Информация о государственной услуге может быть также представлена по телефону caII-центра: (1414) и по телефону caII-центра уполномоченной организации: (1411).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установлены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Уполномоченный орган по назначению пособия отказывает в предоставлении государственной услуги в случаях,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запроса от потребителя государственной услуги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центра составляет в двух экземплярах реестр оформленных документов, в течение одного рабочего дня с момента обращения получателя государственной услуги (день приема документов не входит в срок оказания государственной услуги) передает посредством курьерской службы один экземпляр реестра оформленных документов, с приложением принятых заявлений на назначение государственной услуги и документов, в подразделение уполномоченной организации. На обоих экземплярах реестра оформленных документов подразделение уполномоченной организации проставляет отметку о принятии документов с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подразделение уполномоченной организации в течение трех рабочих дней со дня принятия заявления и документов от получателя государственной услуги и центра (посредством реестра оформленных документов), формирует макет дела на бумажном носителе и электронный макет дела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филиал уполномоченной организации в течение двух рабочих дней рассматривает поступившие электронный макет дела и проект решения, проверяет правильность расчета и оформления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орган по назначению пособий в течение пяти рабочих дней рассматривает поступившие электронное дело с проектом решения и принимает решение о назначении (изменении, отказе в назначении) пособия.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уполномоченного органа по назначению пособий: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регистрирует решение в автоматическом режиме с присвоением номера в электронном журнале и направляет электронное дело с решением и электронным извещением в подразделение уполномоченной организации посредством электронной связи. В случае принятия решения об отказе в назначении государственной услуги уполномоченного органа по назначению пособия указывает в электронном решении и в электронном извещении основание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течение одного рабочего дня с момента принятия решения о назначении (об отказе в назначении) пособия передает уведомление о назначении (об отказе в назначении) государственной услуги по форме согласно приложениям 1, 2 к настоящему Регламенту, в подразделение уполномоченной организации и в центр для извещения ими получателя государственной услуги. В случае отказа к уведомлению об отказе в назначении государственной услуги прикладывается письмо уполномоченного органа по назначению пособия о причинах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возникновения сомнений в представленных сканированных документах уполномоченный орган по назначению пособий запрашивает из подразделения уполномоченной организации макет дела на бумажном носителе для сверки с электронным макетом 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не всех необходимых для принятия решения о назначении государственной услуги документов, либо некачественного или неполного пакета документов, электронный макет дела возвращается уполномоченным органом по назначению пособий на дооформление в подразделение уполномоченной организации для дополнения макета дела недостающими документами в течение тридцати рабочих дней со дня поступления электронного макета дела в подразделение.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соответствующей графе электронного извещения указывается конкретная причина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Если в течение тридцати рабочих дней со дня поступления электронного макета дела в подразделение уполномоченной организации документы не дооформлены, уполномоченный орган по назначению пособий выносит электронное решение о назначении государственной услуги по имеющимся документам или об отказе в назначении;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подразделение уполномоченной организации в течение двух рабочих дней с момента поступления уведомления о назначении (об отказе в назначении) государственной услуги от уполномоченного органа по назначению пособий и электронного макета дела с решением уполномоченного органа по назначению пособия о назначении пособие: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распечатывает электронное решение, подшивает в дело и производит соответствующие записи в ЦБД;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распечатывает уведомление о назначении (об отказе в назначении) государственной услуги, извещение в двух экземплярах на которых проставляет отметку о принятии документов с подразделения уполномоченной организации, по форме согласно приложению 3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посредством курьерской службы центра передает в центр извещение с приложением уведомления о назначении (об отказе в назначении), и мотивированного ответа уполномоченного органа по назначению пособий об отказе в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течение двух рабочих дней со дня поступления электронного макета дела на доработку передает в центр посредством курьерской службы центра извещение, в котором указана конкретная причина возврата.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отказа в назначении государственной услуги подразделение уполномоченной организации или центр возвращает представленные документы получателю государственной услуги с письмом уполномоченного органа по назначению пособий о причинах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центр в течение одного рабочего дня выдает получателю государственной услуги (день приема документов от подразделения уполномоченной организации не входит в срок оказания государственной услуги):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уведомление о назначении (об отказе в назначении) либо мотивированный ответ уполномоченного органа по назначению пособий об отказе в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уведомляет получателя государственной услуги о необходимости представления в течение двадцати пяти рабочих дней дополнительных документов, указанных в извещении;</w:t>
      </w:r>
    </w:p>
    <w:bookmarkEnd w:id="160"/>
    <w:bookmarkStart w:name="z783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61"/>
    <w:bookmarkStart w:name="z784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Прием документов в подразделении уполномоченной организации осуществляется посредством «окон» по адресам,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Получателю государственной услуги выдается отрывной талон заявления с отметкой о принятии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в центре осуществляется в операционном зале посредством «безбарьерного » обслуживания,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документов в центр, получателю государственной услуги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номера, даты и времени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даты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центра, принявшего запрос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Специалист уполномоченной организации и центра проверяет полноту пакета документов и соответствие копий документов оригиналам, обеспечивает качество принимаемых документов у получателя государственной услуги для назначения пособие.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Центр посредством курьерской службы передает реестр оформленных документов, с приложением к нему принятых заявлений и документов от получателя государственной услуги в подразделение уполномоченной организации в рабочие дни до 14.00 часов (времени г. Астаны).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Специалист центра, получив уведомление, извещение о назначении пособия (изменении, отказе в назначении) извещает получателя государственной услуги. В случае отказа в назначении пособия возвращает представленные документы получателю с письмом уполномоченного органа по назначению пособия о причинах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Для получения государственной услуги получатели государственной услуги представляют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 к информационной безопасности: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В процессе оказания государственной услуги задействованы следующие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специалист уполномоченного органа по назначению пособий;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начальник управления (отдела) уполномоченного органа по назначению пособий;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руководитель уполномоченного органа по назначению пособий.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Текстовое табличное описание последовательности взаимодействие административных действий (процедур, функций, операций) каждой СФЕ с указанием срока выполнения каждого действия указано в приложении 4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20. Диаграмма, отражающая взаимосвязь между логической последовательностью действий (в процессе оказания государственной услуги) и СФЕ указана в приложении 5 к настоящему Регламенту.</w:t>
      </w:r>
    </w:p>
    <w:bookmarkEnd w:id="162"/>
    <w:bookmarkStart w:name="z812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«Назначение пособия матери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или отцу, усыновителю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(удочерителю), опекуну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(попечителю), воспитывающему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ребенка инвалида»    </w:t>
      </w:r>
    </w:p>
    <w:bookmarkEnd w:id="163"/>
    <w:bookmarkStart w:name="z813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   
</w:t>
      </w:r>
      <w:r>
        <w:rPr>
          <w:rFonts w:ascii="Times New Roman"/>
          <w:b/>
          <w:i w:val="false"/>
          <w:color w:val="000000"/>
          <w:sz w:val="28"/>
        </w:rPr>
        <w:t>Уведомление №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  </w:t>
      </w:r>
      <w:r>
        <w:rPr>
          <w:rFonts w:ascii="Times New Roman"/>
          <w:b/>
          <w:i w:val="false"/>
          <w:color w:val="000000"/>
          <w:sz w:val="28"/>
        </w:rPr>
        <w:t xml:space="preserve">о назначении пособия воспитывающему ребенка-инвалида </w:t>
      </w:r>
    </w:p>
    <w:bookmarkEnd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  от «_____» __________ 20___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 (ка) 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 (фамилия, имя, отчество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Дата рождения «_______» ________________ 19 ___ года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Дата обращения «_______» ________________ 20 ___ года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Решение о назначении № _______ от «_______» _____________ 20 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Назначенная сумма пособия воспитывающему ребенка-инвалида: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(_________________________)тенге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(сумма цифрами и прописью)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Уведомление удостоверено ЭЦП ответственного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(должность и ФИО директора уполномоченного органа по назначению)</w:t>
      </w:r>
    </w:p>
    <w:bookmarkStart w:name="z814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«Назначение пособия матери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или отцу, усыновителю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(удочерителю), опекуну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(попечителю), воспитывающему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ребенка инвалида»    </w:t>
      </w:r>
    </w:p>
    <w:bookmarkEnd w:id="165"/>
    <w:bookmarkStart w:name="z815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   
</w:t>
      </w:r>
      <w:r>
        <w:rPr>
          <w:rFonts w:ascii="Times New Roman"/>
          <w:b/>
          <w:i w:val="false"/>
          <w:color w:val="000000"/>
          <w:sz w:val="28"/>
        </w:rPr>
        <w:t>Уведомление № 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  </w:t>
      </w:r>
      <w:r>
        <w:rPr>
          <w:rFonts w:ascii="Times New Roman"/>
          <w:b/>
          <w:i w:val="false"/>
          <w:color w:val="000000"/>
          <w:sz w:val="28"/>
        </w:rPr>
        <w:t>об отказе в назначении пособия воспитывающему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ребенка-инвалида</w:t>
      </w:r>
    </w:p>
    <w:bookmarkEnd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     от «____» ________ 20___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Гражданин(ка) 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 (фамилия, имя, отчество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рождения «_______» ________________ 19___года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обращения «_______» ________________ 20 ___года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Отказано в назначении пособия воспитывающему ребенка-инвалида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(указание причины)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Уведомление удостоверено ЭЦП ответственного лица: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(должность и ФИО директора уполномоченного органа по назначению)</w:t>
      </w:r>
    </w:p>
    <w:bookmarkStart w:name="z816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«Назначение пособия матери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или отцу, усыновителю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(удочерителю), опекуну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(попечителю), воспитывающему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ребенка инвалида»    </w:t>
      </w:r>
    </w:p>
    <w:bookmarkEnd w:id="167"/>
    <w:bookmarkStart w:name="z817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Извещение о результате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(по извещению № ___ принятого от центра)</w:t>
      </w:r>
      <w:r>
        <w:br/>
      </w:r>
      <w:r>
        <w:rPr>
          <w:rFonts w:ascii="Times New Roman"/>
          <w:b/>
          <w:i w:val="false"/>
          <w:color w:val="000000"/>
        </w:rPr>
        <w:t>
по ______________подразделению________________области</w:t>
      </w:r>
      <w:r>
        <w:br/>
      </w:r>
      <w:r>
        <w:rPr>
          <w:rFonts w:ascii="Times New Roman"/>
          <w:b/>
          <w:i w:val="false"/>
          <w:color w:val="000000"/>
        </w:rPr>
        <w:t>
№ ____от «___» _______ 20__ года</w:t>
      </w:r>
    </w:p>
    <w:bookmarkEnd w:id="1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9"/>
        <w:gridCol w:w="816"/>
        <w:gridCol w:w="1730"/>
        <w:gridCol w:w="1640"/>
        <w:gridCol w:w="1128"/>
        <w:gridCol w:w="1418"/>
        <w:gridCol w:w="1307"/>
        <w:gridCol w:w="1708"/>
        <w:gridCol w:w="1842"/>
        <w:gridCol w:w="1842"/>
      </w:tblGrid>
      <w:tr>
        <w:trPr>
          <w:trHeight w:val="360" w:hRule="atLeast"/>
        </w:trPr>
        <w:tc>
          <w:tcPr>
            <w:tcW w:w="5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8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дела</w:t>
            </w:r>
          </w:p>
        </w:tc>
        <w:tc>
          <w:tcPr>
            <w:tcW w:w="17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отчество получателя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16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рождения получателя государст-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11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венной услуги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рассмотрения уполномоченным органом по назначению пособии</w:t>
            </w:r>
          </w:p>
        </w:tc>
      </w:tr>
      <w:tr>
        <w:trPr>
          <w:trHeight w:val="1335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и дата решения о назначении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возврата на доработку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 возврата на 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принятия решения об отказе в назначении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Причина принятого решения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</w:t>
            </w:r>
          </w:p>
        </w:tc>
      </w:tr>
      <w:tr>
        <w:trPr>
          <w:trHeight w:val="30" w:hRule="atLeast"/>
        </w:trPr>
        <w:tc>
          <w:tcPr>
            <w:tcW w:w="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03"/>
        <w:gridCol w:w="5977"/>
      </w:tblGrid>
      <w:tr>
        <w:trPr>
          <w:trHeight w:val="30" w:hRule="atLeast"/>
        </w:trPr>
        <w:tc>
          <w:tcPr>
            <w:tcW w:w="7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 прилагается документов 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 (цифрами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  прописью)</w:t>
            </w:r>
          </w:p>
        </w:tc>
        <w:tc>
          <w:tcPr>
            <w:tcW w:w="5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Сдал: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 уполномоченной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_____________ 20 _____г.</w:t>
            </w:r>
          </w:p>
        </w:tc>
        <w:tc>
          <w:tcPr>
            <w:tcW w:w="5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Принял: ФИО ответственного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____ ___________ 20 ____ г.</w:t>
            </w:r>
          </w:p>
        </w:tc>
      </w:tr>
    </w:tbl>
    <w:bookmarkStart w:name="z818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«Назначение пособия матери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или отцу, усыновителю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(удочерителю), опекуну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(попечителю), воспитывающему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ребенка инвалида»    </w:t>
      </w:r>
    </w:p>
    <w:bookmarkEnd w:id="169"/>
    <w:bookmarkStart w:name="z819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</w:t>
      </w:r>
    </w:p>
    <w:bookmarkEnd w:id="1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1"/>
        <w:gridCol w:w="1848"/>
        <w:gridCol w:w="2452"/>
        <w:gridCol w:w="2676"/>
        <w:gridCol w:w="3057"/>
        <w:gridCol w:w="3496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центра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подразделения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уполномоченной организации</w:t>
            </w:r>
          </w:p>
        </w:tc>
        <w:tc>
          <w:tcPr>
            <w:tcW w:w="3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Руководитель подразделения уполномоченной организации </w:t>
            </w:r>
          </w:p>
        </w:tc>
        <w:tc>
          <w:tcPr>
            <w:tcW w:w="3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филиала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уполномоченной организации,</w:t>
            </w:r>
          </w:p>
        </w:tc>
      </w:tr>
      <w:tr>
        <w:trPr>
          <w:trHeight w:val="405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 описание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заявление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 проверяет полноту пакета и качество принимаемых у получателя государственной услуги для назначения пособия документов, регистрирует в журнале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выдает отрывной талон получателю государственной услуги с отметкой о принятии документов.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заявление от получателя государственной услуги или от центра (посредством реестра оформленных документов) с приложением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 журнале и выдает отрывной талон получателю государственной услуги с отметкой о принятии документов. Принимает от центра один экземпляр реестра оформленных документов с отметкой о принятии документов. Для формирования электронного макета дела, сканирует макет дела, проверяет качество сканированных документов и их соответствие макету дела на бумажном носителе, формирует проект решения,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производит расчет размера пособия и удостоверяет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 цифровой подписью</w:t>
            </w:r>
          </w:p>
        </w:tc>
        <w:tc>
          <w:tcPr>
            <w:tcW w:w="3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Сверяет соответствие электронного макета дела макету дела на бумажном носителе, проверяет качество сканированных документов, правильность расчета размера пособия, оформления электронного проекта решения и удостоверяет его электронной цифровой подписью</w:t>
            </w:r>
          </w:p>
        </w:tc>
        <w:tc>
          <w:tcPr>
            <w:tcW w:w="3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и 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решения,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 правильность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расчета и оформления электронного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проекта решения,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 чего направляет вместе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электронным извещением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филиала уполномоченной организации, при этом удостоверяет электронный проект решения электронной цифровой подписью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в подразделение уполномоченной организации один экземпляр реестра оформленных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приложением принятых документов в подразделение уполномоченной организации.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Бумажный макет дела и электронный макет дела получателя государственной услуги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 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решения;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электронного макета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подразделения уполномоченной организации</w:t>
            </w:r>
          </w:p>
        </w:tc>
        <w:tc>
          <w:tcPr>
            <w:tcW w:w="3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филиал уполномоченной организации </w:t>
            </w:r>
          </w:p>
        </w:tc>
        <w:tc>
          <w:tcPr>
            <w:tcW w:w="3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 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подписи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филиала уполномоченной организации 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часа</w:t>
            </w:r>
          </w:p>
        </w:tc>
        <w:tc>
          <w:tcPr>
            <w:tcW w:w="3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 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5"/>
        <w:gridCol w:w="2734"/>
        <w:gridCol w:w="2797"/>
        <w:gridCol w:w="2400"/>
        <w:gridCol w:w="2819"/>
        <w:gridCol w:w="2945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уполномоченной организации 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</w:t>
            </w:r>
          </w:p>
        </w:tc>
        <w:tc>
          <w:tcPr>
            <w:tcW w:w="2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(отдела)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</w:t>
            </w:r>
          </w:p>
        </w:tc>
        <w:tc>
          <w:tcPr>
            <w:tcW w:w="2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</w:t>
            </w:r>
          </w:p>
        </w:tc>
      </w:tr>
      <w:tr>
        <w:trPr>
          <w:trHeight w:val="30" w:hRule="atLeast"/>
        </w:trPr>
        <w:tc>
          <w:tcPr>
            <w:tcW w:w="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 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пособия </w:t>
            </w:r>
          </w:p>
        </w:tc>
        <w:tc>
          <w:tcPr>
            <w:tcW w:w="2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поступившие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 проверяет правильность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пособия </w:t>
            </w:r>
          </w:p>
        </w:tc>
        <w:tc>
          <w:tcPr>
            <w:tcW w:w="2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цифровой подписью решение о назначении изменении, отказе в назначении) пособия </w:t>
            </w:r>
          </w:p>
        </w:tc>
      </w:tr>
      <w:tr>
        <w:trPr>
          <w:trHeight w:val="30" w:hRule="atLeast"/>
        </w:trPr>
        <w:tc>
          <w:tcPr>
            <w:tcW w:w="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уполномоченный орган по назначению пособия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причины отказа, удостоверенное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 на подпись начальнику управления (отдела) уполномоченного органа по назначению пособия</w:t>
            </w:r>
          </w:p>
        </w:tc>
        <w:tc>
          <w:tcPr>
            <w:tcW w:w="2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с 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причины отказа, удостоверенное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пособия</w:t>
            </w:r>
          </w:p>
        </w:tc>
        <w:tc>
          <w:tcPr>
            <w:tcW w:w="2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пособия, удостоверенное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цифровой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подписью</w:t>
            </w:r>
          </w:p>
        </w:tc>
      </w:tr>
      <w:tr>
        <w:trPr>
          <w:trHeight w:val="30" w:hRule="atLeast"/>
        </w:trPr>
        <w:tc>
          <w:tcPr>
            <w:tcW w:w="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0" w:hRule="atLeast"/>
        </w:trPr>
        <w:tc>
          <w:tcPr>
            <w:tcW w:w="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 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2"/>
        <w:gridCol w:w="2592"/>
        <w:gridCol w:w="2885"/>
        <w:gridCol w:w="2655"/>
        <w:gridCol w:w="2613"/>
        <w:gridCol w:w="3033"/>
      </w:tblGrid>
      <w:tr>
        <w:trPr>
          <w:trHeight w:val="315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</w:tr>
      <w:tr>
        <w:trPr>
          <w:trHeight w:val="30" w:hRule="atLeast"/>
        </w:trPr>
        <w:tc>
          <w:tcPr>
            <w:tcW w:w="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уполномоченного органа по назначению пособии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подразделения уполномоченной организации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центра</w:t>
            </w:r>
          </w:p>
        </w:tc>
      </w:tr>
      <w:tr>
        <w:trPr>
          <w:trHeight w:val="30" w:hRule="atLeast"/>
        </w:trPr>
        <w:tc>
          <w:tcPr>
            <w:tcW w:w="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решение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 (изменении,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назначении)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автоматическом режиме с присвоением номера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электронном журнале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макет дела с решением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 извещением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 посредством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связи. В случае принятия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об отказе в назначении пособия в связи с отсутствием 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государственной услуги права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пособие, уполномоченный орган по назначению пособии указывает в электронном решении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основание отказа.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 дела с электронным извещением и письмом уполномоченного органа по назначению пособии о причинах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возвращается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организации.</w:t>
            </w:r>
          </w:p>
        </w:tc>
        <w:tc>
          <w:tcPr>
            <w:tcW w:w="2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принятия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уполномоченным органом по назначению пособии решения о 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получив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макет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с электронным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распечатывает решение и подшивает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бумажный макет 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государственной услуги. Вводит 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государственной услуги в ЦБД. Выдает получателю государственной услуги и центру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уведомление о назначении (отказе в назначении)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подписанного ЭЦП руководителя уполномоченного органа по назначению пособии либо мотивированный ответ об отказе в предоставлении государственной услуги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уполномоченным органом по назначению пособии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извещает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государственной услуги и центр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и возвращает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 государственной услуги и центру с письмом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 о причинах отказа.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уведомление о назначении (отказе в назначении)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пособия, подписанного ЭЦП руководителя уполномоченного органа по назначению пособии либо мотивированный ответ об отказе в предоставлении государственной услуги. В случае отказа в 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возвращает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получателю государственной услуги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письмом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причинах отказа. </w:t>
            </w:r>
          </w:p>
        </w:tc>
      </w:tr>
      <w:tr>
        <w:trPr>
          <w:trHeight w:val="2730" w:hRule="atLeast"/>
        </w:trPr>
        <w:tc>
          <w:tcPr>
            <w:tcW w:w="2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 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8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Решение, зарегистрированное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электронном журнале,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его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</w:t>
            </w:r>
          </w:p>
        </w:tc>
        <w:tc>
          <w:tcPr>
            <w:tcW w:w="2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носителе,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подшитое в макет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 получателя государственной услуги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выплаты и письмо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 о причинах отказа</w:t>
            </w:r>
          </w:p>
        </w:tc>
        <w:tc>
          <w:tcPr>
            <w:tcW w:w="30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назначении, изменении,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назначении (с приложением письма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 органа по назначению пособии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причинах отказа) </w:t>
            </w:r>
          </w:p>
        </w:tc>
      </w:tr>
      <w:tr>
        <w:trPr>
          <w:trHeight w:val="27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случае обращения получателя государственной услуги через центр – направляет в центр уведомление о назначении либо мотивированный ответ об отказе в предоставлении государственной услуги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обращения получателя государственной услуги через центр-11</w:t>
            </w:r>
          </w:p>
        </w:tc>
        <w:tc>
          <w:tcPr>
            <w:tcW w:w="30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20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</w:t>
      </w:r>
    </w:p>
    <w:bookmarkEnd w:id="1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41"/>
        <w:gridCol w:w="3845"/>
        <w:gridCol w:w="3886"/>
        <w:gridCol w:w="3208"/>
      </w:tblGrid>
      <w:tr>
        <w:trPr>
          <w:trHeight w:val="30" w:hRule="atLeast"/>
        </w:trPr>
        <w:tc>
          <w:tcPr>
            <w:tcW w:w="3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1-1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 </w:t>
            </w:r>
          </w:p>
        </w:tc>
        <w:tc>
          <w:tcPr>
            <w:tcW w:w="3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подразделение уполномоченной организации 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уполномоченной организации</w:t>
            </w:r>
          </w:p>
        </w:tc>
        <w:tc>
          <w:tcPr>
            <w:tcW w:w="3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по назначению пособии</w:t>
            </w:r>
          </w:p>
        </w:tc>
      </w:tr>
      <w:tr>
        <w:trPr>
          <w:trHeight w:val="30" w:hRule="atLeast"/>
        </w:trPr>
        <w:tc>
          <w:tcPr>
            <w:tcW w:w="3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 отрывного талона, регистрация заявления.</w:t>
            </w:r>
          </w:p>
        </w:tc>
        <w:tc>
          <w:tcPr>
            <w:tcW w:w="3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документов, выдача отрывного талона, прием реестра оформленных документов от центра, регистрация заявления, формирование бумажного и электронного макета дела с проектом решения и расчетами размера пособия, направление электронного макета дела с электронным проектом решения, удостоверенного электронной цифровой подписью в филиал уполномоченной организации 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правильности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соответствия электронного макета дела макету дела на бумажном носителе, направление электронного макета дела с электронным проектом решения, удостоверенного электронной цифровой подписью в уполномоченный орган по назначению пособия</w:t>
            </w:r>
          </w:p>
        </w:tc>
        <w:tc>
          <w:tcPr>
            <w:tcW w:w="3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решения о назначении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(изменении, отказе в назначении)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пособий </w:t>
            </w:r>
          </w:p>
        </w:tc>
      </w:tr>
      <w:tr>
        <w:trPr>
          <w:trHeight w:val="30" w:hRule="atLeast"/>
        </w:trPr>
        <w:tc>
          <w:tcPr>
            <w:tcW w:w="3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уведомление о назначении пособия либо мотивированный ответ об 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</w:p>
        </w:tc>
        <w:tc>
          <w:tcPr>
            <w:tcW w:w="3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о назначении пособия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мотивированный ответ об 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услуги.</w:t>
            </w:r>
          </w:p>
        </w:tc>
        <w:tc>
          <w:tcPr>
            <w:tcW w:w="3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21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«Назначение пособия матери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или отцу, усыновителю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(удочерителю), опекуну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(попечителю), воспитывающему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ребенка инвалида»    </w:t>
      </w:r>
    </w:p>
    <w:bookmarkEnd w:id="172"/>
    <w:bookmarkStart w:name="z822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</w:t>
      </w:r>
    </w:p>
    <w:bookmarkEnd w:id="173"/>
    <w:p>
      <w:pPr>
        <w:spacing w:after="0"/>
        <w:ind w:left="0"/>
        <w:jc w:val="both"/>
      </w:pPr>
      <w:r>
        <w:drawing>
          <wp:inline distT="0" distB="0" distL="0" distR="0">
            <wp:extent cx="84455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455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23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10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приказу Министра труда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социальной защиты населения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13  апреля 2011 года № 127-ө</w:t>
      </w:r>
    </w:p>
    <w:bookmarkEnd w:id="174"/>
    <w:bookmarkStart w:name="z824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«Назначение единовременной выплаты на погребение»</w:t>
      </w:r>
    </w:p>
    <w:bookmarkEnd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Приказ дополнен приложением 10 в соответствии с приказом Министра труда и социальной защиты населения РК от 12.12.2012 </w:t>
      </w:r>
      <w:r>
        <w:rPr>
          <w:rFonts w:ascii="Times New Roman"/>
          <w:b w:val="false"/>
          <w:i w:val="false"/>
          <w:color w:val="ff0000"/>
          <w:sz w:val="28"/>
        </w:rPr>
        <w:t>№ 468-ө-м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Start w:name="z825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76"/>
    <w:bookmarkStart w:name="z826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регламент оказания государственной услуги «Назначение единовременной выплаты на погребение»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2.В Регламенте используются следующие основные понятия: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единовременная выплата на погребение – единовременная выплата, выплачиваемая в случае смерти получателя пенсии или пособия лицу, осуществившему погребение;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государственный орган по назначению единовременной выплаты на погребение – территориальные органы Комитета по контролю и социальной защите Министерства труда и социальной защиты населения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получатель единовременной выплаты на погребение (далее – получатель государственной услуги) – физическое или юридическое лицо, осуществившее погребение получателя пенсионных выплат из уполномоченной организации, в том числе получателя государственной базовой пенсионной выплаты, государственных социальных пособий, государственного специального пособия;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Государственный центр по выплате пенсий (далее – уполномоченная организация) – республиканское государственное казенное предприятие, созданное по решению Правительства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филиал уполномоченной организации – областные, городов Астана и Алматы филиалы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подразделения уполномоченной организации – районные, городские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ЦБД – Централизованная база данных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структурно-функциональные единицы, которые участвуют в процессе оказания государственной услуги (далее - СФЕ) – это ответственные лица заинтересованных органов, информационные системы или их подсистемы;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электронная цифровая подпись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территориальными подразделениями Государственного центра по выплате пенсий Министерства труда и социальной защиты населения Республики Казахстан (далее – уполномоченная организация), адреса,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«Назначение единовременной выплаты на погребение» (далее - Стандарт), утвержденного постановлением Правительства Республики Казахстан от 7 апреля 2011 года № 393.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Государственная услуга предоставляется на основании: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пункта 32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11 Закона Республики Казахстан от 28 апреля 1995 года «О льготах и социальной защите участников, инвалидов Великой Отечественной воны и лиц, приравненных к ним»;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пункта 3-1 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16 июня 1997 года «О государственных социальных пособиях по инвалидности, по случаю потери кормильца и по возрасту в Республике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пунктов 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июня 1997 года «О пенсионном обеспечении в Республике Казахстан»;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13 июля 1999 года «О государственном специальном пособии лицам, работавшим на подземных и открытых горных работах, на работах с особо вредными и особо тяжелыми условиями труда или на работах с вредными и тяжелыми условиями труда»;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назначения и осуществления выплаты государственных базовых социальных пособий по инвалидности, по случаю потери кормильца и по возрасту, пенсионных выплат из Государственного центра по выплате пенсий, государственной базовой пенсионной выплаты, государственных специальных пособий, утвержденных постановлением Правительства Республики Казахстан от 25 августа 2006 года № 819;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назначения и осуществления пенсионных выплат, государственной базовой пенсионной выплаты, выплат государственных базовых социальных пособий военнослужащим, сотрудникам специальных государственных и правоохранительных органов, которым присвоены специальные звания и классные чины, за исключением таможенных органов, а также лицам, права которых иметь воинские или специальные звания, классные чины и носить форменную одежду упразднены с 1 января 2012 года, утвержденных постановлением Правительства Республики Казахстан от 23 февраля 2007 года № 138;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назначение с выдачей копии решения уполномоченного государственного органа по назначению единовременной выплаты на погребение либо мотивированный ответ об отказе в предоставлении услуги на бумажном носителе.</w:t>
      </w:r>
    </w:p>
    <w:bookmarkEnd w:id="177"/>
    <w:bookmarkStart w:name="z848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Требования к оказанию государственной услуги</w:t>
      </w:r>
    </w:p>
    <w:bookmarkEnd w:id="178"/>
    <w:bookmarkStart w:name="z849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предоставляется подразделениями уполномоченной организации по месту жительства получателя государственной услуги, адреса,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установлен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Полная информация о порядке оказания государственной услуги и необходимых документах, располагается: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на интернет-ресурсе Министерства труда и социальной защиты населения Республики Казахстан: http://www.enbek.gov.kz;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на интернет-ресурсе уполномоченной организации: www.gcvp.kz;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Информация о государственной услуге может быть также представлена по телефону саll–центра уполномоченной организации: (1411).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 установлены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Уполномоченный государственный орган по назначению единовременной выплаты на погребение отказывает в предоставлении государственной услуги в случаях,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Этапы оказания государственной услуги с момента получения запроса от получателя государственной услуги для получения государственной услуги и до момента выдачи результата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необходимые для получения государственной услуги заполненная форма заявления и копии документов сдаются ответственному лицу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подразделение уполномоченной организации в течение одного рабочего дня со дня принятия заявления и документов от получателя государственной услуги формирует макет дела на бумажном носителе и электронный макет дела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филиал уполномоченной организации в течение одного рабочего дня рассматривает поступившие электронный макет дела и проект решения, проверяет правильность расчета и оформления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государственный орган по назначению единовременной выплаты на погребение в течение одного рабочего дня рассматривает поступившие электронный макет дела с проектом решения и принимает решение о назначении (отказе в назначении) единовременной выплаты на погребение. Специалист уполномоченного государственного органа по назначению единовременной выплаты на погребение регистрирует решение в автоматическом режиме с присвоением номера в электронном журнале и направляет электронный макет дела с решением и электронным извещением в подразделение уполномоченной организации посредством электронной связи. В случае принятия решения об отказе в единовременной выплате на погребение уполномоченный государственный орган по назначению единовременной выплаты на погребение указывает в решении основание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подразделение уполномоченной организации по полученным решениям о назначении единовременной выплаты на погребение в течение одного дня формирует заявку-потребность на выплату единовременной выплаты на погребение.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Подразделение уполномоченной организации в течение одного дня формирует список-ведомость получателей государственной услуги единовременной выплаты на погребение и передает в филиал уполномоченной организации.</w:t>
      </w:r>
    </w:p>
    <w:bookmarkEnd w:id="179"/>
    <w:bookmarkStart w:name="z864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80"/>
    <w:bookmarkStart w:name="z865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Заявление и приложенные к нему документы регистрируются специалистом подразделения уполномоченной организации в специальном журнале.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сдаче всех необходимых документов для получения государственной услуги получателю государственной услуги выдается отрывной талон.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Специалист уполномоченной организации проверяет полноту пакета документов и соответствие копии документов оригиналам, обеспечивает качество принимаемых документов у получателя государственной услуги для назначения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Для получения государственной услуги получатели государственной услуги представляют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Требования к информационной безопасности не предусмотрено.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В процессе оказания государственной услуги задействованы следующие СФЕ: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подразделения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уполномоченного государственного органа по назначению единовременной выплаты на погребение;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начальник управления (отдела) уполномоченного государственного органа по назначению единовременной выплаты на погребение;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уполномоченного государственного органа по назначению единовременной выплаты на погребение.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В процессе оказания государственной услуги участвуют следующие заинтересованные органы: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подразделение уполномоченной организации со дня принятия заявления и копий документов от получателя государственной услуги формирует макет дела на бумажном носителе и электронный макет дела. Для формирования электронного макета дела специалист подразделения уполномоченной организации сканирует макет дела, проверяет качество сканированных документов и их соответствие макету дела на бумажном носителе, формирует электронный проект решения о назначении (изменении, отказе в назначении) единовременной выплаты на погребение, удостоверяет документы электронного макета дела и электронный проект решения электронной 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Начальник подразделения уполномоченной организации сверяет соответствие электронного макета дела макету дела на бумажном носителе, проверяет качество сканированных документов, правильность расчета размера единовременной выплаты на погребение, оформления электронного проекта решения и удостоверяет его электронной 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Электронный макет дела с электронным проектом решения передается подразделением уполномоченной организации средствами электронной связи в филиал уполномоченной организации с электронным извещением;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филиал уполномоченной организации рассматривает поступившие электронный макет дела и электронный проект решения, проверяет правильность расчета и оформления электронного проекта решения, после чего направляет вместе с электронным извещением в уполномоченный государственный орган по назначению единовременной выплаты на погребение. При этом электронный проект решения удостоверяется электронной цифровой подписью специалиста и руководителя филиала уполномоченной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уполномоченный государственный орган по назначению единовременной выплаты на погребение рассматривает поступившие электронный макет дела с проектом решения и принимает решение о назначении (изменении, отказе в назначении) единовременной выплаты на погребение, либо уведомляет подразделение уполномоченной организации о проведении проверки.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принятия решения о назначении (отказе в назначении) единовременной выплаты на погребение уполномоченный государственный орган по назначению единовременной выплаты на погребение удостоверяет электронный проект решения электронной цифровой подписью специалиста и начальника управления (отдела) и руководителя уполномоченного государственного органа по назначению единовременной выплаты на погребение.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указанных в приложении 1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Схема, отражающая взаимосвязь между логической последовательностью административных действий в процессе оказания государственной услуги и СФЕ, приведена в приложении 2 к настоящему Регламенту.</w:t>
      </w:r>
    </w:p>
    <w:bookmarkEnd w:id="181"/>
    <w:bookmarkStart w:name="z887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единовременной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выплаты на погребение» </w:t>
      </w:r>
    </w:p>
    <w:bookmarkEnd w:id="182"/>
    <w:bookmarkStart w:name="z888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</w:t>
      </w:r>
    </w:p>
    <w:bookmarkEnd w:id="1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8"/>
        <w:gridCol w:w="2775"/>
        <w:gridCol w:w="3464"/>
        <w:gridCol w:w="3508"/>
        <w:gridCol w:w="3885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подразделения уполномоченной организации</w:t>
            </w:r>
          </w:p>
        </w:tc>
        <w:tc>
          <w:tcPr>
            <w:tcW w:w="3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подразделения уполномоченной организации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филиала уполномоченной организации</w:t>
            </w:r>
          </w:p>
        </w:tc>
      </w:tr>
      <w:tr>
        <w:trPr>
          <w:trHeight w:val="510" w:hRule="atLeast"/>
        </w:trPr>
        <w:tc>
          <w:tcPr>
            <w:tcW w:w="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заявление с приложением необходимых документов, регистрирует в журнале и выдает отрывной талон заявителю с отметкой о принятии документов, сканирует макет дела, проверяет качество сканированных документов и их соответствие макету дела на бумажном носителе, формирует проект решения, производит расчет размера единовременной выплаты на погребение и удостоверяет их электронной цифровой подписью</w:t>
            </w:r>
          </w:p>
        </w:tc>
        <w:tc>
          <w:tcPr>
            <w:tcW w:w="3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Сверяет соответствие электронного макета дела макету дела на бумажном носителе, проверяет качество сканированных документов, правильность расчета размера единовременной выплаты на погребение, оформления электронного проекта решения и удостоверяет его электронной цифровой подписью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Рассматривает поступивший электронный макет дела и электронный проект решения, проверяет правильность расчета и оформления электронного проекта решения, после чего направляет вместе с электронным извещением руководителю филиала уполномоченной организации, при этом удостоверяет проект решения электронной цифровой подписью </w:t>
            </w:r>
          </w:p>
        </w:tc>
      </w:tr>
      <w:tr>
        <w:trPr>
          <w:trHeight w:val="30" w:hRule="atLeast"/>
        </w:trPr>
        <w:tc>
          <w:tcPr>
            <w:tcW w:w="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3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Бумажный макет дела и электронный макет дела получателя государственной услуги с электронным проектом решения;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электронного макета дела начальнику подразделения уполномоченной организации</w:t>
            </w:r>
          </w:p>
        </w:tc>
        <w:tc>
          <w:tcPr>
            <w:tcW w:w="3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 электронной цифровой подписью электронный макет дела;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его в филиал уполномоченной организации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Удостоверенный электронной цифровой подписью электронный проект решения, передача для подписи руководителю филиала уполномоченной организации</w:t>
            </w:r>
          </w:p>
        </w:tc>
      </w:tr>
      <w:tr>
        <w:trPr>
          <w:trHeight w:val="30" w:hRule="atLeast"/>
        </w:trPr>
        <w:tc>
          <w:tcPr>
            <w:tcW w:w="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часа</w:t>
            </w:r>
          </w:p>
        </w:tc>
        <w:tc>
          <w:tcPr>
            <w:tcW w:w="3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</w:tr>
      <w:tr>
        <w:trPr>
          <w:trHeight w:val="30" w:hRule="atLeast"/>
        </w:trPr>
        <w:tc>
          <w:tcPr>
            <w:tcW w:w="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            Продолжение таблицы 1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6"/>
        <w:gridCol w:w="2465"/>
        <w:gridCol w:w="2358"/>
        <w:gridCol w:w="2827"/>
        <w:gridCol w:w="2764"/>
        <w:gridCol w:w="334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филиала уполномоченной организации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Специалист уполномоченного государственного органа по назначению единовременной выплаты на погребение </w:t>
            </w:r>
          </w:p>
        </w:tc>
        <w:tc>
          <w:tcPr>
            <w:tcW w:w="2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Начальник управления (отдела) уполномоченного государственного органа по назначению единовременной выплаты на погребение </w:t>
            </w:r>
          </w:p>
        </w:tc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Руководитель уполномоченного государственного органа по назначению единовременной выплаты на погребение </w:t>
            </w:r>
          </w:p>
        </w:tc>
      </w:tr>
      <w:tr>
        <w:trPr>
          <w:trHeight w:val="30" w:hRule="atLeast"/>
        </w:trPr>
        <w:tc>
          <w:tcPr>
            <w:tcW w:w="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 проект решения электронной цифровой подписью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поступившие электронный макет дела с проектом решения и принимает решение о назначении (изменении, отказе в назначении) единовременной выплаты на погребение</w:t>
            </w:r>
          </w:p>
        </w:tc>
        <w:tc>
          <w:tcPr>
            <w:tcW w:w="2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поступившие электронный макет дела с проектом решения и проверяет правильность, принимает решение о назначении (изменении, отказе в назначении) единовременной выплаты на погребение</w:t>
            </w:r>
          </w:p>
        </w:tc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Удостоверяет электронной цифровой подписью решение о назначении (изменении, отказе в назначении) единовременной выплаты на погребение</w:t>
            </w:r>
          </w:p>
        </w:tc>
      </w:tr>
      <w:tr>
        <w:trPr>
          <w:trHeight w:val="30" w:hRule="atLeast"/>
        </w:trPr>
        <w:tc>
          <w:tcPr>
            <w:tcW w:w="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Удостоверенный электронной цифровой подписью электронный проект решения, направление в уполномоченный государственный органа по назначению единовременной выплаты на погребение 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 о назначении (изменении, отказе в назначении) единовременной выплаты на погребение с указанием причины отказа; передача его на подпись начальнику управления (отдела) уполномоченного государственного органа по назначению единовременной выплаты на погребение </w:t>
            </w:r>
          </w:p>
        </w:tc>
        <w:tc>
          <w:tcPr>
            <w:tcW w:w="2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 о назначении (изменении, отказе в назначении) единовременной выплаты на погребение с указанием причины отказа; передача его на подпись руководителю уполномоченного государственного органа по назначению единовременной выплаты на погребение </w:t>
            </w:r>
          </w:p>
        </w:tc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 о назначении (изменении, отказе в назначении) единовременной выплаты на погребение, удостоверенное электронной цифровой подписью </w:t>
            </w:r>
          </w:p>
        </w:tc>
      </w:tr>
      <w:tr>
        <w:trPr>
          <w:trHeight w:val="30" w:hRule="atLeast"/>
        </w:trPr>
        <w:tc>
          <w:tcPr>
            <w:tcW w:w="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2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</w:tr>
      <w:tr>
        <w:trPr>
          <w:trHeight w:val="30" w:hRule="atLeast"/>
        </w:trPr>
        <w:tc>
          <w:tcPr>
            <w:tcW w:w="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      Продолжение таблицы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3"/>
        <w:gridCol w:w="2418"/>
        <w:gridCol w:w="4241"/>
        <w:gridCol w:w="3375"/>
        <w:gridCol w:w="3663"/>
      </w:tblGrid>
      <w:tr>
        <w:trPr>
          <w:trHeight w:val="39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4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4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Специалист уполномоченного государственного органа по назначению единовременной выплаты на погребение </w:t>
            </w:r>
          </w:p>
        </w:tc>
        <w:tc>
          <w:tcPr>
            <w:tcW w:w="3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подразделения уполномоченной организации</w:t>
            </w:r>
          </w:p>
        </w:tc>
        <w:tc>
          <w:tcPr>
            <w:tcW w:w="3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подразделения уполномоченной организации</w:t>
            </w:r>
          </w:p>
        </w:tc>
      </w:tr>
      <w:tr>
        <w:trPr>
          <w:trHeight w:val="30" w:hRule="atLeast"/>
        </w:trPr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4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решение о назначении (изменении, отказе в назначении) в автоматическом режиме с присвоением номера в электронном журнале и направляет электронный макет дела с решением и электронным извещением в подразделение уполномоченной организации посредством электронной связи. В случае принятия решения об отказе в назначении единовременной выплаты на погребение в связи с отсутствием у заявителя права на единовременной выплаты на погребение, уполномоченный государственный орган по назначению единовременной выплаты на погребение указывает в электронном решении основание отказа. Электронный макет дела с электронным извещением и письмом уполномоченного государственного органа по назначению единовременной выплаты на погребение о причинах отказа посредством электронной связи возвращается в подразделение уполномоченной организации.</w:t>
            </w:r>
          </w:p>
        </w:tc>
        <w:tc>
          <w:tcPr>
            <w:tcW w:w="3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принятия уполномоченным государственным органом по назначению единовременной выплаты на погребение решения о назначении (изменении) выплаты получив электронный макет дела с электронным решением о назначении (изменении) единовременной выплаты на погребение присваивает делу номер в журнале, после чего указанное решение на бумажном носителе подшивает в макет дела получателя государственной услуги и вводит данные получателя государственной услуги в ЦБД.</w:t>
            </w:r>
          </w:p>
        </w:tc>
        <w:tc>
          <w:tcPr>
            <w:tcW w:w="3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принятия уполномоченным государственным органом по назначению единовременной выплаты на погребение решения об отказе в назначении выплаты извещает заявителя об отказе в назначении единовременной выплаты на погребение и возвращает представленные документы заявителю с письмом уполномоченного государственного органа по назначению единовременной выплаты на погребение о причинах отказа.</w:t>
            </w:r>
          </w:p>
        </w:tc>
      </w:tr>
      <w:tr>
        <w:trPr>
          <w:trHeight w:val="30" w:hRule="atLeast"/>
        </w:trPr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4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Решение, зарегистрированное в электронном журнале, направление его в подразделение уполномоченной организации </w:t>
            </w:r>
          </w:p>
        </w:tc>
        <w:tc>
          <w:tcPr>
            <w:tcW w:w="3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на бумажном носителе, подшитое в макет дела получателя государственной услуги</w:t>
            </w:r>
          </w:p>
        </w:tc>
        <w:tc>
          <w:tcPr>
            <w:tcW w:w="3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 уполномоченного государственного органа по назначению единовременной выплаты на погребение об отказе в назначении выплаты и письмо уполномоченного государственного органа по назначению единовременной выплаты на погребение о причинах отказа</w:t>
            </w:r>
          </w:p>
        </w:tc>
      </w:tr>
      <w:tr>
        <w:trPr>
          <w:trHeight w:val="30" w:hRule="atLeast"/>
        </w:trPr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4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</w:tc>
        <w:tc>
          <w:tcPr>
            <w:tcW w:w="3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минут</w:t>
            </w:r>
          </w:p>
        </w:tc>
      </w:tr>
      <w:tr>
        <w:trPr>
          <w:trHeight w:val="30" w:hRule="atLeast"/>
        </w:trPr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4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89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Варианты использования. Основной процесс</w:t>
      </w:r>
    </w:p>
    <w:bookmarkEnd w:id="1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49"/>
        <w:gridCol w:w="4642"/>
        <w:gridCol w:w="3989"/>
      </w:tblGrid>
      <w:tr>
        <w:trPr>
          <w:trHeight w:val="30" w:hRule="atLeast"/>
        </w:trPr>
        <w:tc>
          <w:tcPr>
            <w:tcW w:w="4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1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подразделение уполномоченной организации</w:t>
            </w:r>
          </w:p>
        </w:tc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2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филиал уполномоченной организации</w:t>
            </w:r>
          </w:p>
        </w:tc>
        <w:tc>
          <w:tcPr>
            <w:tcW w:w="3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Группа 3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уполномоченный государственный орган по назначению единовременной выплаты на погребение </w:t>
            </w:r>
          </w:p>
        </w:tc>
      </w:tr>
      <w:tr>
        <w:trPr>
          <w:trHeight w:val="30" w:hRule="atLeast"/>
        </w:trPr>
        <w:tc>
          <w:tcPr>
            <w:tcW w:w="4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выдача отрывного талона, регистрация заявления, формирование бумажного и электронного макета дела с проектом решения и расчетами размера единовременной выплаты на погребение, направление электронного макета дела в филиал уполномоченной организации.</w:t>
            </w:r>
          </w:p>
        </w:tc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Проверка правильности оформления документов и соответствия электронного макета дела макету дела на бумажном носителе, удостоверение электронной цифровой подписью, направление электронного макета дела в уполномоченный государственный орган по назначению единовременной выплаты на погребение </w:t>
            </w:r>
          </w:p>
        </w:tc>
        <w:tc>
          <w:tcPr>
            <w:tcW w:w="3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Принятие решения о назначении (изменении, отказе в назначении) единовременной выплаты на погребение</w:t>
            </w:r>
          </w:p>
        </w:tc>
      </w:tr>
    </w:tbl>
    <w:bookmarkStart w:name="z890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оказания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«Назначение единовременной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выплаты на погребение»  </w:t>
      </w:r>
    </w:p>
    <w:bookmarkEnd w:id="185"/>
    <w:bookmarkStart w:name="z891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функционального взаимодействия </w:t>
      </w:r>
    </w:p>
    <w:bookmarkEnd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drawing>
          <wp:inline distT="0" distB="0" distL="0" distR="0">
            <wp:extent cx="8699500" cy="1021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995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header.xml" Type="http://schemas.openxmlformats.org/officeDocument/2006/relationships/header" Id="rId1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