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c410fe" w14:textId="dc410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границы поселка Бурабай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Бурабайского района Акмолинской области от 23 декабря 2011 года № А-12/548 и решение Бурабайского районного маслихата Акмолинской области от 23 декабря 2011 года № С-40/16. Зарегистрировано Управлением юстиции Бурабайского района Акмолинской области 3 февраля 2012 года № 1-19-218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47 Закона Республики Казахстан от 16 июля 2001 года «Об архитектурной, градостроительной и строительной деятельности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Казахстан», с </w:t>
      </w:r>
      <w:r>
        <w:rPr>
          <w:rFonts w:ascii="Times New Roman"/>
          <w:b w:val="false"/>
          <w:i w:val="false"/>
          <w:color w:val="000000"/>
          <w:sz w:val="28"/>
        </w:rPr>
        <w:t>подпунктом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«Об административно-территориальном устройстве Республики Казахстан», на основании решения Щучинского районного маслихата от 8 июня 2006 года № С-29/1 «Об утверждении генерального плана поселка Бурабай», внесенного предложения акима поселка Бурабай от 14 декабря 2011 года № 501, акимат Бурабайского района ПОСТАНОВЛЯЕТ и Бурабайский районный маслихат 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Изменить границы поселка Бурабай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увеличить земли поселка Бурабай на 9,0000 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Бурабайского района и решение Бурабайского районного маслихата «Об изменении границы поселка Бурабай и села Молбаза Зеленоборского сельского округа» от 26 июля 2011 года № а-7/333, от 26 июля 2011 года № С-34/1 (зарегистрировано в реестре государственной регистрации нормативных правовых актов № 1-19-207, опубликовано 25 августа 201 года в районных газетах «Бурабай» и «Луч»).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Бурабайского района и решение Бурабайского районного маслихата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Бурабайского района                   В.Балахонцев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Председатель ХХХХ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сессии районного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маслихата                                  Г.Прохорова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Секретарь районного маслихата              Г.Марченко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постановлению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Бурабайского района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а-12/548 от 23 декабря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2011 года и решению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Бурабайского районного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маслихата № С-40/16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23 декабря 2011 года 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поселка Бурабай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6647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47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отводимый участок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поселка Бурабай                             К.Ашимянов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