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6b63fb" w14:textId="26b63f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образцов и Правил ношения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14 сентября 2012 года № 25-02/457. Зарегистрирован в Министерстве юстиции Республики Казахстан 15 октября 2012 года № 8015.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18-17)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Лесного кодекса Республики Казахстан от 8 июля 2003 года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образцы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согласно приложению 1 к настоящему приказу;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ношения форменной одежды со знаками различия (без погон) должностными лицами государственной лесной инспекции Республики Казахстан и государственной лесной охраны Республики Казахстан согласно приложению 2 к настоящему приказу.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лесного и охотничьего хозяйства Министерства сельского хозяйства Республики Казахстан (Нысанбаев Е. Н.) в установленном законодательством порядке обеспечить государственную регистрацию настоящего приказа в Министерстве юстиции Республики Казахстан.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590"/>
        <w:gridCol w:w="8710"/>
      </w:tblGrid>
      <w:tr>
        <w:trPr>
          <w:trHeight w:val="30" w:hRule="atLeast"/>
        </w:trPr>
        <w:tc>
          <w:tcPr>
            <w:tcW w:w="35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87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Мамытбеков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сентября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25-02/457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Образцы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разработаны в соответствии с подпунктом 18-17)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 от 8 июля 2003 года.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настоящем приказе под должностными лицами государственной лесной инспекции Республики Казахстан понимают сотрудников Комитета лесного хозяйства и животного мира Министерства экологии, геологии и природных ресурсов Республики Казахстан, а также его территориальных органов (далее – Комитет), под должностными лицами государственной лесной охраны Республики Казахстан понимают сотрудников государственных учреждений лесного хозяйства.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00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Парадная мужская форменная одежда со знаками различия (без</w:t>
      </w:r>
      <w:r>
        <w:br/>
      </w:r>
      <w:r>
        <w:rPr>
          <w:rFonts w:ascii="Times New Roman"/>
          <w:b/>
          <w:i w:val="false"/>
          <w:color w:val="000000"/>
        </w:rPr>
        <w:t>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Образцы парадной мужской форменной одежды со знаками различия (без погон) должностных лиц государственной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Пальто зимнее, двубортное, изумрудно-зеленого цвета с отложным воротником из каракуля. Полочки с тремя форменными пуговицами и с боковыми поперечными прорезными карманами. Изготавливается из драпа. Спинка со швом посередине, заканчивающаяся шлицем,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нарукавный знак шеврон принадлежности к Комитету.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Плащ демисезонный прямого силуэта изготавливается из плащевой ткани изумрудно-зеленого цвета, на утепленной подкладке. Рукав втачной. Воротник отложной. Карманы косые, прорезные с листочкой, расстрочкой. Пояс с пластмассовой пряжкой. По бортам, листочкам, воротнику, рукаву, низу изделия, поясу проложена отделочная строчка на расстоянии 0,1-0,5 сантиметра от края.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левом рукаве нарукавный знак шеврон принадлежности к Комитету.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Костюм парадный, состоит из пиджака и брюк. Изготавливается из шерстяной ткани изумрудно-зеленого цвета.</w:t>
      </w:r>
    </w:p>
    <w:bookmarkEnd w:id="15"/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формы, на шелковой подкладке, двубортный, воротник и лацканы отложные. На наружной стороне левого рукава "100 миллиметров ниже предплечья" нарукавная нашивка. Имеет шесть форменных пуговиц золотистого цвета, расположенных в два ряда. Рукава с обшлагом шириной 8 сантиметров, по верху обшлага-кант зеленого цвета. На левом рукаве нарукавный знак шеврон принадлежности к Комитету.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пиджак нашиваются петлицы. Пиджак имеет карманы: внешние – один нагрудный (с левой стороны) и два боковых прямых с клапанами, внутренние – два нагрудных прямых.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Рубашки с длинным рукавом изготавливается из хлопчатобумажной ткани белого цвета. Воротник отложной, нагрудные карманы с клапанами. Рукава с пришивными манжетами, застегивающимися на одну пуговицу.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Рубашка белого цвета с коротким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Фуражка изумрудно-зеленого цвета изготавливается из той же ткани, что и форменный костюм. Состоит из овального донышка и четырех стенок, бархатный околышек зеленого цвета, козырька. По краю донышка и верхнему краю околышка канты зеленого цвета. Спереди на околышке фуражки кокарда, а по ее боковым сторонам золотистое шитье специального рисунка. Козырек обтянут сверху черной лакированной кожей, а снизу замшей или шерстяной тканью черного цвета. Над козырьком к околышку пристегивается на две форменные пуговицы плетенный шнур золотистого цвета.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Шапка из натурального каракуля. В центре на передней части прикрепляется кокарда.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Галстук изумрудно-зеленого цвета.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Кашне белого цвета.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Туфли кожаные, черные, классические.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Полусапожки утепленные, кожаные, черного цвета, зимние.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Перчатки утепленные, кожаные, черного цвета.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Ремень кожаный, черного цвета.</w:t>
      </w:r>
    </w:p>
    <w:bookmarkEnd w:id="27"/>
    <w:bookmarkStart w:name="z3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Повседневная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Образцы повседневной мужской форменной одежды со знаками различия (без погон) должностных лиц государственной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Костюм состоит из пиджака и брюк. Изготавливается из полушерстяной ткани изумрудно-зеленого цвета.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полуприлегающего силуэта, однобортный, с застежкой на четыре форменные пуговицы золотистого цвета, воротник и лацканы отложные. Рукава стачные двушовные. На левом рукаве нарукавный знак шеврон принадлежности к Комитету.</w:t>
      </w:r>
    </w:p>
    <w:bookmarkEnd w:id="31"/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Карманы боковые – горизонтально расположенные, прорезные с клапаном. На пиджаке носятся нашивные знаки.</w:t>
      </w:r>
    </w:p>
    <w:bookmarkEnd w:id="32"/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Рубашка синего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Куртка зимняя, полушерстяная, изготавливается из ткани изумрудно-зеленого цвета, однобортная, с застежкой на семь пуговиц, с воротником из каракуля.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нарукавный знак шеврон принадлежности к Комитету.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носится с брюками навыпуск. С курткой носятся знаки различия установленного образца.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Брюки утепленные, изумрудно-зеленого цвета, зимние, прямые,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21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Белье нательное утепленное, зимнее.</w:t>
      </w:r>
    </w:p>
    <w:bookmarkEnd w:id="38"/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Шапка из натурального каракуля. В центре на передней части прикрепляется кокарда.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Шарф изумрудно-зеленого цвета.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Галстук изумрудно-зеленого цвета.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Ботинки с высоким берцем, утепленные, черного цвета, зимние.</w:t>
      </w:r>
    </w:p>
    <w:bookmarkEnd w:id="42"/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Рукавицы меховые.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Носки шерстяные.</w:t>
      </w:r>
    </w:p>
    <w:bookmarkEnd w:id="44"/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Полевая мужская форма одежды со знаками различия (без погон)</w:t>
      </w:r>
      <w:r>
        <w:br/>
      </w:r>
      <w:r>
        <w:rPr>
          <w:rFonts w:ascii="Times New Roman"/>
          <w:b/>
          <w:i w:val="false"/>
          <w:color w:val="000000"/>
        </w:rPr>
        <w:t>должностных лиц государственной лесной инспекции Республики</w:t>
      </w:r>
      <w:r>
        <w:br/>
      </w:r>
      <w:r>
        <w:rPr>
          <w:rFonts w:ascii="Times New Roman"/>
          <w:b/>
          <w:i w:val="false"/>
          <w:color w:val="000000"/>
        </w:rPr>
        <w:t>Казахстан</w:t>
      </w:r>
    </w:p>
    <w:bookmarkEnd w:id="45"/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Образец полевой мужской форменной одежды со знаками различия (без погон) должностных лиц государственной лесной инспекции Республики Казахстан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46"/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Куртка летняя навыпуск, изготовляется из хлопчатобумажной ткани камуфлированного цвета, стандартной длины с длинными рукавами. Воротник отложной с нашитыми петлицами. Рукава с пришивными манжетами, застегивающимися на одну пуговицу. На наружной стороне левого рукава "100 милиметров ниже предплечья" нарукавная нашивка шеврон принадлежности к Комитету. Имеет два нагрудных и два боковых прямых кармана.</w:t>
      </w:r>
    </w:p>
    <w:bookmarkEnd w:id="47"/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Брюки заправляются в ботинки, изготавливаются из хлопчатобумажной ткани камуфлированного цвета, передние половинки брюк на подкладке, со шлевками для ремня, низ без манжет. Имеют два боковых косых прорезных и один задний прямой карманы.</w:t>
      </w:r>
    </w:p>
    <w:bookmarkEnd w:id="48"/>
    <w:bookmarkStart w:name="z5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Ремень из кожи.</w:t>
      </w:r>
    </w:p>
    <w:bookmarkEnd w:id="49"/>
    <w:bookmarkStart w:name="z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Рубашка защитного цвета с коротким рукавом изготовляется из хлопчатобумажной ткани. Воротник отложной. Рукава с пришивными манжетами. На левом рукаве с наружной стороны "100 мм ниже предплечья", нарукавная нашивка шеврон принадлежности к Комитету. Застегивается на шесть форменных пуговиц, расположенных в один ряд. Имеет два нагрудных прямых кармана.</w:t>
      </w:r>
    </w:p>
    <w:bookmarkEnd w:id="50"/>
    <w:bookmarkStart w:name="z5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Кепи изготавливается из хлопчатобумажной ткани камуфлированного цвета. В центре на передней части прикрепляется кокарда.</w:t>
      </w:r>
    </w:p>
    <w:bookmarkEnd w:id="51"/>
    <w:bookmarkStart w:name="z5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Ботинки мужские, кожаные, летние с высокими берцами.</w:t>
      </w:r>
    </w:p>
    <w:bookmarkEnd w:id="52"/>
    <w:bookmarkStart w:name="z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Парадная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53"/>
    <w:bookmarkStart w:name="z5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Образцы парадной женской форменной одежды со знаками различия (без погон) должностных лиц государственной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54"/>
    <w:bookmarkStart w:name="z5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Пальто изумрудно-зеленого цвета, шерстяное, зимнее, с каракулевым воротником с тремя форменными пуговицами на каждой полочке. Полочки с боковыми поперечными прорезными карманами. Спинка со швом посередине, заканчивающаяся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нашивается шеврон принадлежности к Комитету.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37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Плащ демисезонный женский, изготавливается из плащевой ткани изумрудно-зеленого цвета, на утепленной подкладке. Рукав втачной. На левом рукаве нашивается шеврон. Воротник отложной. Карманы косые, прорезные с листочкой, расстрочкой. Пояс с пластмассовой пряжкой. По бортам, листочкам, воротнику, рукаву, низу изделия, поясу – отделочная строчка на расстоянии 0,1-0,5 сантиметра от края.</w:t>
      </w:r>
    </w:p>
    <w:bookmarkEnd w:id="56"/>
    <w:bookmarkStart w:name="z6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Костюм состоит из пиджака и брюк. Изготавливается из шерстяной ткани изумрудно-зеленого цвета.</w:t>
      </w:r>
    </w:p>
    <w:bookmarkEnd w:id="57"/>
    <w:bookmarkStart w:name="z6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 на шелковой подкладке, двубортный, слегка удлиненный, воротник и лацканы отложные. На наружной стороне левого рукава "100 мм ниже предплечья" нарукавная нашивка шеврон принадлежности к Комитету.</w:t>
      </w:r>
    </w:p>
    <w:bookmarkEnd w:id="58"/>
    <w:bookmarkStart w:name="z6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 шесть форменных пуговиц золотистого цвета, расположенных в два ряда. Рукава с обшлагом шириной 8 сантиметров, по верху обшлага-кант зеленого цвета. На левом рукаве шеврон. На лацканы пиджака нашиваются петлицы. Пиджак имеет карманы: внешние – один нагрудный (с левой стороны) и два боковых прямых с клапанами, внутренние – два нагрудных прямых.</w:t>
      </w:r>
    </w:p>
    <w:bookmarkEnd w:id="59"/>
    <w:bookmarkStart w:name="z6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39 с изменениями, внесенными приказом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Юбка шерстяная, изумрудно – зеленого цвета, прямого покроя.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Рубашка (блузка) белого цвета с длинными рукавами, отложным воротником и отрезной стойкой, нагрудными карманами с клапанами, цельнокроеным поясом. Перед с разрезом до низа и вытачками. Спина с кокеткой. Рукава длинные с разрезами и пришивными манжетами или прямые короткие с манжетками. Перед рубашки, клапаны, пояс застегиваются на пуговицы.</w:t>
      </w:r>
    </w:p>
    <w:bookmarkEnd w:id="62"/>
    <w:bookmarkStart w:name="z6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Рубашка (блузка) белого цвета с короткими рукавами.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63"/>
    <w:bookmarkStart w:name="z6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Шляпа изумрудно-зеленого цвета изготавливается из фетра или сходного с ним материала. Состоит из круглого колпака и полей. Внизу колпака крепится муаровая лента шириной 5-6 сантиметров зеленого цвета. Спереди посередине на шляпу крепится кокарда.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43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Шапка из натурального каракуля. В центре на передней части прикрепляется кокарда.</w:t>
      </w:r>
    </w:p>
    <w:bookmarkEnd w:id="65"/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Галстук изумрудно-зеленого цвета.</w:t>
      </w:r>
    </w:p>
    <w:bookmarkEnd w:id="66"/>
    <w:bookmarkStart w:name="z7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Кашне белого цвета.</w:t>
      </w:r>
    </w:p>
    <w:bookmarkEnd w:id="67"/>
    <w:bookmarkStart w:name="z7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Туфли кожаные, черные, классические.</w:t>
      </w:r>
    </w:p>
    <w:bookmarkEnd w:id="68"/>
    <w:bookmarkStart w:name="z7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Полусапожки утепленные, кожаные, черного цвета, зимние.</w:t>
      </w:r>
    </w:p>
    <w:bookmarkEnd w:id="69"/>
    <w:bookmarkStart w:name="z7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Перчатки утепленные, кожаные, черного цвета.</w:t>
      </w:r>
    </w:p>
    <w:bookmarkEnd w:id="70"/>
    <w:bookmarkStart w:name="z7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Ремень кожаный, черного цвета.</w:t>
      </w:r>
    </w:p>
    <w:bookmarkEnd w:id="71"/>
    <w:bookmarkStart w:name="z7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Повседневная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государственный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72"/>
    <w:bookmarkStart w:name="z7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Образцы повседневной женской форменной одежды со знаками различия (без погон) должностных лиц государственный лесной инспекции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73"/>
    <w:bookmarkStart w:name="z7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Костюм состоит из пиджака и брюк. Изготавливается из полушерстяной ткани изумрудно-зеленого цвета.</w:t>
      </w:r>
    </w:p>
    <w:bookmarkEnd w:id="74"/>
    <w:bookmarkStart w:name="z7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однобортный, полуприлегающей формы с застежкой на четыре форменные пуговицы золотистого цвета, воротник и лацканы отложные. Рукава втачные, двушовные. На левом рукаве пришивается "шеврон". Карманы боковые – горизонтально расположенные, прорезные с клапаном.</w:t>
      </w:r>
    </w:p>
    <w:bookmarkEnd w:id="75"/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цвета.</w:t>
      </w:r>
    </w:p>
    <w:bookmarkEnd w:id="76"/>
    <w:bookmarkStart w:name="z8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Рубашка (блузка) синего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77"/>
    <w:bookmarkStart w:name="z8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Куртка зимняя, изготавливается из ткани изумрудно-зеленого цвета, с застежкой на семь пуговиц, с воротником из каракуля.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пришивается шеврон принадлежности к Комитету.</w:t>
      </w:r>
    </w:p>
    <w:bookmarkEnd w:id="78"/>
    <w:bookmarkStart w:name="z8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носится с брюками навыпуск. С курткой носятся знаки различия.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Брюки утепленные, изумрудно-зеленого цвета, зимние, прямые,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Шапка из натурального черного каракуля. В центре на передней части прикрепляется кокарда.</w:t>
      </w:r>
    </w:p>
    <w:bookmarkEnd w:id="81"/>
    <w:bookmarkStart w:name="z8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Галстук изумрудно-зеленого цвета.</w:t>
      </w:r>
    </w:p>
    <w:bookmarkEnd w:id="82"/>
    <w:bookmarkStart w:name="z8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Шарф изумрудно-зеленого цвета.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Белье нательное утепленное, зимнее.</w:t>
      </w:r>
    </w:p>
    <w:bookmarkEnd w:id="84"/>
    <w:bookmarkStart w:name="z8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Ботинки женские, кожаные с высокими берцами, утепленные, черного цвета, зимние.</w:t>
      </w:r>
    </w:p>
    <w:bookmarkEnd w:id="85"/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Рукавицы меховые.</w:t>
      </w:r>
    </w:p>
    <w:bookmarkEnd w:id="86"/>
    <w:bookmarkStart w:name="z9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Носки шерстяные.</w:t>
      </w:r>
    </w:p>
    <w:bookmarkEnd w:id="87"/>
    <w:bookmarkStart w:name="z9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Полевая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государственный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88"/>
    <w:bookmarkStart w:name="z9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63. Образец полевой женской форменной одежды со знаками различия (без погон) должностных лиц государственный лесной инспекции Республики Казахстан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89"/>
    <w:bookmarkStart w:name="z9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Куртка летняя навыпуск изготовляется из хлопчатобумажной ткани камуфлированного цвета, стандартной длины с длинными рукавами. Воротник отложной с нашитыми петлицами установленного образца. Рукава с пришивными манжетами, застегивающимися на одну пуговицу. На наружной стороне левого рукава "100 миллиметров ниже предплечья" нарукавная нашивка шеврон принадлежности к Комитету.</w:t>
      </w:r>
    </w:p>
    <w:bookmarkEnd w:id="90"/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 два нагрудных и два боковых прямых кармана.</w:t>
      </w:r>
    </w:p>
    <w:bookmarkEnd w:id="91"/>
    <w:bookmarkStart w:name="z9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заправляются ботинки, изготавливаются из хлопчатобумажной ткани камуфлированного цвета, передние половинки брюк на подкладке, со шлевками для ремня, низ без манжет. Имеют два боковых косых прорезных и один задний прямой карманы.</w:t>
      </w:r>
    </w:p>
    <w:bookmarkEnd w:id="92"/>
    <w:bookmarkStart w:name="z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Рубашка (блузка) с короткими рукавами изготовляется из хлопчатобумажной ткани защитного цвета. Воротник отложной. Рукава с пришивными манжетами. На левом рукаве с наружной стороны "100 миллиметров ниже предплечья", нарукавная нашивка шеврон принадлежности к Комитету.</w:t>
      </w:r>
    </w:p>
    <w:bookmarkEnd w:id="93"/>
    <w:bookmarkStart w:name="z9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Застегивается на шесть форменных пуговиц, расположенных в один ряд. Имеет два нагрудных прямых кармана.</w:t>
      </w:r>
    </w:p>
    <w:bookmarkEnd w:id="94"/>
    <w:bookmarkStart w:name="z9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Кепи изготавливается из хлопчатобумажной ткани камуфлированного цвета, летнее. В центре на передней части прикрепляется кокарда.</w:t>
      </w:r>
    </w:p>
    <w:bookmarkEnd w:id="95"/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Ботинки женские, летние, кожаные с высокими берцами.</w:t>
      </w:r>
    </w:p>
    <w:bookmarkEnd w:id="96"/>
    <w:bookmarkStart w:name="z10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Ремень из кожи.</w:t>
      </w:r>
    </w:p>
    <w:bookmarkEnd w:id="97"/>
    <w:bookmarkStart w:name="z10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69. Образцы головных уборов должностных лиц государственной лесной инспекции Республики Казахстан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98"/>
    <w:bookmarkStart w:name="z10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Парадная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99"/>
    <w:bookmarkStart w:name="z10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70. Образцы парадной мужской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00"/>
    <w:bookmarkStart w:name="z1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Пальто шерстяное зимнее с утеплителем, темно-зеленого цвета с цигейковым воротником, с тремя форменными пуговицами на полочке. Полочки с боковыми поперечными прорезными карманами. Спинка со швом посередине, заканчивающаяся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нашивается шеврон принадлежности к государственной лесной охране.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71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72. Костюм состоит из пиджака и брюк. Изготавливается из шерстяной ткани темно-зеленого цвета. 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прилегающей формы, на шелковой подкладке, однобортный, воротник и лацканы отложные. Имеет три форменных пуговиц золотистого цвета, расположенных в один ряд. Рукава с обшлагом шириной 8 сантиметров, по верху обшлага – кант зеленого цвета. Пиджак имеет карманы: внешние – один нагрудный (с левой стороны) и два боковых прямых с клапанами, внутренние.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72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Рубашка с длинным рукавом изготавливается из хлопчатобумажной ткани белого цвета. Воротник отложной, нагрудные карманы с клапанами. Рукава с пришивными манжетами, застегивающимися на одну пуговицу.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Рубашка белого цвета с коротким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Фуражка темно-зеленого цвета, изготавливается из той же ткани, что и форменный костюм. Состоит из овального донышка и четырех стенок, бархатный околышек зеленого цвета, козырька. По краю донышка и верхнему краю околышка канты зеленого цвета. Спереди на околышке фуражки кокарда. Козырек обтянут сверху черной лакированной кожей, а снизу замшей или шерстяной тканью черного цвета. Над козырьком к околышку пристегивается на две форменные пуговицы плетенный шнур золотистого цвета.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Шапка ушанка из натурального меха (цигейка). В центре на передней части прикрепляется кокарда.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Галстук темно-зеленого цвета.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Шарф темно-зеленого цвета.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Туфли кожаные, черные, классические.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Полусапожки утепленные, кожаные, черного цвета, зимние.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Ремень кожаный, черного цвета.</w:t>
      </w:r>
    </w:p>
    <w:bookmarkEnd w:id="111"/>
    <w:bookmarkStart w:name="z11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Повседневная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82. Образцы повседневной мужской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Костюм состоит из пиджака и брюк. Изготавливается из полушерстяной ткани темно-зеленого цвета.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формы, однобортный, с застежкой на три форменные пуговицы золотистого цвета, воротник и лацканы отложные. Рукава стачные двушовные. Карманы боковые – горизонтально расположенные, прорезные с клапаном. На левом рукаве пиджака нашивается шеврон принадлежности к государственной лесной охране, нарукавный знак и петлицы – на лацкан пиджака.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цвета.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Рубашка синего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Куртка зимняя, полушерстяная изготавливается из ткани темно-зеленого цвета, однобортная, с застежкой на семь пуговиц, с воротником из меха.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нашивается шеврон принадлежности к государственной лесной охране.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Брюки, зимние утепленные, темно-зеленого цвета. Прямые,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86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Шапка из натурального меха (цигейка). В центре на передней части прикрепляется кокарда.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Белье нательное, утепленное, зимнее.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Галстук темно-зеленого цвета.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Шарф темно-зеленого цвета.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Ботинки с высоким берцем, утепленные, черного цвета, зимние.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Рукавицы меховые.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Носки шерстяные.</w:t>
      </w:r>
    </w:p>
    <w:bookmarkEnd w:id="126"/>
    <w:bookmarkStart w:name="z13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Полевая мужская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94. Образец полевой мужской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Куртка летняя, навыпуск, изготовляется из хлопчатобумажной ткани камуфлированного цвета, стандартной длины с длинными рукавами. Воротник отложной с нашитыми петлицами. Рукава с пришивными манжетами, застегивающимися на одну пуговицу. На наружной стороне левого рукава "100 мм ниже предплечья" нашивается шеврон принадлежности к государственной лесной охране.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 два нагрудных кармана.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Брюки заправляются в ботинки, изготавливаются из хлопчатобумажной ткани камуфлированного цвета, передние половинки брюк на подкладке, со шлевками для ремня, низ без манжет, шириной внизу 20-24 сантиметра. Имеют два боковых косых прорезных и один задний прямой карманы.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Ремень из кожи.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Рубашка с длинными рукавами изготовляется из хлопчатобумажной ткани защитного цвета. Воротник отложной. Рукава с пришивными манжетами. На левом рукаве с наружной стороны "100 миллиметров ниже предплечья" нарукавная нашивка установленного образца. Застегивается на шесть форменных пуговиц, расположенных в один ряд. Имеет два нагрудных прямых кармана.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Рубашка с коротким рукавом изготовляется из хлопчатобумажной ткани защитного цвета. Воротник отложной. Рукава с пришивными манжетами. На левом рукаве с наружной стороны "100 миллиметров ниже предплечья", нарукавная нашивка – шеврон принадлежности к государственной лесной охране. Застегивается на шесть форменных пуговиц, расположенных в один ряд. Имеет два нагрудных прямых кармана.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 Кепи изготавливается из хлопчатобумажной ткани темно-зеленого цвета. В центре на передней части прикрепляется кокарда.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 Ботинки мужские, летние, кожаные, с высокими берцами.</w:t>
      </w:r>
    </w:p>
    <w:bookmarkEnd w:id="136"/>
    <w:bookmarkStart w:name="z143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Парадная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102. Образцы парадной женской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Пальто темно-зеленого цвета, шерстяное, зимнее с отложным цигейковым воротником с тремя форменными пуговицами на полочке. Полочки с боковыми поперечными прорезными карманами. Спинка со швом посередине, заканчивающаяся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конца). Рукава стачные с обшлагами. На левом рукаве нашивается шеврон принадлежности к государственной лесной охране.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103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104. Костюм состоит из пиджака и брюк. Изготавливается из шерстяной ткани темно-зеленого цвета. </w:t>
      </w:r>
    </w:p>
    <w:bookmarkEnd w:id="140"/>
    <w:bookmarkStart w:name="z7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Пиджак полуприлегающей формы на шелковой подкладке, однобортный, слегка удлиненный, воротник и лацканы отложные. Имеет три форменных пуговиц золотистого цвета, расположенных в один ряд. Рукава с обшлагом шириной 8 сантиметров, по верху обшлага – кант зеленого цвета. Пиджак имеет карманы: внешние – один нагрудный (с левой стороны) и два боковых прямых с клапанами, внутренние. На левом рукаве нашивается шеврон принадлежности к государственной лесной охране, нарукавный знак и петлицы на лацкан пиджака. 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цвета, по краям которого лампасы зеленого цвета шириной 2 сантиметра.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Юбка шерстяная, темно-зеленого цвета, прямого покроя.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105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Рубашка (блузка) из ткани белого цвета с длинным рукавом, отложным воротником, отрезной стойкой, нагрудными карманами с клапанами, цельнокроеным поясом. Перед с разрезом до низа и вытачками. Спина с кокеткой. Рукава длинные с разрезами и пришивными манжетами или прямые короткие с манжетками. Перед рубашки (блузки), клапаны, пояс, застегиваются на пуговицы.</w:t>
      </w:r>
    </w:p>
    <w:bookmarkEnd w:id="143"/>
    <w:bookmarkStart w:name="z1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107. Рубашка (блузка) белого цвета с коротким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44"/>
    <w:bookmarkStart w:name="z1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Берет изготавливается из шерстяного материала темно-зеленого цвета. Спереди посередине крепится кокарда.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Шапка из натурального меха (цигейка). В центре на передней части прикрепляется кокарда.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Галстук темно-зеленого цвета.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 Шарф темно-зеленого цвета.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111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112. Туфли женские, кожаные черные, классические.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Полусапожки женские, утепленные, кожаные, черного цвета, зимние.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Перчатки утепленные, кожаные, черного цвета.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Ремень кожаный, черного цвета.</w:t>
      </w:r>
    </w:p>
    <w:bookmarkEnd w:id="152"/>
    <w:bookmarkStart w:name="z16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12. Повседневная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116. Образцы повседневной женской форменной одежды со знаками различия (без погон)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117. Костюм состоит из пиджака и брюк. Изготавливается из шерстяной ткани темно-зеленого цвета.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Пиджак полуприлегающей формы, однобортный, с застежкой на три форменные пуговицы золотистого цвета, воротник и лацканы отложные. Рукава втачные, двушовные. Карманы боковые – горизонтально расположенные, прорезные с клапаном. На левом рукаве нашивается шеврон принадлежности к государственной лесной охране, нарукавный знак и на лацкан пиджака петлицы.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навыпуск, прямые, по боковому шву – кант зеленого цвета.</w:t>
      </w:r>
    </w:p>
    <w:bookmarkEnd w:id="157"/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 Рубашка (блузка) темно-зеленого цвета с длинным рукавом. Изготавливается из хлопчатобумажной ткани. Воротник отложной, нагрудные карманы с клапанами. Рукава с пришивными манжетами, застегивающимися на одну пуговицу.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118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119. Куртка зимняя, изготавливается из ткани темно-зеленого цвета с застежкой на семь пуговиц, с отложным воротником из меха. На полочках накладные нагрудные карманы с клапанами. Спинка с кокеткой. Рукава одношовные с притачными манжетами с разрезами. Клапаны карманов, манжеты и пояс застегиваются на пуговицы. На левом рукаве куртки нашивается шеврон принадлежности к государственной лесной охране.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Ватные брюки, утепленные, темно-зеленого цвета, зимние, заправляются в ботинки, по боковому шву – кант зеленого цвета. Пояс притачной, с шестью шлевками для поддерживания ремня, застегивающийся на пуговицу и крючок. Передние половинки брюк на шелковой подкладке, низ без манжет, шириной внизу 20-24 сантиметра. Внешние боковые карманы косые прорезные. На правой задней половинке прорезной карман с клапаном. Гульфик с застежкой "молния" или на пуговицах.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120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121. Белье нательное утепленное, зимнее.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122. Шапка из натурального меха (цигейка). В центре на передней части прикрепляется кокарда.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123. Галстук темно-зеленого цвета.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124. Шарф темно-зеленого цвета.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125. Ботинки с высоким берцем, утепленные, черного цвета, зимние.</w:t>
      </w:r>
    </w:p>
    <w:bookmarkEnd w:id="165"/>
    <w:bookmarkStart w:name="z1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Рукавицы меховые.</w:t>
      </w:r>
    </w:p>
    <w:bookmarkEnd w:id="166"/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127. Носки шерстяные.</w:t>
      </w:r>
    </w:p>
    <w:bookmarkEnd w:id="167"/>
    <w:bookmarkStart w:name="z175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13. Полевая женская форменная одежда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</w:t>
      </w:r>
    </w:p>
    <w:bookmarkEnd w:id="168"/>
    <w:bookmarkStart w:name="z17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128. Образец полевой женской форменной одежды со знаками различия (без погон) должностных лиц государственной лесной охраны Республики Казахстан представлен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69"/>
    <w:bookmarkStart w:name="z17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129. Куртка летняя навыпуск, изготовляется из хлопчатобумажной ткани камуфлированного цвета, стандартной длины с длинными рукавами. Воротник отложной с нашитыми петлицами установленного образца. Рукава с пришивными манжетами, застегивающимися на одну пуговицу. На наружной стороне левого рукава "100 миллиметров ниже предплечья" нашивается шеврон принадлежности к государственной лесной охране. Имеет два нагрудных и два боковых прямых кармана.</w:t>
      </w:r>
    </w:p>
    <w:bookmarkEnd w:id="170"/>
    <w:bookmarkStart w:name="z17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130. Брюки заправляются в ботинки, изготавливаются из хлопчатобумажной ткани камуфлированного цвета, передние половинки брюк на подкладке, со шлевками для ремня, низ без манжет, шириной внизу 20-24 сантиметра. Имеют два боковых косых прорезных и один задний прямой карманы.</w:t>
      </w:r>
    </w:p>
    <w:bookmarkEnd w:id="171"/>
    <w:bookmarkStart w:name="z17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131. Рубашка (блузка) с длинными рукавами изготовляется из хлопчатобумажной ткани защитного цвета. Воротник отложной. Рукава с пришивными манжетами. Застегиваются на шесть форменных пуговиц, расположенных в один ряд. Имеет два нагрудных прямых кармана.</w:t>
      </w:r>
    </w:p>
    <w:bookmarkEnd w:id="172"/>
    <w:bookmarkStart w:name="z18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132. Рубашка (блузка) с короткими рукавами изготовляется из хлопчатобумажной ткани защитного цвета. Воротник отложной. Рукава с пришивными манжетами. Застегивается на шесть форменных пуговиц, расположенных в один ряд. Имеет два нагрудных прямых кармана.</w:t>
      </w:r>
    </w:p>
    <w:bookmarkEnd w:id="173"/>
    <w:bookmarkStart w:name="z18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133. Кепи летнее. Изготавливается из хлопчатобумажной ткани темно-зеленого цвета. В центре на передней части прикрепляется кокарда.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133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134. Ботинки женские, кожаные, летние с высокими берцами.</w:t>
      </w:r>
    </w:p>
    <w:bookmarkEnd w:id="175"/>
    <w:bookmarkStart w:name="z18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135. Ремень из кожи.</w:t>
      </w:r>
    </w:p>
    <w:bookmarkEnd w:id="176"/>
    <w:bookmarkStart w:name="z18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136. Образцы головных уборов для должностных лиц государственной лесной охраны Республики Казахстан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77"/>
    <w:bookmarkStart w:name="z18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137. С левой стороны парадного и повседневного костюмов, плаща, пальто и полевой мужской и женской форменной одежды нашивается нарукавный шеврон:</w:t>
      </w:r>
    </w:p>
    <w:bookmarkEnd w:id="178"/>
    <w:bookmarkStart w:name="z18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79"/>
    <w:bookmarkStart w:name="z18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0"/>
    <w:bookmarkStart w:name="z18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138. С левой стороны парадного и повседневного костюмов и полевой мужской и женской форменной одежды носится нагрудный знак (жетон):</w:t>
      </w:r>
    </w:p>
    <w:bookmarkEnd w:id="181"/>
    <w:bookmarkStart w:name="z18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82"/>
    <w:bookmarkStart w:name="z19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3"/>
    <w:bookmarkStart w:name="z19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139. На зимнем головном уборе в центре передней части прикрепляется кокарда:</w:t>
      </w:r>
    </w:p>
    <w:bookmarkEnd w:id="184"/>
    <w:bookmarkStart w:name="z19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85"/>
    <w:bookmarkStart w:name="z19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6"/>
    <w:bookmarkStart w:name="z19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140. На летних головных уборах (фуражке, шляпе, беретке, кепи) в центре передней части прикрепляется кокарда:</w:t>
      </w:r>
    </w:p>
    <w:bookmarkEnd w:id="187"/>
    <w:bookmarkStart w:name="z19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инспекции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Образцам;</w:t>
      </w:r>
    </w:p>
    <w:bookmarkEnd w:id="188"/>
    <w:bookmarkStart w:name="z19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должностных лиц государственной лесной охраны Республики Казахстан по образцу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89"/>
    <w:bookmarkStart w:name="z19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141. На форменную одежду должностных лиц государственной лесной инспекции Республики Казахстан и государственной лесной охраны Республики Казахстан нашиваются знаки различия по образцам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Образцам.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99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4038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2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1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мужской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инспекции Республики Казахстан 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27559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3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3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13589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4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5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5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женской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государственный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инспекции Республики Казахстан 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45339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6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09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государственный лесной инспекции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13208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7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головных уборов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инспекции Республики Казахстан 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67310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8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29591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9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5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мужской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охраны Республики Казахстан 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30480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10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7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мужской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14097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19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парадной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49784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12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повседневной женской форменной одежды со знаками</w:t>
      </w:r>
      <w:r>
        <w:br/>
      </w:r>
      <w:r>
        <w:rPr>
          <w:rFonts w:ascii="Times New Roman"/>
          <w:b/>
          <w:i w:val="false"/>
          <w:color w:val="000000"/>
        </w:rPr>
        <w:t>различия (без погон)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охраны Республики Казахстан 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24892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13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3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полевой женской форменной одежды со знаками различия</w:t>
      </w:r>
      <w:r>
        <w:br/>
      </w:r>
      <w:r>
        <w:rPr>
          <w:rFonts w:ascii="Times New Roman"/>
          <w:b/>
          <w:i w:val="false"/>
          <w:color w:val="000000"/>
        </w:rPr>
        <w:t>(без погон) должностных лиц государственной лесной охраны</w:t>
      </w:r>
      <w:r>
        <w:br/>
      </w:r>
      <w:r>
        <w:rPr>
          <w:rFonts w:ascii="Times New Roman"/>
          <w:b/>
          <w:i w:val="false"/>
          <w:color w:val="000000"/>
        </w:rPr>
        <w:t xml:space="preserve">Республики Казахстан 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11557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14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головных уборов для должностных лиц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лесной охраны Республики Казахстан 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66802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7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шеврона для должностных лиц государственной лесной инспекции Республики Казахстан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1496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образцам форменной одежды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знаками 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государственной лесной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охраны Республики Казахстан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Текст в правом верхнем углу приложения 16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29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шеврона для должностных лиц государственной лесной</w:t>
      </w:r>
      <w:r>
        <w:br/>
      </w:r>
      <w:r>
        <w:rPr>
          <w:rFonts w:ascii="Times New Roman"/>
          <w:b/>
          <w:i w:val="false"/>
          <w:color w:val="000000"/>
        </w:rPr>
        <w:t xml:space="preserve">охраны Республики Казахстан 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41402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9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нагрудного знака (жетона) для должностных лиц государственной лесной инспекции Республики Казахстан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505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1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нагрудного знака (жетона) для должностных лиц государственной лесной охраны Республики Казахстан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4163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3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инспекции Республики Казахстан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736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охраны Республики Казахстан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инспекции Республики Казахстан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9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Образец кокарды для должностных лиц государственной лесной охраны Республики Казахстан</w:t>
      </w:r>
    </w:p>
    <w:bookmarkEnd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Образцам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одежды со знаками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различия (без погон)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должностных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инспекции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лесной охраны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0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знаков различия должностных лиц государственной лесной инспекции Республики Казахстан и государственной лесной охраны Республики Казахстан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23 - в редакции приказа Министра экологии, геологии и природных ресурсов РК от 21.01.2020 </w:t>
      </w:r>
      <w:r>
        <w:rPr>
          <w:rFonts w:ascii="Times New Roman"/>
          <w:b w:val="false"/>
          <w:i w:val="false"/>
          <w:color w:val="ff0000"/>
          <w:sz w:val="28"/>
        </w:rPr>
        <w:t>№ 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Образцы знаков различия должностных лиц государственной лесной инспекции Республики Казахстан</w:t>
      </w:r>
    </w:p>
    <w:bookmarkStart w:name="z30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Председатель Комитета лесного хозяйства и животного мира Министерства экологии, геологии и природных ресурсов Республики Казахстан – Главный государственный лесной инспектор Республики Казахстан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Заместитель Председателя Комитета лесного хозяйства и животного мира Министерства экологии, геологии и природных ресурсов Республики Казахстан – заместитель Главного государственного лесного инспектора Республики Казахстан.</w:t>
      </w:r>
    </w:p>
    <w:bookmarkEnd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Руководитель Управления леса и особо охраняемых природных территорий Комитета лесного хозяйства и животного мира Министерства экологии, геологии и природных ресурсов Республики Казахстан – старший государственный лесной инспектор Республики Казахстан.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Главные эксперты, эксперты Управления леса и особо охраняемых природных территорий Комитета лесного хозяйства и животного мира Министерства экологии, геологии и природных ресурсов Республики Казахстан – государственные лесные инспектора Республики Казахстан.</w:t>
      </w:r>
    </w:p>
    <w:bookmarkEnd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Руководители областных территориальных инспекций лесного хозяйства и животного мира Комитета лесного хозяйства и животного мира Министерства экологии, геологии и природных ресурсов Республики Казахстан – главные государственные лесные инспектора соответствующих областей.</w:t>
      </w:r>
    </w:p>
    <w:bookmarkEnd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Заместители руководителей областных территориальных инспекции лесного хозяйства и животного мира Комитета лесного хозяйства и животного мира Министерства экологии, геологии и природных ресурсов Республики Казахстан – заместители главных государственных лесных инспекторов соответствующих областей.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Руководители отделов областных территориальных инспекций лесного хозяйства и животного мира Комитета лесного хозяйства и животного мира Министерства экологии, геологии и природных ресурсов Республики Казахстан – старшие государственные лесные инспектора соответствующих областей.</w:t>
      </w:r>
    </w:p>
    <w:bookmarkEnd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Специалисты областных территориальных инспекций лесного хозяйства и животного мира Комитета лесного хозяйства и животного мира Министерства экологии, геологии и природных ресурсов Республики Казахстан – государственные лесные инспектора соответствующих областей.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Знаки различия государственной лесной охраны Республики Казахстан</w:t>
      </w:r>
    </w:p>
    <w:bookmarkStart w:name="z31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Директор государственного учреждения лесного хозяйства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Заместитель директора государственного учреждения лесного хозяйства</w:t>
      </w:r>
    </w:p>
    <w:bookmarkEnd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Инженера: охраны и защиты леса, по воспроизводству лесов и лесоразведения, по лесопользованию, лесопотологии</w:t>
      </w:r>
    </w:p>
    <w:bookmarkEnd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Лесничие, начальники лесного питомника, начальники лесопожарных станции</w:t>
      </w:r>
    </w:p>
    <w:bookmarkEnd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Помощники лесничих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Мастера леса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Лесники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сентября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25-02/457</w:t>
            </w:r>
          </w:p>
        </w:tc>
      </w:tr>
    </w:tbl>
    <w:bookmarkStart w:name="z26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ношения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</w:t>
      </w:r>
    </w:p>
    <w:bookmarkEnd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Правила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ff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6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0"/>
    <w:bookmarkStart w:name="z26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Правила ношения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разработаны в соответствии с подпунктом 18-17)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 и определяют порядок ношения форменной одежды со знаками различия (без погон) должностными лицами государственной лесной инспекции и государственной лесной охраны Республики Казахстан (далее – Правила).</w:t>
      </w:r>
    </w:p>
    <w:bookmarkEnd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Предметы форменной одежды должны отвечать установленным образцам форменной одежды со знаками различия (без погон) должностных лиц государственной лесной инспекции Республики Казахстан и государственной лесной охраны Республики Казахстан утвержденным настоящим приказом.</w:t>
      </w:r>
    </w:p>
    <w:bookmarkEnd w:id="2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должностных лиц государственной лесной инспекции Республики Казахстан и государственной лесной охраны Республики Казахстан установлена парадная, повседневная и полевая форменная одежда.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Повседневная и полевая форменная одежда подразделяется на летнюю и зимнюю.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сельского хозяйства РК от 15.04.2019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Нормы обеспечения форменной одеждой должностных лиц государственной лесной инспекции Республики Казахстан определены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31 марта 2015 года № 18-02/292 "Об утверждении натуральных норм обеспечения форменной одеждой со знаками различия (без погон) должностных лиц государственной лесной инспекции и государственной лесной охраны Республики Казахстан" (зарегистрированный в Реестре государственной регистрации нормативных правовых актов № 11007) (далее – нормы).</w:t>
      </w:r>
    </w:p>
    <w:bookmarkEnd w:id="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Заместителя Премьер-Министра РК - Министра сельского хозяйства РК от 30.01.2017 </w:t>
      </w:r>
      <w:r>
        <w:rPr>
          <w:rFonts w:ascii="Times New Roman"/>
          <w:b w:val="false"/>
          <w:i w:val="false"/>
          <w:color w:val="000000"/>
          <w:sz w:val="28"/>
        </w:rPr>
        <w:t>№ 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ношения форменной одежды (без погон)</w:t>
      </w:r>
    </w:p>
    <w:bookmarkEnd w:id="235"/>
    <w:bookmarkStart w:name="z26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Ношение форменной одежды предусматривается:</w:t>
      </w:r>
    </w:p>
    <w:bookmarkEnd w:id="236"/>
    <w:bookmarkStart w:name="z27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парадная – на торжественных мероприятиях, официальных приемах, а также в праздничные дни;</w:t>
      </w:r>
    </w:p>
    <w:bookmarkEnd w:id="237"/>
    <w:bookmarkStart w:name="z2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повседневная – ежедневно при исполнении служебных обязанностей;</w:t>
      </w:r>
    </w:p>
    <w:bookmarkEnd w:id="238"/>
    <w:bookmarkStart w:name="z27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полевая – при исполнении служебных обязанностей, связанных с работами в полевых условиях.</w:t>
      </w:r>
    </w:p>
    <w:bookmarkEnd w:id="239"/>
    <w:bookmarkStart w:name="z2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Не допускается:</w:t>
      </w:r>
    </w:p>
    <w:bookmarkEnd w:id="240"/>
    <w:bookmarkStart w:name="z27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ношение форменной одежды (без погон) и знаков различия лицами, которым не предоставлено такое право;</w:t>
      </w:r>
    </w:p>
    <w:bookmarkEnd w:id="241"/>
    <w:bookmarkStart w:name="z27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смешение предметов форменной одежды, а также форменной и гражданской одежды;</w:t>
      </w:r>
    </w:p>
    <w:bookmarkEnd w:id="242"/>
    <w:bookmarkStart w:name="z27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ношение форменной одежды и знаков различий не установленных образцов;</w:t>
      </w:r>
    </w:p>
    <w:bookmarkEnd w:id="243"/>
    <w:bookmarkStart w:name="z27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ношение рубашки (блузки) парадной формы иных цветов, кроме белого предусмотренных нормами;</w:t>
      </w:r>
    </w:p>
    <w:bookmarkEnd w:id="244"/>
    <w:bookmarkStart w:name="z27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ношение в карманах крупных предметов, нарушающих внешний вид форменной одежды.</w:t>
      </w:r>
    </w:p>
    <w:bookmarkEnd w:id="245"/>
    <w:bookmarkStart w:name="z27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Пальто, пиджак парадно-выходной, пиджак повседневный, застегиваются на все пуговицы.</w:t>
      </w:r>
    </w:p>
    <w:bookmarkEnd w:id="246"/>
    <w:bookmarkStart w:name="z28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Куртка утепленная, куртка полевая, куртка повседневная носятся застегнутыми полностью.</w:t>
      </w:r>
    </w:p>
    <w:bookmarkEnd w:id="247"/>
    <w:bookmarkStart w:name="z28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Рубашка (блузка) с надетым пиджаком или курткой носится только с галстуком.</w:t>
      </w:r>
    </w:p>
    <w:bookmarkEnd w:id="248"/>
    <w:bookmarkStart w:name="z28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Галстук прикрепляется к рубашке закрепкой (зажим) установленного образца между третьей и четвертой сверху пуговицей.</w:t>
      </w:r>
    </w:p>
    <w:bookmarkEnd w:id="249"/>
    <w:bookmarkStart w:name="z28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Шарф носится аккуратно заправленным под воротник пальто, куртки утепленной.</w:t>
      </w:r>
    </w:p>
    <w:bookmarkEnd w:id="250"/>
    <w:bookmarkStart w:name="z28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Шапка, фуражка, кепи надеваются прямо, без наклона так, чтобы их нижний край находился на ширине одного-двух пальцев, горизонтально приложенных над бровными дугами, а козырек фуражки, кепи – на уровне бровей. Центр эмблемы должен находиться над переносицей.</w:t>
      </w:r>
    </w:p>
    <w:bookmarkEnd w:id="251"/>
    <w:bookmarkStart w:name="z28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Обувь должна быть всегда вычищена и аккуратно зашнурована.</w:t>
      </w:r>
    </w:p>
    <w:bookmarkEnd w:id="25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