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07b818" w14:textId="207b81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автомобильных дорог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транспорта и коммуникаций Республики Казахстан от 23 октября 2012 года № 718. Зарегистрирован в Министерстве юстиции Республики Казахстан 23 ноября 2012 года № 8097. Утратил силу приказом Министра транспорта и коммуникаций Республики Казахстан от 26 февраля 2014 года № 160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Утратил силу приказом Министра транспорта и коммуникаций РК от 26.02.2014 </w:t>
      </w:r>
      <w:r>
        <w:rPr>
          <w:rFonts w:ascii="Times New Roman"/>
          <w:b w:val="false"/>
          <w:i w:val="false"/>
          <w:color w:val="ff0000"/>
          <w:sz w:val="28"/>
        </w:rPr>
        <w:t>№ 160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«Выдача разрешения на размещение наружной (визуальной) рекламы в полосе отвода автомобильных дорог общего пользования международного и республиканского значения»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«Выдача разрешения на пересечения автомобильных дорог международного и республиканского значения каналами, линиями связи и электропередачи, нефтепроводами, газопроводами, водопроводами и железными дорогами и другими инженерными сетями и коммуникациями»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«Выдача разрешения на устройство, реконструкцию, ремонт и ликвидацию железнодорожных переездов на автомобильных дорогах международного и республиканского значения»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«Выдача разрешения на углубление русел рек и водотоков выше или ниже мостов для мелиоративных и других целей на расстоянии менее 2,5 км на автомобильных дорогах международного и республиканского значения»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«Выдача разрешения на устройство, реконструкцию и ремонт шлюзов, плотин и других мелиоративных и гидротехнических сооружений, совмещенных с автомобильными дорогами международного и республиканского значения или расположенных выше дорог по уклону местности»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«Выдача разрешения на устройство съездов с автомобильных дорог международного и республиканского значения и площадок для погрузки и разгрузки грузов»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«Выдача разрешения на подъем и понижение железнодорожных путей или укладку дополнительного пути при пересечении с автомобильными дорогами международного и республиканского значения»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Комитету автомобильных дорог Министерства транспорта и коммуникаций Республики Казахстан (Сагинов З.С.)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установленном порядке официальное опубликование настоящего приказа;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транспорта и коммуникаций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вице–министра транспорта и коммуникаций Республики Казахстан Скляр Р.В.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И.о. Министра                              К. Абсаттаров</w:t>
      </w:r>
    </w:p>
    <w:bookmarkStart w:name="z1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И.о. Министра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коммуникаций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октября 2012 года № 718  </w:t>
      </w:r>
    </w:p>
    <w:bookmarkEnd w:id="1"/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размещение наружной (визуальной) рекламы</w:t>
      </w:r>
      <w:r>
        <w:br/>
      </w:r>
      <w:r>
        <w:rPr>
          <w:rFonts w:ascii="Times New Roman"/>
          <w:b/>
          <w:i w:val="false"/>
          <w:color w:val="000000"/>
        </w:rPr>
        <w:t>
в полосе отвода автомобильных дорог общего пользования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значения»</w:t>
      </w:r>
    </w:p>
    <w:bookmarkEnd w:id="2"/>
    <w:bookmarkStart w:name="z1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«Выдача разрешения на размещение наружной (визуальной) рекламы в полосе отвода автомобильных дорог общего пользования международного и республиканского значения»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 также в соответствии с подпунктом 1) 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пользования автомобильными дорогами на территории Республики Казахстан, утвержденных постановлением Правительства Республики Казахстан от 5 сентября 1998 года № 845 «О совершенствовании правового обеспечения дорожного хозяйства», и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размещение наружной (визуальной) рекламы в полосе отвода автомобильных дорог общего пользования международного и республиканского значения», утвержденным постановлением Правительства Республики Казахстан от 16 октября 2012 года № 1315 (далее – cтандарт).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государственной услуги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– физическое и юридическое лицо, которому оказывается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обслуживания населения (далее – ЦОН)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структурно–функциональные единицы, которые участвуют в процессе оказания государственной услуги (далее – СФЕ) – это ответственные лица заинтересованных органов, информационные системы для их подсистемы.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завершения государственной услуги является выдача паспорта на размещение объекта наружной (визуальной) рекламы в полосе отвода автомобильных дорог общего пользования международного и республиканского значения (далее – паспорт) либо выдача мотивированного ответа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</w:p>
    <w:bookmarkEnd w:id="4"/>
    <w:bookmarkStart w:name="z2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5"/>
    <w:bookmarkStart w:name="z2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областными департаментами Комитета автомобильных дорог Министерства транспорта и коммуникаций Республики Казахстан (далее – территориальные органы), а также через ЦОН, адреса и графики работ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Процесс оказания государственной услуги с момента обращения получателя государственной услуги до выдачи ему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заместители рассматривают заявление о выдаче паспорта на размещение наружной (визуальной) рекламы в полосе отвода автомобильных дорог общего пользования международного и республиканского значения в течение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органа, при его отсутствии сотрудник отдела рассматривает предоставленный перечень документов на соответствие предъявляемым требованиям.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 подготавливает необходимые документы для выдачи паспорта на размещение наружной (визуальной) рекламы в полосе отвода автомобильных дорог общего пользования международного и республиканского значения, регистрирует в журнале учета и регистрации выдачи паспортов.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подает заявление в произвольной форме в ЦОН;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 проводит регистрацию заявления, инспектор накопительного отдела ЦОН передает документы в территориальный орган. Факт отправки пакета документов из ЦОН в территориальные органы фиксируется Сканером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территориального органа проводит регистрацию полученных документов, и передает на рассмотрение  руководителю территориального органа, либо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после рассмотрения руководитель территориального органа либо его заместитель передает на рассмотрение начальнику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начальник отдела территориального органа рассматривает заявление на соответствие предъявленным требованиям, и передает на исполнение сотруднику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территориального органа в течение пяти рабочих дней осуществляет рассмотрение представленного из ЦОН заявления, и направляет результат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готового результата государственной услуги от территориального органа, ЦОН фиксирует поступившие документы при помощи Сканера штрих-кода;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инспектор ЦОН выдает получателю государственной услуги паспорт или письменный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Информацию по вопросам оказания государственной услуги, а также о ходе оказания государственной услуги можно получить в ЦОН и территориальных органах, адреса, которых указаны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пятницу включительно, за исключением выходных и праздничных дней, в соответствии с установленным графиком работы территориального органа с перерывом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субботу включительно, за исключением выходных и праздничных дней, в соответствии с установленным графиком работы ЦОН с 9.00 часов до 20.00 часов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«электронной»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в ЦОН осуществляется посредством «окон», на которых указывается фамилия, имя, отчество и должность инспектора ЦОН. В территориальном органе заявление регистрируется в журнале обращений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 для отказа в предоставлении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</w:p>
    <w:bookmarkEnd w:id="6"/>
    <w:bookmarkStart w:name="z5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"/>
    <w:bookmarkStart w:name="z6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СФЕ,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 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территориального органа, либо его заместители.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Диаграмма, отражающая взаимосвязь между логической последовательностью действий (в процессе оказания государственной услуги) и СФЕ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Бланки в произвольной форме размещаются на специальной стойке в зале ожидания либо у работника ЦОН, а также на интернет-ресурсе ЦОН: www.con.gov.kz и Министерства транспорта и коммуникаций Республики Казахстан: www.mtc.gov.kz.</w:t>
      </w:r>
    </w:p>
    <w:bookmarkEnd w:id="8"/>
    <w:bookmarkStart w:name="z6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размещение наружной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(визуальной) рекламы в полосе отвода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автомобильных дорог общего пользования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международного и республиканского значения»</w:t>
      </w:r>
    </w:p>
    <w:bookmarkEnd w:id="9"/>
    <w:bookmarkStart w:name="z7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(Выдача разрешения на размещение наружной (визуальной) рекламы</w:t>
      </w:r>
      <w:r>
        <w:br/>
      </w:r>
      <w:r>
        <w:rPr>
          <w:rFonts w:ascii="Times New Roman"/>
          <w:b/>
          <w:i w:val="false"/>
          <w:color w:val="000000"/>
        </w:rPr>
        <w:t>
в полосе отвода автомобильных дорог общего пользования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значения)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"/>
        <w:gridCol w:w="2164"/>
        <w:gridCol w:w="2452"/>
        <w:gridCol w:w="2596"/>
        <w:gridCol w:w="2019"/>
        <w:gridCol w:w="1731"/>
        <w:gridCol w:w="1732"/>
      </w:tblGrid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
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работ)
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СФЕ, ИС
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
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органы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cотрудни-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ЦОН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7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 (Выдача разрешения на размещение наружной (визуальной) рекламы</w:t>
      </w:r>
      <w:r>
        <w:br/>
      </w:r>
      <w:r>
        <w:rPr>
          <w:rFonts w:ascii="Times New Roman"/>
          <w:b/>
          <w:i w:val="false"/>
          <w:color w:val="000000"/>
        </w:rPr>
        <w:t>
в полосе отвода автомобильных дорог общего пользования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значения)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7"/>
        <w:gridCol w:w="3212"/>
        <w:gridCol w:w="3034"/>
        <w:gridCol w:w="3907"/>
      </w:tblGrid>
      <w:tr>
        <w:trPr>
          <w:trHeight w:val="30" w:hRule="atLeast"/>
        </w:trPr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органа, 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трех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из ЦОН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 ЦОН</w:t>
            </w:r>
          </w:p>
        </w:tc>
      </w:tr>
      <w:tr>
        <w:trPr>
          <w:trHeight w:val="30" w:hRule="atLeast"/>
        </w:trPr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    паспорта</w:t>
            </w:r>
          </w:p>
        </w:tc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 (Выдача разрешения на размещение наружной (визуальной) рекламы</w:t>
      </w:r>
      <w:r>
        <w:br/>
      </w:r>
      <w:r>
        <w:rPr>
          <w:rFonts w:ascii="Times New Roman"/>
          <w:b/>
          <w:i w:val="false"/>
          <w:color w:val="000000"/>
        </w:rPr>
        <w:t>
в полосе отвода автомобильных дорог общего пользования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значения)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97"/>
        <w:gridCol w:w="2462"/>
        <w:gridCol w:w="3517"/>
        <w:gridCol w:w="2402"/>
        <w:gridCol w:w="2502"/>
      </w:tblGrid>
      <w:tr>
        <w:trPr>
          <w:trHeight w:val="30" w:hRule="atLeast"/>
        </w:trPr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Альтернативный процесс или расширения
</w:t>
            </w:r>
          </w:p>
        </w:tc>
      </w:tr>
      <w:tr>
        <w:trPr>
          <w:trHeight w:val="30" w:hRule="atLeast"/>
        </w:trPr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полного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орган;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выдачу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(визуальной)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рекламы в полосе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 со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</w:tr>
      <w:tr>
        <w:trPr>
          <w:trHeight w:val="30" w:hRule="atLeast"/>
        </w:trPr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ответом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(визуальной)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рекламы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полосе отвода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республи-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(визуальной)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рекламы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(визуальной)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рекламы в полосе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(визуальной)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рекламы в полосе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размещение наружной (визуальной) рекламы</w:t>
      </w:r>
      <w:r>
        <w:br/>
      </w:r>
      <w:r>
        <w:rPr>
          <w:rFonts w:ascii="Times New Roman"/>
          <w:b/>
          <w:i w:val="false"/>
          <w:color w:val="000000"/>
        </w:rPr>
        <w:t>
в полосе отвода автомобильных дорог общего пользования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значения)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36"/>
        <w:gridCol w:w="2673"/>
        <w:gridCol w:w="2188"/>
        <w:gridCol w:w="2188"/>
        <w:gridCol w:w="2295"/>
      </w:tblGrid>
      <w:tr>
        <w:trPr>
          <w:trHeight w:val="30" w:hRule="atLeast"/>
        </w:trPr>
        <w:tc>
          <w:tcPr>
            <w:tcW w:w="4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 ЦОН
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тели
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9916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размещение наружной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(визуальной) рекламы в полосе отвода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автомобильных дорог общего пользования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международного и республиканского значения»</w:t>
      </w:r>
    </w:p>
    <w:bookmarkEnd w:id="14"/>
    <w:bookmarkStart w:name="z7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размещение наружной (визуальной) рекламы</w:t>
      </w:r>
      <w:r>
        <w:br/>
      </w:r>
      <w:r>
        <w:rPr>
          <w:rFonts w:ascii="Times New Roman"/>
          <w:b/>
          <w:i w:val="false"/>
          <w:color w:val="000000"/>
        </w:rPr>
        <w:t>
в полосе отвода автомобильных дорог общего пользования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значения)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0"/>
        <w:gridCol w:w="3203"/>
        <w:gridCol w:w="3203"/>
        <w:gridCol w:w="3204"/>
      </w:tblGrid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646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И.о. Министра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коммуникаций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октября 2012 года № 718    </w:t>
      </w:r>
    </w:p>
    <w:bookmarkEnd w:id="16"/>
    <w:bookmarkStart w:name="z7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пересечения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каналами, линиями</w:t>
      </w:r>
      <w:r>
        <w:br/>
      </w:r>
      <w:r>
        <w:rPr>
          <w:rFonts w:ascii="Times New Roman"/>
          <w:b/>
          <w:i w:val="false"/>
          <w:color w:val="000000"/>
        </w:rPr>
        <w:t>
связи и электропередачи, нефтепроводами, газопроводами,</w:t>
      </w:r>
      <w:r>
        <w:br/>
      </w:r>
      <w:r>
        <w:rPr>
          <w:rFonts w:ascii="Times New Roman"/>
          <w:b/>
          <w:i w:val="false"/>
          <w:color w:val="000000"/>
        </w:rPr>
        <w:t>
водопроводами и железными дорогами и другими инженерными сетями</w:t>
      </w:r>
      <w:r>
        <w:br/>
      </w:r>
      <w:r>
        <w:rPr>
          <w:rFonts w:ascii="Times New Roman"/>
          <w:b/>
          <w:i w:val="false"/>
          <w:color w:val="000000"/>
        </w:rPr>
        <w:t>
и коммуникациями»</w:t>
      </w:r>
    </w:p>
    <w:bookmarkEnd w:id="17"/>
    <w:bookmarkStart w:name="z7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"/>
    <w:bookmarkStart w:name="z7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«Выдача разрешения на пересечения автомобильных дорог международного и республиканского значения каналами, линиями связи и электропередачи, нефтепроводами, газопроводами, водопроводами и железными дорогами и другими инженерными сетями и коммуникациями»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 также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пользования автомобильными дорогами на территории Республики Казахстан, утвержденных постановлением Правительства Республики Казахстан от 5 сентября 1998 года № 845 «О совершенствовании правового обеспечения дорожного хозяйства», и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пересечения автомобильных дорог международного и республиканского значения каналами, линиями связи и электропередачи, нефтепроводами, газопроводами, водопроводами и железными дорогами и другими инженерными сетями и коммуникациями», утвержденным постановлением Правительства Республики Казахстан от 16 октября 2012 года № 1315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государственной услуги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– физическое и юридическое лицо, которому оказывается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обслуживания населения (далее – ЦОН) – республиканское 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структурно–функциональные единицы, которые участвуют в процессе оказания государственной услуги (далее – СФЕ) – это ответственные лица заинтересованных органов, информационные системы для их подсистемы.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завершения государственной услуги является выдача технического условия на пересечения автомобильных дорог международного и республиканского значения каналами, линиями связи и электропередачи, нефтепроводами, газопроводами, водопроводами и железными дорогами и другими инженерными сетями и коммуникациями (далее – техническое условие) либо выдача мотивированного ответа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</w:p>
    <w:bookmarkEnd w:id="19"/>
    <w:bookmarkStart w:name="z8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20"/>
    <w:bookmarkStart w:name="z8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областными департаментами Комитета автомобильных дорог Министерства транспорта и коммуникаций Республики Казахстан (далее – территориальный орган), а также через ЦОН, адреса и графики работ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Процесс оказания государственной услуги с момента обращения получателя государственной услуги до выдачи ему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заместители рассматривают заявление о выдаче технического условия на пересечения автомобильных дорог международного и республиканского значения каналами, линиями связи и электропередачи, нефтепроводами, газопроводами, водопроводами и железными дорогами и другими инженерными сетями и коммуникациями в течение семи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органа, при его отсутствии специалист отдела рассматривает предоставленный перечень документов на соответствие предъявляемым требованиям.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 подготавливает необходимые документы для выдачи технического условия на пересечения автомобильных дорог международного и республиканского значения каналами, линиями связи и электропередачи, нефтепроводами, газопроводами, водопроводами и железными дорогами и другими инженерными сетями и коммуникациями, регистрирует в журнале учета и регистрации выдачи технических условий.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подает заявление в произвольной форме в ЦОН;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 проводит регистрацию заявления, инспектор накопительного отдела ЦОН передает документы в территориальный орган. Факт отправки пакета документов из ЦОН в территориальные органы фиксируется Сканером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территориального органа проводит регистрацию полученных документов, и передает на рассмотрение  руководителю территориального органа, либо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после рассмотрения руководитель территориального органа либо его заместитель передает на рассмотрение начальнику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начальник отдела территориального органа рассматривает заявление на соответствие предъявленным требованиям, и передает на исполнение специалисту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территориального органа в течение семи рабочих дней осуществляет рассмотрение представленного из ЦОН заявления, и направляет результат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готового результат государственной услуги от территориального органа, ЦОН фиксирует поступившие документы при помощи Сканера штрих-кода;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инспектор ЦОН выдает получателю государственной услуги техническое условие или письменный мотивированный отказ.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Информацию по вопросам оказания государственной услуги, а также о ходе оказания государственной услуги можно получить в ЦОН и территориальных органах, адреса, которых указаны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пятницу включительно, за исключением выходных и праздничных дней, в соответствии с установленным графиком работы территориального органа с перерывом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субботу включительно, за исключением выходных и праздничных дней, в соответствии с установленным графиком работы ЦОН с 9.00 часов до 20.00 часов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«электронной»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в ЦОН осуществляется посредством «окон», на которых указывается фамилия, имя, отчество и должность инспектора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 заявление регистрируется в журнале обращений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 для отказа в предоставлении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</w:p>
    <w:bookmarkEnd w:id="21"/>
    <w:bookmarkStart w:name="z12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2"/>
    <w:bookmarkStart w:name="z12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СФЕ,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 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территориального органа, либо его заместители.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Диаграмма, отражающая взаимосвязь между логической последовательностью действий (в процессе оказания государственной услуги) и СФЕ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Бланки в произвольной форме размещаются на специальной стойке в зале ожидания либо у работника ЦОН, а также на интернет-ресурсе ЦОН: www.con.gov.kz и Министерства транспорта и коммуникаций Республики Казахстан: www.mtc.gov.kz.</w:t>
      </w:r>
    </w:p>
    <w:bookmarkEnd w:id="23"/>
    <w:bookmarkStart w:name="z1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пересечения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автомобильных дорог международного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республиканского значения каналами,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линиями связи и электропередачи,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нефтепроводами, газопроводами, водопроводами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железными дорогами и другими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инженерными сетями и коммуникациями»    </w:t>
      </w:r>
    </w:p>
    <w:bookmarkEnd w:id="24"/>
    <w:bookmarkStart w:name="z13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25"/>
    <w:bookmarkStart w:name="z13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(Выдача разрешения на пересечения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каналами, линиями</w:t>
      </w:r>
      <w:r>
        <w:br/>
      </w:r>
      <w:r>
        <w:rPr>
          <w:rFonts w:ascii="Times New Roman"/>
          <w:b/>
          <w:i w:val="false"/>
          <w:color w:val="000000"/>
        </w:rPr>
        <w:t>
связи и электропередачи, нефтепроводами, газопроводами,</w:t>
      </w:r>
      <w:r>
        <w:br/>
      </w:r>
      <w:r>
        <w:rPr>
          <w:rFonts w:ascii="Times New Roman"/>
          <w:b/>
          <w:i w:val="false"/>
          <w:color w:val="000000"/>
        </w:rPr>
        <w:t>
водопроводами и железными дорогами и другими инженерными сетями</w:t>
      </w:r>
      <w:r>
        <w:br/>
      </w:r>
      <w:r>
        <w:rPr>
          <w:rFonts w:ascii="Times New Roman"/>
          <w:b/>
          <w:i w:val="false"/>
          <w:color w:val="000000"/>
        </w:rPr>
        <w:t>
и коммуникациями)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"/>
        <w:gridCol w:w="2017"/>
        <w:gridCol w:w="2162"/>
        <w:gridCol w:w="2594"/>
        <w:gridCol w:w="2017"/>
        <w:gridCol w:w="2162"/>
        <w:gridCol w:w="1874"/>
      </w:tblGrid>
      <w:tr>
        <w:trPr>
          <w:trHeight w:val="30" w:hRule="atLeast"/>
        </w:trPr>
        <w:tc>
          <w:tcPr>
            <w:tcW w:w="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
</w:t>
            </w:r>
          </w:p>
        </w:tc>
      </w:tr>
      <w:tr>
        <w:trPr>
          <w:trHeight w:val="30" w:hRule="atLeast"/>
        </w:trPr>
        <w:tc>
          <w:tcPr>
            <w:tcW w:w="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работ)
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СФЕ, ИС
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
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органы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ЦОН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в ЦОН</w:t>
            </w:r>
          </w:p>
        </w:tc>
      </w:tr>
      <w:tr>
        <w:trPr>
          <w:trHeight w:val="30" w:hRule="atLeast"/>
        </w:trPr>
        <w:tc>
          <w:tcPr>
            <w:tcW w:w="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</w:tr>
      <w:tr>
        <w:trPr>
          <w:trHeight w:val="30" w:hRule="atLeast"/>
        </w:trPr>
        <w:tc>
          <w:tcPr>
            <w:tcW w:w="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30" w:hRule="atLeast"/>
        </w:trPr>
        <w:tc>
          <w:tcPr>
            <w:tcW w:w="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13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 (Выдача разрешения на пересечения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каналами, линиями</w:t>
      </w:r>
      <w:r>
        <w:br/>
      </w:r>
      <w:r>
        <w:rPr>
          <w:rFonts w:ascii="Times New Roman"/>
          <w:b/>
          <w:i w:val="false"/>
          <w:color w:val="000000"/>
        </w:rPr>
        <w:t>
связи и электропередачи, нефтепроводами, газопроводами,</w:t>
      </w:r>
      <w:r>
        <w:br/>
      </w:r>
      <w:r>
        <w:rPr>
          <w:rFonts w:ascii="Times New Roman"/>
          <w:b/>
          <w:i w:val="false"/>
          <w:color w:val="000000"/>
        </w:rPr>
        <w:t>
водопроводами и железными дорогами и другими инженерными сетями</w:t>
      </w:r>
      <w:r>
        <w:br/>
      </w:r>
      <w:r>
        <w:rPr>
          <w:rFonts w:ascii="Times New Roman"/>
          <w:b/>
          <w:i w:val="false"/>
          <w:color w:val="000000"/>
        </w:rPr>
        <w:t>
и коммуникациями)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59"/>
        <w:gridCol w:w="3062"/>
        <w:gridCol w:w="3899"/>
        <w:gridCol w:w="3560"/>
      </w:tblGrid>
      <w:tr>
        <w:trPr>
          <w:trHeight w:val="30" w:hRule="atLeast"/>
        </w:trPr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органа, 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из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 ЦОН</w:t>
            </w:r>
          </w:p>
        </w:tc>
      </w:tr>
      <w:tr>
        <w:trPr>
          <w:trHeight w:val="30" w:hRule="atLeast"/>
        </w:trPr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 (Выдача разрешения на пересечения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каналами, линиями</w:t>
      </w:r>
      <w:r>
        <w:br/>
      </w:r>
      <w:r>
        <w:rPr>
          <w:rFonts w:ascii="Times New Roman"/>
          <w:b/>
          <w:i w:val="false"/>
          <w:color w:val="000000"/>
        </w:rPr>
        <w:t>
связи и электропередачи, нефтепроводами, газопроводами,</w:t>
      </w:r>
      <w:r>
        <w:br/>
      </w:r>
      <w:r>
        <w:rPr>
          <w:rFonts w:ascii="Times New Roman"/>
          <w:b/>
          <w:i w:val="false"/>
          <w:color w:val="000000"/>
        </w:rPr>
        <w:t>
водопроводами и железными дорогами и другими инженерными сетями</w:t>
      </w:r>
      <w:r>
        <w:br/>
      </w:r>
      <w:r>
        <w:rPr>
          <w:rFonts w:ascii="Times New Roman"/>
          <w:b/>
          <w:i w:val="false"/>
          <w:color w:val="000000"/>
        </w:rPr>
        <w:t>
и коммуникациями)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6"/>
        <w:gridCol w:w="2614"/>
        <w:gridCol w:w="2911"/>
        <w:gridCol w:w="2534"/>
        <w:gridCol w:w="2435"/>
      </w:tblGrid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Альтернативный процесс или расширения
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 ЦОН
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полного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орган;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выдачу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</w:tc>
        <w:tc>
          <w:tcPr>
            <w:tcW w:w="2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линиями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электро-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газопроводами,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железными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сетями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коммуникациями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 со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87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неполного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ответом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линиями связи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электропередачи,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нефтепроводами,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газопроводами,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сетями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коммуникациями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газопрово-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сетями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линиями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электро-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газопроводами,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железными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сетями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коммуникациями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линиями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электро-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нефте-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газопроводами,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железными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сетями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коммуникациями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пересечения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автомобильных дорог международного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республиканского значения каналами,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линиями связи и электропередачи,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нефтепроводами, газопроводами, водопроводами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железными дорогами и другими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инженерными сетями и коммуникациями»    </w:t>
      </w:r>
    </w:p>
    <w:bookmarkEnd w:id="29"/>
    <w:bookmarkStart w:name="z13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пересечения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каналами, линиями</w:t>
      </w:r>
      <w:r>
        <w:br/>
      </w:r>
      <w:r>
        <w:rPr>
          <w:rFonts w:ascii="Times New Roman"/>
          <w:b/>
          <w:i w:val="false"/>
          <w:color w:val="000000"/>
        </w:rPr>
        <w:t>
связи и электропередачи, нефтепроводами, газопроводами,</w:t>
      </w:r>
      <w:r>
        <w:br/>
      </w:r>
      <w:r>
        <w:rPr>
          <w:rFonts w:ascii="Times New Roman"/>
          <w:b/>
          <w:i w:val="false"/>
          <w:color w:val="000000"/>
        </w:rPr>
        <w:t>
водопроводами и железными дорогами и другими инженерными сетями</w:t>
      </w:r>
      <w:r>
        <w:br/>
      </w:r>
      <w:r>
        <w:rPr>
          <w:rFonts w:ascii="Times New Roman"/>
          <w:b/>
          <w:i w:val="false"/>
          <w:color w:val="000000"/>
        </w:rPr>
        <w:t>
и коммуникациями)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0"/>
        <w:gridCol w:w="3203"/>
        <w:gridCol w:w="3203"/>
        <w:gridCol w:w="3204"/>
      </w:tblGrid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138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пересечения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каналами, линиями</w:t>
      </w:r>
      <w:r>
        <w:br/>
      </w:r>
      <w:r>
        <w:rPr>
          <w:rFonts w:ascii="Times New Roman"/>
          <w:b/>
          <w:i w:val="false"/>
          <w:color w:val="000000"/>
        </w:rPr>
        <w:t>
связи и электропередачи, нефтепроводами, газопроводами,</w:t>
      </w:r>
      <w:r>
        <w:br/>
      </w:r>
      <w:r>
        <w:rPr>
          <w:rFonts w:ascii="Times New Roman"/>
          <w:b/>
          <w:i w:val="false"/>
          <w:color w:val="000000"/>
        </w:rPr>
        <w:t>
водопроводами и железными дорогами и другими инженерными сетями</w:t>
      </w:r>
      <w:r>
        <w:br/>
      </w:r>
      <w:r>
        <w:rPr>
          <w:rFonts w:ascii="Times New Roman"/>
          <w:b/>
          <w:i w:val="false"/>
          <w:color w:val="000000"/>
        </w:rPr>
        <w:t>
и коммуникациями)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3"/>
        <w:gridCol w:w="2453"/>
        <w:gridCol w:w="2073"/>
        <w:gridCol w:w="2093"/>
        <w:gridCol w:w="2253"/>
      </w:tblGrid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тели
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64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И.о. Министра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коммуникаций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октября 2012 года № 718    </w:t>
      </w:r>
    </w:p>
    <w:bookmarkEnd w:id="32"/>
    <w:bookmarkStart w:name="z13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устройство, реконструкцию, ремонт и</w:t>
      </w:r>
      <w:r>
        <w:br/>
      </w:r>
      <w:r>
        <w:rPr>
          <w:rFonts w:ascii="Times New Roman"/>
          <w:b/>
          <w:i w:val="false"/>
          <w:color w:val="000000"/>
        </w:rPr>
        <w:t>
ликвидацию железнодорожных переездов на автомобильных дорогах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значения»</w:t>
      </w:r>
    </w:p>
    <w:bookmarkEnd w:id="33"/>
    <w:bookmarkStart w:name="z14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4"/>
    <w:bookmarkStart w:name="z1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«Выдача разрешения на устройство, реконструкцию, ремонт и ликвидацию железнодорожных переездов на автомобильных дорогах международного и республиканского значения»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 также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пользования автомобильными дорогами на территории Республики Казахстан, утвержденных постановлением Правительства Республики Казахстан от 5 сентября 1998 года № 845 «Выдача разрешения на устройство, реконструкцию, ремонт и ликвидацию железнодорожных переездов на автомобильных дорогах международного и республиканского значения», и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услуги, утвержденным постановлением Правительства Республики Казахстан от 16 октября 2012 года № 1315 (далее – cтандарт).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государственной услуги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– физическое и юридическое лицо, которому оказывается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обслуживания населения (далее – ЦОН) –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структурно–функциональные единицы, которые участвуют в процессе оказания государственной услуги (далее – СФЕ) – это ответственные лица заинтересованных органов, информационные системы для их подсистемы.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завершения государственной услуги является выдача технического условия на устройство, реконструкцию, ремонт и ликвидацию железнодорожных переездов на автомобильных дорогах международного и республиканского значения (далее – техническое условие) либо выдача мотивированного ответа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</w:p>
    <w:bookmarkEnd w:id="35"/>
    <w:bookmarkStart w:name="z14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36"/>
    <w:bookmarkStart w:name="z15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областными департаментами Комитета автомобильных дорог Министерства транспорта и коммуникаций Республики Казахстан (далее – территориальный орган), а также через ЦОН, адреса и графики работ которых указаны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Процесс оказания государственной услуги с момента обращения получателя государственной услуги до выдачи ему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заместители рассматривают заявление о выдаче технического условия на устройство, реконструкцию, ремонт и ликвидацию железнодорожных переездов на автомобильных дорогах международного и республиканского значения в течение семи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органа, при его отсутствии специалист отдела рассматривает предоставленный перечень документов на соответствие предъявляемым требованиям.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 подготавливает необходимые документы для выдачи технического условия на устройство, реконструкцию, ремонт и ликвидацию железнодорожных переездов на автомобильных дорогах международного и республиканского значения, регистрирует в журнале учета и регистрации выдачи технических условий.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подает заявление в произвольной форме в ЦОН;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 проводит регистрацию заявления, инспектор накопительного отдела ЦОН передает документы в территориальный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пакета документов из ЦОН в территориальные органы фиксируется Сканером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территориального органа проводит регистрацию полученных документов, и передает на рассмотрение  руководителю территориального органа, либо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после рассмотрения руководитель территориального органа либо его заместитель передает на рассмотрение начальнику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начальник отдела территориального органа рассматривает заявление на соответствие предъявленным требованиям, и передает на исполнение специалисту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территориального органа в течение семи рабочих дней осуществляет рассмотрение представленного из ЦОН заявления, и направляет результат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готового результата государственной услуги от территориального органа, ЦОН фиксирует поступившие документы при помощи Сканера штрих-кода;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инспектор ЦОН выдает получателю государственной услуги техническое условие или письменный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Информацию по вопросам оказания государственной услуги, а также о ходе оказания государственной услуги можно получить в ЦОН и территориальных органах, адреса, которых указаны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пятницу включительно, за исключением выходных и праздничных дней, в соответствии с установленным графиком работы территориального органа с перерывом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ежедневно с понедельника по субботу включительно, за исключением выходных и праздничных дней, в соответствии с установленным графиком работы ЦОН с 9.00 часов до 20.00 часов без перерыва на обед.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«электронной»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в ЦОН осуществляется посредством «окон», на которых указывается фамилия, имя, отчество и должность инспектора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 заявление регистрируется в журнале обращений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получатели государственной услуги 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 для отказа в предоставлении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14. Требования к информационной безопасности: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</w:p>
    <w:bookmarkEnd w:id="37"/>
    <w:bookmarkStart w:name="z18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8"/>
    <w:bookmarkStart w:name="z18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СФЕ,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 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 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территориального органа, либо его заместители.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Диаграмма, отражающая взаимосвязь между логической последовательностью действий (в процессе оказания государственной услуги) и СФЕ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Бланки в произвольной форме размещаются на специальной стойке в зале ожидания либо у работника ЦОН, а также на интернет-ресурсе ЦОН: www.con.gov.kz и Министерства транспорта и коммуникаций Республики Казахстан: www.mtc.gov.kz.</w:t>
      </w:r>
    </w:p>
    <w:bookmarkEnd w:id="39"/>
    <w:bookmarkStart w:name="z19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устройство,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реконструкцию, ремонт, и ликвидацию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железнодорожных переездов на автомобильных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дорогах международного и республиканского значения»</w:t>
      </w:r>
    </w:p>
    <w:bookmarkEnd w:id="40"/>
    <w:bookmarkStart w:name="z19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(Выдача разрешения на устройство, реконструкцию, ремонт, и</w:t>
      </w:r>
      <w:r>
        <w:br/>
      </w:r>
      <w:r>
        <w:rPr>
          <w:rFonts w:ascii="Times New Roman"/>
          <w:b/>
          <w:i w:val="false"/>
          <w:color w:val="000000"/>
        </w:rPr>
        <w:t>
ликвидацию железнодорожных переездов на автомобильных дорогах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значения)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"/>
        <w:gridCol w:w="2111"/>
        <w:gridCol w:w="2262"/>
        <w:gridCol w:w="2563"/>
        <w:gridCol w:w="1809"/>
        <w:gridCol w:w="2263"/>
        <w:gridCol w:w="1811"/>
      </w:tblGrid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работ)
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СФЕ, ИС
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
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органы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ЦОН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19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 (Выдача разрешения на устройство, реконструкцию, ремонт, и</w:t>
      </w:r>
      <w:r>
        <w:br/>
      </w:r>
      <w:r>
        <w:rPr>
          <w:rFonts w:ascii="Times New Roman"/>
          <w:b/>
          <w:i w:val="false"/>
          <w:color w:val="000000"/>
        </w:rPr>
        <w:t>
ликвидацию железнодорожных переездов на автомобильных дорогах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значения)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0"/>
        <w:gridCol w:w="3212"/>
        <w:gridCol w:w="3471"/>
        <w:gridCol w:w="3947"/>
      </w:tblGrid>
      <w:tr>
        <w:trPr>
          <w:trHeight w:val="30" w:hRule="atLeast"/>
        </w:trPr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из ЦОН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 ЦОН</w:t>
            </w:r>
          </w:p>
        </w:tc>
      </w:tr>
      <w:tr>
        <w:trPr>
          <w:trHeight w:val="30" w:hRule="atLeast"/>
        </w:trPr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</w:t>
            </w:r>
          </w:p>
        </w:tc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 (Выдача разрешения на устройство, реконструкцию, ремонт, и</w:t>
      </w:r>
      <w:r>
        <w:br/>
      </w:r>
      <w:r>
        <w:rPr>
          <w:rFonts w:ascii="Times New Roman"/>
          <w:b/>
          <w:i w:val="false"/>
          <w:color w:val="000000"/>
        </w:rPr>
        <w:t>
ликвидацию железнодорожных переездов на автомобильных дорогах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значения)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36"/>
        <w:gridCol w:w="2701"/>
        <w:gridCol w:w="2840"/>
        <w:gridCol w:w="2581"/>
        <w:gridCol w:w="2522"/>
      </w:tblGrid>
      <w:tr>
        <w:trPr>
          <w:trHeight w:val="30" w:hRule="atLeast"/>
        </w:trPr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Альтернативный процесс или расширения
</w:t>
            </w:r>
          </w:p>
        </w:tc>
      </w:tr>
      <w:tr>
        <w:trPr>
          <w:trHeight w:val="30" w:hRule="atLeast"/>
        </w:trPr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 ЦОН
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полного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орган;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реконструкцию,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переездов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автомо-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 со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</w:tr>
      <w:tr>
        <w:trPr>
          <w:trHeight w:val="30" w:hRule="atLeast"/>
        </w:trPr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ответом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реконструкцию,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переездов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цию, ремонт,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ликвидацию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переездов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 ЦОН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устройство,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реконструкцию,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переездов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устройство,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реконструкцию,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переездов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устройство,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реконструкцию, ремонт, и ликвидацию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железнодорожных переездов на автомобильных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дорогах международного и республиканского значения»</w:t>
      </w:r>
    </w:p>
    <w:bookmarkEnd w:id="44"/>
    <w:bookmarkStart w:name="z19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устройство, реконструкцию, ремонт, и</w:t>
      </w:r>
      <w:r>
        <w:br/>
      </w:r>
      <w:r>
        <w:rPr>
          <w:rFonts w:ascii="Times New Roman"/>
          <w:b/>
          <w:i w:val="false"/>
          <w:color w:val="000000"/>
        </w:rPr>
        <w:t>
ликвидацию железнодорожных переездов на автомобильных дорогах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значения)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6"/>
        <w:gridCol w:w="3119"/>
        <w:gridCol w:w="3119"/>
        <w:gridCol w:w="3486"/>
      </w:tblGrid>
      <w:tr>
        <w:trPr>
          <w:trHeight w:val="30" w:hRule="atLeast"/>
        </w:trPr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</w:tr>
      <w:tr>
        <w:trPr>
          <w:trHeight w:val="30" w:hRule="atLeast"/>
        </w:trPr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773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устройство, реконструкцию, ремонт, и</w:t>
      </w:r>
      <w:r>
        <w:br/>
      </w:r>
      <w:r>
        <w:rPr>
          <w:rFonts w:ascii="Times New Roman"/>
          <w:b/>
          <w:i w:val="false"/>
          <w:color w:val="000000"/>
        </w:rPr>
        <w:t>
ликвидацию железнодорожных переездов на автомобильных дорогах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значения)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3"/>
        <w:gridCol w:w="2453"/>
        <w:gridCol w:w="2073"/>
        <w:gridCol w:w="2093"/>
        <w:gridCol w:w="2253"/>
      </w:tblGrid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тели
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64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И.о. Министра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коммуникаций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октября 2012 года № 718    </w:t>
      </w:r>
    </w:p>
    <w:bookmarkEnd w:id="47"/>
    <w:bookmarkStart w:name="z20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углубление русел рек и водотоков выше или</w:t>
      </w:r>
      <w:r>
        <w:br/>
      </w:r>
      <w:r>
        <w:rPr>
          <w:rFonts w:ascii="Times New Roman"/>
          <w:b/>
          <w:i w:val="false"/>
          <w:color w:val="000000"/>
        </w:rPr>
        <w:t>
ниже мостов для мелиоративных и других целей на расстоянии</w:t>
      </w:r>
      <w:r>
        <w:br/>
      </w:r>
      <w:r>
        <w:rPr>
          <w:rFonts w:ascii="Times New Roman"/>
          <w:b/>
          <w:i w:val="false"/>
          <w:color w:val="000000"/>
        </w:rPr>
        <w:t>
менее 2,5 км на автомобильных дорогах международного и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значения»</w:t>
      </w:r>
    </w:p>
    <w:bookmarkEnd w:id="48"/>
    <w:bookmarkStart w:name="z20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20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«Выдача разрешения на углубление русел рек и водотоков выше или ниже мостов для мелиоративных и других целей на расстоянии менее 2,5 км на автомобильных дорогах международного и  республиканского значения»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 также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пользования автомобильными дорогами на территории Республики Казахстан, утвержденных постановлением Правительства Республики Казахстан от 5 сентября 1998 года № 845 «О совершенствовании правового обеспечения дорожного хозяйства», и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углубление русел рек и водотоков выше или ниже мостов для мелиоративных и других целей на расстоянии менее 2,5 км на автомобильных дорогах международного и республиканского значения», утвержденным постановлением Правительства Республики Казахстан от 16 октября 2012 года № 1315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государственной услуги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– физическое и юридическое лицо, которому оказывается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обслуживания населения (далее – ЦОН) –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структурно–функциональные единицы, которые участвуют в процессе оказания государственной услуги (далее – СФЕ) – это ответственные лица заинтересованных органов, информационные системы для их подсистемы.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завершения государственной услуги является выдача технического условия на углубление русел рек и водотоков выше или ниже мостов для мелиоративных и других целей на расстоянии менее 2,5 км на автомобильных дорогах международного и  республиканского значения (далее – техническое условие), либо выдача мотивированного ответа об отказе в представлении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</w:p>
    <w:bookmarkEnd w:id="50"/>
    <w:bookmarkStart w:name="z21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51"/>
    <w:bookmarkStart w:name="z21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областными департаментами Комитета автомобильных дорог Министерства транспорта и коммуникаций Республики Казахстан (далее – территориальный орган), а также через ЦОН, адреса и графики работ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Процесс оказания государственной услуги с момента обращения получателя государственной услуги до выдачи ему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заместители рассматривают заявление о выдаче технического условия на углубление русел рек и водотоков выше или ниже мостов для мелиоративных и других целей на расстоянии менее 2,5 км на автомобильных дорогах международного и республиканского значения в течение семи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органа, при его отсутствии специалист отдела рассматривает предоставленный перечень документов на соответствие предъявляемым требованиям.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 подготавливает необходимые документы для выдачи технического условия на углубление русел рек и водотоков выше или ниже мостов для мелиоративных и других целей на расстоянии менее 2,5 км на автомобильных дорогах международного и республиканского значения, регистрирует в журнале учета и регистрации выдачи технических условий.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заявление в произвольной форме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 проводит регистрацию заявления, инспектор накопительного отдела ЦОН передает документы в территориальный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пакета документов из ЦОН в территориальные органы фиксируется Сканером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территориального органа проводит регистрацию полученных документов, и передает на рассмотрение руководителю территориального органа, либо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после рассмотрения руководитель территориального органа либо его заместитель передает на рассмотрение начальнику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начальник отдела территориального органа рассматривает заявление на соответствие предъявленным требованиям, и передает на исполнение специалисту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территориального органа в течение семи рабочих дней осуществляет рассмотрение представленного из ЦОН заявления, и направляет результат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готового результата государственной услуги от территориального органа, ЦОН фиксирует поступившие документы при помощи Сканера штрих-кода;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инспектор ЦОН выдает получателю государственной услуги техническое условие или письменный мотивированный отказ.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Информацию по вопросам оказания государственной услуги, а также о ходе оказания государственной услуги можно получить в ЦОН и территориальных органах,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пятницу включительно, за исключением выходных и праздничных дней, в соответствии с установленным графиком работы территориального органа с перерывом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субботу включительно, за исключением выходных и праздничных дней, в соответствии с установленным графиком работы ЦОН с 9.00 часов до 20.00 часов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«электронной»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в ЦОН осуществляется посредством «окон», на которых указывается фамилия, имя, отчество и должность инспектора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 заявление регистрируется в журнале обращений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 для отказа в предоставлении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</w:p>
    <w:bookmarkEnd w:id="52"/>
    <w:bookmarkStart w:name="z24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3"/>
    <w:bookmarkStart w:name="z24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СФЕ,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территориального органа, либо его заместители.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Диаграмма, отражающая взаимосвязь между логической последовательностью действий (в процессе оказания государственной услуги) и СФЕ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Бланки в произвольной форме размещаются на специальной стойке в зале ожидания либо у работника ЦОН, а также на интернет-ресурсе ЦОН: www.con.gov.kz и Министерства транспорта и коммуникаций Республики Казахстан: www.mtc.gov.kz.</w:t>
      </w:r>
    </w:p>
    <w:bookmarkEnd w:id="54"/>
    <w:bookmarkStart w:name="z25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углубление русел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рек и водотоков выше или ниже мостов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мелиоративных и других целей на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расстоянии менее 2,5 км на автомобильных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дорогах международного и республиканского значения»</w:t>
      </w:r>
    </w:p>
    <w:bookmarkEnd w:id="55"/>
    <w:bookmarkStart w:name="z25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(Выдача разрешения на углубление русел рек и водотоков выше или</w:t>
      </w:r>
      <w:r>
        <w:br/>
      </w:r>
      <w:r>
        <w:rPr>
          <w:rFonts w:ascii="Times New Roman"/>
          <w:b/>
          <w:i w:val="false"/>
          <w:color w:val="000000"/>
        </w:rPr>
        <w:t>
ниже мостов для мелиоративных и других целей на расстоянии</w:t>
      </w:r>
      <w:r>
        <w:br/>
      </w:r>
      <w:r>
        <w:rPr>
          <w:rFonts w:ascii="Times New Roman"/>
          <w:b/>
          <w:i w:val="false"/>
          <w:color w:val="000000"/>
        </w:rPr>
        <w:t>
менее 2,5 км на автомобильных дорогах международного и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значения)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"/>
        <w:gridCol w:w="2111"/>
        <w:gridCol w:w="2262"/>
        <w:gridCol w:w="2563"/>
        <w:gridCol w:w="1809"/>
        <w:gridCol w:w="2263"/>
        <w:gridCol w:w="1811"/>
      </w:tblGrid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работ)
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СФЕ, ИС
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
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органы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ЦОН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25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 (Выдача разрешения на углубление русел рек и водотоков выше или</w:t>
      </w:r>
      <w:r>
        <w:br/>
      </w:r>
      <w:r>
        <w:rPr>
          <w:rFonts w:ascii="Times New Roman"/>
          <w:b/>
          <w:i w:val="false"/>
          <w:color w:val="000000"/>
        </w:rPr>
        <w:t>
ниже мостов для мелиоративных и других целей на расстоянии</w:t>
      </w:r>
      <w:r>
        <w:br/>
      </w:r>
      <w:r>
        <w:rPr>
          <w:rFonts w:ascii="Times New Roman"/>
          <w:b/>
          <w:i w:val="false"/>
          <w:color w:val="000000"/>
        </w:rPr>
        <w:t>
менее 2,5 км на автомобильных дорогах международного и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значения)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0"/>
        <w:gridCol w:w="3212"/>
        <w:gridCol w:w="3471"/>
        <w:gridCol w:w="3947"/>
      </w:tblGrid>
      <w:tr>
        <w:trPr>
          <w:trHeight w:val="30" w:hRule="atLeast"/>
        </w:trPr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из ЦОН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 ЦОН</w:t>
            </w:r>
          </w:p>
        </w:tc>
      </w:tr>
      <w:tr>
        <w:trPr>
          <w:trHeight w:val="30" w:hRule="atLeast"/>
        </w:trPr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</w:t>
            </w:r>
          </w:p>
        </w:tc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 (Выдача разрешения на углубление русел рек и водотоков выше или</w:t>
      </w:r>
      <w:r>
        <w:br/>
      </w:r>
      <w:r>
        <w:rPr>
          <w:rFonts w:ascii="Times New Roman"/>
          <w:b/>
          <w:i w:val="false"/>
          <w:color w:val="000000"/>
        </w:rPr>
        <w:t>
ниже мостов для мелиоративных и других целей на расстоянии</w:t>
      </w:r>
      <w:r>
        <w:br/>
      </w:r>
      <w:r>
        <w:rPr>
          <w:rFonts w:ascii="Times New Roman"/>
          <w:b/>
          <w:i w:val="false"/>
          <w:color w:val="000000"/>
        </w:rPr>
        <w:t>
менее 2,5 км на автомобильных дорогах международного и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значения)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58"/>
        <w:gridCol w:w="2920"/>
        <w:gridCol w:w="3159"/>
        <w:gridCol w:w="2780"/>
        <w:gridCol w:w="2163"/>
      </w:tblGrid>
      <w:tr>
        <w:trPr>
          <w:trHeight w:val="30" w:hRule="atLeast"/>
        </w:trPr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Альтернативный процесс или расширения
</w:t>
            </w:r>
          </w:p>
        </w:tc>
      </w:tr>
      <w:tr>
        <w:trPr>
          <w:trHeight w:val="30" w:hRule="atLeast"/>
        </w:trPr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 ЦОН
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орган;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углубление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русел рек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водотоков выше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ниже мостов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целей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2,5 км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  республи-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</w:tr>
      <w:tr>
        <w:trPr>
          <w:trHeight w:val="30" w:hRule="atLeast"/>
        </w:trPr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105" w:hRule="atLeast"/>
        </w:trPr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ответом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углубление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русел рек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водотоков выше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ниже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других целей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расстоянии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2,5 км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автомо-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углубление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русел рек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водотоков выше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ниже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других целей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расстоянии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2,5 км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 ЦОН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углубление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русел рек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водотоков выше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ниже мостов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целей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2,5 км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  республи-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углубление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русел рек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водотоков выше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ниже мостов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целей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2,5 км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углубление русел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рек и водотоков выше или ниже мостов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мелиоративных и других целей на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расстоянии менее 2,5 км на автомобильных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дорогах международного и республиканского значения»</w:t>
      </w:r>
    </w:p>
    <w:bookmarkEnd w:id="59"/>
    <w:bookmarkStart w:name="z26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углубление русел рек и водотоков выше или</w:t>
      </w:r>
      <w:r>
        <w:br/>
      </w:r>
      <w:r>
        <w:rPr>
          <w:rFonts w:ascii="Times New Roman"/>
          <w:b/>
          <w:i w:val="false"/>
          <w:color w:val="000000"/>
        </w:rPr>
        <w:t>
ниже мостов для мелиоративных и других целей на расстоянии</w:t>
      </w:r>
      <w:r>
        <w:br/>
      </w:r>
      <w:r>
        <w:rPr>
          <w:rFonts w:ascii="Times New Roman"/>
          <w:b/>
          <w:i w:val="false"/>
          <w:color w:val="000000"/>
        </w:rPr>
        <w:t>
менее 2,5 км на автомобильных дорогах международного и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значения)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0"/>
        <w:gridCol w:w="3203"/>
        <w:gridCol w:w="3203"/>
        <w:gridCol w:w="3204"/>
      </w:tblGrid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773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углубление русел рек и водотоков выше или</w:t>
      </w:r>
      <w:r>
        <w:br/>
      </w:r>
      <w:r>
        <w:rPr>
          <w:rFonts w:ascii="Times New Roman"/>
          <w:b/>
          <w:i w:val="false"/>
          <w:color w:val="000000"/>
        </w:rPr>
        <w:t>
ниже мостов для мелиоративных и других целей на расстоянии</w:t>
      </w:r>
      <w:r>
        <w:br/>
      </w:r>
      <w:r>
        <w:rPr>
          <w:rFonts w:ascii="Times New Roman"/>
          <w:b/>
          <w:i w:val="false"/>
          <w:color w:val="000000"/>
        </w:rPr>
        <w:t>
менее  2,5 км на автомобильных дорогах международного и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значения)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3"/>
        <w:gridCol w:w="2453"/>
        <w:gridCol w:w="2073"/>
        <w:gridCol w:w="2093"/>
        <w:gridCol w:w="2253"/>
      </w:tblGrid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тели
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6868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И.о. Министра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коммуникаций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октября 2012 года № 718    </w:t>
      </w:r>
    </w:p>
    <w:bookmarkEnd w:id="62"/>
    <w:bookmarkStart w:name="z26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устройство, реконструкцию и ремонт</w:t>
      </w:r>
      <w:r>
        <w:br/>
      </w:r>
      <w:r>
        <w:rPr>
          <w:rFonts w:ascii="Times New Roman"/>
          <w:b/>
          <w:i w:val="false"/>
          <w:color w:val="000000"/>
        </w:rPr>
        <w:t>
шлюзов, плотин и других мелиоративных и гидротехнических</w:t>
      </w:r>
      <w:r>
        <w:br/>
      </w:r>
      <w:r>
        <w:rPr>
          <w:rFonts w:ascii="Times New Roman"/>
          <w:b/>
          <w:i w:val="false"/>
          <w:color w:val="000000"/>
        </w:rPr>
        <w:t>
сооружений, совмещенных с автомобильными дорогами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или</w:t>
      </w:r>
      <w:r>
        <w:br/>
      </w:r>
      <w:r>
        <w:rPr>
          <w:rFonts w:ascii="Times New Roman"/>
          <w:b/>
          <w:i w:val="false"/>
          <w:color w:val="000000"/>
        </w:rPr>
        <w:t>
расположенных выше дорог по уклону местности»</w:t>
      </w:r>
    </w:p>
    <w:bookmarkEnd w:id="63"/>
    <w:bookmarkStart w:name="z26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4"/>
    <w:bookmarkStart w:name="z26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«Выдача разрешения на устройство, реконструкцию и ремонт шлюзов, плотин и других мелиоративных и гидротехнических сооружений, совмещенных с автомобильными дорогами  международного и республиканского значения или расположенных выше дорог по уклону местности»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 также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пользования автомобильными дорогами на территории Республики Казахстан, утвержденных постановлением Правительства Республики Казахстан от 5 сентября 1998 года № 845 «О совершенствовании правового обеспечения дорожного хозяйства», и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устройство, реконструкцию и ремонт шлюзов, плотин и других мелиоративных и гидротехнических сооружений, совмещенных с автомобильными дорогами  международного и республиканского значения или расположенных выше дорог по уклону местности», утвержденным постановлением Правительства Республики Казахстан от 16 октября 2012 года № 1315 (далее – cтандарт).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государственной услуги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– физическое и юридическое лицо, которому оказывается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обслуживания населения (далее – ЦОН) –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структурно–функциональные единицы, которые участвуют в процессе оказания государственной услуги (далее – СФЕ) – это ответственные лица заинтересованных органов, информационные системы для их подсистемы.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завершения государственной услуги является выдача технического условия на устройство, реконструкцию и ремонт шлюзов, плотин и других мелиоративных и гидротехнических сооружений, совмещенных с автомобильными дорогами международного и республиканского значения или расположенных выше дорог по уклону местности (далее – техническое условие) либо выдача мотивированного ответа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</w:p>
    <w:bookmarkEnd w:id="65"/>
    <w:bookmarkStart w:name="z27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66"/>
    <w:bookmarkStart w:name="z27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областными департаментами Комитета автомобильных дорог Министерства транспорта и коммуникаций Республики Казахстан (далее – территориальные органы), а также через ЦОН, адреса и графики работ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Процесс оказания государственной услуги с момента обращения получателя государственной услуги до выдачи ему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заместители рассматривают заявление о выдаче технического условия на устройство, реконструкцию и ремонт шлюзов, плотин и других мелиоративных и гидротехнических сооружений, совмещенных с автомобильными дорогами  международного и республиканского значения или расположенных выше дорог по уклону местности в течение семи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органа, при его отсутствии специалист отдела рассматривает предоставленный перечень документов на соответствие предъявляемым требованиям.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 подготавливает необходимые документы для выдачи технического условия на устройство, реконструкцию и ремонт шлюзов, плотин и других мелиоративных и гидротехнических сооружений, совмещенных с автомобильными дорогами  международного и республиканского значения или расположенных выше дорог по уклону местности, регистрирует в журнале учета и регистрации выдачи технических условий.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подает заявление в произвольной форме в ЦОН;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 проводит регистрацию заявления, инспектор накопительного отдела ЦОН передает документы в территориальный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пакета документов из ЦОН в территориальные органы фиксируется Сканером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территориального органа проводит регистрацию полученных документов, и передает на рассмотрение руководителю территориального органа, либо его заместителю;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после рассмотрения руководитель территориального органа либо его заместитель передает на рассмотрение начальнику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начальник отдела территориального органа рассматривает заявление на соответствие предъявленным требованиям, и передает на исполнение специалисту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территориального органа в течение семи рабочих дней осуществляет рассмотрение представленного из ЦОН заявления, и направляет результат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готового результат государственной услуги от территориального органа, ЦОН фиксирует поступившие документы при помощи Сканера штрих-кода;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инспектор ЦОН выдает получателю государственной услуги техническое условие или письменный мотивированный отказ.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Информацию по вопросам оказания государственной услуги, а также о ходе оказания государственной услуги можно получить в ЦОН и территориальных органах,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пятницу включительно, за исключением выходных и праздничных дней, в соответствии с установленным графиком работы территориального органа с перерывом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субботу включительно, за исключением выходных и праздничных дней, в соответствии с установленным графиком работы ЦОН с 9.00 часов до 20.00 часов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«электронной»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в ЦОН осуществляется посредством «окон», на которых указывается фамилия, имя, отчество и должность инспектора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 заявление регистрируется в журнале обращений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 для отказа в предоставлении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14. Требования к информационной безопасности: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</w:p>
    <w:bookmarkEnd w:id="67"/>
    <w:bookmarkStart w:name="z30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8"/>
    <w:bookmarkStart w:name="z30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СФЕ,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 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 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территориального органа, либо его заместители.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Диаграмма, отражающая взаимосвязь между логической последовательностью действий (в процессе оказания государственной услуги) и СФЕ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Бланки в произвольной форме размещаются на специальной стойке в зале ожидания либо у работника ЦОН, а также на интернет-ресурсе ЦОН: www.con.gov.kz и Министерства транспорта и коммуникаций Республики Казахстан: www.mtc.gov.kz.</w:t>
      </w:r>
    </w:p>
    <w:bookmarkEnd w:id="69"/>
    <w:bookmarkStart w:name="z31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устройство,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реконструкцию и ремонт шлюзов,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плотин и других мелиоративных 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гидротехнических сооружений, совмещенных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автомобильными дорогами международного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республиканского значения или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расположенных выше дорог по уклону местности»</w:t>
      </w:r>
    </w:p>
    <w:bookmarkEnd w:id="70"/>
    <w:bookmarkStart w:name="z31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(Выдача разрешения на устройство, реконструкцию и ремонт</w:t>
      </w:r>
      <w:r>
        <w:br/>
      </w:r>
      <w:r>
        <w:rPr>
          <w:rFonts w:ascii="Times New Roman"/>
          <w:b/>
          <w:i w:val="false"/>
          <w:color w:val="000000"/>
        </w:rPr>
        <w:t>
шлюзов, плотин и других мелиоративных и гидротехнических</w:t>
      </w:r>
      <w:r>
        <w:br/>
      </w:r>
      <w:r>
        <w:rPr>
          <w:rFonts w:ascii="Times New Roman"/>
          <w:b/>
          <w:i w:val="false"/>
          <w:color w:val="000000"/>
        </w:rPr>
        <w:t>
сооружений, совмещенных с автомобильными дорогами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или расположенных</w:t>
      </w:r>
      <w:r>
        <w:br/>
      </w:r>
      <w:r>
        <w:rPr>
          <w:rFonts w:ascii="Times New Roman"/>
          <w:b/>
          <w:i w:val="false"/>
          <w:color w:val="000000"/>
        </w:rPr>
        <w:t>
выше дорог по уклону местности)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"/>
        <w:gridCol w:w="2111"/>
        <w:gridCol w:w="2262"/>
        <w:gridCol w:w="2563"/>
        <w:gridCol w:w="1809"/>
        <w:gridCol w:w="2263"/>
        <w:gridCol w:w="1811"/>
      </w:tblGrid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работ)
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СФЕ, ИС
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
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органы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ЦОН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31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 (Выдача разрешения на устройство, реконструкцию и ремонт</w:t>
      </w:r>
      <w:r>
        <w:br/>
      </w:r>
      <w:r>
        <w:rPr>
          <w:rFonts w:ascii="Times New Roman"/>
          <w:b/>
          <w:i w:val="false"/>
          <w:color w:val="000000"/>
        </w:rPr>
        <w:t>
шлюзов, плотин и других мелиоративных и гидротехнических</w:t>
      </w:r>
      <w:r>
        <w:br/>
      </w:r>
      <w:r>
        <w:rPr>
          <w:rFonts w:ascii="Times New Roman"/>
          <w:b/>
          <w:i w:val="false"/>
          <w:color w:val="000000"/>
        </w:rPr>
        <w:t>
сооружений, совмещенных с автомобильными дорогами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или расположенных</w:t>
      </w:r>
      <w:r>
        <w:br/>
      </w:r>
      <w:r>
        <w:rPr>
          <w:rFonts w:ascii="Times New Roman"/>
          <w:b/>
          <w:i w:val="false"/>
          <w:color w:val="000000"/>
        </w:rPr>
        <w:t>
выше дорог по уклону местности)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93"/>
        <w:gridCol w:w="3411"/>
        <w:gridCol w:w="3788"/>
        <w:gridCol w:w="3788"/>
      </w:tblGrid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из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 ЦОН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 (Выдача разрешения на устройство, реконструкцию и ремонт</w:t>
      </w:r>
      <w:r>
        <w:br/>
      </w:r>
      <w:r>
        <w:rPr>
          <w:rFonts w:ascii="Times New Roman"/>
          <w:b/>
          <w:i w:val="false"/>
          <w:color w:val="000000"/>
        </w:rPr>
        <w:t>
шлюзов, плотин и других мелиоративных и гидротехнических</w:t>
      </w:r>
      <w:r>
        <w:br/>
      </w:r>
      <w:r>
        <w:rPr>
          <w:rFonts w:ascii="Times New Roman"/>
          <w:b/>
          <w:i w:val="false"/>
          <w:color w:val="000000"/>
        </w:rPr>
        <w:t>
сооружений, совмещенных с автомобильными дорогами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или расположенных</w:t>
      </w:r>
      <w:r>
        <w:br/>
      </w:r>
      <w:r>
        <w:rPr>
          <w:rFonts w:ascii="Times New Roman"/>
          <w:b/>
          <w:i w:val="false"/>
          <w:color w:val="000000"/>
        </w:rPr>
        <w:t>
выше дорог по уклону местности)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2"/>
        <w:gridCol w:w="3114"/>
        <w:gridCol w:w="2896"/>
        <w:gridCol w:w="2677"/>
        <w:gridCol w:w="2081"/>
      </w:tblGrid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Альтернативный процесс или расширения
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 ЦОН
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полного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орган;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ремонт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шлюзов, плотин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гидро-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совмещенных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дорог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местности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ответом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реконструкцию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 шлюзов,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плотин и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совмещенных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дорог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уклону местности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 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реконструкцию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 шлюзов,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плотин и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гидротехни-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совмещенных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республи-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дорог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 ЦОН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ремонт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шлюзов, плотин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гидро-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совмещенных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республи-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дорог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ремонт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шлюзов, плотин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мелиоративных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гидро-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совмещенных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республи-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дорог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местности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устройство,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реконструкцию и ремонт шлюзов,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плотин и других мелиоративных 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гидротехнических сооружений, совмещенных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автомобильными дорогами международного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республиканского значения или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расположенных выше дорог по уклону местности»</w:t>
      </w:r>
    </w:p>
    <w:bookmarkEnd w:id="74"/>
    <w:bookmarkStart w:name="z32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(Выдача разрешения на устройство, реконструкцию и ремонт</w:t>
      </w:r>
      <w:r>
        <w:br/>
      </w:r>
      <w:r>
        <w:rPr>
          <w:rFonts w:ascii="Times New Roman"/>
          <w:b/>
          <w:i w:val="false"/>
          <w:color w:val="000000"/>
        </w:rPr>
        <w:t>
шлюзов, плотин и других мелиоративных и гидротехнических</w:t>
      </w:r>
      <w:r>
        <w:br/>
      </w:r>
      <w:r>
        <w:rPr>
          <w:rFonts w:ascii="Times New Roman"/>
          <w:b/>
          <w:i w:val="false"/>
          <w:color w:val="000000"/>
        </w:rPr>
        <w:t>
сооружений, совмещенных с автомобильными дорогами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или расположенных</w:t>
      </w:r>
      <w:r>
        <w:br/>
      </w:r>
      <w:r>
        <w:rPr>
          <w:rFonts w:ascii="Times New Roman"/>
          <w:b/>
          <w:i w:val="false"/>
          <w:color w:val="000000"/>
        </w:rPr>
        <w:t>
выше дорог по уклону местности)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0"/>
        <w:gridCol w:w="3203"/>
        <w:gridCol w:w="3203"/>
        <w:gridCol w:w="3204"/>
      </w:tblGrid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773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3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устройство, реконструкцию и ремонт</w:t>
      </w:r>
      <w:r>
        <w:br/>
      </w:r>
      <w:r>
        <w:rPr>
          <w:rFonts w:ascii="Times New Roman"/>
          <w:b/>
          <w:i w:val="false"/>
          <w:color w:val="000000"/>
        </w:rPr>
        <w:t>
шлюзов, плотин и других мелиоративных и гидротехнических</w:t>
      </w:r>
      <w:r>
        <w:br/>
      </w:r>
      <w:r>
        <w:rPr>
          <w:rFonts w:ascii="Times New Roman"/>
          <w:b/>
          <w:i w:val="false"/>
          <w:color w:val="000000"/>
        </w:rPr>
        <w:t>
сооружений, совмещенных с автомобильными дорогами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или расположенных</w:t>
      </w:r>
      <w:r>
        <w:br/>
      </w:r>
      <w:r>
        <w:rPr>
          <w:rFonts w:ascii="Times New Roman"/>
          <w:b/>
          <w:i w:val="false"/>
          <w:color w:val="000000"/>
        </w:rPr>
        <w:t>
выше дорог по уклону местности)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3"/>
        <w:gridCol w:w="2453"/>
        <w:gridCol w:w="2073"/>
        <w:gridCol w:w="2093"/>
        <w:gridCol w:w="2253"/>
      </w:tblGrid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тели
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6868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И.о. Министра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коммуникаций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октября 2012 года № 718    </w:t>
      </w:r>
    </w:p>
    <w:bookmarkEnd w:id="77"/>
    <w:bookmarkStart w:name="z32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устройство съездов с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международного и республиканского значения и площадок для</w:t>
      </w:r>
      <w:r>
        <w:br/>
      </w:r>
      <w:r>
        <w:rPr>
          <w:rFonts w:ascii="Times New Roman"/>
          <w:b/>
          <w:i w:val="false"/>
          <w:color w:val="000000"/>
        </w:rPr>
        <w:t>
погрузки и разгрузки грузов»</w:t>
      </w:r>
    </w:p>
    <w:bookmarkEnd w:id="78"/>
    <w:bookmarkStart w:name="z32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9"/>
    <w:bookmarkStart w:name="z32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«Выдача разрешения на устройство съездов с автомобильных дорог международного и республиканского значения и площадок для погрузки и разгрузки грузов»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 также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пользования автомобильными дорогами на территории Республики Казахстан, утвержденных постановлением Правительства Республики Казахстан от 5 сентября 1998 года № 845 «О совершенствовании правового обеспечения дорожного хозяйства», и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устройство съездов с автомобильных дорог международного и республиканского значения и площадок для погрузки и разгрузки грузов», утвержденным постановлением Правительства Республики Казахстан от 16 октября 2012 года № 1315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государственной услуги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и юридическое лицо, которому оказывается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обслуживания населения (далее – ЦОН) –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структурно–функциональные единицы, которые участвуют в процессе оказания государственной услуги (далее – СФЕ) – это ответственные лица заинтересованных органов, информационные системы для их подсистемы.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завершения государственной услуги является выдача технического условия на устройство съездов с автомобильных дорог  международного и республиканского значения и площадок для погрузки и разгрузки грузов, либо выдача мотивированного ответа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</w:p>
    <w:bookmarkEnd w:id="80"/>
    <w:bookmarkStart w:name="z335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81"/>
    <w:bookmarkStart w:name="z33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территориальными органами Комитета автомобильных дорог Министерства транспорта и коммуникаций Республики Казахстан (далее – территориальный орган), а также через ЦОН, адреса и графики работ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Процесс оказания государственной услуги с момента обращения получателя государственной услуги до выдачи ему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заместители рассматривают заявление о выдаче технического условия на устройство съездов с автомобильных дорог международного и республиканского значения и площадок для погрузки и разгрузки грузов в течение семи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органа, при его отсутствии сотрудник отдела рассматривает предоставленный перечень документов на соответствие предъявляемым требованиям.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 подготавливает необходимые документы для выдачи технического условия на устройство съездов с автомобильных дорог республиканского значения и площадок для погрузки и разгрузки грузов, регистрирует в журнале учета и регистрации выдачи технических условий.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подает заявление в произвольной форме в ЦОН;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ЦОНа проводит регистрацию заявления, инспектор накопительного отдела ЦОНа передает документы в территориальный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пакета документов из ЦОН в территориальные органы фиксируется Сканером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территориального органа проводит регистрацию полученных документов, и передает на рассмотрение  руководителю территориального органа, либо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после рассмотрения руководитель территориального органа либо его заместитель передает на рассмотрение начальнику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начальник отдела территориального органа рассматривает заявление на соответствие предъявленным требованиям, и передает на исполнение специалисту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территориального органа в течение семи рабочих дней осуществляет рассмотрение представленного из ЦОН заявления, и направляет результат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готового результат государственной услуги от территориального органа, ЦОН фиксирует поступившие документы при помощи Сканера штрих-кода;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инспектор ЦОН выдает получателю государственной услуги техническое условие или письменный мотивированный отказ.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Информацию по вопросам оказания государственной услуги, а также о ходе оказания государственной услуги можно получить в ЦОН и территориальных органах,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пятницу включительно, за исключением выходных и праздничных дней, в соответствии с установленным графиком работы территориального органа с перерывом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субботу включительно, за исключением выходных и праздничных дней, в соответствии с установленным графиком работы ЦОН с 9.00 часов до 20.00 часов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«электронной»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в ЦОН осуществляется посредством «окон», на которых указывается фамилия, имя, отчество и должность инспектора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 заявление регистрируется в журнале обращений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 для отказа в предоставлении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</w:p>
    <w:bookmarkEnd w:id="82"/>
    <w:bookmarkStart w:name="z36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3"/>
    <w:bookmarkStart w:name="z37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СФЕ,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 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территориального органа, либо его заместители.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Диаграмма, отражающая взаимосвязь между логической последовательностью действий (в процессе оказания государственной услуги) и СФЕ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Бланки в произвольной форме размещаются на специальной стойке в зале ожидания либо у работника ЦОН, а также на интернет-ресурсе ЦОН: www.con.gov.kz и Министерства транспорта и коммуникаций Республики Казахстан: www.mtc.gov.kz.</w:t>
      </w:r>
    </w:p>
    <w:bookmarkEnd w:id="84"/>
    <w:bookmarkStart w:name="z37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устройство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съездов с автомобильных дорог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республиканского значения 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площадок для погрузки и разгрузки грузов»</w:t>
      </w:r>
    </w:p>
    <w:bookmarkEnd w:id="85"/>
    <w:bookmarkStart w:name="z38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(Выдача разрешения на устройство съездов с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 и площадок для погрузки и разгрузки</w:t>
      </w:r>
      <w:r>
        <w:br/>
      </w:r>
      <w:r>
        <w:rPr>
          <w:rFonts w:ascii="Times New Roman"/>
          <w:b/>
          <w:i w:val="false"/>
          <w:color w:val="000000"/>
        </w:rPr>
        <w:t>
грузов)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"/>
        <w:gridCol w:w="2111"/>
        <w:gridCol w:w="2262"/>
        <w:gridCol w:w="2563"/>
        <w:gridCol w:w="1809"/>
        <w:gridCol w:w="2263"/>
        <w:gridCol w:w="1811"/>
      </w:tblGrid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работ)
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СФЕ, ИС
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
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органы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ЦОН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381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 (Выдача разрешения на устройство съездов с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 и площадок для погрузки и разгрузки</w:t>
      </w:r>
      <w:r>
        <w:br/>
      </w:r>
      <w:r>
        <w:rPr>
          <w:rFonts w:ascii="Times New Roman"/>
          <w:b/>
          <w:i w:val="false"/>
          <w:color w:val="000000"/>
        </w:rPr>
        <w:t>
грузов)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93"/>
        <w:gridCol w:w="3411"/>
        <w:gridCol w:w="3788"/>
        <w:gridCol w:w="3788"/>
      </w:tblGrid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из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 ЦОН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2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 (Выдача разрешения на устройство съездов с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 и площадок для погрузки и разгрузки</w:t>
      </w:r>
      <w:r>
        <w:br/>
      </w:r>
      <w:r>
        <w:rPr>
          <w:rFonts w:ascii="Times New Roman"/>
          <w:b/>
          <w:i w:val="false"/>
          <w:color w:val="000000"/>
        </w:rPr>
        <w:t>
грузов)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6"/>
        <w:gridCol w:w="3079"/>
        <w:gridCol w:w="2939"/>
        <w:gridCol w:w="2243"/>
        <w:gridCol w:w="2343"/>
      </w:tblGrid>
      <w:tr>
        <w:trPr>
          <w:trHeight w:val="30" w:hRule="atLeast"/>
        </w:trPr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Альтернативный процесс или расширения
</w:t>
            </w:r>
          </w:p>
        </w:tc>
      </w:tr>
      <w:tr>
        <w:trPr>
          <w:trHeight w:val="30" w:hRule="atLeast"/>
        </w:trPr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 ЦОН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полного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орган;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</w:tc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съездов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площадок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разгрузки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</w:t>
            </w:r>
          </w:p>
        </w:tc>
        <w:tc>
          <w:tcPr>
            <w:tcW w:w="2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 со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</w:p>
        </w:tc>
      </w:tr>
      <w:tr>
        <w:trPr>
          <w:trHeight w:val="30" w:hRule="atLeast"/>
        </w:trPr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ответом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съездов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разгрузки грузов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 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съездов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площадок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разгрузки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 ЦОН</w:t>
            </w:r>
          </w:p>
        </w:tc>
        <w:tc>
          <w:tcPr>
            <w:tcW w:w="2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съездов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площадок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разгрузки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съездов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площадок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разгрузки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устройство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съездов с автомобильных дорог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республиканского значения и площадок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погрузки и разгрузки грузов»  </w:t>
      </w:r>
    </w:p>
    <w:bookmarkEnd w:id="89"/>
    <w:bookmarkStart w:name="z38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устройство съездов с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 и площадок для погрузки и разгрузки</w:t>
      </w:r>
      <w:r>
        <w:br/>
      </w:r>
      <w:r>
        <w:rPr>
          <w:rFonts w:ascii="Times New Roman"/>
          <w:b/>
          <w:i w:val="false"/>
          <w:color w:val="000000"/>
        </w:rPr>
        <w:t>
грузов)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0"/>
        <w:gridCol w:w="3203"/>
        <w:gridCol w:w="3203"/>
        <w:gridCol w:w="3204"/>
      </w:tblGrid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773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устройство съездов с автомобильных дорог</w:t>
      </w:r>
      <w:r>
        <w:br/>
      </w:r>
      <w:r>
        <w:rPr>
          <w:rFonts w:ascii="Times New Roman"/>
          <w:b/>
          <w:i w:val="false"/>
          <w:color w:val="000000"/>
        </w:rPr>
        <w:t>
республиканского значения и площадок для погрузки и разгрузки</w:t>
      </w:r>
      <w:r>
        <w:br/>
      </w:r>
      <w:r>
        <w:rPr>
          <w:rFonts w:ascii="Times New Roman"/>
          <w:b/>
          <w:i w:val="false"/>
          <w:color w:val="000000"/>
        </w:rPr>
        <w:t>
грузов)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3"/>
        <w:gridCol w:w="2453"/>
        <w:gridCol w:w="2073"/>
        <w:gridCol w:w="2093"/>
        <w:gridCol w:w="2253"/>
      </w:tblGrid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тели
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6868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И.о. Министра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коммуникаций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23 октября 2012 года № 718    </w:t>
      </w:r>
    </w:p>
    <w:bookmarkEnd w:id="92"/>
    <w:bookmarkStart w:name="z387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подъем и понижение железнодорожных путей</w:t>
      </w:r>
      <w:r>
        <w:br/>
      </w:r>
      <w:r>
        <w:rPr>
          <w:rFonts w:ascii="Times New Roman"/>
          <w:b/>
          <w:i w:val="false"/>
          <w:color w:val="000000"/>
        </w:rPr>
        <w:t>
или укладку дополнительного пути при пересечении с</w:t>
      </w:r>
      <w:r>
        <w:br/>
      </w:r>
      <w:r>
        <w:rPr>
          <w:rFonts w:ascii="Times New Roman"/>
          <w:b/>
          <w:i w:val="false"/>
          <w:color w:val="000000"/>
        </w:rPr>
        <w:t>
автомобильными дорогами международного и республиканского</w:t>
      </w:r>
      <w:r>
        <w:br/>
      </w:r>
      <w:r>
        <w:rPr>
          <w:rFonts w:ascii="Times New Roman"/>
          <w:b/>
          <w:i w:val="false"/>
          <w:color w:val="000000"/>
        </w:rPr>
        <w:t>
значения»</w:t>
      </w:r>
    </w:p>
    <w:bookmarkEnd w:id="93"/>
    <w:bookmarkStart w:name="z388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4"/>
    <w:bookmarkStart w:name="z38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«Выдача разрешения на подъем и понижение железнодорожных путей или укладку дополнительного пути при пересечении с автомобильными дорогами международного и республиканского значения»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 также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пользования автомобильными дорогами на территории Республики Казахстан, утвержденных постановлением Правительства Республики Казахстан от  5 сентября 1998 года № 845 «О совершенствовании правового обеспечения дорожного хозяйства» и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подъем и понижение железнодорожных путей или укладку дополнительного пути при пересечении с автомобильными дорогами международного и республиканского значения», утвержденным постановлением Правительства Республики Казахстан от 16 октября 2012 года  № 1315 (далее – cтандарт).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государственной услуги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получатель государственной услуги – физическое и юридическое лицо, которому оказывается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обслуживания населения (далее – ЦОН) - 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структурно–функциональные единицы, которые участвуют в процессе оказания государственной услуги (далее – СФЕ) – это ответственные лица заинтересованных органов, информационные системы для их подсистемы.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завершения государственной услуги является выдача технического условия на подъем и понижение железнодорожных путей или укладку дополнительного пути при пересечении с автомобильными дорогами международного и республиканского значения (далее – техническое условие)  либо выдача мотивированного ответа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</w:p>
    <w:bookmarkEnd w:id="95"/>
    <w:bookmarkStart w:name="z39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оказаниию государственной услуги</w:t>
      </w:r>
    </w:p>
    <w:bookmarkEnd w:id="96"/>
    <w:bookmarkStart w:name="z39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областными департаментами Комитета автомобильных дорог Министерства транспорта и коммуникаций Республики Казахстан (далее – территориальный орган), а также через ЦОН, адреса и графики работ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Процесс оказания государственной услуги с момента обращения получателя государственной услуги до выдачи ему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заместители рассматривают заявление о выдаче  технического условия на подъем и понижение железнодорожных путей или укладку дополнительного пути при пересечении с автомобильными дорогами международного и республиканского значения в течение семи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органа, при его отсутствии специалист отдела рассматривает предоставленный перечень документов на соответствие предъявляемым требованиям.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территориального органа подготавливает необходимые документы для выдачи технического условия на подъем и понижение железнодорожных путей или укладку дополнительного пути при пересечении с автомобильными дорогами международного и республиканского значения, регистрирует в журнале учета и регистрации выдачи технических условий.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заявление в произвольной форме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 проводит регистрацию заявления, инспектор накопительного отдела ЦОН передает документы в территориальный орган. Факт отправки пакета документов из ЦОН в территориальные органы фиксируется Сканером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территориального органа проводит регистрацию полученных документов, и передает на рассмотрение руководителю территориального органа, либо его заместителю;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после рассмотрения руководитель территориального органа либо его заместитель передает на рассмотрение начальнику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начальник отдела территориального органа рассматривает заявление на соответствие предъявленным требованиям, и передает на исполнение специалисту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территориального органа в течение семи рабочих дней осуществляет рассмотрение представленного из ЦОН заявления, и направляет результат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готового результат государственной услуги от территориального органа, ЦОН фиксирует поступившие документы при помощи Сканера штрих-кода;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инспектор ЦОН выдает получателю государственной услуги техническое условие или письменный мотивированный отказ.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Информацию по вопросам оказания государственной услуги, а также о ходе оказания государственной услуги можно получить в ЦОН и территориальных органах,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 xml:space="preserve">2 </w:t>
      </w:r>
      <w:r>
        <w:rPr>
          <w:rFonts w:ascii="Times New Roman"/>
          <w:b w:val="false"/>
          <w:i w:val="false"/>
          <w:color w:val="000000"/>
          <w:sz w:val="28"/>
        </w:rPr>
        <w:t>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территориальный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понедельника по пятницу включительно, за исключением выходных и праздничных дней, в соответствии с установленным графиком работы территориального органа с перерывом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ежедневно с понедельника по субботу включительно, за исключением выходных и праздничных дней, в соответствии с установленным графиком работы ЦОН с 9.00 часов до 20.00 часов без перерыва на обед.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«электронной»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в ЦОН осуществляется посредством «окон», на которых указывается фамилия, имя, отчество и должность инспектора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 заявление регистрируется в журнале обращений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 для отказа в предоставлении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14. Требования к информационной безопасности: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</w:p>
    <w:bookmarkEnd w:id="97"/>
    <w:bookmarkStart w:name="z43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8"/>
    <w:bookmarkStart w:name="z43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СФЕ,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территориальном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 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органа, либо его заместитель.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  отдела территориального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территориального органа, либо его заместители.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Диаграмма, отражающая взаимосвязь между логической последовательностью действий (в процессе оказания государственной услуги) и СФЕ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Бланки в произвольной форме размещаются на специальной стойке в зале ожидания либо у работника ЦОН, а также на интернет-ресурсе ЦОН: www.con.gov.kz и Министерства транспорта и коммуникаций Республики Казахстан: www.mtc.gov.kz.</w:t>
      </w:r>
    </w:p>
    <w:bookmarkEnd w:id="99"/>
    <w:bookmarkStart w:name="z44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подъем и понижение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железнодорожных путей или укладку дополнительного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пути при пересечении с автомобильными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дорогами международного и республиканского значения»</w:t>
      </w:r>
    </w:p>
    <w:bookmarkEnd w:id="100"/>
    <w:bookmarkStart w:name="z441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(Выдача разрешения на подъем и понижение железнодорожных путей</w:t>
      </w:r>
      <w:r>
        <w:br/>
      </w:r>
      <w:r>
        <w:rPr>
          <w:rFonts w:ascii="Times New Roman"/>
          <w:b/>
          <w:i w:val="false"/>
          <w:color w:val="000000"/>
        </w:rPr>
        <w:t>
или укладку дополнительного пути при пересечении с</w:t>
      </w:r>
      <w:r>
        <w:br/>
      </w:r>
      <w:r>
        <w:rPr>
          <w:rFonts w:ascii="Times New Roman"/>
          <w:b/>
          <w:i w:val="false"/>
          <w:color w:val="000000"/>
        </w:rPr>
        <w:t>
автомобильными дорогами международного и республиканского</w:t>
      </w:r>
      <w:r>
        <w:br/>
      </w:r>
      <w:r>
        <w:rPr>
          <w:rFonts w:ascii="Times New Roman"/>
          <w:b/>
          <w:i w:val="false"/>
          <w:color w:val="000000"/>
        </w:rPr>
        <w:t>
значения)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"/>
        <w:gridCol w:w="2111"/>
        <w:gridCol w:w="2262"/>
        <w:gridCol w:w="2563"/>
        <w:gridCol w:w="1809"/>
        <w:gridCol w:w="2263"/>
        <w:gridCol w:w="1811"/>
      </w:tblGrid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работ)
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СФЕ, ИС
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
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органы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ЦОН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44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 (Выдача разрешения на подъем и понижение железнодорожных путей</w:t>
      </w:r>
      <w:r>
        <w:br/>
      </w:r>
      <w:r>
        <w:rPr>
          <w:rFonts w:ascii="Times New Roman"/>
          <w:b/>
          <w:i w:val="false"/>
          <w:color w:val="000000"/>
        </w:rPr>
        <w:t>
или укладку дополнительного пути при пересечении с</w:t>
      </w:r>
      <w:r>
        <w:br/>
      </w:r>
      <w:r>
        <w:rPr>
          <w:rFonts w:ascii="Times New Roman"/>
          <w:b/>
          <w:i w:val="false"/>
          <w:color w:val="000000"/>
        </w:rPr>
        <w:t>
автомобильными дорогами международного и республиканского</w:t>
      </w:r>
      <w:r>
        <w:br/>
      </w:r>
      <w:r>
        <w:rPr>
          <w:rFonts w:ascii="Times New Roman"/>
          <w:b/>
          <w:i w:val="false"/>
          <w:color w:val="000000"/>
        </w:rPr>
        <w:t>
значения)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93"/>
        <w:gridCol w:w="3411"/>
        <w:gridCol w:w="3788"/>
        <w:gridCol w:w="3788"/>
      </w:tblGrid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 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заместителю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пяти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из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 ЦОН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4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 (Выдача разрешения на подъем и понижение железнодорожных путей</w:t>
      </w:r>
      <w:r>
        <w:br/>
      </w:r>
      <w:r>
        <w:rPr>
          <w:rFonts w:ascii="Times New Roman"/>
          <w:b/>
          <w:i w:val="false"/>
          <w:color w:val="000000"/>
        </w:rPr>
        <w:t>
или укладку дополнительного пути при пересечении с</w:t>
      </w:r>
      <w:r>
        <w:br/>
      </w:r>
      <w:r>
        <w:rPr>
          <w:rFonts w:ascii="Times New Roman"/>
          <w:b/>
          <w:i w:val="false"/>
          <w:color w:val="000000"/>
        </w:rPr>
        <w:t>
автомобильными дорогами международного и республиканского</w:t>
      </w:r>
      <w:r>
        <w:br/>
      </w:r>
      <w:r>
        <w:rPr>
          <w:rFonts w:ascii="Times New Roman"/>
          <w:b/>
          <w:i w:val="false"/>
          <w:color w:val="000000"/>
        </w:rPr>
        <w:t>
значения)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91"/>
        <w:gridCol w:w="2926"/>
        <w:gridCol w:w="2907"/>
        <w:gridCol w:w="2986"/>
        <w:gridCol w:w="2670"/>
      </w:tblGrid>
      <w:tr>
        <w:trPr>
          <w:trHeight w:val="30" w:hRule="atLeast"/>
        </w:trPr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Альтернативный процесс или расширения
</w:t>
            </w:r>
          </w:p>
        </w:tc>
      </w:tr>
      <w:tr>
        <w:trPr>
          <w:trHeight w:val="30" w:hRule="atLeast"/>
        </w:trPr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  <w:tr>
        <w:trPr>
          <w:trHeight w:val="30" w:hRule="atLeast"/>
        </w:trPr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</w:tr>
      <w:tr>
        <w:trPr>
          <w:trHeight w:val="30" w:hRule="atLeast"/>
        </w:trPr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орган;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подъем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путей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укладку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пути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предоставленного перечня документов на соответствие предъявляемым требованиям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 сотрудником в течение пяти рабочих дней со дня поступления заявления</w:t>
            </w:r>
          </w:p>
        </w:tc>
      </w:tr>
      <w:tr>
        <w:trPr>
          <w:trHeight w:val="30" w:hRule="atLeast"/>
        </w:trPr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 ответом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подъем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путей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укладку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подъем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путей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укладку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пути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ными дорогами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значения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 ЦОН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подъем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путей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укладку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пути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подъем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путей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укладку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пути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значения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4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разрешения на подъем и понижение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железнодорожных путей или укладку дополнительного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пути при пересечении с автомобильными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дорогами международного и республиканского значения»</w:t>
      </w:r>
    </w:p>
    <w:bookmarkEnd w:id="104"/>
    <w:bookmarkStart w:name="z44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подъем и понижение железнодорожных путей</w:t>
      </w:r>
      <w:r>
        <w:br/>
      </w:r>
      <w:r>
        <w:rPr>
          <w:rFonts w:ascii="Times New Roman"/>
          <w:b/>
          <w:i w:val="false"/>
          <w:color w:val="000000"/>
        </w:rPr>
        <w:t>
или укладку дополнительного пути при пересечении с</w:t>
      </w:r>
      <w:r>
        <w:br/>
      </w:r>
      <w:r>
        <w:rPr>
          <w:rFonts w:ascii="Times New Roman"/>
          <w:b/>
          <w:i w:val="false"/>
          <w:color w:val="000000"/>
        </w:rPr>
        <w:t>
автомобильными дорогами международного и республиканского</w:t>
      </w:r>
      <w:r>
        <w:br/>
      </w:r>
      <w:r>
        <w:rPr>
          <w:rFonts w:ascii="Times New Roman"/>
          <w:b/>
          <w:i w:val="false"/>
          <w:color w:val="000000"/>
        </w:rPr>
        <w:t>
значения)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0"/>
        <w:gridCol w:w="3203"/>
        <w:gridCol w:w="3203"/>
        <w:gridCol w:w="3204"/>
      </w:tblGrid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</w:tr>
      <w:tr>
        <w:trPr>
          <w:trHeight w:val="30" w:hRule="atLeast"/>
        </w:trPr>
        <w:tc>
          <w:tcPr>
            <w:tcW w:w="4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заместители
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территориаль-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ного 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8773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(Выдача разрешения на подъем и понижение железнодорожных путей</w:t>
      </w:r>
      <w:r>
        <w:br/>
      </w:r>
      <w:r>
        <w:rPr>
          <w:rFonts w:ascii="Times New Roman"/>
          <w:b/>
          <w:i w:val="false"/>
          <w:color w:val="000000"/>
        </w:rPr>
        <w:t>
или укладку дополнительного пути при пересечении с</w:t>
      </w:r>
      <w:r>
        <w:br/>
      </w:r>
      <w:r>
        <w:rPr>
          <w:rFonts w:ascii="Times New Roman"/>
          <w:b/>
          <w:i w:val="false"/>
          <w:color w:val="000000"/>
        </w:rPr>
        <w:t>
автомобильными дорогами международного и республиканского</w:t>
      </w:r>
      <w:r>
        <w:br/>
      </w:r>
      <w:r>
        <w:rPr>
          <w:rFonts w:ascii="Times New Roman"/>
          <w:b/>
          <w:i w:val="false"/>
          <w:color w:val="000000"/>
        </w:rPr>
        <w:t>
значения)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3"/>
        <w:gridCol w:w="2453"/>
        <w:gridCol w:w="2073"/>
        <w:gridCol w:w="2093"/>
        <w:gridCol w:w="2253"/>
      </w:tblGrid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Процесс оказания государственной услуги
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ЦОН
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 органа,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либо его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замести-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тели
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риального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территори-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ального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органа
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86868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