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2ff433" w14:textId="82ff43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обороны Республики Казахстан от 4 сентября 2012 года № 499. Зарегистрирован в Министерстве юстиции Республики Казахстан 26 декабря 2012 года № 8246.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от 15 июля 2010 года "Об использовании воздушного пространства Республики Казахстан и деятельности авиации",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прилагаемую </w:t>
      </w:r>
      <w:r>
        <w:rPr>
          <w:rFonts w:ascii="Times New Roman"/>
          <w:b w:val="false"/>
          <w:i w:val="false"/>
          <w:color w:val="000000"/>
          <w:sz w:val="28"/>
        </w:rPr>
        <w:t>Инструкцию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Главнокомандующему Силами воздушной обороны Вооруженных Сил Республики Казахстан в установленном законодательством порядке: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направить настоящий приказ в Министерство юстиции Республики Казахстан для государственной регистрации;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обеспечить официальное опубликование настоящего приказа.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обороны Республики Казахстан от 15 сентября 2004 года № 560 "Об утверждении и введении в действие Правил нанесения государственных и регистрационных опознавательных и дополнительных знаков на государственные воздушные суда Республики Казахстан" (зарегистрирован в Реестре государственной регистрации нормативных правовых актов от 19 октября 2004 года № 3160, опубликован в бюллетене нормативных правовых актов центральных исполнительных и иных государственных органов Республики Казахстан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(2004 год, № 45-48, статья 1054).</w:t>
      </w:r>
    </w:p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Контроль за исполнением приказа возложить на первого заместителя Министра – председателя Комитета начальников штабов Министерства обороны Республики Казахстан.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Приказ довести до должностных лиц в части, их касающейся.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139"/>
        <w:gridCol w:w="161"/>
      </w:tblGrid>
      <w:tr>
        <w:trPr>
          <w:trHeight w:val="30" w:hRule="atLeast"/>
        </w:trPr>
        <w:tc>
          <w:tcPr>
            <w:tcW w:w="121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А. Джаксыбеков</w:t>
            </w:r>
          </w:p>
        </w:tc>
        <w:tc>
          <w:tcPr>
            <w:tcW w:w="1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"СОГЛАСОВАНО" </w:t>
            </w:r>
          </w:p>
        </w:tc>
        <w:tc>
          <w:tcPr>
            <w:tcW w:w="1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Министр внутренних дел </w:t>
            </w:r>
          </w:p>
        </w:tc>
        <w:tc>
          <w:tcPr>
            <w:tcW w:w="1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Республики Казахстан </w:t>
            </w:r>
          </w:p>
        </w:tc>
        <w:tc>
          <w:tcPr>
            <w:tcW w:w="1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генерал-лейтенант полиции </w:t>
            </w:r>
          </w:p>
        </w:tc>
        <w:tc>
          <w:tcPr>
            <w:tcW w:w="1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_____________________К. Касымов </w:t>
            </w:r>
          </w:p>
        </w:tc>
        <w:tc>
          <w:tcPr>
            <w:tcW w:w="1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октября 2012 года </w:t>
            </w:r>
          </w:p>
        </w:tc>
        <w:tc>
          <w:tcPr>
            <w:tcW w:w="1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"СОГЛАСОВАНО" </w:t>
            </w:r>
          </w:p>
        </w:tc>
        <w:tc>
          <w:tcPr>
            <w:tcW w:w="1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Председатель Комитета </w:t>
            </w:r>
          </w:p>
        </w:tc>
        <w:tc>
          <w:tcPr>
            <w:tcW w:w="1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национальной безопасности </w:t>
            </w:r>
          </w:p>
        </w:tc>
        <w:tc>
          <w:tcPr>
            <w:tcW w:w="1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Республики Казахстан </w:t>
            </w:r>
          </w:p>
        </w:tc>
        <w:tc>
          <w:tcPr>
            <w:tcW w:w="1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_____________________Н. Абыкаев </w:t>
            </w:r>
          </w:p>
        </w:tc>
        <w:tc>
          <w:tcPr>
            <w:tcW w:w="1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 декабря 2012 года </w:t>
            </w:r>
          </w:p>
        </w:tc>
        <w:tc>
          <w:tcPr>
            <w:tcW w:w="1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сентября 2012 года № 499</w:t>
            </w:r>
          </w:p>
        </w:tc>
      </w:tr>
    </w:tbl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Инструкция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Инструкция - в редакции приказа Министра обороны РК от 02.12.2020 </w:t>
      </w:r>
      <w:r>
        <w:rPr>
          <w:rFonts w:ascii="Times New Roman"/>
          <w:b w:val="false"/>
          <w:i w:val="false"/>
          <w:color w:val="ff0000"/>
          <w:sz w:val="28"/>
        </w:rPr>
        <w:t>№ 675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Настоящая Инструкция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 (далее – Инструкция) детализирует нанесение государственных, регистрационных и дополнительных опознавательных знаков на воздушные суда государственной авиации Республики Казахстан (далее – государственная авиация).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Выполнение полетов на воздушных судах государственной авиации, занесенных в Реестр воздушных судов государственной авиации Республики Казахстан и допущенных к полетам, производится только после нанесения на них опознавательных знаков в соответствии с настоящей Инструкцией.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 воздушные суда государственной авиации наносятся опознавательные знаки, которые подразделяются на основные и дополнительные (символы, надписи, эмблемы).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Основной опознавательный знак определяет ведомственную принадлежность воздушного судна и представляет собой символ (эмблему) Вооруженных Сил, других войск и воинских формирований Республики Казахстан.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Дополнительные опознавательные знаки определяют принадлежность воздушного судна к соответствующему республиканскому государственному учреждению. Дополнительными опознавательными знаками воздушных судов государственной авиации являются: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бортовые номера;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надписи "ҚАЗАҚСТАН ӘӘК", "KAZAKHSTAN AIR FORCE" и "KAZAKHSTAN";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изображения Государственного флага и Государственного герба Республики Казахстан;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изображение Красного полумесяца;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эмблема эксплуатанта;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обозначение типа воздушного судна;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полосы.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Опознавательные знаки наносятся водостойкой краской, не меняющей цвета от воздействия атмосферных условий и не стирающейся в процессе эксплуатации воздушного судна.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поддержания соответствующего цвета в процессе эксплуатации опознавательные знаки подкрашиваются по мере износа (стирания).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Все буквы, цифры и дефисы выполняются сплошными линиями и таким цветом, который обеспечивает хорошую контрастность с фоном. Ширина каждой буквы, цифры (кроме буквы I и цифры 1) и длина дефиса составляют две трети их высоты, а толщина линий – одну шестую. Каждая буква, цифра отделяется от предшествующей или последующей расстоянием, составляющей одну четвертую их высоты.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 реализации (утилизации) и исключении воздушного судна из Реестра воздушных судов государственной авиации Республики Казахстан (кроме случаев передачи воздушного судна в музей и/или образовательные учреждения Республики Казахстан в качестве учебного пособия, а также установки на постамент) производится снятие (стирание) опознавательных знаков с воздушного судна, о чем составляется акт снятия (стирания) опознавательных знаков.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о снятии (стирании) опознавательных знаков составляется в произвольной форме, подписывается должностным лицом (летного или инженерно-технического состава), за которым закреплено воздушное судно и утверждается первым руководителем республиканского государственного учреждения.</w:t>
      </w:r>
    </w:p>
    <w:bookmarkEnd w:id="27"/>
    <w:bookmarkStart w:name="z3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Нанесение опознавательных знаков на воздушные суда</w:t>
      </w:r>
    </w:p>
    <w:bookmarkEnd w:id="28"/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Основные опознавательные знаки воздушных судов государственной авиации Республики Казахстан и их типовые размеры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Инструкции.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Основной опознавательный знак наносится: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 самолеты-монопланы – на крылья сверху и снизу, а также на вертикальное оперение с обеих сторон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Инструкции;</w:t>
      </w:r>
    </w:p>
    <w:bookmarkEnd w:id="31"/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 самолеты-бипланы – на верхние крылья сверху, а на нижние крылья снизу, а также на вертикальное оперение с обеих сторон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Инструкции;</w:t>
      </w:r>
    </w:p>
    <w:bookmarkEnd w:id="32"/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на вертолеты – на боковые поверхности фюзеляжа в ее задней части и днище фюзеляжа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Инструкции.</w:t>
      </w:r>
    </w:p>
    <w:bookmarkEnd w:id="33"/>
    <w:bookmarkStart w:name="z3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нанесении основного опознавательного знака на крыло самолета (сверху и снизу), направление полета орла должно быть по направлению к фюзеляжу самолета. Расстояние от центра символа до конца крыла составляет 0,1 – 0,2 размаха (длины) крыла, а расстояние от передней кромки крыла до вершины символа вместе с окантовкой составляет 50 – 150 миллиметров.</w:t>
      </w:r>
    </w:p>
    <w:bookmarkEnd w:id="34"/>
    <w:bookmarkStart w:name="z3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нанесении основного опознавательного знака на вертикальное оперение, направление полета орла на обеих сторонах должно совпадать с направлением полета самолета и наносится с таким расчетом, чтобы его концы находились на расстоянии 50 – 250 миллиметров от кромок обтекания киля и руля направления.</w:t>
      </w:r>
    </w:p>
    <w:bookmarkEnd w:id="35"/>
    <w:bookmarkStart w:name="z3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самолеты, имеющие двойное вертикальное оперение, основной опознавательный знак наносится на внешних сторонах вертикального оперения.</w:t>
      </w:r>
    </w:p>
    <w:bookmarkEnd w:id="36"/>
    <w:bookmarkStart w:name="z3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вертикальное оперение самолета с низким расположением горизонтального оперения основной опознавательный знак наносится в центре общей площади киля и руля направления выше стабилизатора, с высоким расположением горизонтального оперения – в центре площади киля ниже стабилизатора.</w:t>
      </w:r>
    </w:p>
    <w:bookmarkEnd w:id="37"/>
    <w:bookmarkStart w:name="z4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Бортовой номер на воздушном судне обозначается двузначным числом и наносится на боковые поверхности фюзеляжа и/или вертикальное оперение самолета с двух сторон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Инструкции.</w:t>
      </w:r>
    </w:p>
    <w:bookmarkEnd w:id="38"/>
    <w:bookmarkStart w:name="z4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Установлены следующие цвета бортовых номеров: красный, черный, желтый. На воздушное судно, окрашенное в светлый цвет, наносится бортовой номер красного или черного цвета, а в темный или камуфлированный цвет – желтого цвета.</w:t>
      </w:r>
    </w:p>
    <w:bookmarkEnd w:id="39"/>
    <w:bookmarkStart w:name="z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На воздушных судах, осуществляющих перевозку руководящего состава Вооруженных Сил, других войск и воинских формирований Республики Казахстан и Комитета национальной безопасности Республики Казахстан допускается обозначение бортовых номеров несколькими цифрами, а также включать буквенные символы латинского алфавита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Инструкции. При этом буквы и цифры наносятся в одном направлении со строительной горизонталью фюзеляжа перпендикулярно горизонтали и имеют одинаковую высоту не менее 300 миллиметров и не более 1000 миллиметров.</w:t>
      </w:r>
    </w:p>
    <w:bookmarkEnd w:id="40"/>
    <w:bookmarkStart w:name="z4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Надписи "ҚАЗАҚСТАН ӘӘК", "KAZAKHSTAN AIR FORCE" и "KAZAKHSTAN" наносятся на боковые поверхности фюзеляжа самолета (на боевых самолетах в нижней части вертикального оперения) и хвостовое оперение вертолета с двух сторон заглавными буквами без орнамента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Инструкции.</w:t>
      </w:r>
    </w:p>
    <w:bookmarkEnd w:id="41"/>
    <w:bookmarkStart w:name="z4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На воздушные судна, осуществляющие перевозку Министра обороны Республики Казахстан наносятся только надпись "KAZAKHSTAN AIR FORCE"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Инструкции.</w:t>
      </w:r>
    </w:p>
    <w:bookmarkEnd w:id="42"/>
    <w:bookmarkStart w:name="z4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Изображения Государственного флага и Государственного герба Республики Казахстан наносятся, только на воздушные суда, осуществляющие перевозку руководящего состава Вооруженных Сил, других войск и воинских формирований Республики Казахстан и Комитета национальной безопасности Республики Казахстан.</w:t>
      </w:r>
    </w:p>
    <w:bookmarkEnd w:id="43"/>
    <w:bookmarkStart w:name="z4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Расположение опознавательных знаков на воздушных судах, осуществляющих перевозку Министра обороны Республики Казахстан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Инструкции.</w:t>
      </w:r>
    </w:p>
    <w:bookmarkEnd w:id="44"/>
    <w:bookmarkStart w:name="z4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Изображение Красного полумесяца наносится на боковые поверхности и на днище фюзеляжа воздушного судна, привлекаемого для выполнения полетов по оказанию медицинской помощи и проведения санитарных мероприятий (на самолете дополнительно наносится сверху на крыльях посредине концевой части каждой плоскости)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Инструкции.</w:t>
      </w:r>
    </w:p>
    <w:bookmarkEnd w:id="45"/>
    <w:bookmarkStart w:name="z4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воздушное судно, окрашенное в белый цвет, изображение Красного полумесяца наносится непосредственно на окрашенную поверхность, а на судно, окрашенное в другие цвета – в контуре белого.</w:t>
      </w:r>
    </w:p>
    <w:bookmarkEnd w:id="46"/>
    <w:bookmarkStart w:name="z4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Размеры и места нанесения эмблемы эксплуатанта воздушных судов государственной авиации устанавливается по решению первого руководителя республиканского государственного учреждения.</w:t>
      </w:r>
    </w:p>
    <w:bookmarkEnd w:id="47"/>
    <w:bookmarkStart w:name="z5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Обозначение типа воздушного судна наносится с обеих сторон фюзеляжа, прямым шрифтом, контрастным к фону.</w:t>
      </w:r>
    </w:p>
    <w:bookmarkEnd w:id="48"/>
    <w:bookmarkStart w:name="z5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Рекомендуется сохранять обозначение типа воздушного судна, нанесенное заводом-изготовителем.</w:t>
      </w:r>
    </w:p>
    <w:bookmarkEnd w:id="49"/>
    <w:bookmarkStart w:name="z5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21. На воздушные суда Комитета национальной безопасности Республики Казахстан дополнительно наносятся полосы шириной от 150 до 260 миллиметров. Полосы на самолетах наносятся на руле направления параллельно нервюрам с двух сторон ниже основного опознавательного знака и на руле высоты параллельно лонжерону сверху и снизу, а на вертолетах – вдоль верхнего края грузовых створок (рампы)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Инструкции.</w:t>
      </w:r>
    </w:p>
    <w:bookmarkEnd w:id="50"/>
    <w:bookmarkStart w:name="z5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темном фоне наносятся полосы белого цвета, а на светлом фоне – красного цвета.</w:t>
      </w:r>
    </w:p>
    <w:bookmarkEnd w:id="51"/>
    <w:bookmarkStart w:name="z5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22. Расположение опознавательных знаков на воздушных судах Национальной гвардии Республики Казахстан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Инструкции.</w:t>
      </w:r>
    </w:p>
    <w:bookmarkEnd w:id="52"/>
    <w:bookmarkStart w:name="z5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Нанесение опознавательных знаков на беспилотные летательные аппараты являются такими же, как и для самолетов.</w:t>
      </w:r>
    </w:p>
    <w:bookmarkEnd w:id="53"/>
    <w:bookmarkStart w:name="z5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Требования, предъявляемые к схеме внешней окраски воздушных судов</w:t>
      </w:r>
    </w:p>
    <w:bookmarkEnd w:id="54"/>
    <w:bookmarkStart w:name="z5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Схема внешней окраски воздушных судов выполняется в масштабе 1:100, в четырех проекциях: вид слева, справа, сверху и снизу. Допускается выполнение схем окраски в масштабе 1:200 или 1:250.</w:t>
      </w:r>
    </w:p>
    <w:bookmarkEnd w:id="55"/>
    <w:bookmarkStart w:name="z5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На схеме указывается: внешняя окраска воздушного судна, расположение и цветовое сочетание опознавательных знаков.</w:t>
      </w:r>
    </w:p>
    <w:bookmarkEnd w:id="56"/>
    <w:bookmarkStart w:name="z5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Требования, предъявляемые к описанию внешней окраски воздушных судов:</w:t>
      </w:r>
    </w:p>
    <w:bookmarkEnd w:id="57"/>
    <w:bookmarkStart w:name="z6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фюзеляж – указать цвет окраски нижних и верхних частей, расположение, цвет и размеры бортовых полос (при наличии);</w:t>
      </w:r>
    </w:p>
    <w:bookmarkEnd w:id="58"/>
    <w:bookmarkStart w:name="z6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крыло и горизонтальное оперение – указать цвет окраски верхних и нижних поверхностей, законцовок;</w:t>
      </w:r>
    </w:p>
    <w:bookmarkEnd w:id="59"/>
    <w:bookmarkStart w:name="z6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вертикальное оперение – указать цвет окраски киля и руля направления, расположение, цвет и размеры полос (при наличии);</w:t>
      </w:r>
    </w:p>
    <w:bookmarkEnd w:id="60"/>
    <w:bookmarkStart w:name="z6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расположение опознавательных знаков согласно главы 2 настоящей Инструкции.</w:t>
      </w:r>
    </w:p>
    <w:bookmarkEnd w:id="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65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ОСНОВНОЙ ОПОЗНАВАТЕЛЬНЫЙ ЗНАК ВООРУЖЕННЫХ СИЛ РЕСПУБЛИКИ КАЗАХСТАН</w:t>
      </w:r>
    </w:p>
    <w:bookmarkEnd w:id="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0"/>
        <w:gridCol w:w="932"/>
        <w:gridCol w:w="856"/>
        <w:gridCol w:w="856"/>
        <w:gridCol w:w="856"/>
        <w:gridCol w:w="1081"/>
        <w:gridCol w:w="1081"/>
        <w:gridCol w:w="539"/>
        <w:gridCol w:w="541"/>
        <w:gridCol w:w="1081"/>
        <w:gridCol w:w="2133"/>
        <w:gridCol w:w="1082"/>
        <w:gridCol w:w="1082"/>
      </w:tblGrid>
      <w:tr>
        <w:trPr>
          <w:trHeight w:val="30" w:hRule="atLeast"/>
        </w:trPr>
        <w:tc>
          <w:tcPr>
            <w:tcW w:w="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(мм)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2000-2600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желтой окантовки звезды (мм)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красной окантовки звезды (мм)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ОПОЗНАВАТЕЛЬНЫЙ ЗНАК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АВИАЦИОННОЙ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НАЦИОНАЛЬНОЙ БЕЗОПАСНОСТИ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ОПОЗНАВАТЕЛЬНЫЙ ЗНАК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НАЦИОНАЛЬНОЙ ГВАРДИИ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6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ОСНОВНЫХ ОПОЗНАВАТЕЛЬНЫХ ЗНАКОВ НА БОЕВЫХ САМОЛЕТАХ</w:t>
      </w:r>
    </w:p>
    <w:bookmarkEnd w:id="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6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ОСНОВНЫХ ОПОЗНАВАТЕЛЬНЫХ ЗНАКОВ НА ВОЕННО-ТРАНСПОРТНЫХ САМОЛЕТАХ</w:t>
      </w:r>
    </w:p>
    <w:bookmarkEnd w:id="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71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ОСНОВНЫХ ОПОЗНАВАТЕЛЬНЫХ ЗНАКОВ НА САМОЛЕТАХ-БИПЛАНАХ</w:t>
      </w:r>
    </w:p>
    <w:bookmarkEnd w:id="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73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ОСНОВНЫХ ОПОЗНАВАТЕЛЬНЫХ ЗНАКОВ НА ТРАНСПОРТНО-БОЕВЫХ ВЕРТОЛЕТАХ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7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ОСНОВНЫХ ОПОЗНАВАТЕЛЬНЫХ ЗНАКОВ НА БОЕВЫХ ВЕРТОЛЕТАХ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77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 НАНЕСЕНИЯ БОРТОВЫХ НОМЕРОВ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1"/>
        <w:gridCol w:w="1213"/>
        <w:gridCol w:w="1213"/>
        <w:gridCol w:w="1213"/>
        <w:gridCol w:w="1532"/>
        <w:gridCol w:w="1532"/>
        <w:gridCol w:w="1532"/>
        <w:gridCol w:w="1532"/>
        <w:gridCol w:w="1532"/>
      </w:tblGrid>
      <w:tr>
        <w:trPr>
          <w:trHeight w:val="30" w:hRule="atLeast"/>
        </w:trPr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цифр (мм)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цифр должна равняться 2/3 их высоты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Толщина линий, составляющих цифру, должна равняться 1/6 их высоты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Толщина абриса цифр, должна равняться 1/40 их высоты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Расстояние между цифрами должна равняться 1/4 их высоты</w:t>
            </w:r>
          </w:p>
        </w:tc>
      </w:tr>
    </w:tbl>
    <w:bookmarkStart w:name="z78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БОРТОВЫХ НОМЕРОВ НА БОЕВЫХ САМОЛЕТАХ</w:t>
      </w:r>
    </w:p>
    <w:bookmarkEnd w:id="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БОРТОВЫХ НОМЕРОВ НА ВОЕННО-ТРАНСПОРТНЫХ САМОЛЕТАХ</w:t>
      </w:r>
    </w:p>
    <w:bookmarkEnd w:id="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БОРТОВЫХ НОМЕРОВ НА САМОЛЕТАХ-БИПЛАНАХ</w:t>
      </w:r>
    </w:p>
    <w:bookmarkEnd w:id="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БОРТОВЫХ НОМЕРОВ НА ТРАНСПОРТНО-БОЕВЫХ ВЕРТОЛЕТАХ</w:t>
      </w:r>
    </w:p>
    <w:bookmarkEnd w:id="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БОРТОВЫХ НОМЕРОВ НА БОЕВЫХ ВЕРТОЛЕТАХ</w:t>
      </w:r>
    </w:p>
    <w:bookmarkEnd w:id="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84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БОРТОВЫХ НОМЕРОВ НА ВОЗДУШНЫХ СУДАХ, ОСУЩЕСТВЛЯЮЩИХ ПЕРЕВОЗКУ РУКОВОДЯЩЕГО СОСТАВА ВООРУЖЕННЫХ СИЛ, ДРУГИХ ВОЙСК И ВОИНСКИХ ФОРМИРОВАНИЙ РЕСПУБЛИКИ КАЗАХСТАН</w:t>
      </w:r>
    </w:p>
    <w:bookmarkEnd w:id="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86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 НАНЕСЕНИЯ НАДПИСЕЙ Размеры для нанесения на боевых самолетах и вертолетах (шрифт - Arial, стиль шрифта - жирный, размер шрифта - 460 п., толщина абриса - 4 мм)</w:t>
      </w:r>
    </w:p>
    <w:bookmarkEnd w:id="7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Размеры для нанесения на военно-транспортных самолетах (шрифт - Arial, стиль шрифта - жирный, размер шрифта - 570 п., толщина абриса - 6 мм)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0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НАДПИСЕЙ НА БОЕВЫХ САМОЛЕТАХ</w:t>
      </w:r>
    </w:p>
    <w:bookmarkEnd w:id="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НАДПИСЕЙ НА ВОЕННО-ТРАНСПОРТНЫХ САМОЛЕТАХ</w:t>
      </w:r>
    </w:p>
    <w:bookmarkEnd w:id="7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НАДПИСЕЙ НА САМОЛЕТАХ-БИПЛАНАХ</w:t>
      </w:r>
    </w:p>
    <w:bookmarkEnd w:id="7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НАДПИСЕЙ НА ТРАНСПОРТНО-БОЕВЫХ ВЕРТОЛЕТАХ</w:t>
      </w:r>
    </w:p>
    <w:bookmarkEnd w:id="7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НАДПИСЕЙ НА БОЕВЫХ ВЕРТОЛЕТАХ</w:t>
      </w:r>
    </w:p>
    <w:bookmarkEnd w:id="8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НАДПИСЕЙ НА ВОЗДУШНЫХ СУДАХ, ОСУЩЕСТВЛЯЮЩИХ ПЕРЕВОЗКУ РУКОВОДЯЩЕГО СОСТАВА ВООРУЖЕННЫХ СИЛ, ДРУГИХ ВОЙСКИ ВОИНСКИХ ФОРМИРОВАНИЙ РЕСПУБЛИКИ КАЗАХСТАН</w:t>
      </w:r>
    </w:p>
    <w:bookmarkEnd w:id="8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9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НАДПИСЕЙ НА ВОЗДУШНЫХ СУДАХ, ОСУЩЕСТВЛЯЮЩИХ ПЕРЕВОЗКУ МИНИСТРА ОБОРОНЫ РЕСПУБЛИКИ КАЗАХСТАН</w:t>
      </w:r>
    </w:p>
    <w:bookmarkEnd w:id="8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9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ОПОЗНАВАТЕЛЬНЫХ ЗНАКОВ НА САМОЛЕТАХ, ОСУЩЕСТВЛЯЮЩИХ ПЕРЕВОЗКУ МИНИСТРА ОБОРОНЫ РЕСПУБЛИКИ КАЗАХСТАН</w:t>
      </w:r>
    </w:p>
    <w:bookmarkEnd w:id="8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98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ОПОЗНАВАТЕЛЬНЫХ ЗНАКОВ НА ВЕРТОЛЕТАХ, ОСУЩЕСТВЛЯЮЩИХ ПЕРЕВОЗКУ МИНИСТРА ОБОРОНЫ РЕСПУБЛИКИ КАЗАХСТАН</w:t>
      </w:r>
    </w:p>
    <w:bookmarkEnd w:id="8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10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 НАНЕСЕНИЯ ИЗОБРАЖЕНИЯ КРАСНОГО ПОЛУМЕСЯЦА</w:t>
      </w:r>
    </w:p>
    <w:bookmarkEnd w:id="8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9"/>
        <w:gridCol w:w="1489"/>
        <w:gridCol w:w="5073"/>
        <w:gridCol w:w="5079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санитарных самолетов и вертолетов вместимостью: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40 человек, (мм)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40 человек, (мм)</w:t>
            </w:r>
          </w:p>
        </w:tc>
      </w:tr>
      <w:tr>
        <w:trPr>
          <w:trHeight w:val="30" w:hRule="atLeast"/>
        </w:trPr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белого фона</w:t>
            </w:r>
          </w:p>
        </w:tc>
        <w:tc>
          <w:tcPr>
            <w:tcW w:w="5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белого фона</w:t>
            </w:r>
          </w:p>
        </w:tc>
        <w:tc>
          <w:tcPr>
            <w:tcW w:w="5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знака</w:t>
            </w:r>
          </w:p>
        </w:tc>
        <w:tc>
          <w:tcPr>
            <w:tcW w:w="5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R= Н/2; r = 5Н/12; d = Н/6.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14 декабря 2001 года "Об эмблеме и отличительном знаке медицинской службы Вооруженных Сил Республики Казахстан" геральдический знак красного полумесяца употребляется как эмблема и отличительный знак медицинской службы Вооруженных Сил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102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ИЗОБРАЖЕНИЯ КРАСНОГО ПОЛУМЕСЯЦА НА САМОЛЕТАХ, ПРИВЛЕКАЕМЫХ ДЛЯ ВЫПОЛНЕНИЯ ПОЛЕТОВ ПО ОКАЗАНИЮ МЕДИЦИНСКОЙ ПОМОЩИ И ПРОВЕДЕНИЯ САНИТАРНЫХ МЕРОПРИЯТИЙ</w:t>
      </w:r>
    </w:p>
    <w:bookmarkEnd w:id="8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      </w:r>
          </w:p>
        </w:tc>
      </w:tr>
    </w:tbl>
    <w:bookmarkStart w:name="z105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ИЗОБРАЖЕНИЯ КРАСНОГО ПОЛУМЕСЯЦА НА ВЕРТОЛЕТАХ, ПРИВЛЕКАЕМЫХ ДЛЯ ВЫПОЛНЕНИЯ ПОЛЕТОВ ПО ОКАЗАНИЮ МЕДИЦИНСКОЙ ПОМОЩИ И ПРОВЕДЕНИЯ САНИТАРНЫХ МЕРОПРИЯТИЙ</w:t>
      </w:r>
    </w:p>
    <w:bookmarkEnd w:id="8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      </w:r>
          </w:p>
        </w:tc>
      </w:tr>
    </w:tbl>
    <w:bookmarkStart w:name="z108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ОПОЗНАВАТЕЛЬНЫХ ЗНАКОВ НА САМОЛЕТАХ КОМИТЕТА НАЦИОНАЛЬНОЙ БЕЗОПАСНОСТИ РЕСПУБЛИКИ КАЗАХСТАН</w:t>
      </w:r>
    </w:p>
    <w:bookmarkEnd w:id="8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ОПОЗНАВАТЕЛЬНЫХ ЗНАКОВ НА ВЕРТОЛЕТАХ КОМИТЕТА НАЦИОНАЛЬНОЙ БЕЗОПАСНОСТИ РЕСПУБЛИКИ КАЗАХСТАН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      </w:r>
          </w:p>
        </w:tc>
      </w:tr>
    </w:tbl>
    <w:bookmarkStart w:name="z113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ОПОЗНАВАТЕЛЬНЫХ ЗНАКОВ НА ТРАНСПОРТНЫХ САМОЛЕТАХ НАЦИОНАЛЬНОЙ ГВАРДИИ РЕСПУБЛИКИ КАЗАХСТАН</w:t>
      </w:r>
    </w:p>
    <w:bookmarkEnd w:id="8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      </w:r>
          </w:p>
        </w:tc>
      </w:tr>
    </w:tbl>
    <w:bookmarkStart w:name="z116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ОПОЗНАВАТЕЛЬНЫХ ЗНАКОВ НА ВОЕННО-ТРАНСПОРТНЫХ САМОЛЕТАХ НАЦИОНАЛЬНОЙ ГВАРДИИ РЕСПУБЛИКИ КАЗАХСТАН</w:t>
      </w:r>
    </w:p>
    <w:bookmarkEnd w:id="9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      </w:r>
          </w:p>
        </w:tc>
      </w:tr>
    </w:tbl>
    <w:bookmarkStart w:name="z119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ОПОЗНАВАТЕЛЬНЫХ ЗНАКОВ НА ВЕРТОЛЕТАХ НАЦИОНАЛЬНОЙ ГВАРДИИ РЕСПУБЛИКИ КАЗАХСТАН</w:t>
      </w:r>
    </w:p>
    <w:bookmarkEnd w:id="9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