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1fb7dc" w14:textId="e1fb7d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регламентах электронных государственных услуг в сфере образования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28 декабря 2012 года № 476. Зарегистрировано Департаментом юстиции Актюбинской области 28 января 2013 года № 3505. Утратило силу постановлением акимата Актюбинской области от 28 декабря 2013 года № 429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  Сноска. Утратило силу постановлением акимата Актюбинской области от 28.12.2013 № 429.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статьей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27 ноября 2000 года «Об административных процедурах» 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«Об утверждении стандартов государственных услуг оказываемых Министерством образования и науки Республики Казахстан, местными исполнительными органами в сфере образования и науки»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электронных государственных услуг в сфере образования: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«Постановка на очередь детей дошкольного возраста (до 7 лет) для направления в детские дошкольные организации»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по опеке и попечительству»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образования Актюбинской области» (Самуратова Ж.Б.) (далее – Управление) обеспечить размещение настоящих регламентов электронных государственных услуг на интернет-ресурсе Управления.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Признать утратившим силу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7 августа 2012 года № 276 «Об утверждении регламента электронной государственной услуги «Регистрация детей дошкольного возраста (до 7 лет) для направления в детские дошкольные организации» (зарегистрированное в Реестре государственной регистрации нормативных правовых актов 28 августа 2012 года № 3408, опубликованное в газетах «Актобе» и «Актюбинский вестник» 4 сентября 2012 года № 112).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Нуркатову С.К.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вводится в действие по истечении десяти календарных дней со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 А. Мухамбетов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 А.Жумагалиев</w:t>
      </w:r>
    </w:p>
    <w:bookmarkStart w:name="z1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Актюбинской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476</w:t>
      </w:r>
    </w:p>
    <w:bookmarkEnd w:id="1"/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«Постановка на очередь детей дошкольного возраста (до 7 лет) для направления в детские дошкольные организации»</w:t>
      </w:r>
    </w:p>
    <w:bookmarkEnd w:id="2"/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– электронная государственная услуга) оказывается отделами образования районов и городов Актюбинской области, аппаратами акима поселка, аула (села), аульного (сельского) округа (далее – услугодатель) и через Центры обслуживания населения (далее – Центр),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получатель – физическое лицо;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15)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 </w:t>
      </w:r>
    </w:p>
    <w:bookmarkEnd w:id="4"/>
    <w:bookmarkStart w:name="z3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"/>
    <w:bookmarkStart w:name="z3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(диаграмма № 2 функционального взаимодействия) при оказании электронной государственной услуги через услугодателя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получателем результата электронной государственной услуги (уведомление в форме электронного документа) сформированной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9. Формы заполнения запроса и ответа на электронную государственную услугу приведены на веб-портале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, а также в услугодателе или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услугодатель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11. Необходимую информацию и консультацию по оказанию электронной государственной услуги можно получить по телефону саll–центра ПЭП: (1414). </w:t>
      </w:r>
    </w:p>
    <w:bookmarkEnd w:id="6"/>
    <w:bookmarkStart w:name="z7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7"/>
    <w:bookmarkStart w:name="z7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пользователя ЭЦП.</w:t>
      </w:r>
    </w:p>
    <w:bookmarkEnd w:id="8"/>
    <w:bookmarkStart w:name="z8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1"/>
        <w:gridCol w:w="2744"/>
        <w:gridCol w:w="2347"/>
        <w:gridCol w:w="2586"/>
        <w:gridCol w:w="2506"/>
        <w:gridCol w:w="2606"/>
      </w:tblGrid>
      <w:tr>
        <w:trPr>
          <w:trHeight w:val="645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425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45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6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5–если нарушений нет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9"/>
        <w:gridCol w:w="3859"/>
        <w:gridCol w:w="3101"/>
        <w:gridCol w:w="2571"/>
      </w:tblGrid>
      <w:tr>
        <w:trPr>
          <w:trHeight w:val="30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425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 посредством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получателя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 если нарушений нет</w:t>
            </w:r>
          </w:p>
        </w:tc>
        <w:tc>
          <w:tcPr>
            <w:tcW w:w="3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7"/>
        <w:gridCol w:w="2653"/>
        <w:gridCol w:w="2351"/>
        <w:gridCol w:w="2653"/>
        <w:gridCol w:w="2714"/>
        <w:gridCol w:w="2452"/>
      </w:tblGrid>
      <w:tr>
        <w:trPr>
          <w:trHeight w:val="675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Выбор сотрудником услугодателя электронной государственной услуги 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получателя в ГБД ФЛ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95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</w:tr>
      <w:tr>
        <w:trPr>
          <w:trHeight w:val="30" w:hRule="atLeast"/>
        </w:trPr>
        <w:tc>
          <w:tcPr>
            <w:tcW w:w="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88"/>
        <w:gridCol w:w="3488"/>
        <w:gridCol w:w="3247"/>
        <w:gridCol w:w="3217"/>
      </w:tblGrid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35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сканированных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удостоверением ЭЦП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получателя 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 формировании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– 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7 – если есть нарушения; 8 – если нарушений нет </w:t>
            </w:r>
          </w:p>
        </w:tc>
        <w:tc>
          <w:tcPr>
            <w:tcW w:w="3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11"/>
        <w:gridCol w:w="2846"/>
        <w:gridCol w:w="2192"/>
        <w:gridCol w:w="2650"/>
        <w:gridCol w:w="2411"/>
        <w:gridCol w:w="2630"/>
      </w:tblGrid>
      <w:tr>
        <w:trPr>
          <w:trHeight w:val="495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75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8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1"/>
        <w:gridCol w:w="3172"/>
        <w:gridCol w:w="2212"/>
        <w:gridCol w:w="2952"/>
        <w:gridCol w:w="2433"/>
      </w:tblGrid>
      <w:tr>
        <w:trPr>
          <w:trHeight w:val="495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ЭЦП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данных таблицах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 </w:t>
      </w:r>
    </w:p>
    <w:bookmarkStart w:name="z9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10"/>
    <w:bookmarkStart w:name="z9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740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1. Диаграмма функционального взаимодействия при оказании электронной государственной услуги через ПЭП</w:t>
      </w:r>
    </w:p>
    <w:bookmarkStart w:name="z9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2. Диаграмма функционального взаимодействия при оказании электронной государственной услуги через услугодателя</w:t>
      </w:r>
    </w:p>
    <w:bookmarkStart w:name="z9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740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3. Диаграмма функционального взаимодействия при оказании электронной государственной услуги через Центр 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9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1089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детские дошкольные организации»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(направление в ДДО)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 дошкольного возраста для направления в дошкольную организацию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Выходная форма отрицательного ответа предоставляется в произвольной форме в виде письма с текстом обоснования отказа. </w:t>
      </w:r>
    </w:p>
    <w:bookmarkStart w:name="z9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9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Актюбинской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476</w:t>
      </w:r>
    </w:p>
    <w:bookmarkEnd w:id="17"/>
    <w:bookmarkStart w:name="z9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по опеке и попечительству»</w:t>
      </w:r>
    </w:p>
    <w:bookmarkEnd w:id="18"/>
    <w:bookmarkStart w:name="z99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10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по опеке и попечительству» (далее – электронная государственная услуга) оказывается отделом образования города Актобе и районными отделами образования, физической культуры и спорта Актюбинской области (далее – услугодатель) на безальтернативной основе через Центры обслуживания населения (далее - Центр),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получатель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 </w:t>
      </w:r>
    </w:p>
    <w:bookmarkEnd w:id="20"/>
    <w:bookmarkStart w:name="z11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21"/>
    <w:bookmarkStart w:name="z12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 </w:t>
      </w:r>
    </w:p>
    <w:bookmarkEnd w:id="22"/>
    <w:bookmarkStart w:name="z14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23"/>
    <w:bookmarkStart w:name="z1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получателя ЭЦП.</w:t>
      </w:r>
    </w:p>
    <w:bookmarkEnd w:id="24"/>
    <w:bookmarkStart w:name="z16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8"/>
        <w:gridCol w:w="3500"/>
        <w:gridCol w:w="2730"/>
        <w:gridCol w:w="3118"/>
        <w:gridCol w:w="2993"/>
        <w:gridCol w:w="441"/>
      </w:tblGrid>
      <w:tr>
        <w:trPr>
          <w:trHeight w:val="645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6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3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9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5–если нарушений нет</w:t>
            </w:r>
          </w:p>
        </w:tc>
        <w:tc>
          <w:tcPr>
            <w:tcW w:w="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26"/>
        <w:gridCol w:w="3360"/>
        <w:gridCol w:w="4300"/>
        <w:gridCol w:w="2554"/>
      </w:tblGrid>
      <w:tr>
        <w:trPr>
          <w:trHeight w:val="30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 АРМ РШЭП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–если нарушений нет</w:t>
            </w:r>
          </w:p>
        </w:tc>
        <w:tc>
          <w:tcPr>
            <w:tcW w:w="4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"/>
        <w:gridCol w:w="3092"/>
        <w:gridCol w:w="2319"/>
        <w:gridCol w:w="2319"/>
        <w:gridCol w:w="2320"/>
        <w:gridCol w:w="2836"/>
      </w:tblGrid>
      <w:tr>
        <w:trPr>
          <w:trHeight w:val="495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51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7"/>
        <w:gridCol w:w="3004"/>
        <w:gridCol w:w="1896"/>
        <w:gridCol w:w="2372"/>
        <w:gridCol w:w="2531"/>
      </w:tblGrid>
      <w:tr>
        <w:trPr>
          <w:trHeight w:val="495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ЭЦП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</w:t>
      </w:r>
    </w:p>
    <w:bookmarkStart w:name="z17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26"/>
    <w:bookmarkStart w:name="z17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1. Диаграмма функционального взаимодействия при оказании электронной государственной услуги через ПЭП</w:t>
      </w:r>
    </w:p>
    <w:bookmarkStart w:name="z17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2. Диаграмма функционального взаимодействия при оказании электронной государственной услуги через Центр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17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928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92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услугу, предоставляемого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7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17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Актюбинской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476</w:t>
      </w:r>
    </w:p>
    <w:bookmarkEnd w:id="32"/>
    <w:bookmarkStart w:name="z17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</w:t>
      </w:r>
    </w:p>
    <w:bookmarkEnd w:id="33"/>
    <w:bookmarkStart w:name="z17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bookmarkStart w:name="z17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электронная государственная услуга) оказывается отделом образования города Актобе и районными отделами образования, физической культуры и спорта Актюбинской области (далее – услугодатель) на безальтернативной основе через Центры обслуживания населения (далее - Центр),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получатель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 </w:t>
      </w:r>
    </w:p>
    <w:bookmarkEnd w:id="35"/>
    <w:bookmarkStart w:name="z19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36"/>
    <w:bookmarkStart w:name="z19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2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37"/>
    <w:bookmarkStart w:name="z22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38"/>
    <w:bookmarkStart w:name="z22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получателя ЭЦП.</w:t>
      </w:r>
    </w:p>
    <w:bookmarkEnd w:id="39"/>
    <w:bookmarkStart w:name="z2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1"/>
        <w:gridCol w:w="3192"/>
        <w:gridCol w:w="2351"/>
        <w:gridCol w:w="2520"/>
        <w:gridCol w:w="2184"/>
        <w:gridCol w:w="2522"/>
      </w:tblGrid>
      <w:tr>
        <w:trPr>
          <w:trHeight w:val="645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15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60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3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5–если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91"/>
        <w:gridCol w:w="3696"/>
        <w:gridCol w:w="3864"/>
        <w:gridCol w:w="2689"/>
      </w:tblGrid>
      <w:tr>
        <w:trPr>
          <w:trHeight w:val="30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30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АРМ РШЭП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1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–если нарушений нет</w:t>
            </w:r>
          </w:p>
        </w:tc>
        <w:tc>
          <w:tcPr>
            <w:tcW w:w="3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7"/>
        <w:gridCol w:w="2715"/>
        <w:gridCol w:w="2443"/>
        <w:gridCol w:w="3123"/>
        <w:gridCol w:w="2307"/>
        <w:gridCol w:w="2445"/>
      </w:tblGrid>
      <w:tr>
        <w:trPr>
          <w:trHeight w:val="495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3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645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7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57"/>
        <w:gridCol w:w="2823"/>
        <w:gridCol w:w="2284"/>
        <w:gridCol w:w="3091"/>
        <w:gridCol w:w="2285"/>
      </w:tblGrid>
      <w:tr>
        <w:trPr>
          <w:trHeight w:val="495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ЭЦП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2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 </w:t>
      </w:r>
    </w:p>
    <w:bookmarkStart w:name="z2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наследства несовершеннолетним детям»</w:t>
      </w:r>
    </w:p>
    <w:bookmarkEnd w:id="41"/>
    <w:bookmarkStart w:name="z2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740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1. Диаграмма функционального взаимодействия при оказании электронной государственной услуги через ПЭП</w:t>
      </w:r>
    </w:p>
    <w:bookmarkStart w:name="z2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2. Диаграмма функционального взаимодействия при оказании электронной государственной услуги через Центр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2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наследства несовершеннолетним детям»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1027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27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правительства», а также передается в систему ИИС ЦОН.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 </w:t>
      </w:r>
    </w:p>
    <w:bookmarkStart w:name="z2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2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Актюбинской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476</w:t>
      </w:r>
    </w:p>
    <w:bookmarkEnd w:id="47"/>
    <w:bookmarkStart w:name="z25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</w:t>
      </w:r>
    </w:p>
    <w:bookmarkEnd w:id="48"/>
    <w:bookmarkStart w:name="z25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9"/>
    <w:bookmarkStart w:name="z2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электронная государственная услуга) оказывается отделом образования города Актобе и районными отделами образования, физической культуры и спорта Актюбинской области (далее – услугодатель) на безальтернативной основе через Центры обслуживания населения (далее - Центр), а также через веб-портал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АРМ –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 (далее – 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 (далее - ЕНИС);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индивидуальный идентификационный номер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ГБД ФЛ –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получатель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центров обслуживания населения Республики Казахстан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 (далее – ИС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электронный документ – документ, в котором информация представлена в электронно–цифровой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веб–портал «электронного правительства»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–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региональный шлюз «электронного правительства»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 (далее - РШЭП);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шлюз «электронного правительства» – информационная система, предназначенная для интеграции информационных систем «электронного правительства» в рамках реализации электронных услуг (далее –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цифровая подпись —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– ЭЦП). </w:t>
      </w:r>
    </w:p>
    <w:bookmarkEnd w:id="50"/>
    <w:bookmarkStart w:name="z27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 государственной услуги</w:t>
      </w:r>
    </w:p>
    <w:bookmarkEnd w:id="51"/>
    <w:bookmarkStart w:name="z277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через ПЭП (диаграмма № 1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осуществляет регистрацию на ПЭП с помощью ИИН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получателем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получателем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 подтверждением подлинности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получателя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получателем результата услуги (уведомления в форме электронного документа), сформированного АРМ РШЭП.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Центр (диаграмма № 3 функционального взаимодействия)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оператором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получателя, а также данных по доверенности представителя получателя (при нотариально удостоверенной доверенности, при ином удостоверении доверенности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получателя, а также в ЕНИС – о данных доверенности представителя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получателя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получателя),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получателем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получателем через оператора Центра результата электронной государственной услуги (уведомления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Формы заполнения запроса и ответа на электронную государственную услугу приведены на веб-портале «электронного правительства»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, а также в Центре.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электронной государственной услуги можно получить по телефону саll–центра ПЭП: (1414).</w:t>
      </w:r>
    </w:p>
    <w:bookmarkEnd w:id="52"/>
    <w:bookmarkStart w:name="z3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электронной государственной услуги</w:t>
      </w:r>
    </w:p>
    <w:bookmarkEnd w:id="53"/>
    <w:bookmarkStart w:name="z30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Структурно-функциональные единицы (далее – СФЕ),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АРМ ИС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получателям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получателям: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 у лица,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с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получателя ЭЦП.</w:t>
      </w:r>
    </w:p>
    <w:bookmarkEnd w:id="54"/>
    <w:bookmarkStart w:name="z32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оформления сделок с имуществом, принадлежащим на праве собственности несовершеннолетним детям»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4"/>
        <w:gridCol w:w="2689"/>
        <w:gridCol w:w="2284"/>
        <w:gridCol w:w="2688"/>
        <w:gridCol w:w="3091"/>
        <w:gridCol w:w="2284"/>
      </w:tblGrid>
      <w:tr>
        <w:trPr>
          <w:trHeight w:val="64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930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Получатель, авторизуется на ПЭП по ИИН и паролю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Получатель выбирает электронную государственную услугу и формирует данные запроса, выбор получателем ЭЦП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получателя ЭЦП</w:t>
            </w:r>
          </w:p>
        </w:tc>
      </w:tr>
      <w:tr>
        <w:trPr>
          <w:trHeight w:val="300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60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30" w:hRule="atLeast"/>
        </w:trPr>
        <w:tc>
          <w:tcPr>
            <w:tcW w:w="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получателя; 3 – если авторизация прошла успешно</w:t>
            </w:r>
          </w:p>
        </w:tc>
        <w:tc>
          <w:tcPr>
            <w:tcW w:w="26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5–если нарушений нет</w:t>
            </w:r>
          </w:p>
        </w:tc>
        <w:tc>
          <w:tcPr>
            <w:tcW w:w="2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00"/>
        <w:gridCol w:w="3076"/>
        <w:gridCol w:w="3724"/>
        <w:gridCol w:w="3240"/>
      </w:tblGrid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9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(подписание)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6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30" w:hRule="atLeast"/>
        </w:trPr>
        <w:tc>
          <w:tcPr>
            <w:tcW w:w="3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0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 в данных получателя; 8 –если нарушений нет</w:t>
            </w:r>
          </w:p>
        </w:tc>
        <w:tc>
          <w:tcPr>
            <w:tcW w:w="3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8"/>
        <w:gridCol w:w="2726"/>
        <w:gridCol w:w="2532"/>
        <w:gridCol w:w="2922"/>
        <w:gridCol w:w="1948"/>
        <w:gridCol w:w="2534"/>
      </w:tblGrid>
      <w:tr>
        <w:trPr>
          <w:trHeight w:val="495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СФЕ, ИС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Центр 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080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электронную государственную услугу и формирует данные запроса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получателя</w:t>
            </w:r>
          </w:p>
        </w:tc>
      </w:tr>
      <w:tr>
        <w:trPr>
          <w:trHeight w:val="30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</w:t>
            </w:r>
          </w:p>
        </w:tc>
      </w:tr>
      <w:tr>
        <w:trPr>
          <w:trHeight w:val="825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</w:tc>
        <w:tc>
          <w:tcPr>
            <w:tcW w:w="27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 в данных получателя; 5 – если нарушений нет</w:t>
            </w:r>
          </w:p>
        </w:tc>
        <w:tc>
          <w:tcPr>
            <w:tcW w:w="25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8"/>
        <w:gridCol w:w="2820"/>
        <w:gridCol w:w="2322"/>
        <w:gridCol w:w="2490"/>
        <w:gridCol w:w="2490"/>
      </w:tblGrid>
      <w:tr>
        <w:trPr>
          <w:trHeight w:val="495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Центр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10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прикреплением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ЭЦП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получателя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получателем результата электронной государственной услуги</w:t>
            </w:r>
          </w:p>
        </w:tc>
      </w:tr>
      <w:tr>
        <w:trPr>
          <w:trHeight w:val="645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формировании запроса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 – 1 минута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дня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  <w:tr>
        <w:trPr>
          <w:trHeight w:val="825" w:hRule="atLeast"/>
        </w:trPr>
        <w:tc>
          <w:tcPr>
            <w:tcW w:w="33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данной таблице перечисляются действия (функции, процедуры, операции) всех СФЕ с указанием форм завершения, сроков исполнения и указанием номеров последующих действий в технологической цепочке процесса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основании таблиц </w:t>
      </w:r>
      <w:r>
        <w:rPr>
          <w:rFonts w:ascii="Times New Roman"/>
          <w:b w:val="false"/>
          <w:i w:val="false"/>
          <w:color w:val="000000"/>
          <w:sz w:val="28"/>
        </w:rPr>
        <w:t>приложения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строятся диаграммы функционального взаимодействия при оказании электронных государственных услуг. </w:t>
      </w:r>
    </w:p>
    <w:bookmarkStart w:name="z32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 принадлежащим на праве собственности несовершеннолетним детям»</w:t>
      </w:r>
    </w:p>
    <w:bookmarkEnd w:id="56"/>
    <w:bookmarkStart w:name="z32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1. Диаграмма функционального взаимодействия при оказании электронной государственной услуги через ПЭП</w:t>
      </w:r>
    </w:p>
    <w:bookmarkStart w:name="z32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78613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2. Диаграмма функционального взаимодействия при оказании электронной государственной услуги через Центр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Типовое оформление диаграммы приведено в графической нотации BPMN 1.2, используемой для моделирования бизнес-процессов. Моделирование в BPMN осуществляется посредством диаграмм с небольшим числом графических элементов. Это помогает получателям быстро понимать логику процесса. Выделяют четыре основные категории элементов: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объекты потока управления: события, действия и логические операторы;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соединяющие объекты: поток управления, поток сообщений и ассоциации;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роли: пулы и дорожки;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артефакты: данные, группы и текстовые аннотации.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Элементы этих четырех категорий позволяют строить диаграммы бизнес процессов. Для повышения выразительности модели спецификация разрешает создавать новые типы объектов потока управления и артефактов, которые должны быть приведены в разделе «Примечания».</w:t>
      </w:r>
    </w:p>
    <w:bookmarkStart w:name="z33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 принадлежащим на праве собственности несовершеннолетним детям»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1064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3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заявления,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электронную государственную услугу, предоставляемого получателю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33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 принадлежащим на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несовершеннолетним детям»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 государственной услуги: «качество» и «доступность»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