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58eaf" w14:textId="0958e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местными исполнительными органами в сфере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29 декабря 2012 года N 436. Зарегистрировано Департаментом юстиции Алматинской области 30 января 2013 года N 2295. Утратило силу постановлением акимата Алматинской области от 02 июня 2014 года № 196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 Сноска. Утратило силу постановлением акимата Алматинской области от 02.06.2014 года № 196.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 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 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 от 31 августа 2012 года, акимат Алматинской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Утвердить прилагаемые регламенты государственных услуг: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"Оформление документов на социальное обеспечение сирот, детей, оставшихся без попечения родителей";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"Выдача дубликатов документов об образовании";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"Прием документов и зачисление детей в дошкольные организации образования";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"Прием документов и зачисление в организации дополнительного образования для детей по предоставлению им дополнительного образования";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"Прием документов для предоставления отдыха детям из малообеспеченных семей в загородных и пришкольных лагерях";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"Предоставление общежития обучающимся в организациях технического и профессионального образования";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"Прием документов для предоставления бесплатного питания отдельным категориям обучающихся и воспитанников в общеобразовательных школах";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13) "Выдача разрешений на обучение в форме экстерната в организациях основного среднего, общего среднего образования".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Алматинской области "Об утверждении регламентов государственных услуг в сфере образования" от 2 апреля 2012 года N 82 (зарегистрированного Департаментом юстиции Алматинской области в Реестре государственной регистрации нормативных правовых актов 7 мая 2012 года N 2090, опубликованного 20 сентября 2012 года в газете "Жетісу" N 108-109 и 20 сентября 2012 года в газете "Огни Алатау" N 108-109)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Контроль за исполнением настоящего постановления возложить на заместителя акима области Муканова С.М.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со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Алматинской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А.Мусаханов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социальное обеспечение сирот, детей, оставшихся без</w:t>
      </w:r>
      <w:r>
        <w:br/>
      </w:r>
      <w:r>
        <w:rPr>
          <w:rFonts w:ascii="Times New Roman"/>
          <w:b/>
          <w:i w:val="false"/>
          <w:color w:val="000000"/>
        </w:rPr>
        <w:t>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"Оформление документов на социальное обеспечение сирот, детей, оставшихся без попечения родителей"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начальник районного, городского отдела образования.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Настоящий Регламент государственной услуги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оказывается уполномоченным органом по адресам согласно приложению 1 к Регламенту (график работы согласно пункта 9 стандарта).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Государственная услуга предоставляется на основании статей 115-132 Закона Республики Казахстан от 26 декабря 2011 года "О браке (супружестве) и семье", и статьи 29 Закона Республики Казахстан от 11 января 2007 года "Об информатизации" постановления Правительства Республики Казахстан от 30 марта 2012 года N 382 "Об утверждении Правил осуществления функций государства по опеке и попечительству".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оказываемой государственной услуги является выдача справки об установлении опеки (попечительства) над несовершеннолетними детьми, оставшимися без попечения родителей (далее - справка), согласно приложению 2 к настоящему стандарту, либо мотивированный ответ об отказе в предоставлении услуги на бумажном носителе.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Полная информация о порядке оказания государственной услуги располагается: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на интернет-ресурсе Комитета по охране прав детей Министерства образования и науки Республики Казахстан (www.bala-kkk.kz. Раздел "Нормативные правовые акты"):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на стендах, расположенных в фойе уполномоченных.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получателем государственной услуги необходимых документов, определенных в пункте 11 настоящего стандарта (день приема и день выдачи документов не входит в срок оказания государственной услуги), составляют тридцать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до получения государственной услуги, оказываемой на месте в день обращения, –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получателя государственной услуги, оказываемой на месте в день обращения, –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Уполномоченным органом будет отказано в приеме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в случае представления получателем государственной услуги неполного пакета документов, указанных в пункте 11 настоящего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выявления недостоверных или искаженных сведений в документах, необходимых для принятия решения о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подает заявление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канцелярия уполномоченного органа осуществляет регистрацию и выдает расписку потребителю услуги о приеме соответствующих документов с указанием: номера и даты приема запроса;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должности специалиста уполномоченного органа,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канцелярия уполномоченного органа передает документы руководству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руководство уполномоченного органа осуществляет ознакомление с поступившими документами и определяет ответственного специалиста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специалист уполномоченного органа рассматривает поступившие документы на определение права получателя услуги об оформлении документов для предоставления выписки или мотивированный ответ об отказе в предоставлении услуги, готовит проект уведомления потребителю, подписывает руководителем, направляет его в канцелярию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канцелярия уполномоченного органа передает документы потребителю;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Минимальное количество лиц, осуществляющих прием документов для оказания государственной услуги в уполномоченном органе составляет один сотрудник.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Прием документов осуществляется сотрудником уполномоченного органа по адресам, указанным в приложении 1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ответственный сотрудник уполномоченного органа осуществляет проверку на наличие документов, согласно требованиям пункта 11 стандарта. При предоставлении документов в неполном объеме потребителю отказывается в приеме документов. По требованию потребителя ему выдается мотивированное письменное подтверждение отказа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Подтверждением сдачи документов, указанных в пункте 11 стандарта, является выдача потребителю услуги расписку в получении необходимых документов согласно приложению 1 к настоящему Регламенту с указанием номера и даты приема заявления, фамилии, имени, отчества специалиста акимата, выдавшего расписку с указанием даты получения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Для получения государственной услуги получателю необходимо представить следующие документы в уполномоченный орган: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заявление физического лица на имя начальника районного, городского отделов, областного, города республиканского значения управлений образования о своем желании быть опекуном (попечителем), которое оформляется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согласие супруга(-и), нотариально заверенное, если лицо, желающее быть опекуном (попечителем),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оригинал и копию удостоверения личности получателя государственной услуги и супруга(-и), если лицо, желающее быть опекуном (попечителем), воспитателем,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медицинское заключение о состоянии здоровья лица, желающего стать опекуном (попечителем), и супруга (-и), если лицо, желающее быть опекуном (попечителем), воспитателем, состоит в браке согласно приложению 3 к настоящему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нотариально заверенную справку, если получатель государственной услуги не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автобиографию получателя государственной услуги, оформленную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характеристику получателя государственной услуги, выданную с места работы;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справку с места работы;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справку о заработной плате;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справку с места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свидетельство о заключении брака (если состоит в браке);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справку об отсутствии судимости получателя государственной услуги и его супруга(-и).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После представления данных документов проводится обследование жилищно-бытовых условий лица, претендующего на воспитание ребенка, по итогам которого готовится акт.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Кроме того, согласно законодательству, на каждого ребенка, передаваемого под опеку (попечительство), лицо, желающее оформить опеку (попечительство), представляет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согласие ребенка, заверенное администрацией школы (если ребенок старше 10 лет);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свидетельство о рождении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медицинскую справку о состоянии здоровья ребенка и выписку из истории развития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документы о родителях (копия свидетельства о смерти, приговор или решение суда, справка о болезни или розыске родителей, справка по форме N 4, в случае рождения ребенка вне брака);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справку с места учебы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пенсионную книжку на детей, получающих пенсию, копию решения суда о взыскании алиментов;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сведения о братьях и сестрах и их местонахождении;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документы о наличии или отсутствии жилья у ребенка.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Документы представляются в подлинниках и копиях для сверки, после чего подлинники возвращаются получателю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В процессе оказания государственной услуги задействованы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уполномоченного органа: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 приложении 2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3 к Регламенту.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государственные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Ответственным лицом за оказание государственной услуги является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уполномоченного органа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социальное обеспечение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сирот, детей, оставшихся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91"/>
        <w:gridCol w:w="3471"/>
        <w:gridCol w:w="4827"/>
        <w:gridCol w:w="2711"/>
      </w:tblGrid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Уполномоченных органов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образования, физической культуры и спорта Аксуского района" 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район, п.Жансугуров, ул.Желтоксан, 5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8-728-32 -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2-15-80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Алакольского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Алакольский район, г.Ушарал, ул.Женіс, 148 Индекс: 040200 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2-10-30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Балхашского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Балхашский район, с.Баканас, ул. Д.Конаева, 72 Индекс: 040300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Енбекшиказахского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 Токатаева, 51 Индекс: 040400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4-15-50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Ескельдинского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Ескельдинский район, п.Карабулак, ул.Оразбекова, 31 Индекс: 040500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8-728-36-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3-12-00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Жамбылского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с.Узынагаш ул. Абая, 47 Индекс: 040600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8-727-70-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2-26-71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Илийского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 Отеген батыр, ул. Титова, 33 "а" Индекс: 040700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8-727-52- 2-35-05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г.Капшагай"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 ул.Жамбыла, 13, Индекс: 040800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4-22-65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Каратальского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район, г.Уштобе, ул. Кусмоланова, 21 Индекс: 041100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8-728-34-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2-15-36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Карасайского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 Қарасай батыр, 31 Индекс: 040900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2-10-80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Кербулакского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Кербулакский район, п.Сарыозек, ул. Б.Момышулы, 10 Индекс: 041000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8-728-40-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3-14-34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Коксуского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район, п.Балпык би, ул.Мырзабекова, 38 Индекс: 041200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2-02-95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Панфиловского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ул.Розыбакиева, 22 Индекс: 041300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5-07-69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Райымбекского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с.Кеген, ул.Б.Момышулы, 19 Индекс: 041400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8-727-77-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2-12-52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Сарканского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Сарканский район, г.Саркан, ул.Тынышбаева, 8 Индекс: 041500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8-728-39-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2-27-39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г.Талдыкорган"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Г.Талдықорған, ул. Абая, 256 Индекс: 040000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8-72-82-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27-10-00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Талгарского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 Конаева, 65 Индекс: 041600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2-25-06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г.Текели"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Г.Текели, ул. Абылай хана, 34 Индекс: 041700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8-728-35-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4-25-24</w:t>
            </w:r>
          </w:p>
        </w:tc>
      </w:tr>
      <w:tr>
        <w:trPr>
          <w:trHeight w:val="30" w:hRule="atLeast"/>
        </w:trPr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образования, физической культуры и спорта Уйгурского района"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Уйгурский район, с.Шонжы, Ул. К. Исламова көшесі, 70 "а" Индекс: 0418000</w:t>
            </w:r>
          </w:p>
        </w:tc>
        <w:tc>
          <w:tcPr>
            <w:tcW w:w="4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8-727-78-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2-28-25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социальное обеспечение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сирот, детей, оставшихся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6"/>
        <w:gridCol w:w="2057"/>
        <w:gridCol w:w="4"/>
        <w:gridCol w:w="2370"/>
        <w:gridCol w:w="435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регистрация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 для исполнения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проверки полноты документов, подготовка проекта постановления акимата или подготовка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руководству 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резолюции, отправка документов ответственному исполнителю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акиму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рабочих дней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6"/>
        <w:gridCol w:w="3075"/>
        <w:gridCol w:w="1583"/>
        <w:gridCol w:w="307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 корреспонденцией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выписки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постановления акимата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акиму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5-ти рабочих дней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5-ти рабочих дней</w:t>
            </w:r>
          </w:p>
        </w:tc>
      </w:tr>
      <w:tr>
        <w:trPr>
          <w:trHeight w:val="30" w:hRule="atLeast"/>
        </w:trPr>
        <w:tc>
          <w:tcPr>
            <w:tcW w:w="4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0"/>
        <w:gridCol w:w="2760"/>
        <w:gridCol w:w="637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выписки в книге Оформление документов на социальное обеспечение сирот, детей, оставшихся без попечения родителей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выписки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результата оказания государственной услуги потребителю, расписка о выдаче выписки либо мотивированного отказа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5-ти рабочих дней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</w:t>
            </w:r>
          </w:p>
        </w:tc>
      </w:tr>
      <w:tr>
        <w:trPr>
          <w:trHeight w:val="30" w:hRule="atLeast"/>
        </w:trPr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2"/>
        <w:gridCol w:w="2900"/>
        <w:gridCol w:w="3178"/>
      </w:tblGrid>
      <w:tr>
        <w:trPr>
          <w:trHeight w:val="30" w:hRule="atLeast"/>
        </w:trPr>
        <w:tc>
          <w:tcPr>
            <w:tcW w:w="6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 СФЕ Ответственный исполнитель уполномоченного органа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 СФЕ Руководство уполномоченного органа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 СФЕ Аким</w:t>
            </w:r>
          </w:p>
        </w:tc>
      </w:tr>
      <w:tr>
        <w:trPr>
          <w:trHeight w:val="30" w:hRule="atLeast"/>
        </w:trPr>
        <w:tc>
          <w:tcPr>
            <w:tcW w:w="6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1 Прием документов, выдача расписки, регистрация заявления, направление заявления руководству уполномоченного органа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2 Наложение резолюции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3 Подготовка проекта постановления акимата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4 Подписание постановления акимата</w:t>
            </w:r>
          </w:p>
        </w:tc>
      </w:tr>
      <w:tr>
        <w:trPr>
          <w:trHeight w:val="30" w:hRule="atLeast"/>
        </w:trPr>
        <w:tc>
          <w:tcPr>
            <w:tcW w:w="6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5 Оформление выписки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6 Подписание выписки</w:t>
            </w:r>
          </w:p>
        </w:tc>
      </w:tr>
      <w:tr>
        <w:trPr>
          <w:trHeight w:val="30" w:hRule="atLeast"/>
        </w:trPr>
        <w:tc>
          <w:tcPr>
            <w:tcW w:w="6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7 Передача выписки потребителю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2.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42"/>
        <w:gridCol w:w="4158"/>
      </w:tblGrid>
      <w:tr>
        <w:trPr>
          <w:trHeight w:val="30" w:hRule="atLeast"/>
        </w:trPr>
        <w:tc>
          <w:tcPr>
            <w:tcW w:w="8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 СФЕ Ответственный исполнитель уполномоченного органа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 СФЕ Руководство уполномоченного органа</w:t>
            </w:r>
          </w:p>
        </w:tc>
      </w:tr>
      <w:tr>
        <w:trPr>
          <w:trHeight w:val="30" w:hRule="atLeast"/>
        </w:trPr>
        <w:tc>
          <w:tcPr>
            <w:tcW w:w="8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1 Прием документов, выдача расписки, регистрация заявления, направление заявления руководству уполномоченного органа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2 Наложение резолюции</w:t>
            </w:r>
          </w:p>
        </w:tc>
      </w:tr>
      <w:tr>
        <w:trPr>
          <w:trHeight w:val="30" w:hRule="atLeast"/>
        </w:trPr>
        <w:tc>
          <w:tcPr>
            <w:tcW w:w="8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3 Рассмотрение документов. Оформление мотивированного отказа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4 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8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5 Выдача мотивированного отказа потребителю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социальное обеспечение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сирот, детей, оставшихся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административных действий 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Описание действий СФЕ при обращении потребителя услуги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уполномоченный орган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дубликатов документов об образовании"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"Выдача дубликатов документов об образовании"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сотрудник организации образования – сотрудник,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начальник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организации образования - основного среднего, общего среднего, технического и профессионального образования.</w:t>
      </w:r>
    </w:p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5. Государственная услуга предоставляется на основании с подпунктом 9 статьи 4 Закона Республики Казахстан от 27 июля 2007 года "Об образовании",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декабря 2007 года N 1310 "Об утверждении видов и форм документов об образовании государственного образца и Правил их выдачи" и стандарта государственной услуги "Выдача дубликатов документов об образовании"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Результатом оказываемой государственной услуги является дубликат документов об образовании либо мотивированный ответ об отказе в предоставлении услуги.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Полная информация о порядке оказания государственной услуги располагается на веб-сайтах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Для получения государственной услуги получатель представляет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заявление гражданина, утерявшего документ, на имя руководителя организации образования, в котором излагаются обстоятельства его утраты;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выписку из газеты по утере документа, с указанием номера и даты регистрации выдачи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копию свидетельства о рождении или удостоверения личности;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справку с бюро находок.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получателем государственной услуги необходимых документов, определенных в пункте 8 настоящего регламента -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 момента обращения для получения государственной услуги - не более 10-ти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В предоставлении государственной услуги отказывается в случаях, если: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не представлены все документы, требуемые в соответствии с пунктом 8 настоящего регламента. При устранении получателем государственной услуги указанных препятствий заявление рассматривается на общих основаниях.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Мотивированный ответ об отказе в предоставлении государственной услуги получатель получает в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Оснований для приостановления оказания государственной услуги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подает заявление в организацию образования приведены в приложении 1 к Регламенту;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канцелярия организации образования осуществляет регистрацию и выдает расписку потребителю услуги о приеме соответствующих документов с указанием: номера и даты приема запроса;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представителя организации образования,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канцелярия организации образования передает документы руководству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руководство организации образования осуществляет ознакомление с поступившими документами и определяет ответственного лица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Сотрудник организации образования рассматривает поступившие документы на определение права получателя услуги об оформлении документов для предоставления дубликат документов об образовании или мотивированный ответ об отказе в предоставлении услуги, готовит проект уведомления получателю, подписывает руководителем, направляет его в канцелярию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канцелярия организации образования передает документы 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Минимальное количество лиц, осуществляющих прием документов для оказания государственной услуги в организации образования составляет один сотрудник.</w:t>
      </w:r>
    </w:p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Прием документов осуществляется сотрудником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ответственной лицо организации образования осуществляет проверку на наличие документов в соответствии с пунктом 8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документов в неполном объеме потребителю отказывается в приеме документов. По требованию потребителя ему выдается мотивированное письменное подтверждение отказа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В процессе оказания государственной услуги задействованы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ответственной лицо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организации образования: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руководитель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Текстовое табличное описание последовательности и взаимодействие административных действий (процедур) каждой СФЕ приведено в приложении 2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Диаграмма функционального взаимодействия при обращении в организации образования процессе оказания государственной услуги, приведены в приложении 3 к Регламенту.</w:t>
      </w:r>
    </w:p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государственные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Ответственным лицом за оказание государственной услуги является руководитель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организации образования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документов об образовании"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структурно-функциональных единиц (СФЕ)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9"/>
        <w:gridCol w:w="3481"/>
        <w:gridCol w:w="2096"/>
        <w:gridCol w:w="5714"/>
      </w:tblGrid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организаций образования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организаций образования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представленных получателем документов. Расписка о приеме документов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поступивших документов, изучение данных, направляет пакет документов руководителю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руководству организаций образования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организации образования ознакамливается с пакетом документов определяет ответственного сотрудника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ответственному сотруднику организаций образования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организации образования Рассматривает документы для предоставления дубликатов документов об образовании Подготавливает проект уведомления об оформлении для предоставления дубликатов документов об образовании или мотивированного отказа и направляет пакет документов руководителю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колонка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 при обращении в орган, дающий разрешение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руководству организаций образования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организации образования, дают разрешение на выдачу дубликатов документов об образовании или мотивированного отказа и направляет пакет документов сотруднику канцелярии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сотруднику канцелярии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организации образования выдает мотивированный отказ или дубликат документов об образовании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5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административных действий 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Описание действий СФЕ при обращении потребителя услуги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уполномоченный орган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зачисление детей в дошкольные организации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и зачисление детей в дошкольные организации образования"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государственной услуги – законный представитель ребенка дошкольного возраста;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отдел образования района (города областного значения);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– начальник районного, городского отдела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ДО – дошкольная организация;</w:t>
      </w:r>
    </w:p>
    <w:bookmarkStart w:name="z4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и зачисление детей в дошкольные организации образования" (далее – государственная услуга) оказывается ДО всех видов и типов.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Государственная услуга оказывается на основании статьи 6, статьи 26, статьи 30 Закона Республики Казахстан "Об образовании", стандарта государственной услуги "Прием документов и зачисление детей в дошкольные организации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N 1119 от 31 августа 2012 г.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Государственная услуга оказывается законным представителям детей дошкольного возраста (далее –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Результатом оказания государственной услуги согласно пункта 5 стандарта.</w:t>
      </w:r>
    </w:p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Полная информация о порядке оказания государственной услуги и необходимых документах располагается на стендах уполномоченного органа, которые указаны в приложении 1 к Регламенту, в официальных источниках информации и в пунктах 4,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Сроки оказания государственной услуги: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В предоставлении государственной услуги отказывается согласно пункта 16 стандарта. Оснований для приостановления оказания государственной услуги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Этапы оказания государственной услуги с момента обращения получателя государственной услуги в ДО и до момента выдачи результата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государственной услуги подает необходимые документы в 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руководитель ДО принимает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после осуществления проверки на наличие документов заключается договор между ДО в лице руководителя и получателем государственной услуги в лице законного представителя ребенка о зачислении ребенка в ДО, либо дается мотивированный отказ в оказании государственной услуги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Минимальное количество лиц, осуществляющих прием документов для оказания государственной услуги в ДО составляет один сотрудник.</w:t>
      </w:r>
    </w:p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Прием документов осуществляется непосредственно руководителем ДО.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услуги, руководитель ДО осуществляет проверку на наличие всех необходимых документов согласно требованиям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Для получения государственной услуги получатель государственной услуги предоставляет документы согласно пункта 11 стандарта. Оснований для приостановления оказания государственной услуги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В процессе оказания государственной услуги задействованы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1).руководитель ДО.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Текстовое табличное описание последовательности с указанием срока выполнения каждого административного действия (процедуры) СФЕ приведено в приложении 2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Схемы, отражающие взаимосвязь между логической последовательностью административных действий (процедур) СФЕ в процессе оказания государственной услуги, приведены в приложении 3 к Регламенту.</w:t>
      </w:r>
    </w:p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услугу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Ответственным лицом за оказание государственной услуги является руководитель ДО.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ДО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зачисление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дошкольные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Cписок государственных учреждений "Отделов образования</w:t>
      </w:r>
      <w:r>
        <w:br/>
      </w:r>
      <w:r>
        <w:rPr>
          <w:rFonts w:ascii="Times New Roman"/>
          <w:b/>
          <w:i w:val="false"/>
          <w:color w:val="000000"/>
        </w:rPr>
        <w:t>акиматов городов (районов)"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94"/>
        <w:gridCol w:w="7015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Талдыкоргана"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 Абая, 256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22) 710-00, 707-08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зачисление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дошкольные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12"/>
        <w:gridCol w:w="4764"/>
        <w:gridCol w:w="61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руководителем ДО наличия необходимых документов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получение услуги, заключение договора, либо мотивированный отказ в предоставлении услуги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  <w:tr>
        <w:trPr>
          <w:trHeight w:val="30" w:hRule="atLeast"/>
        </w:trPr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6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зачисление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дошкольные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административных действий (процедур).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Описание действий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обращении получателя государственной услуги в ДО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5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зачисление в специальные организации</w:t>
      </w:r>
      <w:r>
        <w:br/>
      </w:r>
      <w:r>
        <w:rPr>
          <w:rFonts w:ascii="Times New Roman"/>
          <w:b/>
          <w:i w:val="false"/>
          <w:color w:val="000000"/>
        </w:rPr>
        <w:t>образования детей с ограниченными возможностями для</w:t>
      </w:r>
      <w:r>
        <w:br/>
      </w:r>
      <w:r>
        <w:rPr>
          <w:rFonts w:ascii="Times New Roman"/>
          <w:b/>
          <w:i w:val="false"/>
          <w:color w:val="000000"/>
        </w:rPr>
        <w:t>обучения по специальным общеобразовательным учебным программам"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– Регламент) используется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потребитель –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уполномоченный орган – управление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ответственный сотрудник уполномоченного органа – сотрудник специальной организации,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руководитель уполномоченного органа – директор специальной организации образования.</w:t>
      </w:r>
    </w:p>
    <w:bookmarkStart w:name="z5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– государственная услуга) оказывается специальными организациями образования, предоставляющими общее среднее образование независимо от организационно-правовых форм, формы собственности и ведомственной подчиненности.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5. Государственная услуга оказывается со статьей 19 Закона Республики Казахстан от 27 июля 2007 года "Об образовании" и стандарта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Результатом оказания государственной услуги, которую получит потребитель, является приказ организации образования согласно пункта 5 стандарта, либо мотивированный ответ об отказе в предоставлении услуги.</w:t>
      </w:r>
    </w:p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Полная информация о порядке оказания государственной услуги и о необходимых документах располагается на стендах организаций образования и согласно пункта 4,11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Данная услуга предоставляется физическим лицам - детям с ограниченными возможностями в развитии от 7 до 18 лет (далее -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В предоставлении государственной услуги отказывается согласно пункта 16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Государственная услуга по предоставлению начального, основного среднего и общего среднего образования проводится за счет средств местного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подает заявление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сотрудник уполномоченного органа осуществляет регистрацию и выдает расписку потребителю услуги о приеме соответствующих документов с указанием номера и даты приема заявления, фамилии, имени, отчества должности специалиста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сотрудник уполномоченного органа готовит проект приказа, подписывает руководителем.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Государственная услуга осуществляется в зданиях организаций образования. Помещение внутри здания, где предоставляются услуги, по размерам, расположению и конфигурации соответствует условиям для предоставления качественных услуг. Для приемлемости условий ожидания и подготовки необходимых документов помещения оборудованы креслами и стульями.</w:t>
      </w:r>
    </w:p>
    <w:bookmarkStart w:name="z5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Прием документов осуществляется сотрудником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сотрудник уполномоченного органа осуществляет проверку на наличие документов, согласно требованиям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Ответственный сотрудник уполномоченного органа выдает потребителю расписку с указанием даты регистрации,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Для получения государственной услуги потребитель предоставляет документы согласно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Основанием для отказа в предоставлении государственной услуги служит представление получателем государственной услуги неполного пакета документов, указанных в пункте 11 стандарта.</w:t>
      </w:r>
    </w:p>
    <w:bookmarkStart w:name="z5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услугу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Ответственным лицом за оказание государственной услуги является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уполномоченного органа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зачисление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детей с 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возможностями для обучения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учебным программам"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Cписок государственных учреждений</w:t>
      </w:r>
      <w:r>
        <w:br/>
      </w:r>
      <w:r>
        <w:rPr>
          <w:rFonts w:ascii="Times New Roman"/>
          <w:b/>
          <w:i w:val="false"/>
          <w:color w:val="000000"/>
        </w:rPr>
        <w:t>"Отделов образования акиматов городов (районов)"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94"/>
        <w:gridCol w:w="7015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Талдыкоргана"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 Абая, 256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22) 710-00, 707-08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и зачисление в организации дополнительного образования</w:t>
      </w:r>
      <w:r>
        <w:br/>
      </w:r>
      <w:r>
        <w:rPr>
          <w:rFonts w:ascii="Times New Roman"/>
          <w:b/>
          <w:i w:val="false"/>
          <w:color w:val="000000"/>
        </w:rPr>
        <w:t>для детей по предоставлению им дополнительного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и зачисление в организации дополнительного образования для детей по предоставлению им дополнительного образования"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–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3)ответственный сотрудник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4)руководитель уполномоченного органа – начальник, районного, городского отдела образования.</w:t>
      </w:r>
    </w:p>
    <w:bookmarkStart w:name="z6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– государственная услуга) оказывается организациями дополнительного образования детей, согласно приложению 1 к настоящему регламенту, государственными казенными коммунальными предприятиями, реализующими образовательные учебные программы дополнительного образования детей за счет государственного образовательного заказа, который определяет местный исполнительный 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Государственная услуга оказывается в соответствии со статьями 1, 4, 5, 6, 23, 26, 40 Закона Республики Казахстан от 27 июля 2007 года "Об образовании" и стандарта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оказания государственной услуги является приказ о зачислении в организацию дополнительного образования детей согласно пункта 5 стандарта, либо мотивированный ответ об отказе в предоставлении государственной услуги.</w:t>
      </w:r>
    </w:p>
    <w:bookmarkStart w:name="z6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Полная информация о порядке оказания государственной услуги располагается на стендах, расположенных в организациях дополнительного образования, которые указаны в приложении 1 настоящего регламента и пункта 4,11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Государственная услуга оказывается физическим лицам в возрасте от 3 до 18 лет (далее -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В предоставлении государственной услуги отказывается согласно пункта 16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подает заявление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сотрудник уполномоченного органа осуществляет регистрацию и выдает расписку потребителю услуги о приеме соответствующих документов с указанием номера и даты приема заявления, фамилии, имени, отчества должности специалиста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сотрудник уполномоченного органа готовит проект приказа, подписывает руководителем.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Государственная услуга оказывается в зданиях организаций дополнительного образования детей, где предусмотрены условия для обслуживания потребителей, в том числе для лиц с ограниченными физическими возможностями.</w:t>
      </w:r>
    </w:p>
    <w:bookmarkStart w:name="z6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Прием документов осуществляется сотрудником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сотрудник уполномоченного органа осуществляет проверку на наличие документов, согласно требованиям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Ответственный сотрудник уполномоченного органа выдает потребителю расписку с указанием даты регистрации,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Для получения государственной услуги потребитель предоставляет документы согласно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Основанием для отказа в предоставлении государственной услуги служит представление получателем государственной услуги неполного пакета документов, указанных в пункте 11 стандарта.</w:t>
      </w:r>
    </w:p>
    <w:bookmarkStart w:name="z6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услугу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Ответственным лицом за оказание государственной услуги является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уполномоченного органа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дополнительного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детей по предоставлению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Сеть организаций дополнительного образования детей</w:t>
      </w:r>
      <w:r>
        <w:br/>
      </w:r>
      <w:r>
        <w:rPr>
          <w:rFonts w:ascii="Times New Roman"/>
          <w:b/>
          <w:i w:val="false"/>
          <w:color w:val="000000"/>
        </w:rPr>
        <w:t>Алматинской области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63"/>
        <w:gridCol w:w="3110"/>
        <w:gridCol w:w="1913"/>
        <w:gridCol w:w="1914"/>
      </w:tblGrid>
      <w:tr>
        <w:trPr>
          <w:trHeight w:val="30" w:hRule="atLeast"/>
        </w:trPr>
        <w:tc>
          <w:tcPr>
            <w:tcW w:w="53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организации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Республиканские организации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1555"/>
        <w:gridCol w:w="2771"/>
        <w:gridCol w:w="7441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Талдыкорган 8 (7282)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Областная станция юных Техников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Акын Сара,164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24-72-02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cosmolabtad@ mail.ru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Абая, 264/270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24-74-44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художественная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Кабылиса жырау, 165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22-11-28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DHS-TD.@mail.ru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детского творчества "Балдаурен"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Биржан сал, 101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24-53-60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Заря-Отенай Школьная, 18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22-81-09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Капшагай 8 (72772)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детского творчества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мкр. 3 дом, 29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4-80-48, 4-10-70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centrdt@bk.ru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8 (72775)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Тургенская 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Тургень,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К.Кулмамбет, 24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3-26-44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Момышулы,124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72-776-2-04-35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Есик 8 (72775)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Областной центр детско-юношеского туризма и экологии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Туристическая, 1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4-12-04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aocdut@yandex.ru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школа искусств (частн.)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Чапаева, 27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4-45-66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район 8 (72833)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детского творчества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Абая, 2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2-14-00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Alakol_roo@mail.ru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 8 (72832)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Сагабуйен ул. Новостройка, 1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5-00-99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2-54-46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п.Жансугуров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ул.Толганбай акына N 27 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2-19-63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 8 (72770)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Узын агаш ул. Байдибек би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2-06-92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школьников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Узынагаш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Рыскулова, 80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2-15-54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 8 (72752)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музыкальная школа N 1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Титова, 6а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2-02-95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Боралдай, мкр. Водник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СШ N 15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3-30-92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Жетиген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Абая 2 корпус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район 8 (72834)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детского творчества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Абдрахман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акына, 23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2-24-90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 8 (72771)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музыкальная школа N 1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Алмалыбак,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ул.Хабибулина, 112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5-51-42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район 8 (72838)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Кабанбай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батыра, 10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2-08-79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2-03-71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 8 (72831)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КСХТ N 17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5-67-20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Коктал, ул.Курмангазы, 111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3-76-96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 8 (72779)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Текес, ул. Шорманова,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2-43-57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Детская школа искусств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Абая, 50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onercch@mail.ru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Сарканский район 8 (72839)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детского творчества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Тынышбаева, 8 а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2-18-86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район 8 (72774)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Областная станция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Юных натуралистов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Фурманова, 37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2-86-74, т/ф.: 286-95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tahir@mail.kz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школьников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Рыскулова, 98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2-32-35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Попова, 44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2-37-72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Gaukazin@mail.ru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Музыкальная школа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Панфилова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Лермонтова, 16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Алатау 8 (72775)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Областная станция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юных техников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Алатау, ул. Жетбаева, 7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3-80-71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Текели 8 (72835)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детского творчества</w:t>
            </w:r>
          </w:p>
        </w:tc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Независимости, 24</w:t>
            </w:r>
          </w:p>
        </w:tc>
        <w:tc>
          <w:tcPr>
            <w:tcW w:w="7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4-38-65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6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для предоставления отдыха детям из малообеспеченных</w:t>
      </w:r>
      <w:r>
        <w:br/>
      </w:r>
      <w:r>
        <w:rPr>
          <w:rFonts w:ascii="Times New Roman"/>
          <w:b/>
          <w:i w:val="false"/>
          <w:color w:val="000000"/>
        </w:rPr>
        <w:t>семей в загородных и пришкольных лагерях"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для предоставления отдыха детям из малообеспеченных семей в загородных и пришкольных лагерях" (далее - Регламент) используется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–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сотрудник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начальник, районного, городского отдела образования.</w:t>
      </w:r>
    </w:p>
    <w:bookmarkStart w:name="z6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для предоставления отдыха детям из малообеспеченных семей в загородных и пришкольных лагерях" (далее – государственная услуга), оказывается уполномоченным органом согласно приложению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Государственная услуга оказывается в соответствии со статьей 6 Закона Республики Казахстан от 27 июля 2007 года "Об образовании" и стандарта государственной услуги "Прием документов для предоставления отдыха детям из малообеспеченных семей в загородных и пришкольных лагерях"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оказания государственной услуги, которую получит потребитель, является выдача направления в загородные и пришкольные лагеря, согласно пункта 5 стандарта, либо мотивированный ответ об отказе в предоставлении услуги.</w:t>
      </w:r>
    </w:p>
    <w:bookmarkStart w:name="z6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Полная информация о порядке оказания государственной услуги и необходимых документах располагается на стендах уполномоченного органа, которые указаны в приложении 1 настоящего регламента и пункта 4,11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обучающимся и воспитанникам организации образования из малообеспеченных семей (далее –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В предоставлении государственной услуги отказывается согласно пункта 16 стандарта. Государственная услуга оказывается бесплатно за счет местного и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от потребителя для получения государственной услуги и до момента выдачи результата государственной услуги через уполномоченный орган: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подает заявление в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канцелярия уполномоченного органа осуществляет регистрацию и выдает расписку потребителю услуги о приеме соответствующих документов с указанием: номера и даты приема запроса; вида запрашиваемой государственной услуги; количества и названий приложенных документов; даты (времени) и места выдачи документов; фамилии, имени, отчества должности специалиста уполномоченного органа,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канцелярия уполномоченного органа передает документы руководству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руководство уполномоченного органа осуществляет ознакомление с поступившими документами и определяет ответственного специалиста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специалист уполномоченного органа рассматривает поступившие документы на определение права получателя услуги об оформлении документов для предоставления направления в загородные и пришкольные лагеря или мотивированный ответ об отказе в предоставлении услуги, готовит проект уведомления потребителю, подписывает руководителем, направляет его в канцелярию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канцелярия уполномоченного органа передает документы потребителю.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Государственная услуга предоставляется в течение календарного года в соответствии с установленным графиком работы уполномоченного органа и организации образования без предварительной записи и ускоренного обслуживания согласно пункта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Государственная услуга оказывается в зданиях уполномоченного органа и организаций образования, где предусмотрены условия для обслуживания получателей государственной услуги, в том числе для лиц с ограниченными физическими возможностями.</w:t>
      </w:r>
    </w:p>
    <w:bookmarkStart w:name="z7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Прием документов осуществляется сотрудником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сотрудник уполномоченного органа осуществляет проверку на наличие документов, согласно требованиям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Ответственный сотрудник уполномоченного органа выдает потребителю расписку с указанием даты регистрации,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Для получения государственной услуги потребитель предоставляет документы согласно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Основанием для отказа в предоставлении государственной услуги служат представление получателем государственной услуги неполного пакета документов, указанных в пункте 11 стандарта, а также несоответствие категории лиц, определенных для предоставления услуги, с письменным обоснованием причин отказа.</w:t>
      </w:r>
    </w:p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услугу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Ответственным лицом за оказание государственной услуги является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уполномоченного органа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из малообеспеченных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семей в 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Cписок государственных учреждений</w:t>
      </w:r>
      <w:r>
        <w:br/>
      </w:r>
      <w:r>
        <w:rPr>
          <w:rFonts w:ascii="Times New Roman"/>
          <w:b/>
          <w:i w:val="false"/>
          <w:color w:val="000000"/>
        </w:rPr>
        <w:t>"Отделов образования акиматов городов (районов)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94"/>
        <w:gridCol w:w="7015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расположения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образования акимата города Талдыкоргана"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Абая, 256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22) 710-00, 707-08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из малообеспеченных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семей в 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7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</w:t>
      </w:r>
      <w:r>
        <w:br/>
      </w:r>
      <w:r>
        <w:rPr>
          <w:rFonts w:ascii="Times New Roman"/>
          <w:b/>
          <w:i w:val="false"/>
          <w:color w:val="000000"/>
        </w:rPr>
        <w:t>общежития обучающимся в организациях технического и</w:t>
      </w:r>
      <w:r>
        <w:br/>
      </w:r>
      <w:r>
        <w:rPr>
          <w:rFonts w:ascii="Times New Roman"/>
          <w:b/>
          <w:i w:val="false"/>
          <w:color w:val="000000"/>
        </w:rPr>
        <w:t>профессионального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"Предоставление общежития обучающимся в организациях технического и профессионального образования"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потребители – физические лица, которым оказывается государственная услуга;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организация технического и профессионального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организация ТиПО – организация технического и профессионального образования, оказывающая государственные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директор организации технического и профессионального образования.</w:t>
      </w:r>
    </w:p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(далее - Регламент)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оказывается организациями технического и профессионального образования по адресам согласно приложению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услуга, оказываемая организацией образования,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Государственная услуга оказывается на основании подпункта 13 пункта 3 статьи 43 Закона Республики Казахстан от 27 июля 2007 года N 319-III "Об образовании", а также Стандарта государственной услуги "Предоставление общежития обучающимся в организациях технического и профессионального образования, высших учебных заведений",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завершения оказываемой государственной услуги по предоставлению общежития являются расписка о приеме документов, направление о предоставлении общежития согласно пункта 5 Стандарта либо мотивированный ответ об отказе в предоставлении услуги на бумажном носителе.</w:t>
      </w:r>
    </w:p>
    <w:bookmarkStart w:name="z7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Информация о государственной услуге располагается на интернет-ресурсах и стендах, расположенных в фойе организаций технического и профессионального образования, перечень которых указан в приложении 1 к регламенту, а также на официальных сайтах Министерства образования и науки Республики Казахстан (www.edu.gov.kz), акиматов, управления образования (http:/almaobledu-gov.kz).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Основанием для отказа в предоставлении государственной услуги служит предоставление получателем государственной услуги неполного пакета документов, указанных в пункте 11 стандарта, а также отсутствия мест в общежитии в организациях ТиПО с письменным обоснованием причин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 согласно приложений 3,4,5.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Для получения государственной услуги получатель государственной услуги представляет документы согласно пункту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Государственная услуга предоставляется согласно пункта 6 Стандарта.</w:t>
      </w:r>
    </w:p>
    <w:bookmarkStart w:name="z7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Документы, необходимые для получения государственной услуги, сдаются в учебную часть организаций ТиПО, указанным в приложении 1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При сдаче всех необходимых документов для получения государственной услуги получателю государственной услуги выдается расписка о получении документов, с указанием номера и даты приема запроса, фамилии, имени, отчества представителя ТиПО,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Способ доставки результата оказания государственной услуги осуществляется при личном посещении получателя государственной услуги (законного представителя).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В процессе оказания государственной услуги участвуют: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непосредственно сотрудники учебной части, которые осуществляют прием, регистрацию, обработку заявлений, выдачу результата завершения оказываемой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коллегиальный орган управления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руководитель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 приложении 2 к регламенту.</w:t>
      </w:r>
    </w:p>
    <w:bookmarkStart w:name="z8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государственные услуги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Ответственным лицом за оказание государственной услуги является руководитель организации технического и профессионального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организации технического и профессионального образования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технического и профессионального</w:t>
      </w:r>
      <w:r>
        <w:br/>
      </w:r>
      <w:r>
        <w:rPr>
          <w:rFonts w:ascii="Times New Roman"/>
          <w:b/>
          <w:i w:val="false"/>
          <w:color w:val="000000"/>
        </w:rPr>
        <w:t>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0"/>
        <w:gridCol w:w="2962"/>
        <w:gridCol w:w="3156"/>
        <w:gridCol w:w="5002"/>
      </w:tblGrid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NN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организаций технического и профессионального образования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 экономический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г.Алматы, ул.Гоголя, 124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8-7272-33-45-99,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8-7272-33-45-97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Есикский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ул.Абая, 320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8-727-75-7-32-00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Ушконырский колледж водного хозяйства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 с.Ушконыр, ул.Адильбекова,1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8-727-71-5-05-79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Каскеленский колледж культуры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ул.Победы, 156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8-727-71-2-64-20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Панфиловский район, г.Жаркент,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Ыбыраймолдаева, 78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8-728-31-5-16-06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юридический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г.Талдыкорган ул.Тауелсыздык,173 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8728-2-21-67-95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политехнический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 226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8728-2-22-05-49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экономико-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технологический колледж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ул.Каблиса-Жырау, 211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8728-2-31-83-87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музыкальный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ул.Жансугурова,181а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8728-2-31-82-49 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сельскохозяйственный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Ескельдинский район, с.Жастар, ул.Боронбаева,1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8-728-36-3-53-51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Талгарский колледж агробизнеса и менеджмента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ул.Рыскулова 68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8-727-74-2-12-06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Саркандский гуманитарный колледж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г.Сарканд, ул.Юдина 9а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8-728-39-2-17-92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Талгарский медицинский колледж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 Павлова, 24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8-727-74-3-05-12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медицинский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ул.Жансугурова,228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8728-2-22-43-34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Колледж Государственного университета им.И.Жансугурова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 ул.,Кабанбай батыра,27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8728-2-27-10-08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медицинский колледж "Диана"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 Асановой,18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8-728-31-5-39-96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Жетысуский юридический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г.Есик, ул.Алматинская,1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8-727-75-4-02-87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Тургенский колледж непрерывного образования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с.Тургень, ул.Аубакирова, 106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8-727-75-3-23-39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Есикский медицинский колледж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г.Есик, ул.Абая, 320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8-727-75-4-18-11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Капшагайский профессиональный колледж 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мкр "Ивушка", 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8-727-72-4-69-05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колледж Университета им.Д.Кунаева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ул.Кунаева,201а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8-727-74-2-18-61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медицинский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ул.Павлова,24а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8-727-74-3-09-54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Каскеленский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ул., Жангозина, 13а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8-727-71-2-05-92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колледж экономики и права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Абая, 27а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8-727-2-51-77-59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политехнический колледж "Прогресс"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ул.Батталханова,22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8-7272-51-79-09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Гуманитарно-экономический колледж "Билим"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ул.Жамбыл Жабаева,119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8728-2-25-20-26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Жетысуский социально-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гуманитарный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ул.Абылайхана, 142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8-728-2-27-36-66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гуманитарно-экономический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ул.Каблиса-жырау,211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8-728-2-27-25-59 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юридический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 Тауелсиздик, 173а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8-728-2-21-67-91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колледж экономики и транспорта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 Акын Сара,120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8-728-2-27-37-21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 кооперативный колледж Казпотребсоюза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 п.Каргалы, ул.Мустафина,1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8-7272-24-49-58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колледж бизнеса и права и новых технологий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ул.Желтоксан,222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8728-2-25-36-01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финансово-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с.Жаскент, ул.Домалак ана, 22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8-728-31-3-63-46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"Жардем"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ул.Жанговина,14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8-7273-00-11-36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Капшагайский колледж "Байтерек"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мкр. "Ивушка", 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8-727-72-4-61-24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Колледж-Сервис с.Карабулак Ескельдинского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Ескельдинский район, с.Карабулак, ул.Кирова,10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8728-2-21-65-17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Шелекский медико-гуманитарный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с.Шелек, ул.Кагабаева,2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8-727-76-2-04-74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с.Маловодное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с.Маловодное, ул.Байболова,138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8-727-75- 5-62-31 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"ҚЫЗЫЛ ҚАЙЫН"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с.Нарынкол, ул.Рыскулова,44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8-727-79-2-19-05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Чунджинский медицинский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Уйгурский район, с.Шонжы, А.Арзиева, 131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8-727-78-2-11-53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ул.Асфандиярова,4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8-727-74-2-13-58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Узынагашский медицинский колледж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с.Узынагаш, ул.Суюнбая,1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8-727-70-3-73-20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 г.Талдыкоргана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 173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8728-2-21-67-55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 с.Ушконыр Карасайского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с.Ушконыр, ул.Жибек жолы, 76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8-727-3-08-17-33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3 г.Талдыкорган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 ул.Тауелсиздик, 175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8-728-2-22-12-80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4 г.Талгар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пр.Кунаева, 209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8-7273-05-70-25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5 г.Ушарал Алакольского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район, г.Ушарал, ул.Дуленова, 18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8-728-33-3-44-09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6 им.Жамбыла с.Узынагаш Жамбылского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с.Узынагаш, ул.Сарыбай-би, 71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8-727-70-2-10-59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7 с.Шелек Енбекшиказахского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 с.Шелек ул.Т.Нургазина,2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8-727-76-2-02-91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8 с.Сарыжаз Райымбекского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с.Сарыжаз, ул.Абдразака,45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8-727-79-2-63-58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N9 с.Шонжы Уйгурского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Уйгурский район, с.Шонжы, ул.А.Арзиева, 136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8-727-78-2-11-92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10 с.Баканас Балхашского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Балхашский район, с.Баканас, ул.Кунаева, 256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8-727-73-9-14-84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11 им.С.Жандосова г.Каскелен Карасайского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ул.Гаражная, 34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8-727-71- 2-16-54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12 с.Капал Аксуского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район, с.Капал, ул.Жибек жолы, 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8-728-41-2-12-75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13 г.Алматы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г.Алматы,ул.Райымбека, 480 а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8-7272-68-03-98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14 г.Сарканда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Саркандский район, г.Сарканд, ул.Койбагарова, 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8-728-39-2-18-91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15 с.Токжайлау Алакольского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район, с.Токжайлау, ул.Центральная, 92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8-728-30-2-73-30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16 с.бастобе Каратальского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район, с.Бастобе, ул.С.Юн, 27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8-728-34-2-17-68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17 г.текели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г.Текели, ул.К.Сатпаева, 66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8-728-35-4-11-39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18 г.Жаркент Панфиловского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ул.Х.Абдуллина, 76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8-728-31-5-42-53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19 г.Талдыкорган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ул.Ярославского,6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8-728-2-21-41-20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20 г.Капшагай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г.Капчагай, ул.Сейфиллина,3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8-727-72-4-21-07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21 п.Жансугурово Аксуского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район, п.Жансугурово, ул.Кабанбай батыра, 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8-728-32-2-23-78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22 ст.Коксу Коксуского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район, ст.Коксу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8-728-38-2-93-02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23 с.Жаланаш Райымбекского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с.Жаланаш, ул.И.Жендеева,3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8-727-77-2-32-16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01 с.Жаугашты Илийского района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с.Жайгашты, ЛА 155/4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т.8-7272-91-64-58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02 с.Заречный г.Капшагай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с.Заречное, ЛА 155/14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8-7272-62-66-40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03 с.Заречное г.Капшагай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с.Заречное, ЛА 155/8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8-7272-62-66-40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"Альтернатива"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ул.Батталханова,22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8-7272-51-79-09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"Перспектива"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г.Алматы, ул.Насупбекова,10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8-7273-97-71-75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Есикский профессиональный лицей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ул.Талгарская,5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8-727-75-4-35-61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Профессиональная школа "Сенім"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ул.Рустембекова, 31</w:t>
            </w:r>
          </w:p>
        </w:tc>
        <w:tc>
          <w:tcPr>
            <w:tcW w:w="5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8-728-2-21-60-90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</w:t>
      </w:r>
      <w:r>
        <w:br/>
      </w:r>
      <w:r>
        <w:rPr>
          <w:rFonts w:ascii="Times New Roman"/>
          <w:b/>
          <w:i w:val="false"/>
          <w:color w:val="000000"/>
        </w:rPr>
        <w:t>общежития обучающимся в организациях технического и</w:t>
      </w:r>
      <w:r>
        <w:br/>
      </w:r>
      <w:r>
        <w:rPr>
          <w:rFonts w:ascii="Times New Roman"/>
          <w:b/>
          <w:i w:val="false"/>
          <w:color w:val="000000"/>
        </w:rPr>
        <w:t>профессионального образования" (наименование стандарта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1. Описание действий структурно-функциональных единиц (СФЕ)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при обращении в организации образования ТиПО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9"/>
        <w:gridCol w:w="3139"/>
        <w:gridCol w:w="5273"/>
        <w:gridCol w:w="2459"/>
      </w:tblGrid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учебной части организации ТиПО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учебной части организации ТиПО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и прием представленных потребителем документов, указанных в п. 11 стандарта государственной услуги.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поступивших документов, изучение данных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о приеме документов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руководству организаций ТиПО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рабочих дней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организации ТиПО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организации ТиПО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поступивших документов, изучение данных. Принятие решения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поступивших документов, изучение данных Принятие решения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</w:tr>
      <w:tr>
        <w:trPr>
          <w:trHeight w:val="30" w:hRule="atLeast"/>
        </w:trPr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заявления на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Форма заявления на получение общежития в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образования, осуществляющей подготовку кадров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образовательным программам технического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профессионального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 (извещения), предоставляемого потребителю</w:t>
      </w:r>
      <w:r>
        <w:br/>
      </w:r>
      <w:r>
        <w:rPr>
          <w:rFonts w:ascii="Times New Roman"/>
          <w:b/>
          <w:i w:val="false"/>
          <w:color w:val="000000"/>
        </w:rPr>
        <w:t>для получения места для проживания в общежитии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Список поступивших /обучающихся с предоставлением места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для проживания в общежитии (вывешивается на стенде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 фойе учебного заведения ТиПО)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Выходная форма на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"Направление на получение места для проживания в общежитии"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Выходная форма отрицательного ответа (отказ)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на государственную услугу, предоставляемую потребителю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8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зачисление в организации образования, осуществляющие подготовку</w:t>
      </w:r>
      <w:r>
        <w:br/>
      </w:r>
      <w:r>
        <w:rPr>
          <w:rFonts w:ascii="Times New Roman"/>
          <w:b/>
          <w:i w:val="false"/>
          <w:color w:val="000000"/>
        </w:rPr>
        <w:t>кадров по образовательным программам технического и</w:t>
      </w:r>
      <w:r>
        <w:br/>
      </w:r>
      <w:r>
        <w:rPr>
          <w:rFonts w:ascii="Times New Roman"/>
          <w:b/>
          <w:i w:val="false"/>
          <w:color w:val="000000"/>
        </w:rPr>
        <w:t>профессионального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организация технического и профессионального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уполномоченного органа – председатель приемной комиссии организация технического и профессионального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директор организации технического и профессионального образования.</w:t>
      </w:r>
    </w:p>
    <w:bookmarkStart w:name="z8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(далее - Регламент)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оказывается организациями технического и профессионального образования по адресам согласно приложению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услуга, оказывается организацией образования на платной основе в соответствии с тарифом услуги, утверждаемым организацией образования и согласованным с учредителем.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6. Государственная услуга представляется на основании подпункта 2) пункта 2, подпункта 4) пункта 3 статьи 6, статьей 26, пунктом 1 статьи 40 Закона Республики Казахстан от 27 июля 2007 года "Об образовании", постановлением Правительства от 19 января 2012 года N 130 "Об утверждении Типовых правил приема на обучение в организации образования, реализующие профессиональные учебные программы технического и профессионального образования", а также Стандарта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завершения государственной услуги являются общий приказ о зачислении согласно пункта 5 Стандарта, либо мотивированный ответ об отказе в предоставлении услуги на бумажном носителе.</w:t>
      </w:r>
    </w:p>
    <w:bookmarkStart w:name="z9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Полная информация о порядке оказания государственной услуги располагается на интернет-ресурсах и стендах, расположенных в фойе организаций технического и профессионального образования, перечень которых указан в приложении 1 к регламенту, а также на официальных сайтах Министерства образования и науки Республики Казахстан (www.edu.gov.kz), управлений образования (http:/almaobledu-gov.kz).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Государственная услуга оказывается гражданам Республики Казахстан, иностранным гражданам и лицам без гражданства, имеющим основное среднее (основное общее), общее среднее (среднее общее), техническое и профессиональное (начальное профессиональное и среднее профессиональное), послесреднее, высшее (высшее профессиональное) образование (далее-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получателем государственной услуги необходимых документов, определенных в пункте 11 настоящего стандарта, на этапе приема документов - не более 60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 момента обращения для получения государственной услуги – с момента поступления заявления до момента зачисления в установленные Типовыми правилами сроки по 30 августа на очную форму обучения, по 30 сентября на заочную форму обучения.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Не более чем в недельный срок со дня регистрации документов приемная комиссия извещает о допуске поступающих к вступительным экзаменам.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Основанием для отказа в предоставлении государственной услуги служит предоставление получателем государственной услуги неполного пакета документов, указанных в пункте 16 стандарта с письменным обоснованием причин отказа. Оснований для приостановления оказания государственной услуги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 согласно приложений 5,6,7,8.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Для получения государственной услуги получатели государственной услуги представляют согласно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документ, удостоверяющий личность;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документы об образовании (подлинник);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заявление о приеме на обучение в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медицинскую справку по форме N 086-У c приложением флюроснимка (для инвалидов I и II группы и инвалидов с детства – заключение медико - социальной экспертизы);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4 фотокарточки размером 3х4.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Документы, удостоверяющие личность получателя государственной услуги, предъявляются лично законными представителями.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Иностранцы и лица без гражданства представляют документ, определяющий их статус, с отметкой о регистрации по месту проживания: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иностранец - вид на жительство иностранца в Республике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лицо без гражданства - удостоверение лица без гражданства;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беженец - удостоверение беженца;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лицо, ищущее убежище, - свидетельство лица, ищущего убежище;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оралман - удостоверение оралмана.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Заявления от поступающих регистрируются в журналах регистрации организаций образования по формам обучения.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Лица, представившие сертификат комплексного тестирования (выпускники прошлых лет, участвовавшие в комплексном тестировании в текущем году, для поступления в высшие учебные заведения) или сертификат о результатах ЕНТ (выпускники текущего года, участвовавшие в едином национальном тестировании) освобождаются от вступительных экзаменов и допускаются к конкурсу согласно условиям, указанным в Типовых правилах.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Государственная услуга предоставляется согласно пункта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на очную форму обучения - с 20 июня по 20 августа;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на вечернюю и заочную формы обучения - с 20 июня по 20 сентября;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по специальностям искусства и культуры - с 20 июня по 20 июля.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Вступительные экзамены проводятся: на очную форму обучения - с 1 августа по 28 августа, на вечернюю и заочную формы обучения - с 1 августа по 25 сентября; по специальностям искусства и культуры специальные или творческие экзамены проводятся с 21 июля по 28 июля.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Зачисление в состав обучающихся по образовательным учебным программам технического и профессионального образования на очную форму обучения - с 25 августа по 30 августа, на вечернюю и заочную формы обучения - с 15 сентября по 30 сентября;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в рабочие дни в соответствии с установленным графиком работы с 9.00 часов до 18.00 часов, с перерывом на обед, за исключением выходных и праздничных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прием осуществляется в порядке очереди без предварительной записи и ускоренного обслуживания.</w:t>
      </w:r>
    </w:p>
    <w:bookmarkStart w:name="z9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Прием документов осуществляется сотрудником уполномоченного органа по адресам, указанным в приложении 1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Документы получателей государственной услуги, представленные для оказания государственной услуги, регистрируются в "Книге регистрации поступающих в число обучающихся". Лицу, сдавшему документы, выдается расписка о приеме документов согласно приложению 2 регламента с указанием номера и даты приема заявления, фамилии, имени, отчества члена приемной комиссии, выдавшего расписку.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Способ доставки результата государственной услуги осуществляется при личном посещении получателя государственной услуги (законного представителя).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В процессе оказания государственной услуги задействованы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непосредственно специалисты приемной комиссии, которые осуществляют прием, регистрацию, обработку заявлений, выдачу результата завершения оказываемой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коллегиальный орган управления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руководитель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Схема, отражающая взаимосвязь между логической последовательностью административных действий в процессе оказания государственной услуги и структурно-функциональных единиц, приведена в приложении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 приложении 4 к регламенту.</w:t>
      </w:r>
    </w:p>
    <w:bookmarkStart w:name="z9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государственные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Ответственным лицом за оказание государственной услуги является руководитель организации технического и профессионального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Руководитель организации технического и профессионального образования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технического и профессионального</w:t>
      </w:r>
      <w:r>
        <w:br/>
      </w:r>
      <w:r>
        <w:rPr>
          <w:rFonts w:ascii="Times New Roman"/>
          <w:b/>
          <w:i w:val="false"/>
          <w:color w:val="000000"/>
        </w:rPr>
        <w:t>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4"/>
        <w:gridCol w:w="2193"/>
        <w:gridCol w:w="2336"/>
        <w:gridCol w:w="6897"/>
      </w:tblGrid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NN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организаций технического и профессионального образования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 экономический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г.Алматы, ул.Гоголя, 124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8-7272-33-45-99, 8-7272-33-45-97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Есикский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ул.Абая, 320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8-727-75-7-32-00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Ушконырский колледж водного хозяйства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с.Ушконыр, ул.Адильбекова,1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8-727-71-5-05-79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Каскеленский колледж культуры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ул.Победы, 156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8-727-71-2-64-20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 Ыбыраймолдаева, 78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8-728-31-5-16-06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юридический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ул.Тауелсиздик,173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8728-2-21-67-95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политехнический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 226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8728-2-22-05-49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экономико-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технологический колледж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ул.Каблиса жырау, 211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8728-2-31-83-87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музыкальный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 181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8728-2-31-82-49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сельскохозяйственный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Ескельдинский район, с.Жастар, ул.Боронбаева,1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8-728-36-3-53-51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колледж агробизнеса и менеджмента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ул.Рыскулова 68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8-727-74-2-12-06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Саркандский гуманитарный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г.Сарканд, ул.Юдина 9а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8-728-39-2-17-92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 Павлова, 24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8-727-74-3-05-12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ул.Жансугурова,228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8728-2-22-43-34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Колледж Государственного университета им.И.Жансугурова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ул.Кабанбай батыра,27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8728-2-27-10-08 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Жаркентский медицинский колледж "Диана"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 Асановой, 18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8-728-31-5-39-96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Жетысуский юридический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ул.Алматинская,1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8-727-75-4-02-87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Тургенский колледж непрерывного образования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с.Тургень, ул.Аубакирова, 106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8-727-75-3-23-39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Есикский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ул.Абая, 320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8-727-75-4-18-11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Капшагайский профессиональный колледж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мкр "Ивушка", 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8-727-72-4-69-05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колледж Университета им.Д.Кунаева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ул.Кунаева, 201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8-727-74-2-18-61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ул.Павлова, 24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8-727-74-3-09-54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Каскеленский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ул., Жангозина, 13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8-727-71-2-05-92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Илийский колледж экономики и права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Абая, 27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8-727-2-51-77-59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политехнический колледж "Прогресс"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ул.Батталханова,22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8-7272-51-79-09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Гуманитарно-экономический колледж "Билим"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ул.Жамбыл Жабаева,119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8728-2-25-20-26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Жетысуский социально-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гуманитарный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ул.Абылайхана, 142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8-728-2-27-36-66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ул.Каблиса-жырау,211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8-728-2-27-25-59 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юридический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 173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8-728-2-21-67-91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колледж экономики и транспорта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ул.Акын Сара, 120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8-728-2-27-37-21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Алматинский кооперативный колледж Казпотребсоюза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 53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8-7272-24-49-58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Талдыкорганский колледж бизнеса и права и новых технологий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ул.Желтоксан,222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8728-2-25-36-01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финансово-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с.Жаскент, ул.Домалак ана, 22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8-728-31-3-63-46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"Жардем"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ул.Жангозина, 14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8-7273-00-11-36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Капшагайский колледж "Байтерек"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мкр. "Ивушка", 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8-727-72-4-61-24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Колледж-Сервис с.Карабулак Ескельдинского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Ескельдинский район, с.Карабулак, ул.Кирова,10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8728-2-21-65-17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Шелекский медико-гуманитарный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с.Шелек, ул.Кагабаева, 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8-727-76-2-04-74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с.Маловодное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с.Маловодное, ул.Байболова, 138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8-727-75- 5-62-31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колледж "ҚЫЗЫЛ ҚАЙЫН"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с.Нарынкол, ул.Рыскулова, 44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8-727-79-2-19-05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Чунджинский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Уйгурский район, с.Шонжы, А.Арзиева, 131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8-727-78-2-11-53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Талгарский гуманитарно-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г.Талгар, ул.Асфандиярова, 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8-727-74-2-13-58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Узынагашский медицинский колледж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с.Узынагаш, ул.Суюнбая, 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8-727-70-3-73-20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 г.Талдыкоргана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 173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8728-2-21-67-55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 с.Ушконыр Карасайского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с.Ушконыр, ул.Жибек жолы, 76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8-727-3-08-17-33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3 г.Талдыкорган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ул.Тауелсиздик, 175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8-728-2-22-12-80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4 г.Талгар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г.Талгар, ул.Кунаева, 209 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8-7273-05-70-25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5 г.Ушарал Алакольского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район, г.Ушарал, ул.Дуленова, 18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8-728-33-3-44-09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6 им.Жамбыла с.Узынагаш Жамбылского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с.Узынагаш, ул.Сарыбай би, 71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8-727-70-2-10-59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7 с.Шелек Енбекшиказахского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с.Шелек ул.Т.Нургазина,2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8-727-76-2-02-91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8 с.Сарыжаз Райымбекского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с.Сарыжаз, ул.Абдразака,45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8-727-79-2-63-58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9 с.Шонжы Уйгурского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Уйгурский район, с.Шонжы, ул.А.Арзиева, 136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8-727-78-2-11-92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10 с.Баканас Балхашского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Балхашский район, с.Баканас, ул.Кунаева, 256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8-727-73-9-14-84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11 им.С.Жандосова г.Каскелен Карасайского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район, г.Каскелен, ул.Гаражная, 34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8-727-71- 2-16-54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12 с.Капал Аксуского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район, с.Капал, ул.Жибек жолы, 1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8-728-41-2-12-75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13 г.Алматы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г.Алматы,ул.Райымбека, 480 а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8-7272-68-03-98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14 г.Сарканда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Саркандский район, г.Сарканд, ул.Койбагарова, 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8-728-39-2-18-91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15 с.Токжайлау Алакольского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 район, с.Токжайлау, ул.Центральная, 92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8-728-30-2-73-30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16 с.Бастобе Каратальского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район, с.Бастобе, ул.С.Юн, 27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8-728-34-2-17-68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17 г.Текели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г.Текели, ул.К.Сатпаева, 66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8-728-35-4-11-39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18 г.Жаркент Панфиловского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Панфиловский район, г.Жаркент, ул.Х.Абдуллина, 76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8-728-31-5-42-53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19 г.Талдыкорган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г.Талдыкорган, ул.Ярославского,6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8-728-2-21-41-20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20 г.Капшагай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г.Капчагай, ул.Сейфуллина,3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8-727-72-4-21-07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21 п.Жансугурово Аксуского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район, п.Жансугурово, ул.Кабанбай батыра, 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8-728-32-2-23-78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22 ст.Коксу Коксуского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Коксуский район, ст.Коксу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8-728-38-2-93-02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23 с.Жаланаш Райымбекского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Райымбекский район, с.Жаланаш, ул.И.Жендеева,3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8-727-77-2-32-16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01 с.Жаугашты Илийского района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с.Жаугашты, ЛА 155/4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8-7272-91-64-58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02 с.Заречный г.Капшагай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с.Заречное, ЛА 155/14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8-7272-62-66-40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N 03 с.Заречное г.Капшагай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г.Капшагай, с.Заречное, ЛА 155/8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8-7272-62-66-40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"Альтернатива"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Илийский район, п.Отеген батыра, ул.Батталханова,22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8-7272-51-79-09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лицей "Перспектива"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г.Алматы, ул.Насупбекова,10 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8-7273-97-71-75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Есикский профессиональный лицей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Енбекшиказахский район, г.Есик, ул.Талгарская,5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8-727-75-4-35-61</w:t>
            </w:r>
          </w:p>
        </w:tc>
      </w:tr>
      <w:tr>
        <w:trPr>
          <w:trHeight w:val="30" w:hRule="atLeast"/>
        </w:trPr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Профессиональная школа "Сенім"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г.Талдыкорган, ул.Рустембекова, 31 </w:t>
            </w:r>
          </w:p>
        </w:tc>
        <w:tc>
          <w:tcPr>
            <w:tcW w:w="6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8-728-2-21-60-90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Рисунок 1. Диаграмма функционального взаимодействия при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оказании "неавтоматизированной"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организацией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1. Описание действий посредством организации ТиПО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2743"/>
        <w:gridCol w:w="1776"/>
        <w:gridCol w:w="2468"/>
        <w:gridCol w:w="1770"/>
        <w:gridCol w:w="1365"/>
        <w:gridCol w:w="1434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ТиПО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(процесса, процедуры, операции) и их описание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заявления и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приемной комиссии в устной форме сообщения об отказе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 в связи с 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заявлении или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запись 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приемной комиссии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зации образова-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данных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 в "Книге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трации поступающих в число обучаю-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щихся"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подшив 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приемной комиссии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зации образо-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 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тавленных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 к форме заявления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 о приеме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приемной комиссии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зации образо-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услуги нарочно.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 решение)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 получение услуги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Устное сообщение об отказе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личного дела портеби-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о приеме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минуты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Продолжение таблицы 1. Описание действий посредством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организации ТиПО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5"/>
        <w:gridCol w:w="1384"/>
        <w:gridCol w:w="1141"/>
        <w:gridCol w:w="5834"/>
        <w:gridCol w:w="2356"/>
        <w:gridCol w:w="1210"/>
      </w:tblGrid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ТиПО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ТиПО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ТиПО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Приемная комиссия извещает о допуске поступаю-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 к вступи-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тельным экзаменам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вступительных экзаменов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конкурса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Доведение результатов зачисления до сведения поступающих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 решение)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о допуске к вступи-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тельным экзаменам при личном посещении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Экзамена-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ционная ведомость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о зачислении в состав обучаю-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щихся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стенды, 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ресурсы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7 дней со дня 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документов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 часов 15 минут (3 предмета), 1 час 30 мин (2 предмета) при тестировании, не более 15 минут на 1 предмет при сдаче экзамена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дней (25 августа- 30 августа)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 после издания приказа</w:t>
            </w:r>
          </w:p>
        </w:tc>
      </w:tr>
      <w:tr>
        <w:trPr>
          <w:trHeight w:val="30" w:hRule="atLeast"/>
        </w:trPr>
        <w:tc>
          <w:tcPr>
            <w:tcW w:w="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заявления на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Форма заявления на поступление на обучение в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образования, осуществляющую подготовку кадров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образовательным программам технического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профессионального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Форма уведомления (извещения), предоставляемого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потребителю для явки на сдачу вступительных экзаменов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Выходная форма положительного ответа (извещение)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на государственную услугу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осуществляющие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подготовку кадров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образовательным программам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Выходная форма отрицательного ответа (отказ)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государственную услугу, предоставляемого потребителю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10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зачисление в организации образования независимо от</w:t>
      </w:r>
      <w:r>
        <w:br/>
      </w:r>
      <w:r>
        <w:rPr>
          <w:rFonts w:ascii="Times New Roman"/>
          <w:b/>
          <w:i w:val="false"/>
          <w:color w:val="000000"/>
        </w:rPr>
        <w:t>ведомственной подчиненности для обучения по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программам начального, основного среднего, общего среднего</w:t>
      </w:r>
      <w:r>
        <w:br/>
      </w:r>
      <w:r>
        <w:rPr>
          <w:rFonts w:ascii="Times New Roman"/>
          <w:b/>
          <w:i w:val="false"/>
          <w:color w:val="000000"/>
        </w:rPr>
        <w:t>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организация среднего образования- общеобразовательная школа;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руководитель уполномоченного органа – начальник районного, городского отдела образования.</w:t>
      </w:r>
    </w:p>
    <w:bookmarkStart w:name="z10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– государственная услуга) оказывается организациями среднего образования Республики Казахстан (далее – организация образования).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 Государственная услуга регулируется следующими нормативными правовыми актами: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Конституцией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Законом Республики Казахстан от 27 июля 2007 года "Об образовании";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постановлением Правительства Республики Казахстан от 19 января 2012 года N 127 "Об утверждении Типовых правил приема на обучение в организации образования, реализующих общеобразовательные учебные программы начального, основного среднего и общего среднего образования".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Формой завершения государственной услуги - общий приказ организации образования о зачислении в организацию образования либо мотивированный ответ об отказе в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Услуга предоставляется гражданам Республики Казахстан в возрасте 7-18 лет (далее –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Срок оказания государственной услуги с момента сдачи получателем государственной услуги необходимых документов составляет 1 рабочий день: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время ожидания до получения государственной услуги, оказываемой на месте в день обращения (при регистрации), - 30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время обслуживания получателя государственной услуги, оказываемой на месте в день обращения, – не более 30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Срок получения конечного результата оказываемой государственной услуги (приказ о зачислении в организацию образования) - не более 3 месяцев, так как приказ о зачислении является общим для всех обучающихся.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Государственная услуга по приему документов и зачислению в организации для обучения по общеобразовательным программам начального, основного среднего, общего среднего образования является бесплатной для всех категорий граждан государственных организаций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Государственная услуга осуществляется ежедневно, за исключением выходных и праздничных дней с 9.00 до 13.00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Предварительная запись и ускоренное оформление не предусмотрены.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Государственная услуга оказывается в зданиях организаций образования по месту проживания заявителя и с учетом территории обслуживания (микроучастка) данной организации образования.</w:t>
      </w:r>
    </w:p>
    <w:bookmarkStart w:name="z10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оказания государственной услуги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Для получения государственной услуги при обращении в организации образования получатель государственной услуги представляет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заявление от законных представителей ребенка (в произвольной форме);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копию свидетельства о рождении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справку о состоянии здоровья (медицинский паспорт);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справку с места жительства или иной документ, подтверждающий место проживания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фотографии размером 3х4 см в количестве 2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от законных представителей детей, поступающих в первый класс организаций начального образования, производится с 1 июня по 30 августа текущего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приеме в 1 класс организаций начального образования экзамены и тестирование не проводятся, кроме частных организаций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Получателю государственной услуги, претендующему на получение государственной услуги по приему и зачислению в организацию образования, следует учитывать статус организации образования, уровень образования в соответствии с выбранным профилем обучения, а также территорию обслуживания (микроучасток)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Информацию о государственной услуге можно получить на официальном сайте Управления образования Алматинской области almaobledu-gov.kz, а также на информационных стендах в зданиях организаций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Документы получателя государственной услуги сдаются ответственному лицу в канцелярию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При сдаче документов для получения государственной услуги получателю государственной услуги выдается расписка о приеме необходимых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фамилии, имени, отчества ответственного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Способ доставки результата оказания услуги осуществляется через личное посещение заявителем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Основанием для отказа получателю государственной услуги в предоставлении государственной услуги могут быть: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представление неполного пакета документов, предусмотренных пунктом 11 настоящего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выявление недостоверных или искаженных фактов (сведений) в документах;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несоответствие или отсутствие заявленного уровня образования в данной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несоответствие учебных показателей получателя государственной услуги статусу выбранной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несоответствие проживания на территории обслуживания данной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отсутствии необходимого профиля обучения в данной организации образования получателю государственной услуги представляется информация о наличии свободных мест в других общеобразовательных школах на территории района (города) по выбранному профилю обучения.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приеме документов заявителя на зачисление в организации образования руководители должны ознакомить получателя государственной услуги с Уставом организации образования и другими документами, регламентирующими образовательный процесс организации образования.</w:t>
      </w:r>
    </w:p>
    <w:bookmarkStart w:name="z10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Принципы работы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Деятельность организаций образования основывается на принципах: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соблюдения конституционных прав и свобод человека;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законности при исполнении служебного долга;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вежливости;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представления исчерпывающей и полной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защиты и конфиденциальности.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обеспечения сохранности документов, которые получатель государственной услуги не получил в срок.</w:t>
      </w:r>
    </w:p>
    <w:bookmarkStart w:name="z10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Результаты работы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Результаты оказания государственной услуги измеряются показателями качества и эффективности в соответствии с приложением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Целевые значения показателей качества и эффективности государственной услуги ежегодно утверждаются приказом Министра образования и науки Республики Казахстан.</w:t>
      </w:r>
    </w:p>
    <w:bookmarkStart w:name="z10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обжалования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В случае необходимости обжалования действия или бездействия уполномоченных должностных лиц получатель государственной услуги или его законный представитель может обратиться в региональные уполномоченные органы образования: районный (городской) отдел образования (далее - рай(гор)ОО).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законный представитель получателя государственной услуги не будет удовлетворен принятыми мерами или вопрос требует рассмотрения вышестоящей инстанции, законный представитель может направить жалобу в письменном виде в Управление образования Алматинской области по адресу: город Талдыкорган, улица Кабанбай батыр, 26.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Жалобы принимаются в письменной форме по почте либо нарочно через канцелярию Управления в рабочие дни.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В случае претензий по качеству предоставления государственной услуги получателем государственной услуги подается жалоба на имя начальника рай(гор)ОО.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24. При подаче жалобы получателем государственной услуги подается заявление в произвольной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25. Принятая жалоба регистрируется в журнале входящей информации и рассматривается в сроки, установленные Законом Республики Казахстан от 12 января 2007 года "О порядке рассмотрения обращений физических и юридических лиц". Получателю государственной услуги выдается талон с указанием даты и времени, фамилии и инициалов лица, принявшего обращение.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 результатах рассмотрения жалобы получателю государственной услуги сообщается в письменном виде по почте.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зачисление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 от ведомственной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подчиненности для обучения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программам начального,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 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4"/>
        <w:gridCol w:w="1044"/>
        <w:gridCol w:w="1916"/>
        <w:gridCol w:w="1916"/>
      </w:tblGrid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качества и эффективности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Нормативное значение показателя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значение показателя в последующем году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Своевременность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% (доля) случаев предоставления услуги в установленный срок с момента сдачи документа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Качество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% (доля) потребителей, удовлетворенных качеством процесса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Доступность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% (доля) услуг, информация о которых доступна в электронном формате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Процесс обжалования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 % (доля) потребителей, удовлетворенных существующим порядком обжалования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Вежливость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 % (доля) потребителей, удовлетворенных вежливостью персонала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11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организации индивидуального бесплатного обучения на дому детей,</w:t>
      </w:r>
      <w:r>
        <w:br/>
      </w:r>
      <w:r>
        <w:rPr>
          <w:rFonts w:ascii="Times New Roman"/>
          <w:b/>
          <w:i w:val="false"/>
          <w:color w:val="000000"/>
        </w:rPr>
        <w:t>которые по состоянию здоровья в течение длительного времени</w:t>
      </w:r>
      <w:r>
        <w:br/>
      </w:r>
      <w:r>
        <w:rPr>
          <w:rFonts w:ascii="Times New Roman"/>
          <w:b/>
          <w:i w:val="false"/>
          <w:color w:val="000000"/>
        </w:rPr>
        <w:t>не могут посещать организации начального, основного среднего,</w:t>
      </w:r>
      <w:r>
        <w:br/>
      </w:r>
      <w:r>
        <w:rPr>
          <w:rFonts w:ascii="Times New Roman"/>
          <w:b/>
          <w:i w:val="false"/>
          <w:color w:val="000000"/>
        </w:rPr>
        <w:t>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организация среднего образования- общеобразовательная школа;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руководитель уполномоченного органа – начальник районного, городского отдела образования.</w:t>
      </w:r>
    </w:p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– государственная услуга) оказывается организациями среднего образования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регулируется: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Законом Республики Казахстан от 27 июля 2007"Об образовании";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Законом Республики Казахстан от 11 июля 2002 года "О социальной и медико-педагогической коррекционной поддержке детей с ограниченными возможностями";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Правилами о порядке организации деятельности специальных (коррекционных) организаций образования Республики Казахстан, утвержденными постановлением Правительства Республики Казахстан от 3 февраля 2005 года N 100;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Правилами о порядке организации учебных занятий для детей-инвалидов, проходящих курс лечения в стационарных лечебно-профилактических, реабилитационных и других организациях здравоохранения, оказания помощи родителям в обучении детей-инвалидов на дому учебно-воспитательными организациями, утвержденными Приказом Министра образования и науки Республики Казахстан от 26 ноября 2004 года N 974.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Формой завершения государственной услуги являются приказ организации образования либо мотивированный ответ об отказе в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Данная услуга предоставляется физическим лицам, не имеющим возможности посещения организации образования, временно или постоянно, по состоянию здоровья (далее-получатель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 момента сдачи получателем государственной услуги необходимых документов, определенных в пункте 11 настоящего стандарта – 3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Государственная услуга оказывается на безвозмездной основе.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Государственная услуга осуществляется ежедневно с 8.00 до 17.00 часов, за исключением выходных и праздничных дней, с перерывом на обед с 13.00 до 14.30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Предварительная запись и ускоренное оформление не предусмотрены.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Государственная услуга осуществляется в зданиях организаций образования. Помещение внутри здания, где предоставляются услуги, по размерам, расположению и конфигурации соответствуют условиям для предоставления качественных услуг. Для приемлемости условий ожидания и подготовки необходимых документов, помещения оборудованы креслами и стульями.</w:t>
      </w:r>
    </w:p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оказания государственной услуги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Для получения государственной услуги получателю государственной услуги необходимо представить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заключение о необходимости обучения на дому ребенка-инвалида по медицинским показаниям: выдается Врачебно-консультативной комиссией (ВКК) психолого-медико-педагогической консультации.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заключение и рекомендация типа образовательной программы для обучения на дому ребенка – инвалида: выдается Психолого-медико-педагогической консультацией (ПМПК) по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письменное заявление в произвольной форме родителей на имя директора образовательной организации;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копии документов, удостоверяющие личность одного из родителей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копии документов, подтверждающие личность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адресная справка;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справка с места работы родителей.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Информацию о государственной услуге можно получить на официальном сайте Управления образования Алматинской области almaobledu-gov.kz, а также на информационных стендах в зданиях организаций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Документы получателей государственной услуги сдаются руководителю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Способ доставки результата оказания услуги - посредством личного посещения законных представителей получателя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Организации образования при представлении неполного пакета документов, предусмотренного пунктом 11 настоящего стандарта, извещают получателя государственной услуги об отказе с указанием причин.</w:t>
      </w:r>
    </w:p>
    <w:bookmarkStart w:name="z11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Принципы работы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Деятельность организаций образования основывается на принципах: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соблюдения конституционных прав и свобод человека;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законности при исполнении служебного долга;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вежливости;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представления исчерпывающей и полной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защиты и конфиденциальности.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обеспечения сохранности документов, которые получатель государственной услуги не получил в срок.</w:t>
      </w:r>
    </w:p>
    <w:bookmarkStart w:name="z11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Результаты работы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Результаты оказания государственной услуги измеряются показателями качества и эффективности в соответствии с приложением 1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Целевые значения показателей качества и эффективности государственной услуги ежегодно утверждаются приказом Министра образования и науки Республики Казахстан.</w:t>
      </w:r>
    </w:p>
    <w:bookmarkStart w:name="z11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обжалования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При необходимости обжаловать действия (бездействие) уполномоченных должностных лиц законный представитель получателя государственной услуги может обратиться в отдел образования соответствующего местного исполнительного органа, адреса которых указаны в приложении 2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Жалобы принимаются в письменной форме по почте либо нарочно через канцелярию управления образования в рабочие дни.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В случае претензий по качеству предоставления государственной услуги, жалоба подается на имя начальника районного (городского), либо областного управления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24. Жалоба подается через канцелярию районных (городских), либо областных управлений образования. График работы: с 9.00 - 18.30 с перерывом на обед с 12.30 - 14.00, за исключением выходных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25.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26. Принятая жалоба регистрируется в журнале входящей корреспонденции отдела образования и рассматривается в сроки, установленные Законом Республики Казахстан от 12 января 2007 года "О порядке рассмотрения обращений физических и юридических лиц". Получателю государственной услуги выдается талон с указанием даты и времени, фамилии и инициалов лица, принявшего обращение.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 результатах рассмотрения жалобы получателю государственной услуги сообщается в письменном виде по почте.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бесплатного обучения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дому детей, которые по состоянию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здоровья в течение длительного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времени не могут посещать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начального, основного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среднего 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4"/>
        <w:gridCol w:w="1044"/>
        <w:gridCol w:w="1916"/>
        <w:gridCol w:w="1916"/>
      </w:tblGrid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качества и эффективности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Нормативное значение показателя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значение показателя в последующем году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Своевременность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% (доля) случаев предоставления услуги в установленный срок с момента сдачи документа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Качество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% (доля) потребителей, удовлетворенных качеством процесса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Доступность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% (доля) услуг, информация о которых доступна в электронном формате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Процесс обжалования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 % (доля) потребителей, удовлетворенных существующим порядком обжалования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Вежливость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 % (доля) потребителей, удовлетворенных вежливостью персонала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бесплатного обучения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дому детей, которые по состоянию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здоровья в течение длительного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времени не могут посещать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начального, основного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общего среднего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Cписок государственных учреждений</w:t>
      </w:r>
      <w:r>
        <w:br/>
      </w:r>
      <w:r>
        <w:rPr>
          <w:rFonts w:ascii="Times New Roman"/>
          <w:b/>
          <w:i w:val="false"/>
          <w:color w:val="000000"/>
        </w:rPr>
        <w:t>"Отделов образования акиматов городов (районов)"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82"/>
        <w:gridCol w:w="11"/>
        <w:gridCol w:w="7016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Талдыкоргана"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 Абая, 256</w:t>
            </w:r>
          </w:p>
        </w:tc>
        <w:tc>
          <w:tcPr>
            <w:tcW w:w="7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22) 710-00, 707-08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12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подвоза обучающихся и воспитанников к общеобразовательной</w:t>
      </w:r>
      <w:r>
        <w:br/>
      </w:r>
      <w:r>
        <w:rPr>
          <w:rFonts w:ascii="Times New Roman"/>
          <w:b/>
          <w:i w:val="false"/>
          <w:color w:val="000000"/>
        </w:rPr>
        <w:t>организации образования и обратно домой"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"Обеспечение бесплатного подвоза обучающихся и воспитанников к общеобразовательной организации образования и обратно домой"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начальник районного, городского отдела образования.</w:t>
      </w:r>
    </w:p>
    <w:bookmarkStart w:name="z12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оказывается местным исполнительным органом поселка, аула (села), аульного (сельского) округа (далее - акимат) по адресам согласно приложению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Государственная услуга предоставляется на основании пункта 5 статьи 6 Закона Республики Казахстан от 27 июля 2007 года "Об образовании", пункта 2 постановления Правительства Республики Казахстан от 21 декабря 2007 года N 1256 "Об утверждении гарантированного государственного норматива сети организаций образования", постановлением Правительства Республики Казахстан от 20 июля 2010 года N 745 "Об утверждении реестра государственных услуг, оказываемых физическим и юридическим лицам" и постановления Правительства Республики Казахстан от 31 марта 2011 года N 336 "Об утверждении стандартов государственных услуг и внесении изменений и дополнения в некоторые решения Правительства Республики Казахстан"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оказываемой государственной услуги является обеспечение обучающихся и воспитанников бесплатным подвозом к общеобразовательной организации образования и обратно домой с выдачей справки об обеспечении бесплатным подвозом к общеобразовательной организации образования и обратно домой (далее - справка), согласно приложения 5 к Регламенту, либо мотивированный ответ об отказе в предоставлении услуги на бумажном носителе.</w:t>
      </w:r>
    </w:p>
    <w:bookmarkStart w:name="z12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Требования к порядку оказания государственной услуги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Полная информация о порядке оказания государственной услуги и необходимых документах располагается на интернет-ресурсе Министерства образования и науки Республики Казахстан www.edu.gov.kz, на стендах, расположенных в фойе акиматов, перечень которых указан в приложении 1 к регламенту, в официальных источниках информации и пункта 4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 согласно пункта 7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В предоставлении государственной услуги отказывается согласно пункта 16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Оснований для приостановления оказания государственной услуги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уполномоченный орган, а также акимов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потребитель подает заявление в уполномоченный орган или в акимат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канцелярия уполномоченного органа или акимата сельского округа осуществляет регистрацию и выдает расписку потребителю услуги о приеме соответствующих документов с указанием: номера и даты приема запроса; вида запрашиваемой государственной услуги; количества и названий приложенных документов; даты, времени и места выдачи документов; фамилии, имени, отчества должности специалиста уполномоченного органа,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канцелярия уполномоченного органа передает документы руководству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руководство уполномоченного органа осуществляет ознакомление с поступившими документами и определяет ответственного специалиста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специалист уполномоченного органа или акимата сельского округа рассматривает поступившие документы на определение права получателя услуги в получении справок или мотивированный ответ об отказе в предоставлении услуги, готовит проект уведомления потребителю, подписывает руководителем, направляет его в канцелярию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канцелярия уполномоченного органа или акимата сельского округа передает документы потребителю;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Минимальное количество лиц, осуществляющих прием документов для оказания государственной услуги в уполномоченном органе и в сельском акимате составляет один сотрудник.</w:t>
      </w:r>
    </w:p>
    <w:bookmarkStart w:name="z12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действия (взаимодействия)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Прием документов осуществляется сотрудником уполномоченного органа по адресам, указанным в приложении 1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ответственный сотрудник уполномоченного органа осуществляет проверку на наличие документов, согласно требованиям пункта 11 стандарта. При предоставлении документов в неполном объеме потребителю отказывается в приеме документов. По требованию потребителя ему выдается мотивированное письменное подтверждение отказа в приеме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Подтверждением сдачи документов, указанных в пункте 11 стандарта, является выдача потребителю услуги расписку в получении необходимых документов согласно приложению 1 к настоящему регламенту с указанием номера и даты приема заявления, фамилии, имени, отчества специалиста акимата, выдавшего расписку с указанием даты получения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Для получения государственной услуги потребитель представляет документы согласно пункта 11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В процессе оказания государственной услуги задействованы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специалист аппарата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аким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4 к настоящему Регламенту.</w:t>
      </w:r>
    </w:p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государственные услуги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Ответственным лицом за оказание государственной услуги является аким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Аким сельского округа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обратно домой"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Список аппаратов акимов поселка, аула (села),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аульного (сельского)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1755"/>
        <w:gridCol w:w="618"/>
        <w:gridCol w:w="2549"/>
        <w:gridCol w:w="1553"/>
        <w:gridCol w:w="5207"/>
      </w:tblGrid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населен-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пункта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телефон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сайта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"Aппарат Ушаральского городского акимата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87283321738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Женис, 148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Актубекского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Бирлик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Актубек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87283328573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Актубек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 Тенизбаева, 15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Теректинского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Талдыбулак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Теректы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87283741739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Теректы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Баянбаева, 47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Жыландинского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Майкан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Шынжылы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Кокжар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Ашим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Жыланды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87283741145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Жыланды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Казангапова, 4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Кабанбайского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Жамбыл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Кабанбай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87283741516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Кабанбай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Абылайхана, 237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Ушбулакского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Айпара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87283051020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Жансеит, 2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Кольбайского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Будыр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Алемды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Кольбай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Кызылкайын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87283746288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Колбай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 Жетысу, 54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Есеболатовского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Энергетик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8728221494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Энергетик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Аксуского сельского округа Алакольского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Казсельхозтехника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Шалакозек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872822415087,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282245537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Шалакозек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Аксенгерского сельского округа Жамбылского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Жиренайгыр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Аксенгир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Кокдала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Жайсан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87277061622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Аксенгер,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Жамбыла, 9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Каракастекского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Каракастер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Бурган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87277063335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Каракастек,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Калибекова, 53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Матыбулакского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Матыбулак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Танбалы тас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Жайлау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Жартас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Карабастау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Шилибастау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872774067242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Матыбулак,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Конаева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Карасуского сельского округа Жамбылского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Енбекширал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Кайназар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87277056142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Жамбыла, 53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Ульгулинского сельского округа Жамбылского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Ульгули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Каншегел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87277056625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Ульгули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Ульгули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Тастобинского сельского округа 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Бесагаш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Берлик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Тастобе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87283428192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Тастобе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Канбактинского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Доншы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Акиик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Байшигер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87283049785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Байшигер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Ельтайского сельского округа 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Сарыбулак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Ельтай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87283429198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Ельтай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Ескельдинского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Ескелды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87283426182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Ескелды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Айтубинского сельского округа 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Кожбан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Кокпекты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87283428342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Кокпекты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Бастобинского сельского округа 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Кишитобе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Бастобе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87283421656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Бастобе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Балпыкского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Оян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Умтул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Жанаталап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87283428733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Жанаталап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Алмалинского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Алмалы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Абай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32027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Алмалы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Абай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Аманбоктерского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Аманбоктер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Баянбай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22243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Аманбоктер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Кокозек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Пограничник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Карауылтобе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22545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34129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Кокозек,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Пограничник,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Карауылтобе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Бакалинского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Қазыбаев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Какимжан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29373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29412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Қазыбаев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Екиашинского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Екиаша,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Тополевка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21190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Екиаша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Тополевка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Койлыкского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Койлык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26140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26758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Койлык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Карабогетского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Карабогет,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Еркин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29381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29260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Карабогет,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Еркин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Черкасского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Черкасск,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Каргалы,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Петропавловка,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Ленинка,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Соколовка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30386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26637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29700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Черкасск,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Каргалы,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Петропавловка,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Ленинка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Шатырбайского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Шатырбай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29699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Шатырбай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Коктерекского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Коктерек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8(72843) 21349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Коктерек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Карашыганского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М. Толебаева,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Шубартубек,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Ульга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8(72843) 21449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М. Толебаева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Кокжидинского сельского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Кокжиде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8(72843) 21492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Кокжиде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Лепсинского поселкового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Лепси,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Керегетас,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Сарыкурак,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Арганаты,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Каратас,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Кокшалгын,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Акбалык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8(72843) 21432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8(72843) 21609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041521 с. Лепси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Сарканского городского округа Сарканского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Бирлик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 21030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041500 г. Саркан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041508 с. Бирлик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87277542124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Жамбыла, 21 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Каратурыкского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Каратурык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872776971124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Каратурык,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Жибек жолы, 86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 Аппарат Малыбайского сельского округа Енбекши-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Малыбай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872776976125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Аубакирова, 3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Ташкенсазского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Ташкенсаз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87277531316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Ташкенсаз,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Новая, 14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Асинского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Кызылшарык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87277677545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Кызылшарык, ул. Максутова, 15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Жанашарского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Жанашар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87277528446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Жанашар,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Кузиева, 66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Каракемирского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Каракемир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87277549470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Каракемир,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Тастанбаева, 7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Маловодненского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Маловодное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87277556666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Маловодное,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 Оразбекова, 1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Балтабайского сельского округа Енбекши-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Балтабай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87277550333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Балтабай,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Алматинская, 53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Болекского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87277557001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Заводская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Тургенского сельского округа Енбекши-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Тургень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87277532235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Тургень,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Кулманбет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Байтерекского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Байтерек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87277551335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Байтерек,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 Алмерек-абыз, 32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Каражотинского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Каражота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87277671641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Каражота,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Иманова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Рахатского сельского округа Енбекши-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Кайназар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87277537066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Кайназар,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 Сайдалым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кажы, 9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Щенгельдинского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Акозек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87277271404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Шенгельды,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Сейфуллина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Кегенского сельского округа Раимбекского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Темирлик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87277721250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Атыханулы, 54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Алгабаского района Раимбекского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 Талап,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Жинишке,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Алгабас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87277727510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 Талап,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Раимбекская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Сарыжаского сельского округа Раимбекского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Сарыжаз,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Комирши,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Акбеит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87277926365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Сарыжаз,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Жанар, 55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Тасашинскаго сельского округа Раимбекского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Тасаши,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Актасты,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Сарыкол,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 тасашы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87277726535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Тасашы,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Раимбекская, 4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"Annарат акима Шырганакского сельского округа Раимбекского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Шырганак,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Киши,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Каркара,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Кокнияз,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Кызылжар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87277725789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Шырганак,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Дауренова, 6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Туленгутского сельского округа Ескельдинского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Жетысу,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Жендик,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Екпенды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87283625138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Жетысу,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Бауыржан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Момышулы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Алдабергенов-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сельского округа Ескельдинского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Алдабергенова,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Жаналык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87283628619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Алдабергенова,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Ленина, 21,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Кокжазыкского сельского округа Ескельдинского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Кокжазык,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Боктерлы,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Тенлик,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Теректы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87283635182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Кокжазык,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Кашаубаева, 61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Кайнарлинского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Коржынбай,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Актасты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87283635993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Нурманбетова, 6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Бактыбайского сельского округа Ескельдинского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Бактыбай,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Отенай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87283627209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Бактыбай,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Жансегирова, 38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Жалгызагашского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Ескельдинского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Бигаш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87283624114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Бигаш,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Орманова, 47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Жоламанского сельского округа Кербулакского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перевал,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Архарлы,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Жоламан,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Сайлы,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Алтындала,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Дала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87284035141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Жоламан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Кербулакского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Кызылжар,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Шилису,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дор. уч. Аксункар,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Желдикара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87284035347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Кызылжар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Алтынемельского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Кербулакского 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Алтынемель,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Байгаза,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Тастыбастау,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Карлыгаш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87284091390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Алтынемель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Кербулакского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Жайнак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Акбастау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87284297166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Жайнак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Ушаральского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Панфиловского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Акарал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Кызылжиде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87283139853,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87283158129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Ушарал,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Жокинбаева, 80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Панфиловского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Сарпылдак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87283151658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Школьная, 9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Отенайского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г. Талдыкорган"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Отенай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Ынтымак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8728229399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Отенай,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Тунгатова, 17</w:t>
            </w:r>
          </w:p>
        </w:tc>
        <w:tc>
          <w:tcPr>
            <w:tcW w:w="5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9.00 до 18.00 часов, обед с 13.00 до 14.00, за исключением субботы, воскресенья и праздничных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обратно домой"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Расписка о получении документов у потребителя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поселка, аула (села), аульного (сельского)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обратно домой"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3"/>
        <w:gridCol w:w="2847"/>
        <w:gridCol w:w="372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 (хода, потока работ)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аппарата акима сельского округа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регистрация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документов. Оформление справки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расписки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акиму сельского округа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2"/>
        <w:gridCol w:w="1641"/>
        <w:gridCol w:w="592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Ознакомление с корреспонденцией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справки в книге учета справок или мотивированного отказа и 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документа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о выдаче документа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</w:t>
            </w:r>
          </w:p>
        </w:tc>
      </w:tr>
      <w:tr>
        <w:trPr>
          <w:trHeight w:val="30" w:hRule="atLeast"/>
        </w:trPr>
        <w:tc>
          <w:tcPr>
            <w:tcW w:w="4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89"/>
        <w:gridCol w:w="3911"/>
      </w:tblGrid>
      <w:tr>
        <w:trPr>
          <w:trHeight w:val="30" w:hRule="atLeast"/>
        </w:trPr>
        <w:tc>
          <w:tcPr>
            <w:tcW w:w="8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 СФЕ Специалист акимата сельского округа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 СФЕ Аким сельского округа</w:t>
            </w:r>
          </w:p>
        </w:tc>
      </w:tr>
      <w:tr>
        <w:trPr>
          <w:trHeight w:val="30" w:hRule="atLeast"/>
        </w:trPr>
        <w:tc>
          <w:tcPr>
            <w:tcW w:w="8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1 Прием документов, регистрация, выдача потребителю расписки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2 Рассмотрение документов. Оформление справки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3 Подписание справки</w:t>
            </w:r>
          </w:p>
        </w:tc>
      </w:tr>
      <w:tr>
        <w:trPr>
          <w:trHeight w:val="30" w:hRule="atLeast"/>
        </w:trPr>
        <w:tc>
          <w:tcPr>
            <w:tcW w:w="8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4 Регистрация справки в книге учета справок и передача потребителю. Расписка о выдаче справки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82"/>
        <w:gridCol w:w="4418"/>
      </w:tblGrid>
      <w:tr>
        <w:trPr>
          <w:trHeight w:val="30" w:hRule="atLeast"/>
        </w:trPr>
        <w:tc>
          <w:tcPr>
            <w:tcW w:w="7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 СФЕ Специалист акимата сельского округа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 СФЕ Аким сельского округа</w:t>
            </w:r>
          </w:p>
        </w:tc>
      </w:tr>
      <w:tr>
        <w:trPr>
          <w:trHeight w:val="30" w:hRule="atLeast"/>
        </w:trPr>
        <w:tc>
          <w:tcPr>
            <w:tcW w:w="7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1 Прием документов, регистрация, выдача потребителю расписки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2 Рассмотрение документов. Оформление мотивированного отказа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3 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7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N 4 Регистрация мотивированного отказа и передача потребителю. Расписка о выдаче мотивированного отказа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обратно домой"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административных действий (процедур)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Описание действий СФЕ при обращении потребителя услуги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уполномоченный орган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обратно домой"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13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предоставления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В настоящем Регламенте "Прием документов для предоставления бесплатного питания отдельным категориям обучающихся и воспитанников в общеобразовательных школах" (далее - Регламент)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– начальник районного, городского отдела образования.</w:t>
      </w:r>
    </w:p>
    <w:bookmarkStart w:name="z13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Государственная услуга "Прием документов для предоставления бесплатного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 (городов областного значения) согласно приложениям 1, 2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Форма оказываемой государственной услуги: неавтоматизированная.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Государственная услуга оказывается в соответствии с подпунктом 19) пункта 2, подпунктом 21) пункта 3, подпунктом 14) пункта 4 статьи 6 Закона Республики Казахстан от 27 июля 2007 года "Об образовании".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Полная информация о порядке оказания государственной услуги располагается на стендах, расположенных в фойе отделов образования районов, городов областного значения, перечень которых указан в приложениях 3, 4 к настоящему регламенту, а также на интернет-ресурсах акиматов и отделов образования районов, городов областного значения и на сайте Управления образования Алматинской области - www.almobldo.kz.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Результатом завершения оказываемой государственной услуги являются предоставление бесплатного питания отдельным категориям обучающихся и воспитанников в общеобразовательных школах с выдачей справки о предоставлении бесплатного питания в общеобразовательной школе на бумажном носителе, согласно приложению 5 к настоящему регламенту, либо мотивированный ответ об отказе в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Государственная услуга оказывается обучающимся и воспитанникам государственных учреждений образования (далее– получатель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детям из семей, имеющих право на получение государственной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детям из семей, не получающих государственную адресную социальную помощь, в которых среднедушевой доход ниже величины прожиточного минимума;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детям-сиротам и детям, оставшимся без попечения родителей, проживающим в семьях;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детям из семей, требующих экстренной помощи в результате чрезвычайных ситуаций;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иным категориям обучающихся и воспитанников, определяемым коллегиальным органом управления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Сроки оказания государственной услуги с момента: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обращения для получения государственной услуги (в течение 5 дней с поступления заявления) составляют 5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получателя государственной услуги, оказываемой на месте в день обращения заявителя, - не более 30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Государственная услуга предоставляется в течение учебного года: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 рабочие дни в соответствии с установленным графиком работы с 9.00 часов до 18.00 часов, с перерывом на обед, за исключением выходных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Предварительная запись и ускоренное оформление услуги не предусмотрены.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Государственная услуга оказывается в зданиях общеобразовательных школ, находящихся в ведении местных исполнительных органов областей, районов, городов республиканского, областного значения, столицы, где предусмотрены условия для обслуживания получателей государственной услуги, в том числе для лиц с ограниченными физическими возможностями.</w:t>
      </w:r>
    </w:p>
    <w:bookmarkStart w:name="z13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оказания государственной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Для получения государственной услуги получателю государственной услуги необходимо представить в общеобразовательную школу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справку, подтверждающую принадлежность получателя государственной услуги (семьи) к потребителям государственной адресной социальной помощи, предоставляемую местными исполнительными органами для категории лиц, указанных в подпункте 1) пункта 6 настоящего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сведения о полученных доходах (заработная плата работающих родителей или лиц их заменяющих, доходы от предпринимательской и других видов деятельности, доходы в виде алиментов на детей и других иждивенцев для категории лиц, указанных в подпункте 2) пункта 6 настоящего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 для категории лиц, указанных в подпункте 3) пункта 6 настоящего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указанные категории в подпунктах 4) и 5) пункта 6 настоящего стандарта определяются коллегиальным органом на основании обследования материально-бытового положения семьи. При необходимости коллегиальный орган для указанных категорий в праве запрашивать необходимые документы для принятия решения об оказании финансовой и материальной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Образец заявления согласно приложению 6 к настоящему стандарту и перечень необходимых документов для получения государственной услуги размещается в фойе общеобразовательной школы, также находятся у ответственного за оказание данной услуги работника общеобразовательной школы.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Документы, указанные в пункте 11 настоящего стандарта сдаются в кабинет ответственного за оказание данной услуги работника общеобразовательной школы.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При сдаче всех документов для получения государственной услуги получателю государственной услуги выдается расписка в получении необходимых документов, согласно приложению 7 к настоящему регламенту, с указанием номера и даты приема заявления, фамилии, имени, отчества ответственного работника общеобразовательной школы, выдавшего расписку с указанием даты получения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Доставка результата государственной услуги получателю государственной услуги осуществляется при личном обращении получателя государственной услуги или его представителя (при наличии официально заверенного соответствующего документа) по истечению 5 рабочих дней с момента поступления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Основанием для отказа в предоставлении государственной услуги служит представление получателем государственной услуги неполного пакета документов, указанных в пункте 11 настоящего стандарта.</w:t>
      </w:r>
    </w:p>
    <w:bookmarkStart w:name="z13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Принципы работы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Основными принципами предоставления услуги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соблюдение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представление полной информации об оказываемой государственной услуге;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обеспечение сохранности документов, которые получатель государственной услуги не получил в установленные сроки;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своевременность предоставления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корректность и вежливость.</w:t>
      </w:r>
    </w:p>
    <w:bookmarkStart w:name="z13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Результаты работы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Результаты оказания государственной услуги измеряются показателями качества и доступности в соответствии с приложением 8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Целевые значения показателей качества и доступности государственной услуги ежегодно утверждаются приказом Министра образования и науки Республики Казахстан.</w:t>
      </w:r>
    </w:p>
    <w:bookmarkStart w:name="z13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обжалования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Сотрудники местных исполнительных органов образования областей, районов, городов республиканского, областного значения и столицы, адреса которых указаны в приложениях 3, 4 к настоящему стандарту, разъясняют порядок обжалования действия (бездействия) уполномоченных должностных лиц и оказывают содействие в подготовке жалобы.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Жалобы принимаются в письменной форме по почте или в электронном виде в случаях, предусмотренных действующим законодательством, либо нарочно через канцелярии местных исполнительных органов образования областей, районов, городов республиканского, областного значения и столицы в рабочие дни согласно приложениям 3, 4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 перечень необходимых документов при подаче жалобы входят заявление произвольной формы и копии документов, предоставленных получателем государственной услуги для оказания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24. В случае претензий по качеству предоставления государственной услуги, некорректного обслуживания жалоба подается в Комитет по охране прав детей Министерства образования и науки Республики Казахстан по адресу: 010000, город Астана, административное здание "Дом министерств", 11-подъезд, кабинет 945.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25. В случае несогласия с результатами государственной услуги получатель государственной услуги имеет право обратиться в суд в установленном законом порядке.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26. Для подачи жалобы в местный исполнительный орган образования района, города областного значения, получателем государственной услуги подается собственноручно написанное заявление в произвольной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27. Принятая жалоба регистрируется в журнале входящей корреспонденции местного исполнительного органа образования района, города областного значения, и рассматривается в сроки, установленные Законом Республики Казахстан от 12 января 2007 года "О порядке рассмотрения обращений физических и юридических лиц". Получателю государственной услуги выдается талон с указанием даты и времени, фамилии и инициалов лица, принявшего обращение.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 результатах рассмотрения жалобы получателю государственной услуги сообщается в письменном виде по почте либо электронной почте.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Список местных исполнительных органов областей, города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республиканского значения и столицы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6"/>
        <w:gridCol w:w="1014"/>
        <w:gridCol w:w="3420"/>
        <w:gridCol w:w="3157"/>
        <w:gridCol w:w="4183"/>
      </w:tblGrid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акимата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  <w:tc>
          <w:tcPr>
            <w:tcW w:w="4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сайта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Алматинской области"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8(7282) 27-19-75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040000, г. Талдыкорган, ул. Тауелсиздик, 38</w:t>
            </w:r>
          </w:p>
        </w:tc>
        <w:tc>
          <w:tcPr>
            <w:tcW w:w="4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http://zhetysu-gov.kz/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Список акиматов районов, городов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1013"/>
        <w:gridCol w:w="1856"/>
        <w:gridCol w:w="3383"/>
        <w:gridCol w:w="5409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акимата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сайта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Аксуского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21657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040100, п.Жансугуров, ул Желтоксан, 5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www.aksuakimat.kz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Алакольского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21564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040200, г. Ушарал, ул. Конаева, 74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www.alakol-akimat.kz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Балхашского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91532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040300, с.Баканас, ул Конаева, 68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www.bakanas.kz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Енбекшиказахского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42004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040400, г.Есик, ул. Жамбыла, 21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www.enbekshi.kz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Ескельдинского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30505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040500, п.Карабулак, ул. Оразбаева, 67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www.eskeldy-akimat.kz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Жамбылского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21525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040600, с. Узынагаш, ул.Абая, 56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www.uzunagash.kz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Илийского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040700, п.Отеген-Батыр, ул.З.Батталханова, 8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www.ile-tany.kz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Каратальского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21257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041000, г.Уштобе, ул.Конаева, 9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-www.karatal-akimat.kz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Карасайского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21240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040900, г. Каскелен, ул Абылай хана, 213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www.karasay.kz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Кербулакского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21350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041100, п.Сарыозек, ул.Б.Момышулы 10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www.kerbulak.kz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Коксуского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20255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041200, п. Балпык-би, ул Мырзабекова, 40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www.koksu-akimat.kz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Панфиловского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51362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041300, г.Жаркент, ул.Н.Головацкого, 129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www.panfilov.kz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Райымбекского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21201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041400, с.Кеген, ул Б.Момышулы, 9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www.raimbek.gov.kz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Сарканского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041500, г.Саркан, ул. Тауелсиздик, 111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www.sarkand.kz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Талгарского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25087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041600, г.Талгар, ул.Конаева, 65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www.talgar-akimat.kz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Уйгурского района"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21141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041800, с.Шонжы, ул.Раджибаева, 73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www.uigur-akimat.kz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города Капшагай"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8(72772)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041800, г.Капшагай, ул. Жамбыла, 13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www.kapshagay-gov.kz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города Талдыкорган"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272023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040000, г.Талдыкорган ул. Абая, 256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www.akimat-taldykorgan.kz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города Текели"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42241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041700, г.Текели, ул Абылай хана, 34</w:t>
            </w:r>
          </w:p>
        </w:tc>
        <w:tc>
          <w:tcPr>
            <w:tcW w:w="5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tekeli.forever.kz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Список районных, городских отделов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94"/>
        <w:gridCol w:w="7015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образования акимата города Талдыкоргана"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 Абая, 256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22) 710-00, 707-08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Образец справки о предоставлении бесплатного питания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отдельным категориям обучающихся и воспитанников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общеобразовательных школах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Образец заявления для предоставления бесплатного питания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отдельным категориям обучающихся и воспитанников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общеобразовательных школах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Образец расписки о получении документов у потребителя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4"/>
        <w:gridCol w:w="1044"/>
        <w:gridCol w:w="1916"/>
        <w:gridCol w:w="1916"/>
      </w:tblGrid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качества и эффективности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Нормативное значение показателя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значение показателя в последующем году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Своевременность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% (доля) случаев предоставления услуги в установленный срок с момента сдачи документа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Качество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% (доля) потребителей, удовлетворенных качеством процесса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Доступность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% (доля) услуг информации, которые доступны в электронном формате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Процесс обжалования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 % (доля) обоснованных жалоб к общему количеству обслуженных потребителей по данной услуге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Вежливость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 % (доля) потребителей, удовлетворенных вежливостью персонала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436</w:t>
            </w:r>
          </w:p>
        </w:tc>
      </w:tr>
    </w:tbl>
    <w:bookmarkStart w:name="z14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</w:t>
      </w:r>
      <w:r>
        <w:br/>
      </w:r>
      <w:r>
        <w:rPr>
          <w:rFonts w:ascii="Times New Roman"/>
          <w:b/>
          <w:i w:val="false"/>
          <w:color w:val="000000"/>
        </w:rPr>
        <w:t>обучение в форме экстерната в организациях основного среднего,</w:t>
      </w:r>
      <w:r>
        <w:br/>
      </w:r>
      <w:r>
        <w:rPr>
          <w:rFonts w:ascii="Times New Roman"/>
          <w:b/>
          <w:i w:val="false"/>
          <w:color w:val="000000"/>
        </w:rPr>
        <w:t>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Основные понятия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В настоящем Регламенте "Выдача разрешений на обучение в форме экстерната в организациях основного среднего, общего среднего образования" используются следующие понятия: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получатель - физическое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организация среднего образования- общеобразовательная школа;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уполномоченный орган – районный, городской отдел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уполномоченного органа – сотрудник уполномоченного органа, на которого возложены обязанности согласно должностной инструкции;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руководитель уполномоченного органа – начальник районного, городского отдела образования.</w:t>
      </w:r>
    </w:p>
    <w:bookmarkStart w:name="z15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Общие положения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Настоящий Регламент государственной услуги разработан в соответствии с пунктом 4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2. Государственная услуга "Выдача разрешений на обучение в форме экстерната в организациях основного среднего, общего среднего образования" (далее – государственная услуга) оказывается организациями среднего образования Республики Казахстан, реализующими общеобразовательные учебные программы основного среднего, общего среднего образования, независимо от формы собственности и ведомственной подчиненности (полное наименование, юридические адреса которых указаны в учредительных документах) (далее – организация образования) и управлением образования Алматинской области, отделами образования районов и городов областного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Форма оказываемой государственной услуги неавтоматизированная.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Организация обучения в форме экстерната осуществляется в соответствии со статьей 27, подпунктом 25-7) пункта 3, подпунктом 21-3) пункта 4 статьи 6 Закона Республики Казахстан от 27 июля 2007 года "Об образовании" и в соответствии с Типовыми правилами проведения текущего контроля успеваемости, промежуточной и итоговой аттестации обучающихся, утвержденными приказом Министра образования и науки Республики Казахстан от 18 марта 2008 года N 125.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Полная информация о порядке оказания государственной услуги располагается на официальных сайтах организаций образования Алматинской области, а также Управления образования Алматинской области по адресу: www.almobldo.kz.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Формой завершения государственной услуги являются разрешение на обучение в форме экстерната либо мотивированный ответ об отказе в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Государственная услуга предоставляется физическим лицам (далее -получатель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Сроки оказания государственной услуги с момента сдачи получателем государственной услуги необходимых документов, определенных в пункте 11 настоящего регламента, составляют пятнадцать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Государственная услуга осуществляется ежедневно с 9.00 до 18.30 часов, за исключением выходных и праздничных дней, с перерывом на обед с 13.00 до 14.30 часов организацией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Предварительная запись и ускоренное оформление не предусмотрены.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Государственная услуга осуществляется в здании организаций образования, которые определяются по указанию районного (городского) отдела (управления) образования, куда получатель государственной услуги обратился для получения разрешения на обучение в форме экстерната.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Помещение внутри здания, где предоставляется услуга, по размерам, расположению и конфигурации должно соответствовать условиям для предоставления качественных услуг. Для приемлемости условий ожидания и подготовки необходимых документов помещения оборудованы креслами и стульями.</w:t>
      </w:r>
    </w:p>
    <w:bookmarkStart w:name="z15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оказания государственной услуги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Для получения государственной услуги получатель государственной услуги подает заявление в произвольной форме на имя руководителя организации образования не позднее 1 декабря текущего учебного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Заявление получателя государственной услуги на обучение в форме экстерната регистрируется юридическим лицом организации образования в журнале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К заявлению прилагаются: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справка-заключение медико-социальной экспертизы (дале - МСЭ) о состоянии здоровья обучающегося;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справка о временном проживании за рубежом родителей обучающегося или лиц, их заменяющих, документ, подтверждающий обучение за рубежом по линии обмена школьниками;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копии табелей (нотариально заверенные) успеваемости за последний класс обучения обучающегося.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Решение о допуске экстерна к итоговой аттестации принимается педагогическим советом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Приказ о допуске лиц к аттестации в форме экстерната издается организациями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Документы получателей государственной услуги сдаются в канцелярию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Способ доставки результата оказания услуги - посредством личного посещения получателя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В предоставлении государственной услуги отказывается: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в случае представления получателем государственной услуги неполного пакета документов, указанных в пункте 11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лицам, не имеющим возможности обучаться в общеобразовательных организациях образования по состоянию здоровья;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обучающимся, временно проживающим за рубежом или выезжающим на постоянное место жительства, либо обучающимся по линии международного обмена школьниками: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лицам, не завершившим своевременное обучение в организациях основного среднего и общего среднего образования.</w:t>
      </w:r>
    </w:p>
    <w:bookmarkStart w:name="z15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Принципы работы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Деятельность организации образования основывается на принципах: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соблюдения конституционных прав и свобод человека;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законности при исполнении служебного долга;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вежливости;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представления исчерпывающей и полной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защиты и конфиденциальности;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обеспечения сохранности документов, которые получатель государственной услуги не получил в срок.</w:t>
      </w:r>
    </w:p>
    <w:bookmarkStart w:name="z15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Результаты работы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Результаты оказания государственной услуги измеряются показателями качества и эффективности в соответствии с приложением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Целевые значения показателей качества и эффективности государственных услуг, по которым оценивается работа государственного учреждения, оказывающего государственные услуги, ежегодно утверждаются приказом местных представительных и исполнительных органов в области образования.</w:t>
      </w:r>
    </w:p>
    <w:bookmarkStart w:name="z15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обжалования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Информацию о порядке обжалования действий (бездействия) сотрудника организации образования можно получить у руководителя организации образования.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В случае несогласия с результатами оказанной услуги, получатель государственной услуги может обратиться в отделы образования соответствующего местного исполнительного органа, адреса которых указаны в приложении 2 к настоящему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Жалобы принимаются в письменной форме по почте либо нарочно через канцелярию организации образования, или государственного органа, или иных организаций.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В случаях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24. Обращения граждан, в том числе жалобы, принимаются в письменном виде в свободной форме. При необходимости прилагаются дополнительные документы в зависимости от характера вопроса.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25. Принятая жалоба регистрируется в журнале входящей корреспонденции и рассматривается в сроки, установленные Законом Республики Казахстан от 12 января 2007 года "О порядке рассмотрения обращений физических и юридических лиц". Получателю государственной услуги выдается талон с указанием даты и времени, фамилии и инициалов лица, принявшего обращение.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 результатах рассмотрения жалобы получателю государственной услуги сообщается в письменном виде по почте.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разрешений на обучение 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экстерната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 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Таблица. Значения показателей качества и эффективности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4"/>
        <w:gridCol w:w="1044"/>
        <w:gridCol w:w="1916"/>
        <w:gridCol w:w="1916"/>
      </w:tblGrid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качества и эффективности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значение показателя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значение показателя в последующем году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значение показателя в отчетном году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Своевременность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% (доля) случаев предоставления услуги в установленный срок с момента сдачи документа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Качество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% (доля) потребителей, удовлетворенных качеством процесса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Доступность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 % (доля) потребителей, удовлетворенных качеством и информацией о порядке предоставления услуги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% (доля) услуг, информация о которых доступна в электронном формате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Процесс обжалования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 % (доля) обоснованных жалоб к общему количеству обслуженных потребителей по данной услуге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Вежливость</w:t>
            </w:r>
          </w:p>
        </w:tc>
      </w:tr>
      <w:tr>
        <w:trPr>
          <w:trHeight w:val="30" w:hRule="atLeast"/>
        </w:trPr>
        <w:tc>
          <w:tcPr>
            <w:tcW w:w="7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 % (доля) потребителей, удовлетворенных вежливостью персонала</w:t>
            </w:r>
          </w:p>
        </w:tc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разрешений на обучение 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экстерната в организациях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 образования"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Cписок государственных учреждений "Отделов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образования акиматов городов (районов)"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1736"/>
        <w:gridCol w:w="2494"/>
        <w:gridCol w:w="7015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п/п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отделов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расположения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телефоны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Алакольского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Ушарал, ул. Конаева, 50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33) 210-33, 225-64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Аксуского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Жансугур, ул. Желтоксан, 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32) 215-80, 222-90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Балхашского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Баканас, ул. Конаева,72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73) 913-70, 918-53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Енбекшиказахского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Есик, ул. Алматинская, 312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75) 453-57, 415-50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Ескельдинского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Карабулак, ул. Оразбекова, 31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36) 312-00, 307-74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Жамбылского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Узан-Агаш, ул. Мажитова, 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70) 228-51, 233-48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Илийского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Отеген батыра, ул.Титова, 33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(728)52-235-05, 236-94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Каратальского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Уштобе, ул. Молдагулова, 67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34) 215-36, 213-82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Карасайского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Каскелен, ул. Кабанбай батыра, б/н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8(728 71) 210-80, 220-37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Кербулакского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Сарыозек, ул. Тимирязева,1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40) 320-68, 314-34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Коксуского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Балпык би, ул. Мырзабекова, 38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38) 217-61, 202-95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Панфиловского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Жаркент, ул. Розыбакиева, 22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31) 507-69, 517-75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Райымбекского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Кеген, ул. Момышулы, 19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77) 212-52, 214-50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Сарканского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Саркан, ул. Тынышбаева, 8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39) 227-39, 213-04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Талгарского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Талгар, ул. Конаева, 65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74) 214-00, 236-89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Уйгурского района"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Шонжы, ул. Исмаилова, 70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78) 228-25, 217-04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Капшагай"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Капшагай, ул. Жамбыла, 13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422-65, 411-76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акимата города Текели"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Текели, ул. Абылайхана, 34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72) 425-24, 447-70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образования акимата города Талдыкоргана" 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Талдыкорган, ул. Абая, 256</w:t>
            </w:r>
          </w:p>
        </w:tc>
        <w:tc>
          <w:tcPr>
            <w:tcW w:w="7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(728 22) 710-00, 707-08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