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73f1ba" w14:textId="f73f1b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30 ноября 2012 года N 663. Зарегистрировано Департаментом юстиции Кызылординской области 11 января 2013 года за N 4398. Утратило силу постановлением Кызылординского областного акимата от 30 мая 2013 года N 150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Кызылординского областного акимата от 30.05.2013 N 150.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rPr>
          <w:rFonts w:ascii="Times New Roman"/>
          <w:b w:val="false"/>
          <w:i w:val="false"/>
          <w:color w:val="000000"/>
          <w:sz w:val="28"/>
        </w:rPr>
        <w:t>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27 ноября 2000 года "Об административных процедурах" 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"Предоставление общежития обучающимся в организациях технического и профессионального образования"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"Выдача дубликатов документов об образовании"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первого заместителя акима Кызылординской области Нуртаева 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Кызылординской области                     Б. Куандыков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"30" ноября 2012 года N 663</w:t>
      </w:r>
    </w:p>
    <w:bookmarkStart w:name="z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"Предоставление общежития обучающимся в организациях технического и профессионального образования"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"Предоставление общежития обучающимся в организациях технического и профессионального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гражданин Республики Казахстан, лицо без гражданства, постоянно проживающее в Республике Казахстан, и лицо казахской национальности, не являющееся гражданином Республики Казахстан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общежития обучающимся в организациях технического и профессионального образования, высших учебных заведениях" (далее - стандарт), утвержденного постановлением Правительства Республики Казахстан от 31 августа 2012 года N 1119;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– сотрудник организации технического и профессионального образования, в обязанности которого входит оформление документов по предоставлению общежития обучающимся в организациях технического и профессионального образования.</w:t>
      </w:r>
    </w:p>
    <w:bookmarkEnd w:id="3"/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организацией технического и профессионального образования (далее – организация ТиПО)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43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июля 2007 года "Об образовании"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направление о предоставлении общежития (далее – направление) либо мотивированный ответ об отказе в предоставлении услуги (далее -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бесплатно.</w:t>
      </w:r>
    </w:p>
    <w:bookmarkEnd w:id="5"/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организации ТиПО, а также на официальном портале акимата Кызылординской области www.e-kyzylorda.gov.kz.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в пунктах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и/или его законный представитель (законные представители) (далее - получатель) предоставляет документы в организацию ТиПО;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организации ТиПО регистрирует документы, выдает расписку и предоставляет документы руководителю организации ТиПО;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ТиПО рассматривает и направляет документы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предоставляет направление либо отказ руководителю организации ТиПО;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организации ТиПО подписывает и предоставляет направление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регистрирует и выдает направление либо отказ получателю.</w:t>
      </w:r>
    </w:p>
    <w:bookmarkEnd w:id="7"/>
    <w:bookmarkStart w:name="z2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(взаимодействий) в процессе оказания государственной услуги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выдается расписка о получении всех документов, в которой содержатся: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 и дата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количество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дата (время) и место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фамилия, имя, отчество сотрудника организации ТиПО,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фамилия, имя, отчество получателя, его (ее) контактные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Получатель предоставляет в организацию ТиПО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ТиПО;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организации ТиПО;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9"/>
    <w:bookmarkStart w:name="z2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 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ТиПО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"Предоставление общежития обучающимся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организациях технического и профессионального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образования, высших учебных заведениях"</w:t>
      </w:r>
    </w:p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12"/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8"/>
        <w:gridCol w:w="2130"/>
        <w:gridCol w:w="2088"/>
        <w:gridCol w:w="1898"/>
        <w:gridCol w:w="2088"/>
        <w:gridCol w:w="1898"/>
        <w:gridCol w:w="2090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организации ТиПО 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ТиПО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ТиПО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 выдача расписки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подготовка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 либо отказа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направления либо отказа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направления либо отказа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 решение)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организации ТиПО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исполнителю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руководителю организации ТиПО направления либо отказа 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исполнителю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направления либо отказа 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получателю направления либо отказа </w:t>
            </w:r>
          </w:p>
        </w:tc>
      </w:tr>
      <w:tr>
        <w:trPr>
          <w:trHeight w:val="30" w:hRule="atLeast"/>
        </w:trPr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4 календарных дней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 календарного дня</w:t>
            </w:r>
          </w:p>
        </w:tc>
      </w:tr>
    </w:tbl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41"/>
        <w:gridCol w:w="4157"/>
        <w:gridCol w:w="4342"/>
      </w:tblGrid>
      <w:tr>
        <w:trPr>
          <w:trHeight w:val="255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4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организации ТиПО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ТиПО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4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Рассмотрение документов 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Рассмотрение документов, подготовка направления </w:t>
            </w:r>
          </w:p>
        </w:tc>
      </w:tr>
      <w:tr>
        <w:trPr>
          <w:trHeight w:val="510" w:hRule="atLeast"/>
        </w:trPr>
        <w:tc>
          <w:tcPr>
            <w:tcW w:w="4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2. Предоставление документов руководителю организации ТиПО 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документов исполнителю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Предоставление руководителю организации ТиПО направления</w:t>
            </w:r>
          </w:p>
        </w:tc>
      </w:tr>
      <w:tr>
        <w:trPr>
          <w:trHeight w:val="300" w:hRule="atLeast"/>
        </w:trPr>
        <w:tc>
          <w:tcPr>
            <w:tcW w:w="4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Подписание направления 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9. Регистрация направления </w:t>
            </w:r>
          </w:p>
        </w:tc>
      </w:tr>
      <w:tr>
        <w:trPr>
          <w:trHeight w:val="435" w:hRule="atLeast"/>
        </w:trPr>
        <w:tc>
          <w:tcPr>
            <w:tcW w:w="4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Предоставление исполнителю направления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10. Выдача направления получателю </w:t>
            </w:r>
          </w:p>
        </w:tc>
      </w:tr>
    </w:tbl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1"/>
        <w:gridCol w:w="4547"/>
        <w:gridCol w:w="4342"/>
      </w:tblGrid>
      <w:tr>
        <w:trPr>
          <w:trHeight w:val="255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организации ТиПО </w:t>
            </w:r>
          </w:p>
        </w:tc>
        <w:tc>
          <w:tcPr>
            <w:tcW w:w="4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ТиПО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4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3. Рассмотрение документов 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5. Рассмотрение документов и подготовка отказа </w:t>
            </w:r>
          </w:p>
        </w:tc>
      </w:tr>
      <w:tr>
        <w:trPr>
          <w:trHeight w:val="420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руководителю организации ТиПО</w:t>
            </w:r>
          </w:p>
        </w:tc>
        <w:tc>
          <w:tcPr>
            <w:tcW w:w="4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Направление документов исполнителю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Предоставление руководителю организации ТиПО отказа</w:t>
            </w:r>
          </w:p>
        </w:tc>
      </w:tr>
      <w:tr>
        <w:trPr>
          <w:trHeight w:val="375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отказа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Регистрация отказа</w:t>
            </w:r>
          </w:p>
        </w:tc>
      </w:tr>
      <w:tr>
        <w:trPr>
          <w:trHeight w:val="555" w:hRule="atLeast"/>
        </w:trPr>
        <w:tc>
          <w:tcPr>
            <w:tcW w:w="3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Предоставление исполнителю отказа</w:t>
            </w:r>
          </w:p>
        </w:tc>
        <w:tc>
          <w:tcPr>
            <w:tcW w:w="4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Выдача отказа получателю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"Предоставление общежития обучающимся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организациях технического и профессионального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образования, высших учебных заведениях"</w:t>
      </w:r>
    </w:p>
    <w:bookmarkStart w:name="z3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0424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"30" ноября 2012 года N 663</w:t>
      </w:r>
    </w:p>
    <w:bookmarkStart w:name="z3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</w:t>
      </w:r>
    </w:p>
    <w:bookmarkEnd w:id="17"/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приемная комиссия – комиссия, созданная в организациях технического и профессионального образования для приема заявлений лиц на обучение, проведения вступительных экзаменов и зачисления в состав обучающихся;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получатель государственной услуги – гражданин Республики Казахстан, иностранный гражданин и лицо без гражданства, имеющий основное среднее (основное общее), общее среднее (среднее общее), техническое и профессиональное (начальное профессиональное и среднее профессиональное), после среднее, высшее (высшее профессиональное) образование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зачисление в организации образования, осуществляющие подготовку кадров по образовательным программам технического и профессионального образования" (далее - стандарт), утвержденного постановлением Правительства Республики Казахстан от 31 августа 2012 года N 1119;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- сотрудник организации технического и профессионального образования, в обязанности которого входит оформление документов по приему документов и зачислению в организацию технического и профессионального образования. </w:t>
      </w:r>
    </w:p>
    <w:bookmarkEnd w:id="19"/>
    <w:bookmarkStart w:name="z3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организацией технического и профессионального образования (далее – организация ТиПО)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июля 2007 года "Об образовании" и постановлением Правительства Республики Казахстан от 19 января 2012 года </w:t>
      </w:r>
      <w:r>
        <w:rPr>
          <w:rFonts w:ascii="Times New Roman"/>
          <w:b w:val="false"/>
          <w:i w:val="false"/>
          <w:color w:val="000000"/>
          <w:sz w:val="28"/>
        </w:rPr>
        <w:t>N 130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Типовых правил приема на обучение в организации образования, реализующих профессиональные учебные программы технического и профессионального образования".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государственной услуги является общий приказ о зачислении (далее – приказ) либо мотивированный ответ об отказе в предоставлении услуги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Услуга, оказываемая организацией ТиПО, предоставляется на платной основе в соответствии с тарифом услуги, утверждаемым организацией ТиПО и согласованным с учредителем.</w:t>
      </w:r>
    </w:p>
    <w:bookmarkEnd w:id="21"/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о порядке оказания государственной услуги можно получить в организации ТиПО, а также на официальном портале акимата Кызылординской области www.e-kyzylorda.gov.kz.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указаны в пунктах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 для отказа в предоставлении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и/или его законный представитель (законные представители) (далее - получатель) предоставляет документы в приемную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член приемной комиссии рассматривает и регистрирует документы, выдает расписку и предоставляет документы в приемную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приемная комиссия рассматривает документы, принимает решение и оформляет протокол;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на основании протокола подготавливает и предоставляет приказ либо отказ руководителю организации ТиПО;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организации ТиПО подписывает и направляет приказ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регистрирует приказ либо отказ и выдает копию приказа либо отказ получателю.</w:t>
      </w:r>
    </w:p>
    <w:bookmarkEnd w:id="23"/>
    <w:bookmarkStart w:name="z4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(взаимодействий) в процессе оказания государственной услуги</w:t>
      </w:r>
    </w:p>
    <w:bookmarkEnd w:id="24"/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Документы получателя, представленные для оказания государственной услуги, регистрируются в "Книге регистрации поступающих в число обучающихся". Лицу, сдавшему документы, выдается расписка о приеме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указанием номера и даты приема заявления, фамилии, имени, отчества члена приемной комиссии, выдавшего расписку.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предоставляет в организацию ТиПО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член приемной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ТиПО;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приемная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</w:t>
      </w:r>
    </w:p>
    <w:bookmarkEnd w:id="25"/>
    <w:bookmarkStart w:name="z5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 </w:t>
      </w:r>
    </w:p>
    <w:bookmarkEnd w:id="26"/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организации ТиПО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и зачисление в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образования, осуществляющие подготовку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кадров по образовательным программам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технического и профессионального образования"</w:t>
      </w:r>
    </w:p>
    <w:bookmarkStart w:name="z5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28"/>
    <w:bookmarkStart w:name="z5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"/>
        <w:gridCol w:w="2684"/>
        <w:gridCol w:w="1688"/>
        <w:gridCol w:w="1692"/>
        <w:gridCol w:w="2500"/>
        <w:gridCol w:w="1884"/>
        <w:gridCol w:w="209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 приемной комиссии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Приемная комиссия 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ТиПО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документов, выдача расписки 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приказа либо отказа на основании протокола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приказа либо отказа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приказа либо отказа</w:t>
            </w:r>
          </w:p>
        </w:tc>
      </w:tr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в приемную комиссию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решения, оформление протокола</w:t>
            </w:r>
          </w:p>
        </w:tc>
        <w:tc>
          <w:tcPr>
            <w:tcW w:w="2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руководителю организации ТиПО приказа либо отказа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приказа либо отказа исполнителю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копии приказа либо отказа получателю </w:t>
            </w:r>
          </w:p>
        </w:tc>
      </w:tr>
      <w:tr>
        <w:trPr>
          <w:trHeight w:val="30" w:hRule="atLeast"/>
        </w:trPr>
        <w:tc>
          <w:tcPr>
            <w:tcW w:w="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60 минут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момента поступления заявления до момента зачисления: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30 августа на очную форму обучения;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30 сентября на заочную и вечернюю форму обучения</w:t>
            </w:r>
          </w:p>
        </w:tc>
      </w:tr>
    </w:tbl>
    <w:bookmarkStart w:name="z6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2"/>
        <w:gridCol w:w="2827"/>
        <w:gridCol w:w="4380"/>
        <w:gridCol w:w="2621"/>
      </w:tblGrid>
      <w:tr>
        <w:trPr>
          <w:trHeight w:val="25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 приемной комиссии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Приемная комиссия 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ТиПО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Подготовка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приказа на основании протокола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7. Подписание приказа 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в приемную комиссию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Принятие решения, оформление протокола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Предоставление приказа руководителю организации ТиПО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Направление приказа исполнителю</w:t>
            </w:r>
          </w:p>
        </w:tc>
      </w:tr>
      <w:tr>
        <w:trPr>
          <w:trHeight w:val="30" w:hRule="atLeast"/>
        </w:trPr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Регистрация приказа и выдача копии приказа получателю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58"/>
        <w:gridCol w:w="2827"/>
        <w:gridCol w:w="4380"/>
        <w:gridCol w:w="2435"/>
      </w:tblGrid>
      <w:tr>
        <w:trPr>
          <w:trHeight w:val="25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Член приемной комиссии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Приемная комиссия 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ТиПО</w:t>
            </w:r>
          </w:p>
        </w:tc>
      </w:tr>
      <w:tr>
        <w:trPr>
          <w:trHeight w:val="30" w:hRule="atLeast"/>
        </w:trPr>
        <w:tc>
          <w:tcPr>
            <w:tcW w:w="3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1. Регистрация документов, выдача расписки 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документов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Подготовка отказа на основании протокола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Подписание отказа</w:t>
            </w:r>
          </w:p>
        </w:tc>
      </w:tr>
      <w:tr>
        <w:trPr>
          <w:trHeight w:val="30" w:hRule="atLeast"/>
        </w:trPr>
        <w:tc>
          <w:tcPr>
            <w:tcW w:w="3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Предоставление документов в приемную комиссию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Принятие решения, оформление протокола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Предоставление отказа руководителю организации ТиПО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Направление отказа исполнителю</w:t>
            </w:r>
          </w:p>
        </w:tc>
      </w:tr>
      <w:tr>
        <w:trPr>
          <w:trHeight w:val="30" w:hRule="atLeast"/>
        </w:trPr>
        <w:tc>
          <w:tcPr>
            <w:tcW w:w="3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Регистрация и выдача отказа получателю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"Прием документов и зачисление в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образования, осуществляющие подготовку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кадров по образовательным программам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технического и профессионального образования"</w:t>
      </w:r>
    </w:p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0551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 Кызылординской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"30" ноября 2012 года N 663</w:t>
      </w:r>
    </w:p>
    <w:bookmarkStart w:name="z6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Регламент государственной услуги "Выдача дубликатов документов об образовании"</w:t>
      </w:r>
    </w:p>
    <w:bookmarkEnd w:id="33"/>
    <w:bookmarkStart w:name="z6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1. Основные понятия</w:t>
      </w:r>
    </w:p>
    <w:bookmarkEnd w:id="34"/>
    <w:bookmarkStart w:name="z6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дубликатов документов об образовании"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– гражданин Республики Казахстан, лицо без гражданства, постоянно проживающий в Республике Казахстан и лицо казахской национальности, не являющийся гражданином Республики Казахстан,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дубликатов документов об образовании" (далее - стандарт), утвержденного постановлением Правительства Республики Казахстан от 31 августа 2012 года N 1119;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исполнитель - сотрудник организации основного среднего, общего среднего, технического и профессионального образования, в обязанности которого входит оформление документов по выдаче дубликата документа об образовании.</w:t>
      </w:r>
    </w:p>
    <w:bookmarkEnd w:id="35"/>
    <w:bookmarkStart w:name="z6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2. Общие положения</w:t>
      </w:r>
    </w:p>
    <w:bookmarkEnd w:id="36"/>
    <w:bookmarkStart w:name="z6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и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организациями основного среднего, общего среднего, технического и профессионального образования (далее – организация образования)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подпунктом 9)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 Закона Республики Казахстан от 27 июля 2007 года "Об образовании", постановлением Правительства Республики Казахстан от  28 декабря 2007 года </w:t>
      </w:r>
      <w:r>
        <w:rPr>
          <w:rFonts w:ascii="Times New Roman"/>
          <w:b w:val="false"/>
          <w:i w:val="false"/>
          <w:color w:val="000000"/>
          <w:sz w:val="28"/>
        </w:rPr>
        <w:t>N 1310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видов и форм документов об образовании государственного образца и Правил их выдачи".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дубликат документа об образовании (далее – дубликат документа) либо мотивированный ответ об отказе в предоставлении услуги (далее – отказ).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7. Государственная услуга предоставляется бесплатно. </w:t>
      </w:r>
    </w:p>
    <w:bookmarkEnd w:id="37"/>
    <w:bookmarkStart w:name="z7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3. Требования к порядку оказания государственной услуги</w:t>
      </w:r>
    </w:p>
    <w:bookmarkEnd w:id="38"/>
    <w:bookmarkStart w:name="z7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Информацию по вопросам и о ходе оказания государственной услуги можно получить в организации образования, а также на официальном портале акимата Кызылординской области www.e-kyzylorda.gov.kz.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предусмотрены в пунктах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Основание для отказа в предоставлении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предоставления документов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и/или его законный представитель (законные представители) (далее - получатель) предоставляет документы в организацию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организации образования регистрирует документы, выдает расписку и предоставляет документы руководителю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организации образования рассматривает и направляет документы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документы, подготавливает и предоставляет дубликат документа либо отказ руководителю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организации образования подписывает и направляет дубликат документа либо отказ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регистрирует и выдает дубликат документа либо отказ получателю.</w:t>
      </w:r>
    </w:p>
    <w:bookmarkEnd w:id="39"/>
    <w:bookmarkStart w:name="z7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4. Описание порядка действий (взаимодействий) в процессе оказания государственной услуги</w:t>
      </w:r>
    </w:p>
    <w:bookmarkEnd w:id="40"/>
    <w:bookmarkStart w:name="z7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выдается расписка о получении всех документов, в которой содержатся: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 и дата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количество названий и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дата (время) и место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фамилия, имя, отчество сотрудника организации образования,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фамилия, имя, отчество получателя и его (ее) контактные данные.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предоставляет в организацию образования документы,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СФЕ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 указанием срока выполнения каждого административного действия (процедуры).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Схема функционального взаимодействия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 отражает взаимосвязь между логической последовательностью административных действий (процедур) в процессе оказания государственной услуги и СФЕ. </w:t>
      </w:r>
    </w:p>
    <w:bookmarkEnd w:id="41"/>
    <w:bookmarkStart w:name="z8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5. Ответственность должностных лиц, оказывающих государственные услуги </w:t>
      </w:r>
    </w:p>
    <w:bookmarkEnd w:id="42"/>
    <w:bookmarkStart w:name="z8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Ответственным лицом за оказание государственной услуги является руководитель организации образования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Обжалование действий (бездействий) по вопросам оказания государственной услуги производится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дубликатов документов об образовании"</w:t>
      </w:r>
    </w:p>
    <w:bookmarkStart w:name="z8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Текстовое табличное описание последовательности и взаимодействие административных действий (процедур) СФЕ</w:t>
      </w:r>
    </w:p>
    <w:bookmarkEnd w:id="44"/>
    <w:bookmarkStart w:name="z8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7"/>
        <w:gridCol w:w="2092"/>
        <w:gridCol w:w="2092"/>
        <w:gridCol w:w="1901"/>
        <w:gridCol w:w="2092"/>
        <w:gridCol w:w="2283"/>
        <w:gridCol w:w="190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 )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действий (хода, потока работ)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организации образования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документов, выдача расписки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подготовка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дубликата документа либо отказа 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дубликата документа либо отказа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дубликата документа либо отказа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- распорядительное решение)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документов руководителю организации образования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исполнителю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Предоставление руководителю организации образования дубликата документа либо отказа 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исполнителю дубликата документа либо отказа 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получателю дубликата документа либо отказа </w:t>
            </w:r>
          </w:p>
        </w:tc>
      </w:tr>
      <w:tr>
        <w:trPr>
          <w:trHeight w:val="30" w:hRule="atLeast"/>
        </w:trPr>
        <w:tc>
          <w:tcPr>
            <w:tcW w:w="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календарного дня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6 календарных дней</w:t>
            </w:r>
          </w:p>
        </w:tc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календарного дня</w:t>
            </w:r>
          </w:p>
        </w:tc>
        <w:tc>
          <w:tcPr>
            <w:tcW w:w="1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календарного дня</w:t>
            </w:r>
          </w:p>
        </w:tc>
      </w:tr>
    </w:tbl>
    <w:bookmarkStart w:name="z8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2. Варианты использования. Основной процесс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8"/>
        <w:gridCol w:w="4158"/>
        <w:gridCol w:w="512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организации образования 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5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</w:p>
        </w:tc>
      </w:tr>
      <w:tr>
        <w:trPr>
          <w:trHeight w:val="30" w:hRule="atLeast"/>
        </w:trPr>
        <w:tc>
          <w:tcPr>
            <w:tcW w:w="3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и направление документов исполнителю</w:t>
            </w:r>
          </w:p>
        </w:tc>
        <w:tc>
          <w:tcPr>
            <w:tcW w:w="5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дубликата документа руководителю организации образования</w:t>
            </w:r>
          </w:p>
        </w:tc>
      </w:tr>
      <w:tr>
        <w:trPr>
          <w:trHeight w:val="660" w:hRule="atLeast"/>
        </w:trPr>
        <w:tc>
          <w:tcPr>
            <w:tcW w:w="3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Направление документов руководителю организации образования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дубликата документа исполнителю</w:t>
            </w:r>
          </w:p>
        </w:tc>
        <w:tc>
          <w:tcPr>
            <w:tcW w:w="5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дубликата документа получателю</w:t>
            </w:r>
          </w:p>
        </w:tc>
      </w:tr>
    </w:tbl>
    <w:bookmarkStart w:name="z9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Таблица 3. Варианты использования. Альтернативный процесс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8"/>
        <w:gridCol w:w="4158"/>
        <w:gridCol w:w="512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уполномоченного органа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5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Регистрация документов, выдача расписки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Рассмотрение и направление документов исполнителю</w:t>
            </w:r>
          </w:p>
        </w:tc>
        <w:tc>
          <w:tcPr>
            <w:tcW w:w="5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Рассмотрение документов, подготовка и предоставление отказа руководителю организации образования</w:t>
            </w:r>
          </w:p>
        </w:tc>
      </w:tr>
      <w:tr>
        <w:trPr>
          <w:trHeight w:val="30" w:hRule="atLeast"/>
        </w:trPr>
        <w:tc>
          <w:tcPr>
            <w:tcW w:w="3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Направление документов руководителю организации образования</w:t>
            </w:r>
          </w:p>
        </w:tc>
        <w:tc>
          <w:tcPr>
            <w:tcW w:w="4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Подписание и направление отказа исполнителю</w:t>
            </w:r>
          </w:p>
        </w:tc>
        <w:tc>
          <w:tcPr>
            <w:tcW w:w="5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Регистрация и выдача отказа Получателю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дубликатов документов об образовании"</w:t>
      </w:r>
    </w:p>
    <w:bookmarkStart w:name="z9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
Схема функционального взаимодействия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9408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header.xml" Type="http://schemas.openxmlformats.org/officeDocument/2006/relationships/header" Id="rId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