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e59abf" w14:textId="6e59ab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электронной государственной услуги "Выдача лицензии, переоформление, выдача дубликатов лицензии на медицинскую деятельность"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26 ноября 2012 года № 533. Зарегистрировано Департаментом юстиции Костанайской области 6 декабря 2012 года № 3912. Утратило силу - Постановлением акимата Костанайской области от 20 ноября 2013 года № 508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  Сноска. Утратило силу - Постановлением акимата Костанайской области от 20.11.2013 № 508 (вводится в действие со дня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 и </w:t>
      </w:r>
      <w:r>
        <w:rPr>
          <w:rFonts w:ascii="Times New Roman"/>
          <w:b w:val="false"/>
          <w:i w:val="false"/>
          <w:color w:val="000000"/>
          <w:sz w:val="28"/>
        </w:rPr>
        <w:t>статьи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"Об информатизации"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"Выдача лицензии, переоформление, выдача дубликатов лицензии на медицинскую деятельность".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области Бектурганова С. Ч.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Садуакасов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СОГЛАСОВАНО: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 А. Жумагалиев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Начальник ГУ "Управление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здравоохранения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Костанайской области"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 О. Бекмагамбетов</w:t>
      </w:r>
    </w:p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26 ноября 2012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533          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лицензии, переоформление, выдача дубликатов лицензии</w:t>
      </w:r>
      <w:r>
        <w:br/>
      </w:r>
      <w:r>
        <w:rPr>
          <w:rFonts w:ascii="Times New Roman"/>
          <w:b/>
          <w:i w:val="false"/>
          <w:color w:val="000000"/>
        </w:rPr>
        <w:t>
на медицинскую деятельность"</w:t>
      </w:r>
    </w:p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"Выдача лицензии, переоформление, выдача дубликатов лицензии на медицинскую деятельность" (далее – электронная государственная услуга) оказывается государственным учреждением "Управление здравоохранения акимата Костанайской области" (далее – услугодатель), на альтернативной основе через центры обслуживания населения (далее – Центр), а также через веб-портал "электронного правительства" www.e.gov.kz или через веб-портал "Е лицензирование" www.elicense.kz, при условии наличия у получателя государственной услуги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на медицинскую деятельность", утвержденного постановлением Правительства Республики Казахстан от 10 сентября 2012 года </w:t>
      </w:r>
      <w:r>
        <w:rPr>
          <w:rFonts w:ascii="Times New Roman"/>
          <w:b w:val="false"/>
          <w:i w:val="false"/>
          <w:color w:val="000000"/>
          <w:sz w:val="28"/>
        </w:rPr>
        <w:t>№ 1173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медицинской деятельности"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"Выдача лицензии, переоформление, выдача дубликатов лицензии на медицинскую деятельность" (далее —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аппаратно–программного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получатель – физическое и юридическое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бизнес-идентификационный номер –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–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–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веб-портал "Е лицензирование"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ИС ГБД "Е 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лицензия -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веб-портал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платежный шлюз "электронного правительства" –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"электронного правительства" при осуществлении платежей физических и юридических лиц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ЭЦП);</w:t>
      </w:r>
    </w:p>
    <w:bookmarkEnd w:id="4"/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№ 1 функционального взаимодействия) при оказании частично автоматизированной электронной государственной услуги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своего регистрационного свидетельства ЭЦП, которое хранится в интернет-браузере компьютера получателя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получателя регистрационного свидетельства ЭЦП, процесс ввода получателем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электронной государственной услуги на ПШЭП, а затем эта информация поступает в ИС ГБД "Е 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 лицензирование" факта оплаты за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услуге, в связи с отсутствием оплаты за оказание электронной государственной услуги в ИС ГБД "Е 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получателя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получателя) в ИС ГБД "Е лицензирование" и обработка запроса в ИС ГБД "Е 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получателя квалификационным требованиям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электронной государственной услуге в связи с имеющимися нарушениями в данных получателя в ИС ГБД "Е 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получателем результата электронной государственной услуги (электронная лицензия), сформированной ПЭП.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(диаграмма № 2 функционального взаимодействия) при оказании частично автоматизированной электронной государственной услуги через услугодателя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ИС ГБД "Е лицензирование"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ГБД "Е 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ГБД "Е 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ШЭП в государственную базу данных "Физические лица" (далее – ГБД ФЛ) / государственную базу данных "Юридические лица" (далее – ГБД ЮЛ) о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в ИС ГБД "Е лицензирование" и обработка электронной государственной услуги в ИС ГБД "Е 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получателя квалификационным требованиям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электронной государственной услуге в связи с имеющимися нарушениями в данных получателя в ИС ГБД "Е 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получателем результата электронной государственной услуги (электронная лицензия), сформированной ИС ГБД "Е лицензирование"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(диаграмма № 3 функционального взаимодействия) при оказании частично автоматизированной электронной государственной услуги через Центр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автоматизированное рабочее место (далее – АРМ) ИС ГБД "Е лицензирование"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электронной государственной услуги и ввод оператором Центра данных получателя, а также данных доверенности представителя 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Центра, через ШЭП в ИС ГБД "Е 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ИС ГБД "Е 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 в связи с имеющимися нарушениями в данных получателя в ИС ГБД "Е 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(электронная лицензия), сформированной ИС ГБД "Е лицензирование".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Формы заполнения запроса и ответа на электронную государственную услугу приведены на веб-портале "электронного правительства" www.e.gov.kz или веб-портале "Е лицензирование" www.elicense.kz, а также на интернет-ресурсе услугодателя и Центра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ПЭП в разделе "История получения услуг", а также при обращении к услугодателю 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саll–центра (1414).</w:t>
      </w:r>
    </w:p>
    <w:bookmarkEnd w:id="6"/>
    <w:bookmarkStart w:name="z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действия (взаимодействия) в процессе оказания электронной государственной услуги</w:t>
      </w:r>
    </w:p>
    <w:bookmarkEnd w:id="7"/>
    <w:bookmarkStart w:name="z2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ИС и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ГБД "Е 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СФЕ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выдается электронная лицензия;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наличие банковской карточки или текущего счета в банке второго уровня.</w:t>
      </w:r>
    </w:p>
    <w:bookmarkEnd w:id="8"/>
    <w:bookmarkStart w:name="z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переоформление, выдача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дубликатов лицензии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медицинскую деятельность"  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Текстовое табличное описание последовательности действий СФЕ (процедур, функций, операций) с указанием срока выполнения каждого действия</w:t>
      </w:r>
    </w:p>
    <w:bookmarkStart w:name="z2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1.1. Описание действий СФЕ через ПЭП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14"/>
        <w:gridCol w:w="1675"/>
        <w:gridCol w:w="1914"/>
        <w:gridCol w:w="1676"/>
        <w:gridCol w:w="2394"/>
        <w:gridCol w:w="1676"/>
      </w:tblGrid>
      <w:tr>
        <w:trPr>
          <w:trHeight w:val="675" w:hRule="atLeast"/>
        </w:trPr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45" w:hRule="atLeast"/>
        </w:trPr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</w:p>
        </w:tc>
        <w:tc>
          <w:tcPr>
            <w:tcW w:w="2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интернет-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браузер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компьютера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регистраци-онного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тва ЭЦП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 виде</w:t>
            </w:r>
          </w:p>
        </w:tc>
        <w:tc>
          <w:tcPr>
            <w:tcW w:w="2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оплаты</w:t>
            </w:r>
          </w:p>
        </w:tc>
      </w:tr>
      <w:tr>
        <w:trPr>
          <w:trHeight w:val="645" w:hRule="atLeast"/>
        </w:trPr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онно–распо-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 запроса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 запроса</w:t>
            </w:r>
          </w:p>
        </w:tc>
        <w:tc>
          <w:tcPr>
            <w:tcW w:w="2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300" w:hRule="atLeast"/>
        </w:trPr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</w:p>
        </w:tc>
      </w:tr>
      <w:tr>
        <w:trPr>
          <w:trHeight w:val="825" w:hRule="atLeast"/>
        </w:trPr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оплатил, 6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оплатил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63"/>
        <w:gridCol w:w="1704"/>
        <w:gridCol w:w="1704"/>
        <w:gridCol w:w="1875"/>
        <w:gridCol w:w="2045"/>
        <w:gridCol w:w="2558"/>
      </w:tblGrid>
      <w:tr>
        <w:trPr>
          <w:trHeight w:val="360" w:hRule="atLeast"/>
        </w:trPr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45" w:hRule="atLeast"/>
        </w:trPr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вание"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лицензирование"</w:t>
            </w:r>
          </w:p>
        </w:tc>
      </w:tr>
      <w:tr>
        <w:trPr>
          <w:trHeight w:val="795" w:hRule="atLeast"/>
        </w:trPr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подт-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верждением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ГБД 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лицензия)</w:t>
            </w:r>
          </w:p>
        </w:tc>
      </w:tr>
      <w:tr>
        <w:trPr>
          <w:trHeight w:val="645" w:hRule="atLeast"/>
        </w:trPr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услуге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</w:t>
            </w:r>
          </w:p>
        </w:tc>
      </w:tr>
      <w:tr>
        <w:trPr>
          <w:trHeight w:val="300" w:hRule="atLeast"/>
        </w:trPr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  секунд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переоформле-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лицензии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 - 2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дня</w:t>
            </w:r>
          </w:p>
        </w:tc>
      </w:tr>
      <w:tr>
        <w:trPr>
          <w:trHeight w:val="825" w:hRule="atLeast"/>
        </w:trPr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лем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ствия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 ква-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лификацион-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ным 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ваниям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2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1.2. Описание действий СФЕ через услугодателя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28"/>
        <w:gridCol w:w="1446"/>
        <w:gridCol w:w="2089"/>
        <w:gridCol w:w="2571"/>
        <w:gridCol w:w="3215"/>
      </w:tblGrid>
      <w:tr>
        <w:trPr>
          <w:trHeight w:val="675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ФЛ/ГБД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ЮЛ</w:t>
            </w:r>
          </w:p>
        </w:tc>
      </w:tr>
      <w:tr>
        <w:trPr>
          <w:trHeight w:val="795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проверку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получателя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ФЛ/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</w:t>
            </w:r>
          </w:p>
        </w:tc>
      </w:tr>
      <w:tr>
        <w:trPr>
          <w:trHeight w:val="1695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онно–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</w:tr>
      <w:tr>
        <w:trPr>
          <w:trHeight w:val="21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77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 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годателя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 – если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получателя;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74"/>
        <w:gridCol w:w="2770"/>
        <w:gridCol w:w="2147"/>
        <w:gridCol w:w="2375"/>
        <w:gridCol w:w="1583"/>
      </w:tblGrid>
      <w:tr>
        <w:trPr>
          <w:trHeight w:val="375" w:hRule="atLeast"/>
        </w:trPr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лицензирование"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лицензирование"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вание"</w:t>
            </w:r>
          </w:p>
        </w:tc>
      </w:tr>
      <w:tr>
        <w:trPr>
          <w:trHeight w:val="795" w:hRule="atLeast"/>
        </w:trPr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ФЛ/ГБД ЮЛ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2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 и 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ботка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"Е лицен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зирование"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 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 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вание"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 (эле-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лицензия)</w:t>
            </w:r>
          </w:p>
        </w:tc>
      </w:tr>
      <w:tr>
        <w:trPr>
          <w:trHeight w:val="1695" w:hRule="atLeast"/>
        </w:trPr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</w:t>
            </w:r>
          </w:p>
        </w:tc>
      </w:tr>
      <w:tr>
        <w:trPr>
          <w:trHeight w:val="210" w:hRule="atLeast"/>
        </w:trPr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2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дней;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дней;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- 2 рабо-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чих дня</w:t>
            </w:r>
          </w:p>
        </w:tc>
      </w:tr>
      <w:tr>
        <w:trPr>
          <w:trHeight w:val="1770" w:hRule="atLeast"/>
        </w:trPr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ние" 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ствуют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запросу,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найдены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1.3. Описание действий СФЕ через Центр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33"/>
        <w:gridCol w:w="1490"/>
        <w:gridCol w:w="2439"/>
        <w:gridCol w:w="2711"/>
        <w:gridCol w:w="2576"/>
      </w:tblGrid>
      <w:tr>
        <w:trPr>
          <w:trHeight w:val="675" w:hRule="atLeast"/>
        </w:trPr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СФЕ, ИС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ЮЛ, ЕНИС</w:t>
            </w:r>
          </w:p>
        </w:tc>
      </w:tr>
      <w:tr>
        <w:trPr>
          <w:trHeight w:val="795" w:hRule="atLeast"/>
        </w:trPr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описание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рование"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 услуги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ФЛ/ГБД ЮЛ</w:t>
            </w:r>
          </w:p>
        </w:tc>
        <w:tc>
          <w:tcPr>
            <w:tcW w:w="2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</w:tr>
      <w:tr>
        <w:trPr>
          <w:trHeight w:val="1695" w:hRule="atLeast"/>
        </w:trPr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но–распоря-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210" w:hRule="atLeast"/>
        </w:trPr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2055" w:hRule="atLeast"/>
        </w:trPr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получателя; 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10"/>
        <w:gridCol w:w="1910"/>
        <w:gridCol w:w="2122"/>
        <w:gridCol w:w="2547"/>
        <w:gridCol w:w="2760"/>
      </w:tblGrid>
      <w:tr>
        <w:trPr>
          <w:trHeight w:val="675" w:hRule="atLeast"/>
        </w:trPr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 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рование"</w:t>
            </w:r>
          </w:p>
        </w:tc>
        <w:tc>
          <w:tcPr>
            <w:tcW w:w="2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 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рование"</w:t>
            </w:r>
          </w:p>
        </w:tc>
        <w:tc>
          <w:tcPr>
            <w:tcW w:w="2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ГБД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 лицензи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рование"</w:t>
            </w:r>
          </w:p>
        </w:tc>
      </w:tr>
      <w:tr>
        <w:trPr>
          <w:trHeight w:val="795" w:hRule="atLeast"/>
        </w:trPr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"Е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зирование"</w:t>
            </w:r>
          </w:p>
        </w:tc>
        <w:tc>
          <w:tcPr>
            <w:tcW w:w="2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 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 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рование"</w:t>
            </w:r>
          </w:p>
        </w:tc>
        <w:tc>
          <w:tcPr>
            <w:tcW w:w="2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лицензия)</w:t>
            </w:r>
          </w:p>
        </w:tc>
      </w:tr>
      <w:tr>
        <w:trPr>
          <w:trHeight w:val="1695" w:hRule="atLeast"/>
        </w:trPr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запроса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</w:t>
            </w:r>
          </w:p>
        </w:tc>
      </w:tr>
      <w:tr>
        <w:trPr>
          <w:trHeight w:val="210" w:hRule="atLeast"/>
        </w:trPr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лицензий - 15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переоформления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-10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 - 2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дня</w:t>
            </w:r>
          </w:p>
        </w:tc>
      </w:tr>
      <w:tr>
        <w:trPr>
          <w:trHeight w:val="2055" w:hRule="atLeast"/>
        </w:trPr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данных таблицах перечисляются действия (функции, процедуры, операции) ПЭП, ИС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таблицы 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3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медицинскую деятельность"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5057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1. Диаграмма функционального взаимодействия при оказании электронной государственной услуги через ПЭП</w:t>
      </w:r>
    </w:p>
    <w:bookmarkStart w:name="z3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4549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2. Диаграмма функционального взаимодействия при оказании электронной государственной услуги через услугодателя</w:t>
      </w:r>
    </w:p>
    <w:bookmarkStart w:name="z3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3660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3. Диаграмма функционального взаимодействия при оказании электронной государственной услуги через Центр</w:t>
      </w:r>
    </w:p>
    <w:bookmarkStart w:name="z3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3660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использующихся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получателям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"Примечания".</w:t>
      </w:r>
    </w:p>
    <w:bookmarkStart w:name="z3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переоформление, выдача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дубликатов лицензии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медицинскую деятельность"   </w:t>
      </w:r>
    </w:p>
    <w:bookmarkEnd w:id="17"/>
    <w:bookmarkStart w:name="z3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Экранная форма заявления на электронную государственную услугу</w:t>
      </w:r>
      <w:r>
        <w:rPr>
          <w:rFonts w:ascii="Times New Roman"/>
          <w:b w:val="false"/>
          <w:i w:val="false"/>
          <w:color w:val="000000"/>
          <w:sz w:val="28"/>
        </w:rPr>
        <w:t>В___________________________________________________________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(полное наименование органа лицензирования)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от________________________________________________________________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(полностью фамилия, имя, отчество физического лица)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выдать лицензию на осуществление____________________________________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(указать вид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деятельности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территории или за пределами территории Республики Казахстан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 физическом лице: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Год рождения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Паспортные данные_______________________________________________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(серия, №, кем и когда выдан)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Образование_______________________________________________________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(при наличии специальности, № диплома (иного документа),_________________________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наименование учебного заведения, год окончания)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4. Свидетельство о государственной регистрации в качестве индивидуального предпринимателя (ИИН)____________________________________________________________________________________________________________________________________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(№ кем и когда выдано)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5. Домашний адрес___________________________________________________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6. Место работы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7. Расчетный счет (если имеется)______________________________________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(№ счета, наименование и местонахождение банка)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8. Прилагаемые документы:________________________________________________________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(подпись) (фамилия, имя, отчество)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"___"_____________20__г.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 принято к рассмотрению "___"___________20__г.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(подпись, фамилия, имя, отчество ответственного лица органа лицензирования)</w:t>
      </w:r>
    </w:p>
    <w:bookmarkStart w:name="z3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(полное наименование органа лицензирования)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от__________________________________________________________________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(полное наименование юридического лица)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выдать лицензию на осуществление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(указать вид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деятельности (действия)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территории или за пределами территории Республики Казахстан__________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об организации: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Форма собственности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Год создания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Свидетельство о государственной регистрации (БИН)___________________________________________________________________________________________________________________________________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(№, кем и когда выдано)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4. Адрес 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(индекс, город, район, область, улица, № дома,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(телефон, факс)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5. Расчетный счет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(№ счета, наименование и местонахождение банка)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6. Филиалы, представительства 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(местонахождение и реквизиты)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7. Прилагаемые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Руководитель __________________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(подпись) (фамилия, имя, отчество)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"___"______________20__ 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Заявление принято к рассмотрению "____"____________20__г.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(подпись, фамилия, имя, отчество ответственного лица органа лицензирования)</w:t>
      </w:r>
    </w:p>
    <w:bookmarkStart w:name="z3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медицинскую деятельность"    </w:t>
      </w:r>
    </w:p>
    <w:bookmarkEnd w:id="20"/>
    <w:bookmarkStart w:name="z3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 электронную государственную услугу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023100" cy="1049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получателю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"Уведомления" в личном кабинете на портале "электронного правительства", а также передается в ИС ГБД "Е лицензирование".</w:t>
      </w:r>
    </w:p>
    <w:bookmarkStart w:name="z4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 государственную услугу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6997700" cy="1075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медицинскую деятельность"    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"качество" и "доступность"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