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449d67" w14:textId="f449d6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образования по Железинскому району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Железинского района Павлодарской области от 05 декабря 2012 года N 403/11. Зарегистрировано Департаментом юстиции Павлодарской области 29 декабря 2012 года N 3310. Утратило силу постановлением акимата Железинского района Павлодарской области от 19 июня 2013 года N 245/6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Примечание РЦПИ: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Железинского района Павлодарской области от 19.06.2013 N 245/6.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лицам", акимат Железинского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детей в дошкольные организации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загородных и пришкольных лагерях";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обучение в форме экстерната в организациях основного среднего, общего среднего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Железинского района от 22 июня 2012 года N 244/7 "Об утверждении регламентов государственных услуг Железинского района" (зарегистрированное в Реестре государственной регистрации нормативных правовых актов за N 12-6-150, опубликованное 28 июля 2012 года в газетах "Родные просторы" N 30, "Туған өлке" N 30) внести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пункте 1 подпункты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),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) исключить.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района (Кималиденов К.Б.).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К. Нукенов</w:t>
      </w:r>
    </w:p>
    <w:bookmarkStart w:name="z1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социальное обеспечение сирот, детей,</w:t>
      </w:r>
      <w:r>
        <w:br/>
      </w:r>
      <w:r>
        <w:rPr>
          <w:rFonts w:ascii="Times New Roman"/>
          <w:b/>
          <w:i w:val="false"/>
          <w:color w:val="000000"/>
        </w:rPr>
        <w:t>
оставшихся без попечения родителей"</w:t>
      </w:r>
    </w:p>
    <w:bookmarkEnd w:id="2"/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обеспечение сирот, детей, оставшихся без попечения родителей" (далее – государственная услуга) оказывается государственным учреждением "Отдел образования Железинского района"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соответствии с установленным графиком работы с 09.00 часов до 18.30 часов с перерывом на обед 13.00 до 14.30 часов, за исключением выходных и праздничных дней по адресу: Павлодарская область, Железинский район, село  Железинка, улица Квиткова,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оказания государственной услуги являются выдача справки об установлении опеки (попечительства) над несовершеннолетними детьми, оставшимися без попечения родителей,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отказ в предоставлении услуги.</w:t>
      </w:r>
    </w:p>
    <w:bookmarkEnd w:id="4"/>
    <w:bookmarkStart w:name="z2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"/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 (день приема и день выдачи документов не входит в срок оказания государственной услуги), составляют тридцать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обращения,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6"/>
    <w:bookmarkStart w:name="z3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в уполномоченный орган предоставляются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получателю государственной услуги выдается расписка о получении всех документов, в которой содержится дата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совет по опеке и попечительству;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"/>
    <w:bookmarkStart w:name="z3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"/>
    <w:bookmarkStart w:name="z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    </w:t>
      </w:r>
    </w:p>
    <w:bookmarkEnd w:id="11"/>
    <w:bookmarkStart w:name="z4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1720"/>
        <w:gridCol w:w="1743"/>
        <w:gridCol w:w="1653"/>
        <w:gridCol w:w="1466"/>
        <w:gridCol w:w="1433"/>
        <w:gridCol w:w="1388"/>
        <w:gridCol w:w="1477"/>
        <w:gridCol w:w="1279"/>
      </w:tblGrid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 по опеке и попечительству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района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документов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жилищно-бытовых условий жизни лица, претендующего на воспитание ребенка, выносит заключение о необходимости установления опеки (попечительства) либо об отказе в установлении опеки (попечительства)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Разрабатывает и согласовывает проект постановления акимата района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постановление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справки об установлении опеки (попечительства) либо мотивированного отказа в предоставлении услуги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 об установлении опеки (попечительства) либо мотивированный отказ в предоставлении услуги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справку об установлении опеки (попечительства) либо мотивированный отказ в предоставлении услуги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получении всех документов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необходимости установления опеки (попечительства) либо об отказе в установлении опеки (попечительства)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 акимата района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об установлении опеки (попечительства) либо мотивированного отказа в предоставлении услуги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установлении опеки (попечительства) либо мотивированный отказ в предоставлении услуги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установлении опеки (попечительства) либо мотивированный отказ в предоставлении услуги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календарных дней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   день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    </w:t>
      </w:r>
    </w:p>
    <w:bookmarkEnd w:id="13"/>
    <w:bookmarkStart w:name="z4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9309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15"/>
    <w:bookmarkStart w:name="z4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документов об образовании"</w:t>
      </w:r>
    </w:p>
    <w:bookmarkEnd w:id="16"/>
    <w:bookmarkStart w:name="z4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"/>
    <w:bookmarkStart w:name="z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дубликатов документов об образовании" (далее – государственная услуга) оказывается организациями общего среднего образования Железинского района 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гражданам Республики Казахстан, лицам без гражданства, постоянно проживающим в Республике Казахстан, и лицам казахской национальности, не являющимся гражданами Республики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дубликатов документов об образовании",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с 9.00 часов до 18.00 часов, с перерывом на обед с 13.00 часов до 14.00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дубликат документа об образовании либо мотивированный ответ об отказе в предоставлении услуги.</w:t>
      </w:r>
    </w:p>
    <w:bookmarkEnd w:id="18"/>
    <w:bookmarkStart w:name="z5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9"/>
    <w:bookmarkStart w:name="z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государственной услуги необходимых документов,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10-ти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ответственным работником организации образования.</w:t>
      </w:r>
    </w:p>
    <w:bookmarkEnd w:id="20"/>
    <w:bookmarkStart w:name="z5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"/>
    <w:bookmarkStart w:name="z5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(время)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представителя организации образования,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 государственной услуги,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6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3"/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4"/>
    <w:bookmarkStart w:name="z6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образовании"        </w:t>
      </w:r>
    </w:p>
    <w:bookmarkEnd w:id="25"/>
    <w:bookmarkStart w:name="z6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Железинского района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7093"/>
        <w:gridCol w:w="3053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1"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Квиткова 11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2"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Советов 97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3"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Ауэзова 8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"Башмачинская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Башмачное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имени Ч.Валиханова"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Валиханово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"Прииртышская общеобразовательная средняя школа имени Т.П. Праслова"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Прииртышск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"Лесная 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"Веселорощинская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Веселая роща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"Алакольская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"Березовская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Березовка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"Михайловская средняя общеобразовательная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Михайловка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"Озерная 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с. Жанажулдыз"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 жулдыз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"Ескаринская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Ескара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"Енбекшинская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Енбекши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"Новомирская общеобразовательная средняя школа" Железинского района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Церковное</w:t>
            </w:r>
          </w:p>
        </w:tc>
      </w:tr>
    </w:tbl>
    <w:bookmarkStart w:name="z6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образовании"        </w:t>
      </w:r>
    </w:p>
    <w:bookmarkEnd w:id="27"/>
    <w:bookmarkStart w:name="z6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  <w:r>
        <w:br/>
      </w:r>
      <w:r>
        <w:rPr>
          <w:rFonts w:ascii="Times New Roman"/>
          <w:b/>
          <w:i w:val="false"/>
          <w:color w:val="000000"/>
        </w:rPr>
        <w:t>
(далее – единиц) с момента обращения для</w:t>
      </w:r>
      <w:r>
        <w:br/>
      </w:r>
      <w:r>
        <w:rPr>
          <w:rFonts w:ascii="Times New Roman"/>
          <w:b/>
          <w:i w:val="false"/>
          <w:color w:val="000000"/>
        </w:rPr>
        <w:t>
получения государственной услуги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3"/>
        <w:gridCol w:w="1697"/>
        <w:gridCol w:w="2145"/>
        <w:gridCol w:w="2124"/>
        <w:gridCol w:w="2167"/>
        <w:gridCol w:w="2274"/>
      </w:tblGrid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услуги. Выдача расписки о получении всех документов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государственной услуги дубликат документа об образовании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получении всех документов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7 календарных дней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календарного дня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образовании"        </w:t>
      </w:r>
    </w:p>
    <w:bookmarkEnd w:id="29"/>
    <w:bookmarkStart w:name="z7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 с момента</w:t>
      </w:r>
      <w:r>
        <w:br/>
      </w:r>
      <w:r>
        <w:rPr>
          <w:rFonts w:ascii="Times New Roman"/>
          <w:b/>
          <w:i w:val="false"/>
          <w:color w:val="000000"/>
        </w:rPr>
        <w:t>
обращения для получения государственной услуги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569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31"/>
    <w:bookmarkStart w:name="z7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
зачисление в организации образования независимо от</w:t>
      </w:r>
      <w:r>
        <w:br/>
      </w:r>
      <w:r>
        <w:rPr>
          <w:rFonts w:ascii="Times New Roman"/>
          <w:b/>
          <w:i w:val="false"/>
          <w:color w:val="000000"/>
        </w:rPr>
        <w:t>
ведомственной подчиненности для обучения по</w:t>
      </w:r>
      <w:r>
        <w:br/>
      </w:r>
      <w:r>
        <w:rPr>
          <w:rFonts w:ascii="Times New Roman"/>
          <w:b/>
          <w:i w:val="false"/>
          <w:color w:val="000000"/>
        </w:rPr>
        <w:t>
общеобразовательным программам начального,</w:t>
      </w:r>
      <w:r>
        <w:br/>
      </w:r>
      <w:r>
        <w:rPr>
          <w:rFonts w:ascii="Times New Roman"/>
          <w:b/>
          <w:i w:val="false"/>
          <w:color w:val="000000"/>
        </w:rPr>
        <w:t>
основного среднего, общего среднего образования"</w:t>
      </w:r>
    </w:p>
    <w:bookmarkEnd w:id="32"/>
    <w:bookmarkStart w:name="z7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7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– государственная услуга) оказывается организациями общего среднего образования Железинского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гражданам Республики Казахстан в возрасте 7-18 лет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ежедневно, за исключением выходных и праздничных дней с 9.00 до 13.00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услуги, которую получит получатель государственной услуги, является общий приказ организации образования о зачислении в организацию образования, либо мотивированный ответ об отказе в предоставлении услуги.</w:t>
      </w:r>
    </w:p>
    <w:bookmarkEnd w:id="34"/>
    <w:bookmarkStart w:name="z8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35"/>
    <w:bookmarkStart w:name="z8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 государственной услуги необходимых документов составляет 1 рабочий день: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время ожидания до получения государственной услуги, оказываемой на месте в день обращения (при регистрации),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время обслуживания получателя государственной услуги, оказываемой на месте в день обращения,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получения конечного результата оказываемой государственной услуги (приказ о зачислении в организацию образования) - не более 3 месяцев, так как приказ о зачислении является общим для всех обучающихся.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36"/>
    <w:bookmarkStart w:name="z8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7"/>
    <w:bookmarkStart w:name="z8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для получения государственной услуги получателю государственной услуги выдается расписка о приеме необходимых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фамилии, имени, отчества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9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9"/>
    <w:bookmarkStart w:name="z9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40"/>
    <w:bookmarkStart w:name="z9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41"/>
    <w:bookmarkStart w:name="z9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Железинского района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7613"/>
        <w:gridCol w:w="3033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945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1"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Квиткова 11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  общеобразовательная средняя школа N 2"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Советов 97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  общеобразовательная средняя школа N 3"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Ауэзова 8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"Башмачинская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Башмачное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имени Ч.Валиханова"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Валиханово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"Прииртышская общеобразовательная средняя школа имени Т.П. Праслова"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Прииртышск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"Лесная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"Веселорощинская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Веселая роща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"Алакольская 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"Березовская 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Березовка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"Михайловская средняя общеобразовательная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Михайловка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"Озерная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с. Жанажулдыз"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 жулдыз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"Ескаринская 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Ескара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"Енбекшинская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Енбекши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7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"Новомирская  общеобразовательная средняя школа" Железинского района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Церковное</w:t>
            </w:r>
          </w:p>
        </w:tc>
      </w:tr>
    </w:tbl>
    <w:bookmarkStart w:name="z9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43"/>
    <w:bookmarkStart w:name="z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596"/>
        <w:gridCol w:w="2938"/>
        <w:gridCol w:w="2678"/>
        <w:gridCol w:w="2619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171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услуги, выдача расписки о приеме необходимых документов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о зачислении в организацию образования либо  мотивированного ответа об отказе в предоставлении услуги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 зачислении в организацию образования либо  мотивированный ответ об отказе в предоставлении услуги</w:t>
            </w:r>
          </w:p>
        </w:tc>
      </w:tr>
      <w:tr>
        <w:trPr>
          <w:trHeight w:val="214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необходимых документов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о зачислении в организацию образования  либо  мотивированного ответа об отказе в предоставлении услуги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образования  либо 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месяцев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45"/>
    <w:bookmarkStart w:name="z9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29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47"/>
    <w:bookmarkStart w:name="z10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
для организации индивидуального бесплатного обучения</w:t>
      </w:r>
      <w:r>
        <w:br/>
      </w:r>
      <w:r>
        <w:rPr>
          <w:rFonts w:ascii="Times New Roman"/>
          <w:b/>
          <w:i w:val="false"/>
          <w:color w:val="000000"/>
        </w:rPr>
        <w:t>
на дому детей, которые по состоянию здоровья в течение</w:t>
      </w:r>
      <w:r>
        <w:br/>
      </w:r>
      <w:r>
        <w:rPr>
          <w:rFonts w:ascii="Times New Roman"/>
          <w:b/>
          <w:i w:val="false"/>
          <w:color w:val="000000"/>
        </w:rPr>
        <w:t>
длительного времени не могут посещать организации</w:t>
      </w:r>
      <w:r>
        <w:br/>
      </w:r>
      <w:r>
        <w:rPr>
          <w:rFonts w:ascii="Times New Roman"/>
          <w:b/>
          <w:i w:val="false"/>
          <w:color w:val="000000"/>
        </w:rPr>
        <w:t>
начального, основного среднего, общего среднего образования"</w:t>
      </w:r>
    </w:p>
    <w:bookmarkEnd w:id="48"/>
    <w:bookmarkStart w:name="z10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10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– государственная услуга) оказывается организациями общего среднего образования Железинского района,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 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безвозмездной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физическим лицам, не имеющим возможности посещения организации образования, временно или постоянно, по состоянию здоровья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 с 9.00 до 18.00 часов, за исключением выходных и праздничных дней, с перерывом на обед с 13.00 до 14.00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 являются приказ организации образования либо мотивированный ответ об отказе в предоставлении услуги.</w:t>
      </w:r>
    </w:p>
    <w:bookmarkEnd w:id="50"/>
    <w:bookmarkStart w:name="z10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1"/>
    <w:bookmarkStart w:name="z11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получателем государственной услуги необходимых документов - 3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Организации образования при представлении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извещают получателя государственной услуги об отказе с указанием причин.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52"/>
    <w:bookmarkStart w:name="z11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11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11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5"/>
    <w:bookmarkStart w:name="z12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56"/>
    <w:bookmarkStart w:name="z12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  </w:t>
      </w:r>
    </w:p>
    <w:bookmarkEnd w:id="57"/>
    <w:bookmarkStart w:name="z12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Железинского района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6693"/>
        <w:gridCol w:w="2493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1"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Квиткова 11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2"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Советов 97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3"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Ауэзова 8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"Башмачинская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Башмачное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имени Ч.Валиханова"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Валиханово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"Прииртышская общеобразовательная средняя школа имени Т.П. Праслова"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Прииртышск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"Лесная 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"Веселорощинская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Веселая роща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"Алакольская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"Березовская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Березовка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"Михайловская средняя общеобразовательная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Михайловка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  "Озерная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с. Жанажулдыз"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 жулдыз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"Ескаринская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Ескара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"Енбекшинская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Енбекши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6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"Новомирская общеобразовательная средняя школа" Железинского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Церковное</w:t>
            </w:r>
          </w:p>
        </w:tc>
      </w:tr>
    </w:tbl>
    <w:bookmarkStart w:name="z12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  </w:t>
      </w:r>
    </w:p>
    <w:bookmarkEnd w:id="59"/>
    <w:bookmarkStart w:name="z12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816"/>
        <w:gridCol w:w="2157"/>
        <w:gridCol w:w="2398"/>
        <w:gridCol w:w="2500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предоставленных получателем государственной услуги. Выдает опись с отметкой о дне получения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либо  мотивированного ответа об отказе в предоставлении услуги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либо  мотивированный ответ об отказе в предоставлении услуги и выдает получателю государственной услуги</w:t>
            </w:r>
          </w:p>
        </w:tc>
      </w:tr>
      <w:tr>
        <w:trPr>
          <w:trHeight w:val="223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Опись с отметкой о дне получения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либо мотивированного ответа об отказе в предоставлении услуги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  </w:t>
      </w:r>
    </w:p>
    <w:bookmarkEnd w:id="61"/>
    <w:bookmarkStart w:name="z12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7310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63"/>
    <w:bookmarkStart w:name="z12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
зачисление детей в дошкольные организации образования"</w:t>
      </w:r>
    </w:p>
    <w:bookmarkEnd w:id="64"/>
    <w:bookmarkStart w:name="z12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5"/>
    <w:bookmarkStart w:name="z13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детей в дошкольные организации образования" (далее – государственная услуга) предоставляется дошкольными организациями Железинского района 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ДО).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зачисление детей в дошкольные организации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законным представителям детей дошкольного возраста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рабочие дни в соответствии с установленным графиком работы с 8.00 часов до 18.30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дошкольных организациях прием детей ведется в течение года при наличии в нем свободных мест.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 являются договор, заключаемый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между ДО и законными представителями либо мотивированный ответ об отказе в предоставлении государственной услуги.</w:t>
      </w:r>
    </w:p>
    <w:bookmarkEnd w:id="66"/>
    <w:bookmarkStart w:name="z13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67"/>
    <w:bookmarkStart w:name="z13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сдачи получателем государственной услуги документов в ДО, и  получения необходимой консультации со стороны руководителя составляют не менее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получения государственной услуги, оказываемой на месте в день обращения получателя государственной услуги,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обращения, составляет не менее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руководителем ДО.</w:t>
      </w:r>
    </w:p>
    <w:bookmarkEnd w:id="68"/>
    <w:bookmarkStart w:name="z14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9"/>
    <w:bookmarkStart w:name="z14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ДО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ДО.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bookmarkStart w:name="z14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1"/>
    <w:bookmarkStart w:name="z14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ДО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72"/>
    <w:bookmarkStart w:name="z14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73"/>
    <w:bookmarkStart w:name="z14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дошкольных организаций Железинского района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6913"/>
        <w:gridCol w:w="289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6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дошкольной организации
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дошкольной организации
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"Детский сад "Светлячок" аппарата акима Железинского сельского округа Железинского района, акимата Железинского района"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улица Торайгырова, 61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"Ясли-сад "Балапан" аппарата акима Железинского сельского округа Железинского района, акимата Железинского района"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улица Тәуелсіздік, 19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коммунальное казенное предприятие "Детский сад "Балдырган" аппарата акима Алакольского сельского округа Железинского района, акимата Железинского района"</w:t>
            </w:r>
          </w:p>
        </w:tc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Алаколь, улица Новая, 2</w:t>
            </w:r>
          </w:p>
        </w:tc>
      </w:tr>
    </w:tbl>
    <w:bookmarkStart w:name="z15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75"/>
    <w:bookmarkStart w:name="z15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2297"/>
        <w:gridCol w:w="3560"/>
        <w:gridCol w:w="3361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</w:t>
            </w:r>
          </w:p>
        </w:tc>
      </w:tr>
      <w:tr>
        <w:trPr>
          <w:trHeight w:val="307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услуги. Заполнение договора либо подготовка мотивированного ответа об отказе в предоставлении услуги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государственной услуги подписанный договор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 либо мотивированный ответ об отказе в предоставлении услуги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77"/>
    <w:bookmarkStart w:name="z15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6581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79"/>
    <w:bookmarkStart w:name="z15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
и зачисление в организации дополнительного образования</w:t>
      </w:r>
      <w:r>
        <w:br/>
      </w:r>
      <w:r>
        <w:rPr>
          <w:rFonts w:ascii="Times New Roman"/>
          <w:b/>
          <w:i w:val="false"/>
          <w:color w:val="000000"/>
        </w:rPr>
        <w:t>
для детей по предоставлению им дополнительного образования"</w:t>
      </w:r>
    </w:p>
    <w:bookmarkEnd w:id="80"/>
    <w:bookmarkStart w:name="z15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5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– государственная услуга) оказывается коммунальным государственным казенным предприятием "Детская музыкальная школа" отдела образования Железинского района, акимата Железинского района (далее – организация дополнительного образования) по адресу: Павлодарская область, Железинский район, село Железинка улица Квиткова, 11.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зачисление в организации дополнительного образования для детей по предоставлению им дополнительного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в возрасте от 3 до 18 лет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в рабочие дни в соответствии с установленным графиком работы с 9.00 часов до 18.00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приказ о зачислении в организацию дополнительного образования детей, изданный на основании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услуги.</w:t>
      </w:r>
    </w:p>
    <w:bookmarkEnd w:id="82"/>
    <w:bookmarkStart w:name="z16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83"/>
    <w:bookmarkStart w:name="z16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работником организации дополнительного образования.</w:t>
      </w:r>
    </w:p>
    <w:bookmarkEnd w:id="84"/>
    <w:bookmarkStart w:name="z167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5"/>
    <w:bookmarkStart w:name="z16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государственной услуги представляет в организацию дополнительного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документов для получения государственной услуги получателю государственной услуги выдается расписка о получении необходимых документов с указанием номера и даты приема заявления, фамилии, имени, отчества ответственного лица,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дополнительного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дополнительного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bookmarkStart w:name="z17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7"/>
    <w:bookmarkStart w:name="z17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организации дополнительного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88"/>
    <w:bookmarkStart w:name="z17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дополнительного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 для детей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предоставлению 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дополнительного образования"   </w:t>
      </w:r>
    </w:p>
    <w:bookmarkEnd w:id="89"/>
    <w:bookmarkStart w:name="z17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596"/>
        <w:gridCol w:w="2277"/>
        <w:gridCol w:w="2297"/>
        <w:gridCol w:w="1877"/>
        <w:gridCol w:w="1877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дополнительного образования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</w:tr>
      <w:tr>
        <w:trPr>
          <w:trHeight w:val="307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услуги, выдача расписки о приеме необходимых документов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о зачислении в организацию дополнительного образования либо мотивированного ответа об отказе в предоставлении услуги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 зачислении в организацию дополнительного образования либо мотивированный ответ об отказе в предоставлении услуги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государственной услуги приказ о зачислении в организацию дополнительного образования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необходимых документов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о зачислении в организацию дополнительного образования  либо мотивированного ответа об отказе в предоставлении услуги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дополнительного образования  либо  мотивированный ответ об отказе в предоставлении услуги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дополнительного образования  либо  мотивированный ответ об отказе в предоставлении услуги</w:t>
            </w:r>
          </w:p>
        </w:tc>
      </w:tr>
      <w:tr>
        <w:trPr>
          <w:trHeight w:val="9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  дней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  день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дополнительного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 для детей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предоставлению 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дополнительного образования"   </w:t>
      </w:r>
    </w:p>
    <w:bookmarkEnd w:id="91"/>
    <w:bookmarkStart w:name="z17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0772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93"/>
    <w:bookmarkStart w:name="z18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
в отдаленных сельских пунктах"</w:t>
      </w:r>
    </w:p>
    <w:bookmarkEnd w:id="94"/>
    <w:bookmarkStart w:name="z18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bookmarkStart w:name="z18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сельского округа Железинского района (далее – уполномоченный орган)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течение учебного года: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рабочие дни в соответствии с установленным графиком работы с 9.00 часов до 18.30 часов, с перерывом на обед, за исключением выходных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выдача справки об обеспечении бесплатным подвозом к общеобразовательной организации образования и обратно домой на бумажном носителе, либо мотивированный ответ об отказе в предоставлении услуги.</w:t>
      </w:r>
    </w:p>
    <w:bookmarkEnd w:id="96"/>
    <w:bookmarkStart w:name="z18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97"/>
    <w:bookmarkStart w:name="z19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максимальное допустимое время обслуживания получателя государственной услуги, оказываемой на месте в день обращения заявителя,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предоставление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98"/>
    <w:bookmarkStart w:name="z19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9"/>
    <w:bookmarkStart w:name="z19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предоставляет документы, указанные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расписка в получении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0"/>
    <w:bookmarkStart w:name="z19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1"/>
    <w:bookmarkStart w:name="z2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2"/>
    <w:bookmarkStart w:name="z20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бесплатного подвоза к общеобразовательным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и обратно домой детям,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отдаленных сельских пунктах"</w:t>
      </w:r>
    </w:p>
    <w:bookmarkEnd w:id="103"/>
    <w:bookmarkStart w:name="z20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сельских округов Железинского района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3"/>
        <w:gridCol w:w="4048"/>
        <w:gridCol w:w="5609"/>
      </w:tblGrid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
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
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Актауского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Березовка, здание аппарата акима Актауского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Башмачинского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Башмачное, здание аппарата акима Башмачинского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Железинского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Железинка, улица Ауэзова, 10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Лесного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Лесное, здание аппарата акима Лесного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Веселорощинского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Веселая роща, здание аппарата акима Веселорощинского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Михайловского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Михайловка, здание аппарата акима Михайловского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Прииртышского 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Прииртышское, здание аппарата акима Прииртышского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Енбекшинского 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Енбекши, здание аппарата акима Енбекшинского сельского округа</w:t>
            </w:r>
          </w:p>
        </w:tc>
      </w:tr>
      <w:tr>
        <w:trPr>
          <w:trHeight w:val="30" w:hRule="atLeast"/>
        </w:trPr>
        <w:tc>
          <w:tcPr>
            <w:tcW w:w="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4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Озерновского сельского округа"</w:t>
            </w:r>
          </w:p>
        </w:tc>
        <w:tc>
          <w:tcPr>
            <w:tcW w:w="5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Железинский район, село Озерное, здание аппарата акима Озерновского сельского округа</w:t>
            </w:r>
          </w:p>
        </w:tc>
      </w:tr>
    </w:tbl>
    <w:bookmarkStart w:name="z20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бесплатного подвоза к общеобразовательным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и обратно домой детям,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отдаленных сельских пунктах"</w:t>
      </w:r>
    </w:p>
    <w:bookmarkEnd w:id="105"/>
    <w:bookmarkStart w:name="z20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2229"/>
        <w:gridCol w:w="2250"/>
        <w:gridCol w:w="2208"/>
        <w:gridCol w:w="2165"/>
        <w:gridCol w:w="2273"/>
      </w:tblGrid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процессов (хода, потока работ)
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необходимых документов, регистрация. Выдача расписки в получении необходимых документов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 либо мотивированного ответа об отказе в предоставлении услуги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 в предоставлении услуги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 в предоставлении услуги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в получении необходимых документов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либо мотивированного ответа об отказе в предоставлении услуги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бесплатного подвоза к общеобразовательным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организациям и обратно домой детям,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отдаленных сельских пунктах"</w:t>
      </w:r>
    </w:p>
    <w:bookmarkEnd w:id="107"/>
    <w:bookmarkStart w:name="z20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7724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109"/>
    <w:bookmarkStart w:name="z20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школах"</w:t>
      </w:r>
    </w:p>
    <w:bookmarkEnd w:id="110"/>
    <w:bookmarkStart w:name="z20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1"/>
    <w:bookmarkStart w:name="z21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бесплатного питания отдельным категориям обучающихся и воспитанников в общеобразовательных школах" (далее – государственная услуга) оказывается государственным учреждением "Аппарат акима Железинского района" по адресу: Павлодарская область, Железинский район, село Железинка улица Ауэзова, 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обучающимся и воспитанникам государственных учреждений образования, перечисленных в 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течении учебного года  в рабочие дни в соответствии с установленным графиком работы с 9.00 до 18.00,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предоставление бесплатного питания отдельным категориям обучающихся и воспитанников в общеобразовательных школах с выдачей справки о предоставлении бесплатного питания в общеобразовательной школе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End w:id="112"/>
    <w:bookmarkStart w:name="z21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13"/>
    <w:bookmarkStart w:name="z21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(в течение 5 дней с поступления заявления)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 для отказа в предоставлении государственной услуги служит представление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 района.</w:t>
      </w:r>
    </w:p>
    <w:bookmarkEnd w:id="114"/>
    <w:bookmarkStart w:name="z22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5"/>
    <w:bookmarkStart w:name="z2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представляет в организацию образования района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выдается расписка в получении необходимых документов с указанием номера и даты приема заявления, фамилии, имени, отчества ответственного работника организации образования района,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участковая комиссия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bookmarkStart w:name="z22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7"/>
    <w:bookmarkStart w:name="z2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района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18"/>
    <w:bookmarkStart w:name="z2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119"/>
    <w:bookmarkStart w:name="z23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2"/>
        <w:gridCol w:w="1732"/>
        <w:gridCol w:w="1971"/>
        <w:gridCol w:w="1862"/>
        <w:gridCol w:w="2015"/>
        <w:gridCol w:w="1884"/>
        <w:gridCol w:w="1864"/>
      </w:tblGrid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 акимата сельского округа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  государственной услуги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жилищно-бытовых условий  жизни лица, претендующего на получение бесплатного питания, составляет акт обследования жилищно-бытовых условий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справки о предоставлении бесплатного питания либо мотивированного ответа об отказе в предоставлении услуги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 о предоставлении бесплатного питания либо мотивированный ответ об отказе в предоставлении услуги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справку о предоставлении бесплатного питания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в получении необходимых документов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обследования жилищно-бытовых условий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о предоставлении бесплатного питания либо мотивированного ответа об отказе в предоставлении услуги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 бесплатного питания либо мотивированный ответ об отказе в предоставлении услуги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 бесплатного питания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495" w:hRule="atLeast"/>
        </w:trPr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121"/>
    <w:bookmarkStart w:name="z23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1247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123"/>
    <w:bookmarkStart w:name="z23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отдыха детям из малообеспеченных</w:t>
      </w:r>
      <w:r>
        <w:br/>
      </w:r>
      <w:r>
        <w:rPr>
          <w:rFonts w:ascii="Times New Roman"/>
          <w:b/>
          <w:i w:val="false"/>
          <w:color w:val="000000"/>
        </w:rPr>
        <w:t>
семей в загородных и пришкольных лагерях"</w:t>
      </w:r>
    </w:p>
    <w:bookmarkEnd w:id="124"/>
    <w:bookmarkStart w:name="z23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5"/>
    <w:bookmarkStart w:name="z2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отдыха детям из малообеспеченных семей в загородных и пришкольных лагерях" (далее – государственная услуга) оказывается государственным учреждением "Отдел образования Железинского района" (далее – уполномоченный орган) по адресу: Павлодарская область, Железинский район, село Железинка, улица Квиткова, 7 и организациями образования Железинского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обучающимся и воспитанникам организации образования из малообеспеченных семей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пришкольных лагерях", утвержденного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течение календарного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 и организаций образования района с 09.00 часов до 18.30 часов, с перерывом на обед с 13.00-14.30 часов, за исключением субботы, воскресенья и праздничных дней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выдача направления в пришкольные лагеря,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End w:id="126"/>
    <w:bookmarkStart w:name="z24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27"/>
    <w:bookmarkStart w:name="z2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десять календарных дней со дня подачи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предоставлении государственной услуги может быть отказано в случаях,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 или ответственным работником организации образования района.</w:t>
      </w:r>
    </w:p>
    <w:bookmarkEnd w:id="128"/>
    <w:bookmarkStart w:name="z24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9"/>
    <w:bookmarkStart w:name="z24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предоставляются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приеме документов уполномоченным органом и организацией образования района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отчества получателя государственной услуги,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или ответственный работник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 или руководитель организации образования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5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1"/>
    <w:bookmarkStart w:name="z25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органа, организации образования района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32"/>
    <w:bookmarkStart w:name="z25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3"/>
    <w:bookmarkStart w:name="z25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Железинского района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7093"/>
        <w:gridCol w:w="2753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1"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Квиткова 11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2"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Советов 97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3"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Ауэзова 8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"Башмачинская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Башмачное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имени Ч.Валиханова"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Валиханово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"Прииртышская общеобразовательная средняя школа имени Т.П. Праслова"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Прииртышск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"Лесная 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"Веселорощинская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Веселая роща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"Алакольская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"Березовская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Березовка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"Михайловская средняя общеобразовательная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Михайловка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"Озерная 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с. Жанажулдыз"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 жулдыз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"Ескаринская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Ескара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"Енбекшинская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Енбекши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7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"Новомирская общеобразовательная средняя школа" Железинского района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Церковное</w:t>
            </w:r>
          </w:p>
        </w:tc>
      </w:tr>
    </w:tbl>
    <w:bookmarkStart w:name="z25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5"/>
    <w:bookmarkStart w:name="z25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6"/>
        <w:gridCol w:w="2203"/>
        <w:gridCol w:w="2203"/>
        <w:gridCol w:w="2182"/>
        <w:gridCol w:w="2073"/>
        <w:gridCol w:w="2053"/>
      </w:tblGrid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 работник организации образования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 работник организации образования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  уполномоченного органа или организации образования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  работник организации образования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выдача расписки о приеме соответствующих документов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направления либо мотивированный ответ об отказе в предоставлении услуги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направление либо мотивированный ответ об отказе в предоставлении услуги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направление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направления либо мотивированный ответ об отказе в предоставлении услуги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мотивированный ответ об отказе в предоставлении услуги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25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7"/>
    <w:bookmarkStart w:name="z26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80772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Железинского района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декабря 2012 года N 403/11</w:t>
      </w:r>
    </w:p>
    <w:bookmarkEnd w:id="139"/>
    <w:bookmarkStart w:name="z26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разрешений</w:t>
      </w:r>
      <w:r>
        <w:br/>
      </w:r>
      <w:r>
        <w:rPr>
          <w:rFonts w:ascii="Times New Roman"/>
          <w:b/>
          <w:i w:val="false"/>
          <w:color w:val="000000"/>
        </w:rPr>
        <w:t>
на обучение в форме экстерната в организациях</w:t>
      </w:r>
      <w:r>
        <w:br/>
      </w:r>
      <w:r>
        <w:rPr>
          <w:rFonts w:ascii="Times New Roman"/>
          <w:b/>
          <w:i w:val="false"/>
          <w:color w:val="000000"/>
        </w:rPr>
        <w:t>
основного среднего, общего среднего образования"</w:t>
      </w:r>
    </w:p>
    <w:bookmarkEnd w:id="140"/>
    <w:bookmarkStart w:name="z263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1"/>
    <w:bookmarkStart w:name="z26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обучение в форме экстерната в организациях основного среднего, общего среднего образования" (далее – государственная услуга) оказывается организациями среднего образования Железинского района,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 и государственным учреждением "Отдел образования Железинского района" по адресу: Павлодарская область, Железинский район, село Железинка, улица Квиткова, 7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обучение в форме экстерната в организациях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 с 9-00 до 18-00 часов, за исключением выходных и праздничных дней, с перерывом на обед с 13-00 до 14-00 часов организацией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 являются разрешение на обучение в форме экстерната либо мотивированный ответ об отказе в предоставлении услуги.</w:t>
      </w:r>
    </w:p>
    <w:bookmarkEnd w:id="142"/>
    <w:bookmarkStart w:name="z27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43"/>
    <w:bookmarkStart w:name="z2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  государственной услуги необходимых документов, составляют 15 (пятнадцать)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получении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144"/>
    <w:bookmarkStart w:name="z27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45"/>
    <w:bookmarkStart w:name="z27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6"/>
    <w:bookmarkStart w:name="z28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47"/>
    <w:bookmarkStart w:name="z28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48"/>
    <w:bookmarkStart w:name="z28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обучение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форме экстерната в организациях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основного среднего, общего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образования"      </w:t>
      </w:r>
    </w:p>
    <w:bookmarkEnd w:id="149"/>
    <w:bookmarkStart w:name="z28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Железинского района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7433"/>
        <w:gridCol w:w="2633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1"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Квиткова 11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2"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Советов 97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"Железинская общеобразовательная средняя школа N 3"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 ул. Ауэзова 8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"Башмачинская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Башмачное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имени Ч.Валиханова"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Валиханово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"Прииртышская общеобразовательная средняя школа имени Т.П. Праслова"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Прииртышск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"Лесная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Лесное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"Веселорощинская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Веселая роща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"Алакольская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Алаколь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"Березовская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Березовка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"Михайловская средняя общеобразовательная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Михайловка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"Озерная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Озерное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"Общеобразовательная средняя школа с. Жанажулдыз"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Жана жулдыз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"Ескаринская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Ескара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"Енбекшинская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Енбекши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7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"Новомирская общеобразовательная средняя школа" Железинского района</w:t>
            </w:r>
          </w:p>
        </w:tc>
        <w:tc>
          <w:tcPr>
            <w:tcW w:w="2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Церковное</w:t>
            </w:r>
          </w:p>
        </w:tc>
      </w:tr>
    </w:tbl>
    <w:bookmarkStart w:name="z28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обучение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форме экстерната в организациях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основного среднего, общего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образования"      </w:t>
      </w:r>
    </w:p>
    <w:bookmarkEnd w:id="151"/>
    <w:bookmarkStart w:name="z286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1679"/>
        <w:gridCol w:w="2565"/>
        <w:gridCol w:w="2502"/>
        <w:gridCol w:w="2671"/>
        <w:gridCol w:w="2377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услуги. Выдача описи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разрешения на обучение в форме экстерната либо мотивированного ответа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 на обучение в форме экстерната либо мотивированный ответ об отказе в предоставлении услуги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на обучение в форме экстерната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Опись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разрешения на обучение в форме экстерната либо  мотивированного ответа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 экстерната либо  мотивированный ответ об отказе в предоставлении услуги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 экстерната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разрешений на обучение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форме экстерната в организациях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основного среднего, общего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 образования"      </w:t>
      </w:r>
    </w:p>
    <w:bookmarkEnd w:id="153"/>
    <w:bookmarkStart w:name="z28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3787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