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264e85" w14:textId="d264e8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Петропавловска Северо-Казахстанской области от 10 июля 2012 года N 1351. Зарегистрировано Департаментом юстиции Северо-Казахстанской области 9 августа 2012 года N 13-1-229. Утратило силу постановлением акимата города Петропавловска Северо-Казахстанской области от 27 мая 2013 года N 980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  Сноска. Утратило силу постановлением акимата города Петропавловска Северо-Казахстанской области от 27.05.2013 N 980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31 Закона Республики Казахстан от 23 января 2001 года № 148 «О местном государственном управлении и самоуправлении в Республики Казахстан»,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№ 107 «Об административных процедурах» акимат города Петропавловска Северо-Казахстанской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электронных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«</w:t>
      </w:r>
      <w:r>
        <w:rPr>
          <w:rFonts w:ascii="Times New Roman"/>
          <w:b w:val="false"/>
          <w:i w:val="false"/>
          <w:color w:val="000000"/>
          <w:sz w:val="28"/>
        </w:rPr>
        <w:t>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безработным гражданам»;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«</w:t>
      </w:r>
      <w:r>
        <w:rPr>
          <w:rFonts w:ascii="Times New Roman"/>
          <w:b w:val="false"/>
          <w:i w:val="false"/>
          <w:color w:val="000000"/>
          <w:sz w:val="28"/>
        </w:rPr>
        <w:t>Назначение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адресной социальной помощи»;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«</w:t>
      </w:r>
      <w:r>
        <w:rPr>
          <w:rFonts w:ascii="Times New Roman"/>
          <w:b w:val="false"/>
          <w:i w:val="false"/>
          <w:color w:val="000000"/>
          <w:sz w:val="28"/>
        </w:rPr>
        <w:t>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для материального обеспечения детей - инвалидов, обучающихся и воспитывающихся на дому»;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«</w:t>
      </w:r>
      <w:r>
        <w:rPr>
          <w:rFonts w:ascii="Times New Roman"/>
          <w:b w:val="false"/>
          <w:i w:val="false"/>
          <w:color w:val="000000"/>
          <w:sz w:val="28"/>
        </w:rPr>
        <w:t>Регистрация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детей дошкольного возраста (до 7 лет) для направления в детские дошкольные организации Республики Казахстан».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руководителя аппарата акима города Петропавловска Северо-Казахстанской области Макину К.М.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города Б. Жумабеков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«СОГЛАСОВАНО»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Министр транспорта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и коммуникации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 А. Жумагалиев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г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Петропавловска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июля 2012 года № 1351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 «Выдача справок безработным гражданам» 1. Общие положения</w:t>
      </w:r>
    </w:p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Электронная государственная услуга оказывается государственным учреждением «Отдел занятости и социальных программ города Петропавловска», на альтернативной основе через центр обслуживания населения (далее - Центр) по месту жительства и веб-портал «электронного правительства» (далее – Услугодатель) по адресу: www.e.gov.kz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разработана на основании 
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а государственной услуги «Выдача справок безработным гражданам», утвержденного постановлением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 (далее - Стандарт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5. В настоящем Регламенте «Выдача справок безработным гражданам»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информационная система (далее -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 МИО – информационная система местных исполнительных органов/информационная система «Региональный шлюз, как подсистема шлюза «электронного правительства» Республики Казахстан, в части автоматизированного рабочего места сотрудника местного исполнительного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индивидуальный идентификационный номер (далее - ИИН) –уникальный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СФЕ – структурно-функциональные единицы — это ответственные лица уполномоченных органов, структурные подразделения государственных органов, принимающие участие в оказании электронной услуги на определенной стадии.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государственное учреждение (далее МИО) – государственное учреждение отдел занятости и социальных программ города Петропавловска, непосредственно представляющее электронную государственную услугу.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пользователь -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ИС НУЦ – информационная система Национального удостоверяющего центра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информационная система центров обслуживания населения (далее -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шлюз «электронного правительства» (далее - ШЭП) -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веб-портал «электронного правительства» (далее - ПЭП)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региональный шлюз «электронного правительства» - информационная система, обеспечивающая информационное взаимодействие между внутренними системами/подсистемами МИО и внешними информационными системами, участвующими в процессе оказания электронных услуг услугодателя (далее –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цифровая подпись (далее - ЭЦП)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электронные государственные услуги –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</w:t>
      </w:r>
    </w:p>
    <w:bookmarkEnd w:id="2"/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услугодателя при оказании частично автоматизированной электронной государственной услуги МИО, непосредственно предоставляющим данную электронную государственную услугу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1):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пользователь должен обратиться в МИО для получения услуги имея при себе заявление и оригиналы необходимых документов. Проверка подлинности заявления и документов пользователя сотрудником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процесс 1 – процесс ввода сотрудником МИО ИИН и пароля (процесс авторизации) в ИС МИО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условие 1 - проверка в ИС МИО подлинности данных о зарегистрированном сотруднике МИО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процесс 2 - формирование сообщения об отказе в авторизации в ИС МИО в связи с имеющими нарушениями в данных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процесс 3 - выбор сотрудником МИО услуги, указанной в настоящем Регламенте, вывод на экран формы запроса для оказания услуги и заполнение формы (ввод данных и прикрепление сканированных документов) с учетом ее структуры и форматных требований, а также выбор сотрудником МИО регистрационного свидетельства ЭЦП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процесс 4 - подписание посредством ЭЦП сотрудника МИО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ИС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процесс 5 - формирование сообщения об отказе в запрашиваемой электронной государственной услуге в связи с не подтверждением подлинности ЭЦП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процесс 6 –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процесс 7 – формирование сотрудником МИО результата оказания электронной государственной услуги (справка о регистрации в качестве безработного, либо мотивированный ответ об отказе в предоставлении услуги). Электронный документ формируется с использованием ЭЦП сотрудника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11. процесс 8 – выдача сотрудником МИО нарочно или посредством отправки на электронную почту пользователя результата электронной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ЦОН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2):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процесс авторизации оператора ЦОН в ИС ЦОН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1 - проверка в ИС ЦОН подлинности данных о зарегистрированном операторе через ИИН и пароль, либо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сообщения об отказе в авторизации в ИС ЦОН в связи с имеющими нарушениями в данных оператора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3 - выбор оператором ЦОН услуги, указанной в настоящем Регламенте, вывод на экран формы запроса для оказания услуги и заполнение формы (ввод данных и прикрепление сканированных документов) с учетом ее структуры и форматных требований, а также выбор сотрудником ЦОН регистрационного свидетельства ЭЦП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подписание посредством ЭЦП оператора ЦОН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в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5 - формирование сообщения об отказе в запрашиваемой электронной государственной услуге в связи с неподтверждением подлинности ЭЦП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направление подписанного ЭЦП оператора ЦОН электронного документа (запроса пользователя) через ШЭП/РШЭП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формирование сотрудником МИО результата оказания электронной государственной услуги (справка о регистрации в качестве безработного, либо мотивированный ответ об отказе в предоставлении услуги). Электронный документ формируется с использованием ЭЦП сотрудника МИО и передается в ИС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выдача выходного документа сотрудником ЦОН пользователю услуги наручно или посредством отправки на электронную почту.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3):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пользователь осуществляет регистрацию на ПЭП с помощью ИИН и пароля (осуществляется для незарегистрированных пользователей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пользователем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пользователе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 нарушениями в данных пользователя;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пользователем услуги, указанной в настоящем Регламенте, вывод на экран формы запроса для оказания услуги и заполнение пользователем формы (ввод данных и прикрепление сканированных документов) с учетом ее структуры и форматных требований, а также выбор пользователем регистрационного свидетельства ЭЦП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подписание посредством ЭЦП пользователя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электронной государственной услуге в связи с неподтверждением подлинности ЭЦП пользователя;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направление подписанного ЭЦП пользователя электронного документа (запроса пользователя) через ШЭП/РШЭП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сотрудником МИО результата оказания электронной государственной услуги (справка о регистрации в качестве безработного, либо мотивированный ответ об отказе в предоставлении услуги). Электронный документ формируется с использованием ЭЦП сотрудника МИО и передается в личный кабинет на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экранные формы заполнения запроса и форма заявления на электронную государственную услугу, предоставляемые пользователю в случае получения электронной государственной услуги посредством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уполномоченный орган или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электронной государственной услуги можно получить по телефону call - центра ПЭП (1414).</w:t>
      </w:r>
    </w:p>
    <w:bookmarkEnd w:id="4"/>
    <w:bookmarkStart w:name="z1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5"/>
    <w:bookmarkStart w:name="z1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приложении 1 </w:t>
      </w:r>
      <w:r>
        <w:rPr>
          <w:rFonts w:ascii="Times New Roman"/>
          <w:b w:val="false"/>
          <w:i w:val="false"/>
          <w:color w:val="000000"/>
          <w:sz w:val="28"/>
        </w:rPr>
        <w:t>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1, 2, 3) представлены диаграммы, отражающие взаимосвязь между логической последовательностью действий (в процессе оказания электронной государственной услуги) структурных подразделений государственных органов, государственных учреждений или иных организаций в соответствии с их описаниями, указанными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 шаблонов в соответствии, с которыми должен быть представлен результат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вежливость;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предоставление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защита и конфиденциальность документов физических и юридических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электронной государственной услуги: выход в Интернет, наличие ИИН, авторизация ПЭП, наличие ЭЦП пользователя.</w:t>
      </w:r>
    </w:p>
    <w:bookmarkEnd w:id="6"/>
    <w:bookmarkStart w:name="z2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«</w:t>
      </w:r>
      <w:r>
        <w:rPr>
          <w:rFonts w:ascii="Times New Roman"/>
          <w:b w:val="false"/>
          <w:i w:val="false"/>
          <w:color w:val="000000"/>
          <w:sz w:val="28"/>
        </w:rPr>
        <w:t xml:space="preserve">Выдача справок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безработным гражданам»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посредством МИО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4"/>
        <w:gridCol w:w="2474"/>
        <w:gridCol w:w="2264"/>
        <w:gridCol w:w="2075"/>
        <w:gridCol w:w="1907"/>
        <w:gridCol w:w="2476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numPr>
                <w:ilvl w:val="0"/>
                <w:numId w:val="1"/>
              </w:numPr>
              <w:spacing w:after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СФЕ, ИС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сти заявления и документов потреби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теля, ввод данных в ИС МИО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сотрудни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 МИО в системе и заполне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формы запроса на оказания электрон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государственной услуги.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о смене статуса запроса из ИС МИО в ИС ЦОН.</w:t>
            </w:r>
          </w:p>
        </w:tc>
        <w:tc>
          <w:tcPr>
            <w:tcW w:w="2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номера заявлению. Формирова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уведомления с указанием текущего статуса.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 документов на получения услуги.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запроса с присвое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 номера заявлению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2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поступившие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минут.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4"/>
        <w:gridCol w:w="2475"/>
        <w:gridCol w:w="2264"/>
        <w:gridCol w:w="2075"/>
        <w:gridCol w:w="1865"/>
        <w:gridCol w:w="2497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СФЕ, ИС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решения.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о смене статуса запроса в ИС ЦОН.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в работе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направле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ния, либо мотивированного отказа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в системе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в работе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</w:tr>
      <w:tr>
        <w:trPr>
          <w:trHeight w:val="30" w:hRule="atLeast"/>
        </w:trPr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4"/>
        <w:gridCol w:w="2510"/>
        <w:gridCol w:w="2297"/>
        <w:gridCol w:w="2105"/>
        <w:gridCol w:w="1785"/>
        <w:gridCol w:w="2469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СФЕ, ИС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1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документа.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выходного документа ЭЦП сотруд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ника МИО. Формирование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смене статуса оказания услуги в ИС ЦОН.</w:t>
            </w:r>
          </w:p>
        </w:tc>
        <w:tc>
          <w:tcPr>
            <w:tcW w:w="1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о смене статуса в ИС ЦОН.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завершении оказания услуги.</w:t>
            </w:r>
          </w:p>
        </w:tc>
      </w:tr>
      <w:tr>
        <w:trPr>
          <w:trHeight w:val="30" w:hRule="atLeast"/>
        </w:trPr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сотрудни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 МИО нарочно или посредст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вом отправки на электрон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ную почту потреби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результата электрон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государст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ЭЦП сотруд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ника МИО выходной документ. Отправка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смене статуса в ИС ЦОН.</w:t>
            </w:r>
          </w:p>
        </w:tc>
        <w:tc>
          <w:tcPr>
            <w:tcW w:w="1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Маршрутизация.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завершения исполнения и выдачи выходного документа.</w:t>
            </w:r>
          </w:p>
        </w:tc>
      </w:tr>
      <w:tr>
        <w:trPr>
          <w:trHeight w:val="30" w:hRule="atLeast"/>
        </w:trPr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1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посредством ЦОН</w:t>
      </w:r>
    </w:p>
    <w:bookmarkEnd w:id="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3"/>
        <w:gridCol w:w="2769"/>
        <w:gridCol w:w="2354"/>
        <w:gridCol w:w="1829"/>
        <w:gridCol w:w="1151"/>
        <w:gridCol w:w="1457"/>
        <w:gridCol w:w="1787"/>
      </w:tblGrid>
      <w:tr>
        <w:trPr>
          <w:trHeight w:val="6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numPr>
                <w:ilvl w:val="0"/>
                <w:numId w:val="2"/>
              </w:numPr>
              <w:spacing w:after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1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заявления и документов потреби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теля, ввод данных в ИС ЦОН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ризация сотруд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ника ЦОН в системе и заполне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формы запроса на оказа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электронной государствен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услуги.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 запроса из ИС ЦОН в ИС МИО.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воение номера заявле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нию, отправ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 на испол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нение</w:t>
            </w:r>
          </w:p>
        </w:tc>
        <w:tc>
          <w:tcPr>
            <w:tcW w:w="1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ментов, принятия заявле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 работу</w:t>
            </w:r>
          </w:p>
        </w:tc>
      </w:tr>
      <w:tr>
        <w:trPr>
          <w:trHeight w:val="30" w:hRule="atLeast"/>
        </w:trPr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и документов на получения услуги.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 номера заявле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нию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 запроса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заявле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 стату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 поступившие из ЦОН в ИС МИО</w:t>
            </w:r>
          </w:p>
        </w:tc>
        <w:tc>
          <w:tcPr>
            <w:tcW w:w="1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тие 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в работу</w:t>
            </w:r>
          </w:p>
        </w:tc>
      </w:tr>
      <w:tr>
        <w:trPr>
          <w:trHeight w:val="30" w:hRule="atLeast"/>
        </w:trPr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минут.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ты.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  <w:tr>
        <w:trPr>
          <w:trHeight w:val="30" w:hRule="atLeast"/>
        </w:trPr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"/>
        <w:gridCol w:w="2895"/>
        <w:gridCol w:w="2175"/>
        <w:gridCol w:w="1804"/>
        <w:gridCol w:w="1389"/>
        <w:gridCol w:w="1215"/>
        <w:gridCol w:w="1870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СФЕ, ИС</w:t>
            </w:r>
          </w:p>
        </w:tc>
        <w:tc>
          <w:tcPr>
            <w:tcW w:w="2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1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2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запроса. Принятие решения.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выход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</w:t>
            </w:r>
          </w:p>
        </w:tc>
        <w:tc>
          <w:tcPr>
            <w:tcW w:w="1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уведомления о смене 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туса запро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в ИС ЦОН.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статуса в рабо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направле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ния, либо мотиви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 отказа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 выход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 в системе</w:t>
            </w:r>
          </w:p>
        </w:tc>
        <w:tc>
          <w:tcPr>
            <w:tcW w:w="1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роса.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статуса в рабо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Три рабочих дня (день приема и день выдачи документов не входят в срок оказания государственной услуги)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ты.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3"/>
        <w:gridCol w:w="2747"/>
        <w:gridCol w:w="2332"/>
        <w:gridCol w:w="1785"/>
        <w:gridCol w:w="1414"/>
        <w:gridCol w:w="1282"/>
        <w:gridCol w:w="178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1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1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1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</w:tr>
      <w:tr>
        <w:trPr>
          <w:trHeight w:val="30" w:hRule="atLeast"/>
        </w:trPr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СФЕ, ИС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1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1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1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</w:tr>
      <w:tr>
        <w:trPr>
          <w:trHeight w:val="30" w:hRule="atLeast"/>
        </w:trPr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документа.</w:t>
            </w:r>
          </w:p>
        </w:tc>
        <w:tc>
          <w:tcPr>
            <w:tcW w:w="1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выход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 ЭЦП сотруд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ника МИО. 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уведомления о смене статуса оказания услуги в ИС ЦОН.</w:t>
            </w:r>
          </w:p>
        </w:tc>
        <w:tc>
          <w:tcPr>
            <w:tcW w:w="1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уведомления о смене стату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в ИС ЦОН.</w:t>
            </w:r>
          </w:p>
        </w:tc>
        <w:tc>
          <w:tcPr>
            <w:tcW w:w="1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завершении оказания услу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ги.</w:t>
            </w:r>
          </w:p>
        </w:tc>
        <w:tc>
          <w:tcPr>
            <w:tcW w:w="1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сотрудником ЦОН нарочно или посредством отправки на электронную почту потреби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результата электронной государственной услуги</w:t>
            </w:r>
          </w:p>
        </w:tc>
      </w:tr>
      <w:tr>
        <w:trPr>
          <w:trHeight w:val="30" w:hRule="atLeast"/>
        </w:trPr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подписан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выходного документа в ЦОН.</w:t>
            </w:r>
          </w:p>
        </w:tc>
        <w:tc>
          <w:tcPr>
            <w:tcW w:w="1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уведомления в ИС ЦОН о заверше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исполне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ния.</w:t>
            </w:r>
          </w:p>
        </w:tc>
        <w:tc>
          <w:tcPr>
            <w:tcW w:w="1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ция.</w:t>
            </w:r>
          </w:p>
        </w:tc>
        <w:tc>
          <w:tcPr>
            <w:tcW w:w="1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статуса завершения исполнения</w:t>
            </w:r>
          </w:p>
        </w:tc>
        <w:tc>
          <w:tcPr>
            <w:tcW w:w="1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 оказания услуги</w:t>
            </w:r>
          </w:p>
        </w:tc>
      </w:tr>
      <w:tr>
        <w:trPr>
          <w:trHeight w:val="30" w:hRule="atLeast"/>
        </w:trPr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</w:t>
            </w:r>
          </w:p>
        </w:tc>
        <w:tc>
          <w:tcPr>
            <w:tcW w:w="1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минут.</w:t>
            </w:r>
          </w:p>
        </w:tc>
      </w:tr>
      <w:tr>
        <w:trPr>
          <w:trHeight w:val="30" w:hRule="atLeast"/>
        </w:trPr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1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1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1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посредством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"/>
        <w:gridCol w:w="2720"/>
        <w:gridCol w:w="2349"/>
        <w:gridCol w:w="1804"/>
        <w:gridCol w:w="1367"/>
        <w:gridCol w:w="1280"/>
        <w:gridCol w:w="1828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numPr>
                <w:ilvl w:val="0"/>
                <w:numId w:val="3"/>
              </w:numPr>
              <w:spacing w:after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СФЕ, ИС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потреби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на ПЭП, заполнение формы запроса. проверка корректности введенных данных для получения электрон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государст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услуги.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 в ИС МИО и уведомления в ИС ЦОН (в случае 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введен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данных).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номе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 заяв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лению и отоб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в 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тусе пос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тупив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шие (в 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чае корректности введенных дан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ных).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статуса поступив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шие с ПЭП в ИС ЦОН (в 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чае корректности введенных дан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ных).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заявле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на исполне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(в случае 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введен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данных).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ционно-рас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 успешном формирова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запроса или формирова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сообщения об отказе в запрашиваемой электрон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государст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услуге.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 (в случае 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введен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данных).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на ПЭП (в 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чае корректности введенных дан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ных).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статуса (в 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чае корректности введенных дан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ных).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в работу (в случае 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введен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данных).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ты.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ты.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"/>
        <w:gridCol w:w="2720"/>
        <w:gridCol w:w="2349"/>
        <w:gridCol w:w="1673"/>
        <w:gridCol w:w="1542"/>
        <w:gridCol w:w="1215"/>
        <w:gridCol w:w="1849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СФЕ, ИС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1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1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решения.</w:t>
            </w:r>
          </w:p>
        </w:tc>
        <w:tc>
          <w:tcPr>
            <w:tcW w:w="1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выход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та.</w:t>
            </w:r>
          </w:p>
        </w:tc>
        <w:tc>
          <w:tcPr>
            <w:tcW w:w="1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смене стату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«в рабо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те» на ПЭП и ИС ЦОН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статуса «в рабо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те»</w:t>
            </w:r>
          </w:p>
        </w:tc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и статуса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направле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ния, либо мотиви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 отказа</w:t>
            </w:r>
          </w:p>
        </w:tc>
        <w:tc>
          <w:tcPr>
            <w:tcW w:w="1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выход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 в системе</w:t>
            </w:r>
          </w:p>
        </w:tc>
        <w:tc>
          <w:tcPr>
            <w:tcW w:w="1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статуса</w:t>
            </w:r>
          </w:p>
        </w:tc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  <w:tc>
          <w:tcPr>
            <w:tcW w:w="1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ты.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ты.</w:t>
            </w:r>
          </w:p>
        </w:tc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4"/>
        <w:gridCol w:w="2752"/>
        <w:gridCol w:w="1547"/>
        <w:gridCol w:w="2293"/>
        <w:gridCol w:w="1723"/>
        <w:gridCol w:w="1153"/>
        <w:gridCol w:w="1878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СФЕ, ИС</w:t>
            </w:r>
          </w:p>
        </w:tc>
        <w:tc>
          <w:tcPr>
            <w:tcW w:w="1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1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выход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документа.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 выход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документа ЭЦП сотрудника МИО. 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смене стату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оказа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услуги на ПЭП и ИС ЦОН.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 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о смене статуса с выводом выходного документа на ПЭП и 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о смене статуса в ИС ЦОН.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завершении оказания услу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 с возможнос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тью 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мотра выходного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оказания услуги.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выходной документ.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с выход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ным документом на ПЭП, и смены стату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в ИС ЦОН.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Маршрутизация.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выходного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исполне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5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1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1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безработным гражданам»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92456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456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1. Диаграмма функционального взаимодействия при оказании «частично автоматизированной» электронной государственной услуги через ИС МИО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94615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61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2. Диаграмма функционального взаимодействия при оказании «частично автоматизированной» электронной государственной услуги через ИС ЦОН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94996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996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3. Диаграмма функционального взаимодействия при оказании «частично автоматизированной» электронной государственной услуги посредством портала «электронного правительства»</w:t>
      </w:r>
    </w:p>
    <w:bookmarkEnd w:id="12"/>
    <w:bookmarkStart w:name="z29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Таблица. Условные обозначения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Типовое оформление диаграммы приведено в графической нотации PMN 1.2,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93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Информационная система 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пользователю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Типовое оформление диаграммы приведено в графической 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пользователям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четырех категорий позволяют строить диаграммы бизнес 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«Примечания».</w:t>
      </w:r>
    </w:p>
    <w:bookmarkStart w:name="z3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справок безработным гражданам»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услуги)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3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безработным гражданам»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73800" cy="894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6642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безработным гражданам»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(Выдача справок безработным гражданам)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134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6642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пользователю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правительства», а также передается в систему ИИС ЦОН.</w:t>
      </w:r>
    </w:p>
    <w:bookmarkStart w:name="z3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 на электронную государственную услугу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5753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Петропавловска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июль 2012 года №1351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 «Назначение государственной адресной социальной помощи» 1. Общие положения</w:t>
      </w:r>
    </w:p>
    <w:bookmarkStart w:name="z3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1. Электронная государственная услуга оказывается государственным учреждением «Отдел занятости и социальных программ города Петропавловска», а также через веб-портал «электронного правительства» (далее – Услугодатель) по адресу: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разработана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«Назначение государственной адресной социальной помощи», утвержденного постановлением Правительства Республики Казахстан от 07 апреля 2011 года № 394 «Об утверждении стандартов государственных услуг в сфере социальной защиты, оказываемых местными исполнительными органами»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В настоящем Регламенте «Назначение государственной адресной социальной помощи»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информационная система (далее -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 МИО – информационная система местных исполнительных органов/информационная система «Региональный шлюз, как подсистема шлюза «электронного правительства» Республики Казахстан, в части автоматизированного рабочего места сотрудника местного исполнительного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индивидуальный идентификационный номер (далее - ИИН) –уникальный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СФЕ – структурно-функциональные единицы — это ответственные лица уполномоченных органов, структурные подразделения государственных органов, принимающие участие в оказании электронной услуги на определенной стадии.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государственное учреждение (далее МИО) – государственное учреждение отдел занятости и социальных программ города Петропавловска, непосредственно представляющее электронную государственную услугу.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пользователь -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участковая комиссия – специальная комиссия, создаваемая решением акимов соответствующих административно-территориальных единиц для проведения обследования материального положения лиц (семей), обратившихся за адресной социальной помощью;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ИС НУЦ – информационная система Национального удостоверяющего центра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шлюз «электронного правительства» (далее - ШЭП) - информационная система, предназначенная для интеграции информационных систем «электронного правительства» в рамках реализации электронных услуг.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веб-портал «электронного правительства» (далее - ПЭП)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региональный шлюз «электронного правительства» - информационная система, обеспечивающая информационное взаимодействие между внутренними системами/подсистемами МИО и внешними информационными системами, участвующими в процессе оказания электронных услуг МИО (далее –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цифровая подпись (далее - ЭЦП)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электронные государственные услуги –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</w:t>
      </w:r>
    </w:p>
    <w:bookmarkEnd w:id="19"/>
    <w:bookmarkStart w:name="z3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государственной услуги</w:t>
      </w:r>
    </w:p>
    <w:bookmarkEnd w:id="20"/>
    <w:bookmarkStart w:name="z4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услугодателя при оказании частично автоматизированной электронной государственной услуги МИО, непосредственно предоставляющим данную электронную государственную услугу,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1):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1)пользователь должен обратиться в МИО для получения услуги имея при себе заявление и оригиналы необходимых документов. Проверка подлинности заявления и документов пользователя сотрудником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2)процесс 1 – процесс ввода сотрудником МИО ИИН и пароля (процесс авторизации) в ИС МИО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3)условие 1 - проверка в ИС МИО подлинности данных о зарегистрированном сотруднике МИО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4)процесс 2 - формирование сообщения об отказе в авторизации в ИС МИО в связи с имеющими нарушениями в данных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5)процесс 3 - выбор сотрудником МИО услуги, указанной в настоящем Регламенте, вывод на экран формы запроса для оказания услуги и заполнение формы (ввод данных и прикрепление сканированных документов) с учетом ее структуры и форматных требований, а также выбор сотрудником МИО регистрационного свидетельства ЭЦП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6)процесс 4 - подписание посредством ЭЦП сотрудника МИО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ИС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8)процесс 5 - формирование сообщения об отказе в запрашиваемой электронной государственной услуге в связи с не подтверждением подлинности ЭЦП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9)процесс 6 –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10)процесс 7 – формирование сотрудником МИО результата оказания электронной государственной услуги. Электронный документ формируется с использованием ЭЦП сотрудника МИО (уведомление о назначении государственной адресной социальной помощи, либо мотивированный ответ об отказе в предоставлении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11)процесс 8 – выдача сотрудником МИО нарочно или посредством отправки на электронную почту пользователя результата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ПЭП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2):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пользователь осуществляет регистрацию на ПЭП с помощью ИИН и пароля (осуществляется для незарегистрированных пользователей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пользователем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пользователе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 нарушениями в данных пользователя;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пользователем услуги, указанной в настоящем Регламенте, вывод на экран формы запроса для оказания услуги и заполнение пользователем формы (ввод данных и прикрепление сканированных документов) с учетом ее структуры и форматных требований, а также выбор пользователем регистрационного свидетельства ЭЦП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подписание посредством ЭЦП пользователя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электронной государственной услуге в связи с не подтверждением подлинности ЭЦП пользователя;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направление подписанного ЭЦП пользователя электронного документа (запроса пользователя) через ШЭП/РШЭП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сотрудником МИО результата оказания электронной государственной услуги (уведомление о назначении государственной адресной социальной помощи, либо мотивированный ответ об отказе в предоставлении государственной услуги). Электронный документ формируется с использованием ЭЦП сотрудника МИО и передается в личный кабинет на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экранные формы заполнения запроса и форма заявления на электронную государственную услугу, предоставляемые пользователю в случае получения электронной государственной услуги посредством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портале «электронного правительства» в разделе «История получения», а также при обращении в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электронной государственной услуги можно получить по телефону саll–центра ПЭП: (1414).</w:t>
      </w:r>
    </w:p>
    <w:bookmarkEnd w:id="21"/>
    <w:bookmarkStart w:name="z4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22"/>
    <w:bookmarkStart w:name="z4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11.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1, 2) представлены диаграммы, отражающие взаимосвязь между логической последовательностью действий (в процессе оказания электронной государственной услуги) структурных подразделений государственных органов, государственных учреждений или иных организаций в соответствии с их описаниями, указанными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 шаблонов в соответствии, с которыми должен быть представлен результат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пользователям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пользователям: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вежливость;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предоставление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защита и конфиденциальность документов физических и юридических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ИИН, авторизация ПЭП, наличие ЭЦП пользователя.</w:t>
      </w:r>
    </w:p>
    <w:bookmarkEnd w:id="23"/>
    <w:bookmarkStart w:name="z5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помощи»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посредством МИО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4"/>
        <w:gridCol w:w="3046"/>
        <w:gridCol w:w="3088"/>
        <w:gridCol w:w="3046"/>
        <w:gridCol w:w="2326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numPr>
                <w:ilvl w:val="0"/>
                <w:numId w:val="4"/>
              </w:numPr>
              <w:spacing w:after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3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заявления и документов пользователя, ввод данных в ИС МИО</w:t>
            </w:r>
          </w:p>
        </w:tc>
        <w:tc>
          <w:tcPr>
            <w:tcW w:w="3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 сотрудника МИО в системе и заполнение формы запроса на оказания электронной государствен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услуги.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запросов в ИС ЦГО для получения данных о пользо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вателе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 дительное решение)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 документов на получения услуги.</w:t>
            </w:r>
          </w:p>
        </w:tc>
        <w:tc>
          <w:tcPr>
            <w:tcW w:w="3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минут.</w:t>
            </w:r>
          </w:p>
        </w:tc>
        <w:tc>
          <w:tcPr>
            <w:tcW w:w="3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</w:tr>
      <w:tr>
        <w:trPr>
          <w:trHeight w:val="3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bookmarkStart w:name="z52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посредством ПЭП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6"/>
        <w:gridCol w:w="2645"/>
        <w:gridCol w:w="2451"/>
        <w:gridCol w:w="2106"/>
        <w:gridCol w:w="1890"/>
        <w:gridCol w:w="2322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numPr>
                <w:ilvl w:val="0"/>
                <w:numId w:val="5"/>
              </w:numPr>
              <w:spacing w:after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СФЕ, ИС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 пользовате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 на ПЭП, заполнение формы запроса. Проверка корректнос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 введенных данных для получения электронной 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услуги.</w:t>
            </w:r>
          </w:p>
        </w:tc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 запроса в ИС МИО (в случае 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введенных данных).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номера заявле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нию (в случае 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введен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данных).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заявления на исполнение (в случае 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введенных данных).</w:t>
            </w:r>
          </w:p>
        </w:tc>
      </w:tr>
      <w:tr>
        <w:trPr>
          <w:trHeight w:val="30" w:hRule="atLeast"/>
        </w:trPr>
        <w:tc>
          <w:tcPr>
            <w:tcW w:w="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 ционно-рас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запроса или формирова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сообщения об отказе в запрашивае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 электронной 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услуге.</w:t>
            </w:r>
          </w:p>
        </w:tc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 запроса (в случае корректности введенных данных).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на ПЭП (в случае 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введен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данных).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в работу (в случае корректности введенных данных).</w:t>
            </w:r>
          </w:p>
        </w:tc>
      </w:tr>
      <w:tr>
        <w:trPr>
          <w:trHeight w:val="30" w:hRule="atLeast"/>
        </w:trPr>
        <w:tc>
          <w:tcPr>
            <w:tcW w:w="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2"/>
        <w:gridCol w:w="2726"/>
        <w:gridCol w:w="2726"/>
        <w:gridCol w:w="1844"/>
        <w:gridCol w:w="1844"/>
        <w:gridCol w:w="2318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СФЕ, ИС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 о назначении государственной адресной социальной помощи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 вание выход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та.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смене статуса «в работе» на ПЭП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 жение статуса «в работе»</w:t>
            </w:r>
          </w:p>
        </w:tc>
      </w:tr>
      <w:tr>
        <w:trPr>
          <w:trHeight w:val="30" w:hRule="atLeast"/>
        </w:trPr>
        <w:tc>
          <w:tcPr>
            <w:tcW w:w="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 ционно-рас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уведомления, либо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отказа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выход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 в системе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Маршрутизация.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статуса</w:t>
            </w:r>
          </w:p>
        </w:tc>
      </w:tr>
      <w:tr>
        <w:trPr>
          <w:trHeight w:val="30" w:hRule="atLeast"/>
        </w:trPr>
        <w:tc>
          <w:tcPr>
            <w:tcW w:w="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10 календарных дней. 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</w:tr>
      <w:tr>
        <w:trPr>
          <w:trHeight w:val="30" w:hRule="atLeast"/>
        </w:trPr>
        <w:tc>
          <w:tcPr>
            <w:tcW w:w="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1"/>
        <w:gridCol w:w="2637"/>
        <w:gridCol w:w="1955"/>
        <w:gridCol w:w="2702"/>
        <w:gridCol w:w="2297"/>
        <w:gridCol w:w="1828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СФЕ, ИС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та.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сотрудника МИО. Формирование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смене статуса оказания услуги на ПЭП.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смене статуса с выводом выходного документа на ПЭП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оказания услуги с возможностью просмот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 выход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та.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 ционно-рас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выходной документ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с выходным документом на ПЭП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Маршрутизация.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та.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18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данной таблице перечисляются действия (функции, процедуры, операции) ПЭП, ИС и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</w:p>
    <w:bookmarkStart w:name="z5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помощи»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94107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4107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4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1. Диаграмма функционального взаимодействия при оказании «частично автоматизированной» электронной государственной услуги через ИС МИО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95504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5504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3. Диаграмма функционального взаимодействия при оказании «частично автоматизированной» электронной государственной услуги через ПЭП Таблица. Условные обозначения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947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пользователю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Типовое оформление диаграммы приведено в графической 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пользователям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четырҰх категорий позволяют строить диаграммы бизнес 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«Примечания».</w:t>
      </w:r>
    </w:p>
    <w:bookmarkStart w:name="z5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помощи»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5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помощи»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261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540500" cy="909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77000" cy="914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985000" cy="974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помощи»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(уведомление о назначении государственной адресной социальной помощи) на электронную государственную услугу, предоставляемого пользователю.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7277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9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пользователю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Start w:name="z60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 на электронную государственную услугу, предоставляемого пользователю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134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Петропавловска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 июлю 2012 года №1351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для материального обеспечения детей - инвалидов, обучающихся и воспитывающихся на дому» 1. Общие положения</w:t>
      </w:r>
    </w:p>
    <w:bookmarkStart w:name="z6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оказывается государственным учреждением «Отдел занятости и социальных программ города Петропавловска», а также через портал «электронного правительства» (далее - Услугодатель)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Настоящий Регламент разработан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для материального обеспечения детей- инвалидов, обучающихся и воспитывающихся на дому», утвержденного постановлением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 (далее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В настоящем Регламенте «Оформление документов для материального обеспечения детей-инвалидов, обучающихся и воспитывающихся на дому» (далее - Регламент) используются следующие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информационная система (далее -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ИС МИО – информационная система местных исполнительных органов/информационная система «Региональный шлюз, как подсистема шлюза «электронного правительства» Республики Казахстан, в части автоматизированного рабочего места сотрудника местного исполнительного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индивидуальный идентификационный номер (далее - ИИН) –уникальный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СФЕ – структурно-функциональные единицы — это ответственные лица уполномоченных органов, структурные подразделения государственных органов, принимающие участие в оказании электронной услуги на определенной стадии.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государственное учреждение (далее МИО) – государственное учреждение отдел занятости и социальных программ города Петропавловска, непосредственно представляющее электронную государственную услугу.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пользователь -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ИС НУЦ – информационная система Национального удостоверяющего центра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цифровая подпись (далее - ЭЦП)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электронные государственные услуги –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региональный шлюз «электронного правительства» - информационная система, обеспечивающая информационное взаимодействие между внутренними системами/подсистемами МИО и внешними информационными системами, участвующими в процессе оказания электронных услуг МИО (далее –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шлюз «электронного правительства» (далее - ШЭП) -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веб-портал «электронного правительства» (далее - ПЭП)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</w:p>
    <w:bookmarkEnd w:id="35"/>
    <w:bookmarkStart w:name="z66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36"/>
    <w:bookmarkStart w:name="z6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услугодателя при оказании частично автоматизированной электронной государственной услуги МИО, непосредственно предоставляющим данную электронную государственную услугу,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1):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сотрудником МИО ИИН и пароля (процесс авторизации) в ИС МИО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1 - проверка в ИС МИО подлинности данных о зарегистрированном сотруднике МИО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процесс 2 - формирование сообщения об отказе в авторизации в ИС МИО в связи с имеющими нарушениями в данных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процесс 3 - выбор сотрудником МИО услуги, указанной в настоящем Регламенте, вывод на экран формы запроса для оказания услуги и заполнение формы (ввод данных и прикрепление сканированных документов) с учетом ее структуры и форматных требований, а также выбор сотрудником МИО регистрационного свидетельства ЭЦП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процесс 4 - подписание посредством ЭЦП сотрудника МИО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ИС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процесс 5 - формирование сообщения об отказе в запрашиваемой электронной государственной услуге в связи с не подтверждением подлинности ЭЦП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процесс 6 –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сотрудником МИО результата оказания электронной государственной услуги (уведомление об оформлении документов для материального обеспечения детей-инвалидов, обучающихся и воспитывающихся на дому, либо мотивированный ответ об отказе в предоставлении государственной услуги). Электронный документ формируется с использованием ЭЦП сотрудника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процесс 8 – выдача сотрудником МИО нарочно или посредством отправки на электронную почту пользователя результата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ПЭП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Регламенту(рисунок 2):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пользователь осуществляет регистрацию на ПЭП с помощью ИИН и пароля (осуществляется для незарегистрированных пользователей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пользователем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пользователе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 нарушениями в данных пользователя;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пользователем услуги, указанной в настоящем Регламенте, вывод на экран формы запроса для оказания услуги и заполнение пользователем формы (ввод данных и прикрепление сканированных документов) с учетом ее структуры и форматных требований, а также выбор пользователем регистрационного свидетельства ЭЦП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подписание посредством ЭЦП пользователя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ИИН,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электронной государственной услуге в связи с не подтверждением подлинности ЭЦП пользователя;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направление подписанного ЭЦП пользователя электронного документа (запроса пользователя) через ШЭП/РШЭП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сотрудником МИО результата оказания электронной государственной услуги (уведомление об оформлении документов для материального обеспечения детей-инвалидов, обучающихся и воспитывающихся на дому, либо мотивированный ответ об отказе в предоставлении государственной услуги). Электронный документ формируется с использованием ЭЦП сотрудника МИО и передается в личный кабинет на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экранные формы заполнения запроса и форма заявления на электронную государственную услугу, предоставляемые пользователю в случае получения электронной государственной услуги посредством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электронной государственной услуги можно получить по телефону саll–центра ПЭП: (1414).</w:t>
      </w:r>
    </w:p>
    <w:bookmarkEnd w:id="37"/>
    <w:bookmarkStart w:name="z7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38"/>
    <w:bookmarkStart w:name="z7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11.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1, 2) представлены диаграммы, отражающие взаимосвязь между логической последовательностью действий (в процессе оказания электронной государственной услуги) структурных подразделений государственных органов, государственных учреждений или иных организаций в соответствии с их описаниями, указанными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 шаблонов в соответствии, с которыми должен быть представлен результат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пользователям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пользователям: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вежливость;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предоставление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защита и конфиденциальность документов физических и юридических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ИИН, авторизация ПЭП, наличие ЭЦП пользователя</w:t>
      </w:r>
    </w:p>
    <w:bookmarkEnd w:id="39"/>
    <w:bookmarkStart w:name="z7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детей-инвалидов, обучающихся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воспитывающихся на дому»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посредством МИО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0"/>
        <w:gridCol w:w="2998"/>
        <w:gridCol w:w="2742"/>
        <w:gridCol w:w="2806"/>
        <w:gridCol w:w="2914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numPr>
                <w:ilvl w:val="0"/>
                <w:numId w:val="6"/>
              </w:numPr>
              <w:spacing w:after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Действия основного процесса (хода, потока работ) </w:t>
            </w:r>
          </w:p>
        </w:tc>
      </w:tr>
      <w:tr>
        <w:trPr>
          <w:trHeight w:val="975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</w:tr>
      <w:tr>
        <w:trPr>
          <w:trHeight w:val="30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заявления и документов пользователя, ввод данных в ИС МИО</w:t>
            </w:r>
          </w:p>
        </w:tc>
        <w:tc>
          <w:tcPr>
            <w:tcW w:w="2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 сотрудника МИО в системе и заполнение формы запроса на оказания электронной государственной услуги.</w:t>
            </w:r>
          </w:p>
        </w:tc>
        <w:tc>
          <w:tcPr>
            <w:tcW w:w="2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 зация запросов в ИС ЦГО для получения данных о пользователе.</w:t>
            </w:r>
          </w:p>
        </w:tc>
      </w:tr>
      <w:tr>
        <w:trPr>
          <w:trHeight w:val="30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 документов на получения услуги.</w:t>
            </w:r>
          </w:p>
        </w:tc>
        <w:tc>
          <w:tcPr>
            <w:tcW w:w="2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</w:tr>
      <w:tr>
        <w:trPr>
          <w:trHeight w:val="30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минут.</w:t>
            </w:r>
          </w:p>
        </w:tc>
        <w:tc>
          <w:tcPr>
            <w:tcW w:w="2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</w:tr>
      <w:tr>
        <w:trPr>
          <w:trHeight w:val="30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1"/>
        <w:gridCol w:w="2976"/>
        <w:gridCol w:w="2721"/>
        <w:gridCol w:w="2807"/>
        <w:gridCol w:w="2935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numPr>
                <w:ilvl w:val="0"/>
                <w:numId w:val="7"/>
              </w:numPr>
              <w:spacing w:after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 о назначении государственной адресной социальной помощи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документа.</w:t>
            </w:r>
          </w:p>
        </w:tc>
        <w:tc>
          <w:tcPr>
            <w:tcW w:w="2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дительное решение)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уведомления об оформлении документов для материаль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обеспечения детей-инвалидов,обуча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ющихся и воспитываю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щихся на дому, либо мотивирован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отказа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в системе</w:t>
            </w:r>
          </w:p>
        </w:tc>
        <w:tc>
          <w:tcPr>
            <w:tcW w:w="2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течении 10 рабочих дней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1"/>
        <w:gridCol w:w="2976"/>
        <w:gridCol w:w="2742"/>
        <w:gridCol w:w="2764"/>
        <w:gridCol w:w="2957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numPr>
                <w:ilvl w:val="0"/>
                <w:numId w:val="8"/>
              </w:numPr>
              <w:spacing w:after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документа.</w:t>
            </w:r>
          </w:p>
        </w:tc>
        <w:tc>
          <w:tcPr>
            <w:tcW w:w="2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сотрудника МИО.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но-распоряди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и доставка сотрудником МИО нарочно или посредством отправки на электронную почту пользователя результата электронной государственной услуги</w:t>
            </w:r>
          </w:p>
        </w:tc>
        <w:tc>
          <w:tcPr>
            <w:tcW w:w="2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ЭЦП сотрудника МИО выходной документ.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 в случае отправки на электронную почту</w:t>
            </w:r>
          </w:p>
        </w:tc>
        <w:tc>
          <w:tcPr>
            <w:tcW w:w="2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посредством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7"/>
        <w:gridCol w:w="2692"/>
        <w:gridCol w:w="2347"/>
        <w:gridCol w:w="2260"/>
        <w:gridCol w:w="1850"/>
        <w:gridCol w:w="2284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numPr>
                <w:ilvl w:val="0"/>
                <w:numId w:val="9"/>
              </w:numPr>
              <w:spacing w:after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1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пользователя на ПЭП, заполнение формы запроса. Проверка корректно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сти введенных данных для получения электрон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госу 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услуги.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 зация запроса в ИС МИО (в случае корректно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сти введенных данных).</w:t>
            </w:r>
          </w:p>
        </w:tc>
        <w:tc>
          <w:tcPr>
            <w:tcW w:w="1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номера заявле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нию (в случае 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введен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данных).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заявления на исполнение (в случае корректности введенных данных).</w:t>
            </w:r>
          </w:p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 успешном формирова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запроса или формирова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сообщения об отказе в запрашиваемой электрон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государст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услуге.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 зация запроса (в случае 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введенных данных).</w:t>
            </w:r>
          </w:p>
        </w:tc>
        <w:tc>
          <w:tcPr>
            <w:tcW w:w="1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на ПЭП (в случае 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введен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данных).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в работу (в случае 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введенных данных).</w:t>
            </w:r>
          </w:p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30" w:hRule="atLeast"/>
        </w:trPr>
        <w:tc>
          <w:tcPr>
            <w:tcW w:w="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6"/>
        <w:gridCol w:w="2687"/>
        <w:gridCol w:w="2364"/>
        <w:gridCol w:w="2278"/>
        <w:gridCol w:w="1804"/>
        <w:gridCol w:w="2301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 об оформлении документов для материаль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обеспече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детей-инвалидов, обучающих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ся и воспитывающихся на дому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выходного документа.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 тизация уведомления о смене статуса «в работе» на ПЭП</w:t>
            </w:r>
          </w:p>
        </w:tc>
        <w:tc>
          <w:tcPr>
            <w:tcW w:w="2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статуса «в работе»</w:t>
            </w:r>
          </w:p>
        </w:tc>
      </w:tr>
      <w:tr>
        <w:trPr>
          <w:trHeight w:val="30" w:hRule="atLeast"/>
        </w:trPr>
        <w:tc>
          <w:tcPr>
            <w:tcW w:w="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ния, либо мотиви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 отказа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выходного документа в системе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Маршрутизация.</w:t>
            </w:r>
          </w:p>
        </w:tc>
        <w:tc>
          <w:tcPr>
            <w:tcW w:w="2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статуса</w:t>
            </w:r>
          </w:p>
        </w:tc>
      </w:tr>
      <w:tr>
        <w:trPr>
          <w:trHeight w:val="30" w:hRule="atLeast"/>
        </w:trPr>
        <w:tc>
          <w:tcPr>
            <w:tcW w:w="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10 рабочих дней. 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</w:tr>
      <w:tr>
        <w:trPr>
          <w:trHeight w:val="30" w:hRule="atLeast"/>
        </w:trPr>
        <w:tc>
          <w:tcPr>
            <w:tcW w:w="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5"/>
        <w:gridCol w:w="2683"/>
        <w:gridCol w:w="1972"/>
        <w:gridCol w:w="2704"/>
        <w:gridCol w:w="1801"/>
        <w:gridCol w:w="2275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та.</w:t>
            </w:r>
          </w:p>
        </w:tc>
        <w:tc>
          <w:tcPr>
            <w:tcW w:w="2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выходного документа ЭЦП сотрудника МИО. Формирование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смене статуса оказания услуги на ПЭП.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о смене статуса с выводом выход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 на ПЭП</w:t>
            </w:r>
          </w:p>
        </w:tc>
        <w:tc>
          <w:tcPr>
            <w:tcW w:w="2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завершении оказания услуги с возмож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ностью просмотра выходного документа.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 ния (данные, документ, организационно-распорядите льное решение)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Подписанный выходной документ</w:t>
            </w:r>
          </w:p>
        </w:tc>
        <w:tc>
          <w:tcPr>
            <w:tcW w:w="2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уведомления с выходным документом на ПЭП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Маршрутизация.</w:t>
            </w:r>
          </w:p>
        </w:tc>
        <w:tc>
          <w:tcPr>
            <w:tcW w:w="2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выходного документа.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7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детей-инвалидов, обучающихся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воспитывающихся на дому»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91186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1186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0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1. Диаграмма функционального взаимодействия при оказании «частично автоматизированной» электронной государственной услуги через ИС МИО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92964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2964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1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2. Диаграмма функционального взаимодействия при оказании «частично автоматизированной» электронной государственной услуги через ПЭП Таблица. Условные обозначения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935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Информационная система 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890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84200" cy="43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пользователю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Типовое оформление диаграммы приведено в графической 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пользователям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четырҰх категорий позволяют строить диаграммы бизнес 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«Примечания».</w:t>
      </w:r>
    </w:p>
    <w:bookmarkStart w:name="z8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«Оформление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воспитывающихся на дому»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Форма анкеты для определения показателей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электронной государственной услуги: «качество» и «доступность»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(наименование услуги)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Удовлетворены ли Вы качеством процесса и результатом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8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детей-инвалидов, обучающихся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воспитывающихся на дому»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86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К заявлению прилагаются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свидетельства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книги регистрации граждан, либо справки адресного бюро, либо справки Акима сельского округа (сведения о прописке);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Электронная копия заключения психолого-педагогической консультации;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Электронная копия справки об инвалидности;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Электронная копия документа о наличии счета в банке.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08900" cy="251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детей-инвалидов,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воспитывающихся на дому»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(документов для материального обеспечения детей-инвалидов, обучающихся и воспитывающихся на дому)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834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5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пользователю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Start w:name="z86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 на электронную государственную услугу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</w:t>
      </w:r>
    </w:p>
    <w:bookmarkStart w:name="z8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г. Петропавловска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10июля 2012 года № 1351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 «Регистрация детей дошкольного возраста (до 7 лет) для направления в детские дошкольные организации Республики Казахстан» 1. Общие положения</w:t>
      </w:r>
    </w:p>
    <w:bookmarkStart w:name="z8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оказывается государственным учреждением «Отдел образования города Петропавловска», на альтернативной основе через центр обслуживания населения по месту жительства (далее - «Центр»), а также через портал «электронного правительства» (далее - «Услугодатель»)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разработана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детей дошкольного возраста (до 7 лет) для направления в детские дошкольные организации Республики Казахстан», утвержденного постановлением Правительства Республики Казахстан от 26 февраля 2010 года № 140 «Об утверждении стандартов государственных услуг Министерства образования и науки Республики Казахстан и внесении изменения в постановление Правительства Республики Казахстан от 30 июня 2007 года № 561»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информационная система (далее -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 (далее -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ИС МИО – информационная система местных исполнительных органов/информационная система «Региональный шлюз, как подсистема шлюза «электронного правительства» Республики Казахстан, в части автоматизированного рабочего места сотрудника местного исполнительного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СФЕ – структурно-функциональные единицы — это ответственные лица уполномоченных органов, структурные подразделения государственных органов, принимающие участие в оказании электронной услуги на определенной стадии;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государственное учреждение (далее - МИО) - отдел образования города Петропавловска,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ДДО – детское дошкольное учреждение;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ИС НУЦ – информационная система Национального удостоверяющего центра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ЦОН – центр обслуживания населения;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информационная система центров обслуживания населения (далее -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веб-портал «электронного правительства» (далее - ПЭП)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региональный шлюз «электронного правительства» - информационная система, обеспечивающая информационное взаимодействие между внутренними системами/подсистемами МИО и внешними информационными системами, участвующими в процессе оказания электронных услуг МИО (далее –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электронная цифровая подпись (далее - ЭЦП)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электронные государственные услуги –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шлюз «электронного правительства» (далее - ШЭП) - информационная система, предназначенная для интеграции информационных систем «электронного правительства» в рамках реализации электронных услуг.</w:t>
      </w:r>
    </w:p>
    <w:bookmarkEnd w:id="50"/>
    <w:bookmarkStart w:name="z92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</w:t>
      </w:r>
      <w:r>
        <w:br/>
      </w:r>
      <w:r>
        <w:rPr>
          <w:rFonts w:ascii="Times New Roman"/>
          <w:b/>
          <w:i w:val="false"/>
          <w:color w:val="000000"/>
        </w:rPr>
        <w:t>
по оказанию электронной государственной услуги</w:t>
      </w:r>
    </w:p>
    <w:bookmarkEnd w:id="51"/>
    <w:bookmarkStart w:name="z9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услугодателя при оказании частично автоматизированной электронной государственной услуги МИО, непосредственно предоставляющим данную электронную государственную услугу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1):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потребитель должен обратиться в МИО для получения услуги, имея при себе заявление и оригиналы необходимых документов. Проверка подлинности заявления и документов потребителя сотрудником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процесс 1 – процесс ввода сотрудником МИО ИИН и пароля (процесс авторизации) в ИС МИО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1 - проверка в ИС МИО подлинности данных о зарегистрированном сотруднике МИО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процесс 2 - формирование сообщения об отказе в авторизации в ИС МИО в связи с имеющими нарушениями в данных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процесс 3 - выбор сотрудником МИО услуги, указанной в настоящем Регламенте, вывод на экран формы запроса для оказания услуги и заполнение формы (ввод данных и прикрепление сканированных документов)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процесс 4 - подписание посредством ЭЦП сотрудника МИО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соответствия идентификационных данных (между ИИН, указанным в запросе,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ИС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процесс 5 - формирование сообщения об отказе в запрашиваемой электронной государственной услуге в связи с не подтверждением подлинности ЭЦП сотрудника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процесс 6 –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сотрудником МИО результата оказания электронной государственной услуги (направление в детские дошкольные организации или же уведомление о регистрации детей дошкольного возраста (до 7 лет). Как промежуточный документ, в случае отсутствия мест в ДДО на момент подачи заявления, либо мотивированный ответ об отказе в предоставлении услуги. Электронный документ формируется с использованием ЭЦП сотрудника МИО. Выдача сотрудником МИО нарочно или посредством отправки на электронную почту потребителя результата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ЦОН (диаграмма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2):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процесс авторизации оператора ЦОН в ИС ЦОН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ИС ЦОН подлинности данных о зарегистрированном операторе через ИИН и пароль, либо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сообщения об отказе в авторизации в ИС ЦОН в связи с имеющими нарушениями в данных оператора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оператора ЦОН услуги, указанной в настоящем Регламенте, вывод на экран формы запроса для оказания услуги и заполнение формы (ввод данных и прикрепление сканированных документов) с учетом ее структуры и формированных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подписание посредством ЭЦП оператора ЦОН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соответствия идентификационных данных (между ИИН, указанным в запросе,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в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об отказе в запрашиваемой электронной государственной услуге в связи с не подтверждением подлинности ЭЦП оператора;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направление подписанного ЭЦП оператора ЦОН электронного документа (запроса потребителя) через ШЭП/РШЭП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7- формирование сотрудником МИО результата оказания электронной государственной услуги (направление в детские дошкольные организации или же уведомление о регистрации детей дошкольного возраста (до 7 лет), как промежуточный документ, в случае отсутствия мест в ДДО на момент подачи заявления, либо мотивированный ответ об отказе в предоставлении услуги). Электронный документ формируется с использованием ЭЦП сотрудника МИО и передается в ИС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выдача выходного документа сотрудником ЦОН потребителю услуги нарочно или посредством отправки на электронную почту.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при оказании электронной государственной услуги через ПЭП,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3):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потребитель осуществляет регистрацию на ПЭП с помощью ИИН и пароля (осуществляется для незарегистрированных потребителей на ПЭП);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1 – процесс ввода потребителем ИИН и пароля (процесс авторизации) на ПЭП для получения электронной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 и прикрепление сканированных документов)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подписание посредством ЭЦП потребителя заполненной формы (введенных данных, прикрепленных сканированных документов)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соответствия идентификационных данных (между ИИН,Э указанным в запросе и ИИН, указанным в регистрационном свидетельстве ЭЦП), срока действия регистрационного свидетельства ЭЦП и отсутствия в списке отозванных (аннулированных) регистрационных свидетельств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направление подписанного ЭЦП потребителя электронного документа (запроса потребителя) через ШЭП/РШЭП в ИС МИО и обработка электронной государственной услуги сотрудником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сотрудником МИО результата оказания электронной государственной услуги (направление в детские дошкольные организации или же уведомление о регистрации детей дошкольного возраста (до 7 лет), как промежуточный документ, в случае отсутствия мест в ДДО на момент подачи заявления, либо мотивированный ответ об отказе в предоставлении услуги). Электронный документ формируется с использованием ЭЦП сотрудника МИО и передается в личный кабинет на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4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экранные формы на электронную государственную услугу, предоставляемые потребителю в случае получения государственной услуги посредством ПЭП.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МИО или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электронной государственной услуги можно получить по телефону call - центра ПЭП (1414).</w:t>
      </w:r>
    </w:p>
    <w:bookmarkEnd w:id="52"/>
    <w:bookmarkStart w:name="z98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53"/>
    <w:bookmarkStart w:name="z9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структурных подразделений государственных органов, государственных учреждений или иных организаций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(рисунок 1, 2, 3) представлены диаграммы, отражающие взаимосвязь между логической последовательностью действий (в процессе оказания электронной государственной услуги) структурных подразделений государственных органов, государственных учреждений или иных организаций в соответствии с их описаниями, указанными в </w:t>
      </w:r>
      <w:r>
        <w:rPr>
          <w:rFonts w:ascii="Times New Roman"/>
          <w:b w:val="false"/>
          <w:i w:val="false"/>
          <w:color w:val="000000"/>
          <w:sz w:val="28"/>
        </w:rPr>
        <w:t>пункте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 шаблонов в соответствии, с которыми должен быть представлен результат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соблюдения профессиональной этики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представления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защиты и конфиденциальности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обеспечения сохранности документов, которые потребитель не получил в установленные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электронной государственной услуги: выход в Интернет, наличие ИИН, авторизация ПЭП, наличие ЭЦП пользователя.</w:t>
      </w:r>
    </w:p>
    <w:bookmarkEnd w:id="54"/>
    <w:bookmarkStart w:name="z10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дошкольного возраста (до 7 лет)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направления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детские дошкольные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Казахстан»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посредством МИО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5"/>
        <w:gridCol w:w="2446"/>
        <w:gridCol w:w="2425"/>
        <w:gridCol w:w="2229"/>
        <w:gridCol w:w="2143"/>
        <w:gridCol w:w="2252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numPr>
                <w:ilvl w:val="0"/>
                <w:numId w:val="10"/>
              </w:numPr>
              <w:spacing w:after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СФЕ, ИС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подлинности заявления и документов потребителя, ввод данных в ИС МИО</w:t>
            </w:r>
          </w:p>
        </w:tc>
        <w:tc>
          <w:tcPr>
            <w:tcW w:w="2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сотрудника МИО в системе и заполнение формы запроса на оказания электрон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услуги.</w:t>
            </w:r>
          </w:p>
        </w:tc>
        <w:tc>
          <w:tcPr>
            <w:tcW w:w="2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смене статуса запроса из ИС МИО в ИС ЦОН.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 номера заявлению. Формирова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с указанием текущего статуса.</w:t>
            </w:r>
          </w:p>
        </w:tc>
      </w:tr>
      <w:tr>
        <w:trPr>
          <w:trHeight w:val="30" w:hRule="atLeast"/>
        </w:trPr>
        <w:tc>
          <w:tcPr>
            <w:tcW w:w="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ционно-рас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 и документов на получения услуги.</w:t>
            </w:r>
          </w:p>
        </w:tc>
        <w:tc>
          <w:tcPr>
            <w:tcW w:w="2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запроса с присвое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 номера заявлению</w:t>
            </w:r>
          </w:p>
        </w:tc>
        <w:tc>
          <w:tcPr>
            <w:tcW w:w="2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 запроса.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статуса поступив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шие</w:t>
            </w:r>
          </w:p>
        </w:tc>
      </w:tr>
      <w:tr>
        <w:trPr>
          <w:trHeight w:val="30" w:hRule="atLeast"/>
        </w:trPr>
        <w:tc>
          <w:tcPr>
            <w:tcW w:w="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минут.</w:t>
            </w:r>
          </w:p>
        </w:tc>
        <w:tc>
          <w:tcPr>
            <w:tcW w:w="2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</w:tr>
      <w:tr>
        <w:trPr>
          <w:trHeight w:val="30" w:hRule="atLeast"/>
        </w:trPr>
        <w:tc>
          <w:tcPr>
            <w:tcW w:w="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4"/>
        <w:gridCol w:w="2704"/>
        <w:gridCol w:w="2317"/>
        <w:gridCol w:w="2123"/>
        <w:gridCol w:w="2146"/>
        <w:gridCol w:w="2146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numPr>
                <w:ilvl w:val="0"/>
                <w:numId w:val="11"/>
              </w:numPr>
              <w:spacing w:after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 о постановке на очередь детей для направле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 ДДО.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смене статуса запроса в ИС ЦОН.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статуса в работе</w:t>
            </w:r>
          </w:p>
        </w:tc>
      </w:tr>
      <w:tr>
        <w:trPr>
          <w:trHeight w:val="30" w:hRule="atLeast"/>
        </w:trPr>
        <w:tc>
          <w:tcPr>
            <w:tcW w:w="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направле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ния, либо мотиви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рованного отказа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в системе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 запроса.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статуса в работе</w:t>
            </w:r>
          </w:p>
        </w:tc>
      </w:tr>
      <w:tr>
        <w:trPr>
          <w:trHeight w:val="30" w:hRule="atLeast"/>
        </w:trPr>
        <w:tc>
          <w:tcPr>
            <w:tcW w:w="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</w:tr>
      <w:tr>
        <w:trPr>
          <w:trHeight w:val="30" w:hRule="atLeast"/>
        </w:trPr>
        <w:tc>
          <w:tcPr>
            <w:tcW w:w="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4"/>
        <w:gridCol w:w="2674"/>
        <w:gridCol w:w="2309"/>
        <w:gridCol w:w="2116"/>
        <w:gridCol w:w="2224"/>
        <w:gridCol w:w="2053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numPr>
                <w:ilvl w:val="0"/>
                <w:numId w:val="12"/>
              </w:numPr>
              <w:spacing w:after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</w:tr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Создание выходного документа.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выходного документа ЭЦП сотруд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ника МИО. Формирование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смене статуса оказания услуги в ИС ЦОН.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смене статуса в ИС ЦОН.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заверше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оказания услуги.</w:t>
            </w:r>
          </w:p>
        </w:tc>
      </w:tr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сотруд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ником МИО нарочно или посредст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вом отправки на электрон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ную почту потреби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результата электрон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государст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ЭЦП сотруд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ника МИО выходной документ. Отправка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смене статуса в ИС ЦОН.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Маршрутизация.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статуса заверше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исполне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и выдачи выходного документа</w:t>
            </w:r>
          </w:p>
        </w:tc>
      </w:tr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5 минут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06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посредством ЦОН</w:t>
      </w:r>
    </w:p>
    <w:bookmarkEnd w:id="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5"/>
        <w:gridCol w:w="2252"/>
        <w:gridCol w:w="1769"/>
        <w:gridCol w:w="2231"/>
        <w:gridCol w:w="1550"/>
        <w:gridCol w:w="1792"/>
        <w:gridCol w:w="1771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numPr>
                <w:ilvl w:val="0"/>
                <w:numId w:val="13"/>
              </w:numPr>
              <w:spacing w:after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1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2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1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 подлин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заявле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и 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потреби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теля, ввод данных в ИС ЦОН</w:t>
            </w:r>
          </w:p>
        </w:tc>
        <w:tc>
          <w:tcPr>
            <w:tcW w:w="2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сотрудника ЦОН в системе и заполне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формы запроса на оказания электрон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услуги.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зап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роса из ИС ЦОН в ИС МИО.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номера заявле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нию, отправка на исполне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 документов, приня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тия заявле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 работу.</w:t>
            </w:r>
          </w:p>
        </w:tc>
      </w:tr>
      <w:tr>
        <w:trPr>
          <w:trHeight w:val="30" w:hRule="atLeast"/>
        </w:trPr>
        <w:tc>
          <w:tcPr>
            <w:tcW w:w="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(данные, документ, организа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ционно-распоряди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1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и 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на получе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услуги.</w:t>
            </w:r>
          </w:p>
        </w:tc>
        <w:tc>
          <w:tcPr>
            <w:tcW w:w="2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 номера заявле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нию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 запроса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Отображения заявле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 статусе поступившие из ЦОН в ИС МИО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тие запроса в работу</w:t>
            </w:r>
          </w:p>
        </w:tc>
      </w:tr>
      <w:tr>
        <w:trPr>
          <w:trHeight w:val="30" w:hRule="atLeast"/>
        </w:trPr>
        <w:tc>
          <w:tcPr>
            <w:tcW w:w="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минут.</w:t>
            </w:r>
          </w:p>
        </w:tc>
        <w:tc>
          <w:tcPr>
            <w:tcW w:w="2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  <w:tr>
        <w:trPr>
          <w:trHeight w:val="30" w:hRule="atLeast"/>
        </w:trPr>
        <w:tc>
          <w:tcPr>
            <w:tcW w:w="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 действия</w:t>
            </w:r>
          </w:p>
        </w:tc>
        <w:tc>
          <w:tcPr>
            <w:tcW w:w="1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4"/>
        <w:gridCol w:w="2467"/>
        <w:gridCol w:w="2139"/>
        <w:gridCol w:w="1854"/>
        <w:gridCol w:w="1701"/>
        <w:gridCol w:w="1920"/>
        <w:gridCol w:w="1285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1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запроса. Принятие решения о постановке на очередь детей для направления в ДДО.</w:t>
            </w:r>
          </w:p>
        </w:tc>
        <w:tc>
          <w:tcPr>
            <w:tcW w:w="1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 выход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о смене статуса запроса в ИС ЦОН.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в работе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(данные, документ, организа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направления, либо мотивированного отказа</w:t>
            </w:r>
          </w:p>
        </w:tc>
        <w:tc>
          <w:tcPr>
            <w:tcW w:w="1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 выход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 в системе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 запроса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в работе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 (день приема и день выдачи документов не входит в срок оказания 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услуги)</w:t>
            </w:r>
          </w:p>
        </w:tc>
        <w:tc>
          <w:tcPr>
            <w:tcW w:w="1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 действия</w:t>
            </w:r>
          </w:p>
        </w:tc>
        <w:tc>
          <w:tcPr>
            <w:tcW w:w="2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3"/>
        <w:gridCol w:w="2384"/>
        <w:gridCol w:w="1111"/>
        <w:gridCol w:w="2121"/>
        <w:gridCol w:w="1660"/>
        <w:gridCol w:w="1660"/>
        <w:gridCol w:w="2451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</w:tr>
      <w:tr>
        <w:trPr>
          <w:trHeight w:val="30" w:hRule="atLeast"/>
        </w:trPr>
        <w:tc>
          <w:tcPr>
            <w:tcW w:w="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</w:tr>
      <w:tr>
        <w:trPr>
          <w:trHeight w:val="30" w:hRule="atLeast"/>
        </w:trPr>
        <w:tc>
          <w:tcPr>
            <w:tcW w:w="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та.</w:t>
            </w:r>
          </w:p>
        </w:tc>
        <w:tc>
          <w:tcPr>
            <w:tcW w:w="2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выход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 ЭЦП сотруд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ника МИО. Формиро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о смене статуса оказания услуги в ИС ЦОН.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 уведо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мления о смене статуса в ИС ЦОН.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ражение 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о завершении оказа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услуги.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сотрудником ЦОН нарочно или посредством отправки на электронную почту потребителя результата электронной государ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</w:t>
            </w:r>
          </w:p>
        </w:tc>
      </w:tr>
      <w:tr>
        <w:trPr>
          <w:trHeight w:val="30" w:hRule="atLeast"/>
        </w:trPr>
        <w:tc>
          <w:tcPr>
            <w:tcW w:w="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подпи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выход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документа в ЦОН.</w:t>
            </w:r>
          </w:p>
        </w:tc>
        <w:tc>
          <w:tcPr>
            <w:tcW w:w="2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 ИС ЦОН о заверше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исполне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ния.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ражение статуса завершения исполнения.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 оказания услуги</w:t>
            </w:r>
          </w:p>
        </w:tc>
      </w:tr>
      <w:tr>
        <w:trPr>
          <w:trHeight w:val="30" w:hRule="atLeast"/>
        </w:trPr>
        <w:tc>
          <w:tcPr>
            <w:tcW w:w="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минут.</w:t>
            </w:r>
          </w:p>
        </w:tc>
      </w:tr>
      <w:tr>
        <w:trPr>
          <w:trHeight w:val="30" w:hRule="atLeast"/>
        </w:trPr>
        <w:tc>
          <w:tcPr>
            <w:tcW w:w="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 действия</w:t>
            </w:r>
          </w:p>
        </w:tc>
        <w:tc>
          <w:tcPr>
            <w:tcW w:w="1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07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Описание действий посредством ПЭП</w:t>
      </w:r>
    </w:p>
    <w:bookmarkEnd w:id="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4"/>
        <w:gridCol w:w="2226"/>
        <w:gridCol w:w="1569"/>
        <w:gridCol w:w="2073"/>
        <w:gridCol w:w="1788"/>
        <w:gridCol w:w="1811"/>
        <w:gridCol w:w="1899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numPr>
                <w:ilvl w:val="0"/>
                <w:numId w:val="14"/>
              </w:numPr>
              <w:spacing w:after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Действия основного процесса (хода, потока работ) 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СФЕ, ИС</w:t>
            </w:r>
          </w:p>
        </w:tc>
        <w:tc>
          <w:tcPr>
            <w:tcW w:w="1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 (ШЭП)</w:t>
            </w:r>
          </w:p>
        </w:tc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1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ризация потреби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на ПЭП, заполнение формы запроса прове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рка корректности введен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данных для получе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элек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 государствен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услуги.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 запроса в ИС МИО и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 ИС ЦОН (в случае корректности введенных данных).</w:t>
            </w:r>
          </w:p>
        </w:tc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воение номера заявле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нию и отоб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в 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тусе пос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тупив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шие (в случае корректности введен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данных).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туса пос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тупив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шие с ПЭП в ИС ЦОН (в случае 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введен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данных).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тие заявле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на исполне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(в случае 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введен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данных)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</w:p>
        </w:tc>
        <w:tc>
          <w:tcPr>
            <w:tcW w:w="1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ражение 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об успеш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 формировании запроса или формирование сообще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 отказе в запрашиваемой элек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 государствен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услуге.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 запроса (в случае корректности введенных данных).</w:t>
            </w:r>
          </w:p>
        </w:tc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на ПЭП (в случае 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введен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данных).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статуса (в случае 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введен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данных).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тие в работу (в случае коррект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введен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данных)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10 минут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5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"/>
        <w:gridCol w:w="2219"/>
        <w:gridCol w:w="1586"/>
        <w:gridCol w:w="2066"/>
        <w:gridCol w:w="1804"/>
        <w:gridCol w:w="1782"/>
        <w:gridCol w:w="1871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МИО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1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 запроса Приня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тие решения о постановке на очередь детей для направ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в ДДО.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уведомления о смене статуса «в работе» на ПЭП и ИС ЦОН</w:t>
            </w:r>
          </w:p>
        </w:tc>
        <w:tc>
          <w:tcPr>
            <w:tcW w:w="1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ражение статуса «в работе»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и статуса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решение)</w:t>
            </w:r>
          </w:p>
        </w:tc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направ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ления, либо мотиви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отказа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выходного документа в системе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Маршрутизация.</w:t>
            </w:r>
          </w:p>
        </w:tc>
        <w:tc>
          <w:tcPr>
            <w:tcW w:w="1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жение статуса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2"/>
        <w:gridCol w:w="2219"/>
        <w:gridCol w:w="1586"/>
        <w:gridCol w:w="2088"/>
        <w:gridCol w:w="1782"/>
        <w:gridCol w:w="1760"/>
        <w:gridCol w:w="1893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1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1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</w:t>
            </w:r>
          </w:p>
        </w:tc>
        <w:tc>
          <w:tcPr>
            <w:tcW w:w="2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МИО </w:t>
            </w:r>
          </w:p>
        </w:tc>
        <w:tc>
          <w:tcPr>
            <w:tcW w:w="1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(РШЭП)</w:t>
            </w:r>
          </w:p>
        </w:tc>
        <w:tc>
          <w:tcPr>
            <w:tcW w:w="1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ЦОН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 (процесса, процедуры, операции) и их описание</w:t>
            </w:r>
          </w:p>
        </w:tc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выход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документа.</w:t>
            </w:r>
          </w:p>
        </w:tc>
        <w:tc>
          <w:tcPr>
            <w:tcW w:w="2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выходного документа ЭЦП сотруд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ника МИО. Формирование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 смене статуса оказания услуги на ПЭП и ИС ЦОН.</w:t>
            </w:r>
          </w:p>
        </w:tc>
        <w:tc>
          <w:tcPr>
            <w:tcW w:w="1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 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о смене статуса с выводом выход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документа на ПЭП и 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о смене статуса в ИС ЦОН.</w:t>
            </w:r>
          </w:p>
        </w:tc>
        <w:tc>
          <w:tcPr>
            <w:tcW w:w="1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ражение уведом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о завершении оказа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услуги с возмож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ностью просмотра выход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документа.</w:t>
            </w:r>
          </w:p>
        </w:tc>
        <w:tc>
          <w:tcPr>
            <w:tcW w:w="1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 заверше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нии оказания услуги.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ционно-распорядительное решение)</w:t>
            </w:r>
          </w:p>
        </w:tc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санный выход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доку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мент.</w:t>
            </w:r>
          </w:p>
        </w:tc>
        <w:tc>
          <w:tcPr>
            <w:tcW w:w="2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уведомле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с выходным докумен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том на ПЭП, и смены статуса в ИС ЦОН.</w:t>
            </w:r>
          </w:p>
        </w:tc>
        <w:tc>
          <w:tcPr>
            <w:tcW w:w="1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тизация</w:t>
            </w:r>
          </w:p>
        </w:tc>
        <w:tc>
          <w:tcPr>
            <w:tcW w:w="1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ражение выход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документа.</w:t>
            </w:r>
          </w:p>
        </w:tc>
        <w:tc>
          <w:tcPr>
            <w:tcW w:w="1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статуса исполне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2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минуты.</w:t>
            </w:r>
          </w:p>
        </w:tc>
        <w:tc>
          <w:tcPr>
            <w:tcW w:w="1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  <w:tc>
          <w:tcPr>
            <w:tcW w:w="1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 минуты</w:t>
            </w:r>
          </w:p>
        </w:tc>
      </w:tr>
      <w:tr>
        <w:trPr>
          <w:trHeight w:val="30" w:hRule="atLeast"/>
        </w:trPr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1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1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1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данной таблице перечисляются действия (функции, процедуры, операции) ПЭП, ИС и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таблицы приложения 1 к настоящему Регламенту строятся диаграммы функционального взаимодействия при оказании электронных государственных услуг.</w:t>
      </w:r>
    </w:p>
    <w:bookmarkStart w:name="z10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дошкольного возраста (до 7 лет)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дошкольные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Казахстан»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92583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9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1. Диаграмма функционального взаимодействия при оказании «частично автоматизированной» электронной государственной услуги через ИС МИО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92710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2710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0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2. Диаграмма функционального взаимодействия при оказании «частично автоматизированной» электронной государственной услуги через ИС ЦОН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93218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93218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1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Рисунок 3. Диаграмма функционального взаимодействия при оказании «частично автоматизированной» электронной государственной услуги через ПЭ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Таблица. Условные обозначения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Информационная система 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Типовое оформление диаграммы приведено в графической 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потребителям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четырҰх категорий позволяют строить диаграммы бизнес 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«Примечания».</w:t>
      </w:r>
    </w:p>
    <w:bookmarkStart w:name="z112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дошкольного возраста (до 7 лет)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дошкольные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Казахстан»</w:t>
      </w:r>
    </w:p>
    <w:bookmarkEnd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(наименование услуги)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Удовлетворены ли Вы качеством процесса и результатом оказания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13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дошкольные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Казахстан»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35900" cy="91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35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(ФИО начальника)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Заявитель:___________________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Адрес:____________________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(адрес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Телефон:____________________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(контактный телефон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Прошу предоставить место моей (му) дочери (сыну)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 в детском саду.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(ФИО ребенка и дата рождения)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заявлению прилагаются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«Регистрация детей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дошкольного возраста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Казахстан»</w:t>
      </w:r>
    </w:p>
    <w:bookmarkEnd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(направление в ДДО)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53200" cy="824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уведомления (регистрационного талона), предоставляемого потребителю при постановке ребенка в очередь для направления в ДДО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1308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 на электронную государственную услугу, предоставляемого потребителю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5626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8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abstractNum w:abstractNumId="1">
    <w:multiLevelType w:val="multilevel"/>
    <w:lvl w:ilvl="0">
      <w:start w:val="1"/>
      <w:numFmt w:val="decimal"/>
      <w:lvlText w:val="%1"/>
      <w:lvlJc w:val="left"/>
      <w:pPr>
        <w:ind w:left="960" w:hanging="360"/>
      </w:pPr>
    </w:lvl>
  </w:abstractNum>
  <w:abstractNum w:abstractNumId="2">
    <w:multiLevelType w:val="multilevel"/>
    <w:lvl w:ilvl="0">
      <w:start w:val="1"/>
      <w:numFmt w:val="decimal"/>
      <w:lvlText w:val="%1"/>
      <w:lvlJc w:val="left"/>
      <w:pPr>
        <w:ind w:left="960" w:hanging="360"/>
      </w:pPr>
    </w:lvl>
  </w:abstractNum>
  <w:abstractNum w:abstractNumId="3">
    <w:multiLevelType w:val="multilevel"/>
    <w:lvl w:ilvl="0">
      <w:start w:val="1"/>
      <w:numFmt w:val="decimal"/>
      <w:lvlText w:val="%1"/>
      <w:lvlJc w:val="left"/>
      <w:pPr>
        <w:ind w:left="960" w:hanging="360"/>
      </w:pPr>
    </w:lvl>
  </w:abstractNum>
  <w:abstractNum w:abstractNumId="4">
    <w:multiLevelType w:val="multilevel"/>
    <w:lvl w:ilvl="0">
      <w:start w:val="1"/>
      <w:numFmt w:val="decimal"/>
      <w:lvlText w:val="%1"/>
      <w:lvlJc w:val="left"/>
      <w:pPr>
        <w:ind w:left="960" w:hanging="360"/>
      </w:pPr>
    </w:lvl>
  </w:abstractNum>
  <w:abstractNum w:abstractNumId="5">
    <w:multiLevelType w:val="multilevel"/>
    <w:lvl w:ilvl="0">
      <w:start w:val="1"/>
      <w:numFmt w:val="decimal"/>
      <w:lvlText w:val="%1"/>
      <w:lvlJc w:val="left"/>
      <w:pPr>
        <w:ind w:left="960" w:hanging="360"/>
      </w:pPr>
    </w:lvl>
  </w:abstractNum>
  <w:abstractNum w:abstractNumId="6">
    <w:multiLevelType w:val="multilevel"/>
    <w:lvl w:ilvl="0">
      <w:start w:val="1"/>
      <w:numFmt w:val="decimal"/>
      <w:lvlText w:val="%1"/>
      <w:lvlJc w:val="left"/>
      <w:pPr>
        <w:ind w:left="960" w:hanging="360"/>
      </w:pPr>
    </w:lvl>
  </w:abstractNum>
  <w:abstractNum w:abstractNumId="7">
    <w:multiLevelType w:val="multilevel"/>
    <w:lvl w:ilvl="0">
      <w:start w:val="1"/>
      <w:numFmt w:val="decimal"/>
      <w:lvlText w:val="%1"/>
      <w:lvlJc w:val="left"/>
      <w:pPr>
        <w:ind w:left="960" w:hanging="360"/>
      </w:pPr>
    </w:lvl>
  </w:abstractNum>
  <w:abstractNum w:abstractNumId="8">
    <w:multiLevelType w:val="multilevel"/>
    <w:lvl w:ilvl="0">
      <w:start w:val="1"/>
      <w:numFmt w:val="decimal"/>
      <w:lvlText w:val="%1"/>
      <w:lvlJc w:val="left"/>
      <w:pPr>
        <w:ind w:left="960" w:hanging="360"/>
      </w:pPr>
    </w:lvl>
  </w:abstractNum>
  <w:abstractNum w:abstractNumId="9">
    <w:multiLevelType w:val="multilevel"/>
    <w:lvl w:ilvl="0">
      <w:start w:val="1"/>
      <w:numFmt w:val="decimal"/>
      <w:lvlText w:val="%1"/>
      <w:lvlJc w:val="left"/>
      <w:pPr>
        <w:ind w:left="960" w:hanging="360"/>
      </w:pPr>
    </w:lvl>
  </w:abstractNum>
  <w:abstractNum w:abstractNumId="10">
    <w:multiLevelType w:val="multilevel"/>
    <w:lvl w:ilvl="0">
      <w:start w:val="1"/>
      <w:numFmt w:val="decimal"/>
      <w:lvlText w:val="%1"/>
      <w:lvlJc w:val="left"/>
      <w:pPr>
        <w:ind w:left="960" w:hanging="360"/>
      </w:pPr>
    </w:lvl>
  </w:abstractNum>
  <w:abstractNum w:abstractNumId="11">
    <w:multiLevelType w:val="multilevel"/>
    <w:lvl w:ilvl="0">
      <w:start w:val="1"/>
      <w:numFmt w:val="decimal"/>
      <w:lvlText w:val="%1"/>
      <w:lvlJc w:val="left"/>
      <w:pPr>
        <w:ind w:left="960" w:hanging="360"/>
      </w:pPr>
    </w:lvl>
  </w:abstractNum>
  <w:abstractNum w:abstractNumId="12">
    <w:multiLevelType w:val="multilevel"/>
    <w:lvl w:ilvl="0">
      <w:start w:val="1"/>
      <w:numFmt w:val="decimal"/>
      <w:lvlText w:val="%1"/>
      <w:lvlJc w:val="left"/>
      <w:pPr>
        <w:ind w:left="960" w:hanging="360"/>
      </w:pPr>
    </w:lvl>
  </w:abstractNum>
  <w:abstractNum w:abstractNumId="13">
    <w:multiLevelType w:val="multilevel"/>
    <w:lvl w:ilvl="0">
      <w:start w:val="1"/>
      <w:numFmt w:val="decimal"/>
      <w:lvlText w:val="%1"/>
      <w:lvlJc w:val="left"/>
      <w:pPr>
        <w:ind w:left="960" w:hanging="360"/>
      </w:pPr>
    </w:lvl>
  </w:abstractNum>
  <w:abstractNum w:abstractNumId="14">
    <w:multiLevelType w:val="multilevel"/>
    <w:lvl w:ilvl="0">
      <w:start w:val="1"/>
      <w:numFmt w:val="decimal"/>
      <w:lvlText w:val="%1"/>
      <w:lvlJc w:val="left"/>
      <w:pPr>
        <w:ind w:left="96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header.xml" Type="http://schemas.openxmlformats.org/officeDocument/2006/relationships/header" Id="rId8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